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8a90" w14:textId="f978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Бюро национальной статистики Агентства по стратегическому планированию и реформам Республики Казахстан с Министерством по чрезвычайным ситуациям Республики Казахстан при проведении национальной переписи населения Республики Казахстан в 2021 году на объектах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28 июня 2021 года № 134 и Министра по чрезвычайным ситуациям Республики Казахстан от 22 июня 2021 года № 310.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подпунктом 51) пункта 15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а также,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проведению национальной переписи населения Республики Казахстан в 2021 году утвержденного постановлением Правительства Республики Казахстан от 19 июня 2019 года № 419,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национальной статистики Агентства по стратегическому планированию и реформам Республики Казахстан с Министерством по чрезвычайным ситуациям Республики Казахстан при проведении национальной переписи населения Республики Казахстан в 2021 году на объектах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довести до должностных лиц в части, их касающейся для исполнения.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соответствующее направление деятельности заместителя руководителя Бюро национальной статистики Агентства по стратегическому планированию и реформам Республики Казахстан и первого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подписания последним из руководителей государственного органа.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8"/>
        <w:gridCol w:w="6042"/>
      </w:tblGrid>
      <w:tr>
        <w:trPr>
          <w:trHeight w:val="30" w:hRule="atLeast"/>
        </w:trPr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 Республики Казахстан __________Н. Айдапкелов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чрезвычайным ситуациям Республики Казахстан _________Ю. Ильин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310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Бюро национальной статистики Агентства по стратегическому планированию и реформам Республики Казахстан с Министерством по чрезвычайным ситуациям Республики Казахстан при проведении национальной переписи населения Республики Казахстан в 2021 году на объектах Министерства по чрезвычайным ситуациям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Постановлением Правительства Республики Казахстан от 19 июня 2019 года № 419 "О проведении национальной переписи населения Республики Казахстан в 2021 году" утверждены сроки проведения национальной переписи населения Республики Казахстан (далее – перепись населения), а также План мероприятий по проведению национальной переписи населения Республики Казахстан в 2021 году (далее – План).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центральных и местных исполнительных органов при проведении переписи населения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февраля 2021 года № 27-р возложена на специальную комиссию по решению организационных и инструктивных вопросов, связанных с подготовкой и проведением национальной переписи населения Республики Казахстан в 2021 году, в состав которой от Министерства по чрезвычайным ситуациям Республики Казахстан включен первый вице-министр по чрезвычайным ситуациям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Планом,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(далее – приказ)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военнослужащие (включая членов их семей) и гражданское население, проживающее на территориях воинских частей и закрытых административно-территориальных единиц, включая временно отсутствующих и временно проживающих и (или) пребывающих (далее – респондент).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31 августа на 1 сентября 2021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путем заполнения респондентами переписных листов в электронном виде посредством сети интернет на сайте "www.sanaq.gov.kz" в онлайн режиме с 1 сентября по 15 октября 2021 года.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переписи населения на объектах МЧС РК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организации и проведения переписи населения в государственных учреждениях, находящихся в ведении Министерства по чрезвычайным ситуациям Республики Казахстан и его подведомственных организаций (далее – объекты МЧС РК) проводятся организационные мероприятия по всем структурным подразделениям.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над полнотой и качеством проведения переписи населения возлагается на командиров и начальников объектов МЧС РК.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МЧС РК создаются: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комиссия по координации и содействию проведению национальной переписи населения Республики Казахстан в 2021 году на объектах Министерства по чрезвычайным ситуациям Республики Казахстан (далее – Центральная комиссия), для решения организационных и инструктивных вопросов, связанных с подготовкой и проведением переписи населения. Состав Центральной комиссии утверждается приказом Министра по чрезвычайным ситуациям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комиссия осуществляет взаимодействие с Бюро национальной статистики Агентства по стратегическому планированию и реформам Республики Казахстан (далее – Бюро), содействие Бюро в проведении массово-разъяснительной работы на объектах МЧС РК, организационные мероприятия по проведению переписи населения и контроль за их исполнением.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Комиссии по организации и проведению национальной переписи населения Республики Казахстан в 2021 году созданных в государственных учреждениях, находящихся в ведении Министерства по чрезвычайным ситуациям Республики Казахстан и его подведомственных учреждений (далее – Комиссия по переписи населения), для организации и проведению переписи населения. Состав Комиссии по переписи населения утверждается приказом командиров и начальников объектов МЧС РК.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переписи населения осуществляет взаимодействие с территориальными подразделениями Бюро (далее – Департаменты), содействие при проведении массово-разъяснительной работы, составление календарных планов работ по организации и проведению переписи населения в воинских частях и высшем учебном заведении МЧС РК, подбор и обучение ответственных сотрудников, составление и уточнение перечня объектов, на которых размещены контингенты с указанием адресов, границ по территориальному признаку в срок до 1 июля 2021 года.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переписи населения на объектах МЧС РК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Перепись населения на объектах МЧС РК проводится ответственными сотрудниками или военнослужащими МЧС РК.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сотрудники и военнослужащие проходят обучение по всем вопросам, касающимся проведения переписи населения, на обучающих семинарах, проводимых Департаментами.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Ответственные сотрудники обеспечиваются помещениями и компьютерами с выходом в интернет на объектах МЧС РК.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Категории населения, подлежащие к переписи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объектах МЧС РК подлежат переписи следующие категории населения: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солдаты, сержанты срочной службы;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курсанты организаций образования;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офицеры, военнослужащие по контракту и служащие, проживающие на территории объектов МЧС РК, доступ на которые ограничен;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гражданское население, проживающее на территории объектов МЧС РК, доступ на которые ограничен;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находящиеся на стационарном лечении в медицинских учреждениях, домах отдыха и санаториях.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Офицеры, военнослужащие по контракту и служащие проживающие вне закрытой территории Республики Казахстан, переписываются по месту постоянного жительства как гражданское население переписным персоналом департаментов в составе своих семей.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Офицеры и военнослужащие по контракту находящиеся в отпусках и заграничных командировках без освобождения от занимаемых должностей, переписываются по месту их постоянной службы по личным делам и другим учетным данным.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Офицеры, военнослужащие по контракту, члены их семей и другие гражданские лица, находящиеся на лечении в военных госпиталях (если их пребывание не превышает года) переписываются как временно проживающие.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Офицеры и военнослужащие по контракту проживающие на территории объектов МЧС РК, уволенные в запас, но ко дню переписи, не выбывшие из объектов МЧС РК, переписываются в числе постоянно проживающего гражданского населения ответственными сотрудниками МЧС РК.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Переменный состав на объектах МЧС РК переписывается по месту жительства (казарма, общежитие и другие). В случае проживания в общих жилых массивах переменного состава переписываются переписным персоналом Департаментов.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Военнослужащие МЧС, обучающиеся на курсах или сборах со сроком обучения менее 12 месяцев, имеющие постоянное место жительства на территории другой административно-территориальной единицы, переписываются как временно проживающие.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Обучающиеся на курсах со сроком обучения свыше 12 месяцев независимо от продолжительности отсутствия в месте постоянного жительства переписываются на объекте МЧС РК как постоянное население.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Гражданское население проживающие на объектах МЧС РК, переписывается по месту жительства в полном соответствии с Пояснениями по заполнению переписных листов для переписного персонала при проведении национальной переписи населения Республики Казахстан 2021 года.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Этапы проведения переписи населения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Перепись населения на объектах МЧС РК делится на 2 этапа: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 населения, по состоянию на 1 июля 2021 года и передаются в Департамент;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 населения и заполнение электронных переписных листов согласно спискам, составленным на первом этапе, в онлайн режиме посредством сети интернет на сайте "www.sanaq.gov.kz".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кадровой службе.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государственной статистике" от 19 марта 2010 года сведения, полученные в ходе национальных переписей, относятся к первичным статистическим данным и не должны быть использованы в целях причинения имущественного и морального вреда физическому или юридическому лицу, затруднения реализации их прав и свобод.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