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8301" w14:textId="ddb8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15 октября 2020 года № 1-НҚ.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35, подпунктом 3) пункта 2 статьи 44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2020 года № 596 "О некоторых вопросах Министерства здравоохранения Республики Казахстан" и подпунктом 4) пункта 19 Положения республиканского государственного учреждения "Комитет санитарно-эпидемиологического контроля Министерства здравоохранения Республики Казахстан" (далее - Комитет),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"Аккольское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"Аршалынское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"Астраханское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"Атбасарское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"Бурабайское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"Буландынское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республиканского государственного учреждения "Управление санитарно-эпидемиологического контроля района Биржан сал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республиканского государственного учреждения "Егиндыкольское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республиканского государственного учреждения "Ерейментауское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республиканского государственного учреждения "Есильское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республиканского государственного учреждения "Жаксынское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республиканского государственного учреждения "Жаркаинское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республиканского государственного учреждения "Зерендинское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республиканского государственного учреждения "Кокшетауское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республиканского государственного учреждения "Коргалжынское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92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15-1) положение республиканского государственного учреждения "Косшынское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республиканского государственного учреждения "Сандыктауское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республиканского государственного учреждения "Степногорское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республиканского государственного учреждения "Целиноградское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республиканского государственного учреждения "Шортандинское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192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19-1) положение республиканского государственного учреждения "Абайское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192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19-2) положение республиканского государственного учреждения "Управление санитарно-эпидемиологического контроля района Ақсуат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192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19-3) положение республиканского государственного учреждения "Аягозское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192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19-4) положение республиканского государственного учреждения "Бескарагайское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192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19-5) положение республиканского государственного учреждения "Бородулихинское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192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19-6) положение республиканского государственного учреждения "Жарминское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192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19-7) положение республиканского государственного учреждения "Кокпектинское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192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19-8) положение республиканского государственного учреждения "Курчатовское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192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19-9) положение республиканского государственного учреждения "Семейское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192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19-10) положение республиканского государственного учреждения "Урджарское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459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19-11) положение республиканского государственного учреждения "Управление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459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19-12) положение республиканского государственного учреждения "Управление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республиканского государственного учреждения "Актобинское городское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положение республиканского государственного учреждения "Алгинское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положение республиканского государственного учреждения "Айтекебийское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положение республиканского государственного учреждения "Байганинское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положение республиканского государственного учреждения "Каргалинское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положение республиканского государственного учреждения "Кобдинское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положение республиканского государственного учреждения "Мартукское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положение республиканского государственного учреждения "Мугалжарское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положение республиканского государственного учреждения "Уилское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положение республиканского государственного учреждения "Темирское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положение республиканского государственного учреждения "Хромтауское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положение республиканского государственного учреждения "Шалкарское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положение республиканского государственного учреждения "Иргизское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положение республиканского государственного учреждения "Управление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положение республиканского государственного учреждения "Управление санитарно-эпидемиологического контроля Алмалинского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положение республиканского государственного учреждения "Управление санитарно-эпидемиологического контроля Ауэзовского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положение республиканского государственного учреждения "Управление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положение республиканского государственного учреждения "Управление санитарно-эпидемиологического контроля Жетысуского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положение республиканского государственного учреждения "Управление санитарно-эпидемиологического контроля Медеуского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положение республиканского государственного учреждения "Управление санитарно-эпидемиологического контроля Наурызбайского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положение республиканского государственного учреждения "Управление санитарно-эпидемиологического контроля Турксибского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459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40-1) положение республиканского государственного учреждения "Алатауское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положение республиканского государственного учреждения "Балхашское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6"/>
    <w:bookmarkStart w:name="z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положение республиканского государственного учреждения "Енбекшиказахское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положение республиканского государственного учреждения "Жамбылское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8"/>
    <w:bookmarkStart w:name="z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положение республиканского государственного учреждения "Кегенское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50)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положение республиканского государственного учреждения "Карасайское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bookmarkStart w:name="z192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51-1) положение республиканского государственного учреждения "Управление санитарно-эпидемиологического контроля города Қонаев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положение республиканского государственного учреждения "Райымбекское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55)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положение республиканского государственного учреждения "Талгарское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57)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положение республиканского государственного учреждения "Уйгурское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положение республиканского государственного учреждения "Илийское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положение республиканского государственного учреждения "Атырауское городское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положение республиканского государственного учреждения "Жылыойское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положение республиканского государственного учреждения "Индерское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положение республиканского государственного учреждения "Исатайское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положение республиканского государственного учреждения "Курмангазинское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положение республиканского государственного учреждения "Кзылкугинское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положение республиканского государственного учреждения "Макатское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положение республиканского государственного учреждения "Махамбетское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положение республиканского государственного учреждения "Акжаикское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положение республиканского государственного учреждения "Управление санитарно-эпидемиологического контроля района Бәйтерек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положение республиканского государственного учреждения "Бокейординское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положение республиканского государственного учреждения "Бурлинское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положение республиканского государственного учреждения "Жангалинское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положение республиканского государственного учреждения "Жанибекское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положение республиканского государственного учреждения "Казталовское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положение республиканского государственного учреждения "Каратобинское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положение республиканского государственного учреждения "Уральское городское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положение республиканского государственного учреждения "Сырымское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положение республиканского государственного учреждения "Таскалинское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положение республиканского государственного учреждения "Теректинское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положение республиканского государственного учреждения "Чингирлауское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положение республиканского государственного учреждения "Байзакское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положение республиканского государственного учреждения "Жамбылское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положение республиканского государственного учреждения "Жуалынское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положение республиканского государственного учреждения "Кордайское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положение республиканского государственного учреждения "Меркенское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положение республиканского государственного учреждения "Мойынкумское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положение республиканского государственного учреждения "Сарысуское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положение республиканского государственного учреждения "Управление санитарно-эпидемиологического контроля района имени Т. Рыскулова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положение республиканского государственного учреждения "Таласское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положение республиканского государственного учреждения "Таразское городское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положение республиканского государственного учреждения "Шуское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7"/>
    <w:bookmarkStart w:name="z192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92-1) положение республиканского государственного учреждения "Аксуское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8"/>
    <w:bookmarkStart w:name="z1926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92-2) положение республиканского государственного учреждения "Алакольское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9"/>
    <w:bookmarkStart w:name="z192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92-3) положение республиканского государственного учреждения "Ескельдинское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0"/>
    <w:bookmarkStart w:name="z1927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92-4) положение республиканского государственного учреждения "Кербулакское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1"/>
    <w:bookmarkStart w:name="z1927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92-5) положение республиканского государственного учреждения "Коксуское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2"/>
    <w:bookmarkStart w:name="z1927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92-6) положение республиканского государственного учреждения "Каратальское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3"/>
    <w:bookmarkStart w:name="z1927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92-7) положение республиканского государственного учреждения "Панфиловское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4"/>
    <w:bookmarkStart w:name="z1927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92-8) положение республиканского государственного учреждения "Саркандское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5"/>
    <w:bookmarkStart w:name="z1927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92-9) положение республиканского государственного учреждения "Талдыкорганское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6"/>
    <w:bookmarkStart w:name="z1927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92-10) положение республиканского государственного учреждения "Текелийское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92-10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7"/>
    <w:bookmarkStart w:name="z9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положение республиканского государственного учреждения "Актюбинское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8"/>
    <w:bookmarkStart w:name="z9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положение республиканского государственного учреждения "Алматинское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9"/>
    <w:bookmarkStart w:name="z10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положение республиканского государственного учреждения "Атбасарское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0"/>
    <w:bookmarkStart w:name="z10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положение республиканского государственного учреждения "Атырауское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1"/>
    <w:bookmarkStart w:name="z10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положение республиканского государственного учреждения "Жамбылское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2"/>
    <w:bookmarkStart w:name="z1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положение республиканского государственного учреждения "Жана-Аркинское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3"/>
    <w:bookmarkStart w:name="z1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положение республиканского государственного учреждения "Восточно-Казахстанское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4"/>
    <w:bookmarkStart w:name="z10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положение республиканского государственного учреждения "Акмолинское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5"/>
    <w:bookmarkStart w:name="z10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положение республиканского государственного учреждения "Карагандинское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6"/>
    <w:bookmarkStart w:name="z10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положение республиканского государственного учреждения "Костанайское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7"/>
    <w:bookmarkStart w:name="z10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положение республиканского государственного учреждения "Кызылординское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8"/>
    <w:bookmarkStart w:name="z10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положение республиканского государственного учреждения "Мангистауское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9"/>
    <w:bookmarkStart w:name="z11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положение республиканского государственного учреждения "Уральское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0"/>
    <w:bookmarkStart w:name="z11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положение республиканского государственного учреждения "Павлодарское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1"/>
    <w:bookmarkStart w:name="z11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положение республиканского государственного учреждения "Семейское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2"/>
    <w:bookmarkStart w:name="z11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 положение республиканского государственного учреждения "Шымкентское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3"/>
    <w:bookmarkStart w:name="z11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109) положение республиканского государственного учреждения "Абайское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4"/>
    <w:bookmarkStart w:name="z11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положение республиканского государственного учреждения "Актогайское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5"/>
    <w:bookmarkStart w:name="z11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положение республиканского государственного учреждения " Балхашское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6"/>
    <w:bookmarkStart w:name="z11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 положение республиканского государственного учреждения "Бухаржырауское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7"/>
    <w:bookmarkStart w:name="z192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112-1) положение республиканского государственного учреждения "Управление санитарно-эпидемиологического контроля района Әлихан Бөкейхан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113)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114)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115) положение республиканского государственного учреждения "Управление санитарно-эпидемиологического контроля района имени Казыбек би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116)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117)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118) положение республиканского государственного учреждения "Каркаралинское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0"/>
    <w:bookmarkStart w:name="z12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119) положение республиканского государственного учреждения "Нуринское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1"/>
    <w:bookmarkStart w:name="z12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120) положение республиканского государственного учреждения "Осакаровское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2"/>
    <w:bookmarkStart w:name="z12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положение республиканского государственного учреждения "Приозерское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3"/>
    <w:bookmarkStart w:name="z12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122) положение республиканского государственного учреждения "Саранское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123)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124) положение республиканского государственного учреждения "Темиртауское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125)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126) положение республиканского государственного учреждения "Шахтинское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6"/>
    <w:bookmarkStart w:name="z1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127) положение республиканского государственного учреждения "Шетское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7"/>
    <w:bookmarkStart w:name="z1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128) положение республиканского государственного учреждения "Алтынсаринское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8"/>
    <w:bookmarkStart w:name="z1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129) положение республиканского государственного учреждения "Амангельдинское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9"/>
    <w:bookmarkStart w:name="z1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130) положение республиканского государственного учреждения "Аркалыкское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0"/>
    <w:bookmarkStart w:name="z1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131) положение республиканского государственного учреждения "Аулиекольское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1"/>
    <w:bookmarkStart w:name="z13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132) положение республиканского государственного учреждения "Денисовское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2"/>
    <w:bookmarkStart w:name="z13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133) положение республиканского государственного учреждения "Жангельдинское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3"/>
    <w:bookmarkStart w:name="z13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134) положение республиканского государственного учреждения "Житикаринское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4"/>
    <w:bookmarkStart w:name="z14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135) положение республиканского государственного учреждения "Камыстинское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5"/>
    <w:bookmarkStart w:name="z14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136) положение республиканского государственного учреждения "Карабалыкское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6"/>
    <w:bookmarkStart w:name="z1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137) положение республиканского государственного учреждения "Карасуское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7"/>
    <w:bookmarkStart w:name="z14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138) положение республиканского государственного учреждения "Костанайское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8"/>
    <w:bookmarkStart w:name="z14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139) положение республиканского государственного учреждения "Управление санитарно-эпидемиологического контроля города Костаная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9"/>
    <w:bookmarkStart w:name="z14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140) положение республиканского государственного учреждения "Лисаковское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0"/>
    <w:bookmarkStart w:name="z14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141) положение республиканского государственного учреждения "Мендыкаринское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1"/>
    <w:bookmarkStart w:name="z14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142) положение республиканского государственного учреждения "Наурзумское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2"/>
    <w:bookmarkStart w:name="z14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143) положение республиканского государственного учреждения "Рудненское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3"/>
    <w:bookmarkStart w:name="z14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144) положение республиканского государственного учреждения "Сарыкольское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4"/>
    <w:bookmarkStart w:name="z15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145) положение республиканского государственного учреждения "Управление санитарно-эпидемиологического контроля района Беимбета Майлина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5"/>
    <w:bookmarkStart w:name="z15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146) положение республиканского государственного учреждения "Узункольское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6"/>
    <w:bookmarkStart w:name="z15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147) положение республиканского государственного учреждения "Федоровское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57"/>
    <w:bookmarkStart w:name="z15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148) положение республиканского государственного учреждения "Аральское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8"/>
    <w:bookmarkStart w:name="z15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149) положение республиканского государственного учреждения "Жалагашское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9"/>
    <w:bookmarkStart w:name="z15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150) положение республиканского государственного учреждения "Жанакорганское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0"/>
    <w:bookmarkStart w:name="z15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151) положение республиканского государственного учреждения "Казалинское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1"/>
    <w:bookmarkStart w:name="z15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152) положение республиканского государственного учреждения "Кармакшинское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2"/>
    <w:bookmarkStart w:name="z15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153) положение республиканского государственного учреждения "Кызылординское городское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3"/>
    <w:bookmarkStart w:name="z15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154) положение республиканского государственного учреждения "Сырдарьинское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4"/>
    <w:bookmarkStart w:name="z16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155) положение республиканского государственного учреждения "Шиелийское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5"/>
    <w:bookmarkStart w:name="z16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156) положение республиканского государственного учреждения "Актауское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6"/>
    <w:bookmarkStart w:name="z16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157) положение республиканского государственного учреждения "Бейнеуское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7"/>
    <w:bookmarkStart w:name="z1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158) положение республиканского государственного учреждения "Жанаозенское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8"/>
    <w:bookmarkStart w:name="z16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159) положение республиканского государственного учреждения "Каракиянское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9"/>
    <w:bookmarkStart w:name="z16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160) положение республиканского государственного учреждения "Мангистауское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0"/>
    <w:bookmarkStart w:name="z16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161) положение республиканского государственного учреждения "Мунайлинское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1"/>
    <w:bookmarkStart w:name="z1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162) положение республиканского государственного учреждения "Тупкараганское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2"/>
    <w:bookmarkStart w:name="z1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163) положение республиканского государственного учреждения "Управление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3"/>
    <w:bookmarkStart w:name="z1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164) положение республиканского государственного учреждения "Управление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4"/>
    <w:bookmarkStart w:name="z1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165) положение республиканского государственного учреждения "Управление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5"/>
    <w:bookmarkStart w:name="z458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165-1) положение республиканского государственного учреждения "Управление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6"/>
    <w:bookmarkStart w:name="z4655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165-2) положение республиканского государственного учреждения "Управление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165-2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7"/>
    <w:bookmarkStart w:name="z17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166) положение республиканского государственного учреждения "Управление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8"/>
    <w:bookmarkStart w:name="z17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167) положение республиканского государственного учреждения "Управление санитарно-эпидемиологического контроля района Аққулы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9"/>
    <w:bookmarkStart w:name="z17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168) положение республиканского государственного учреждения "Аксуское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0"/>
    <w:bookmarkStart w:name="z17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169) положение республиканского государственного учреждения "Актогайское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1"/>
    <w:bookmarkStart w:name="z17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170) положение республиканского государственного учреждения "Баянаульское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2"/>
    <w:bookmarkStart w:name="z17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171) положение республиканского государственного учреждения "Экибастузское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3"/>
    <w:bookmarkStart w:name="z17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172) положение республиканского государственного учреждения "Иртышское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4"/>
    <w:bookmarkStart w:name="z17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173) положение республиканского государственного учреждения "Железинское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5"/>
    <w:bookmarkStart w:name="z17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174) положение республиканского государственного учреждения "Майское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6"/>
    <w:bookmarkStart w:name="z18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175) положение республиканского государственного учреждения "Павлодарское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7"/>
    <w:bookmarkStart w:name="z18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176) положение республиканского государственного учреждения "Павлодарское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8"/>
    <w:bookmarkStart w:name="z18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177) положение республиканского государственного учреждения "Управление санитарно-эпидемиологического контроля района Тереңкөл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9"/>
    <w:bookmarkStart w:name="z18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178) положение республиканского государственного учреждения "Успенское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0"/>
    <w:bookmarkStart w:name="z18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179) положение республиканского государственного учреждения "Щербактинское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1"/>
    <w:bookmarkStart w:name="z18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180) положение республиканского государственного учреждения "Айыртауское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2"/>
    <w:bookmarkStart w:name="z18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181) положение республиканского государственного учреждения "Акжарское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3"/>
    <w:bookmarkStart w:name="z18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182) положение республиканского государственного учреждения "Аккайынское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4"/>
    <w:bookmarkStart w:name="z18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183) положение республиканского государственного учреждения "Управление санитарно-эпидемиологического контроля района имени Габита Мусрепова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5"/>
    <w:bookmarkStart w:name="z18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184) положение республиканского государственного учреждения "Есильское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6"/>
    <w:bookmarkStart w:name="z19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185) положение республиканского государственного учреждения "Жамбылское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7"/>
    <w:bookmarkStart w:name="z19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186) положение республиканского государственного учреждения "Кызылжарское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8"/>
    <w:bookmarkStart w:name="z19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187) положение республиканского государственного учреждения "Управление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9"/>
    <w:bookmarkStart w:name="z19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188) положение республиканского государственного учреждения "Мамлютское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0"/>
    <w:bookmarkStart w:name="z19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189) положение республиканского государственного учреждения "Петропавловское городское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1"/>
    <w:bookmarkStart w:name="z19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190) положение республиканского государственного учреждения "Тайыншинское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2"/>
    <w:bookmarkStart w:name="z19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191) положение республиканского государственного учреждения "Тимирязевское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3"/>
    <w:bookmarkStart w:name="z19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192) положение республиканского государственного учреждения "Уалихановское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4"/>
    <w:bookmarkStart w:name="z19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193) положение республиканского государственного учреждения "Управление санитарно-эпидемиологического контроля района Шал акына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5"/>
    <w:bookmarkStart w:name="z19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194) положение республиканского государственного учреждения "Арысское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6"/>
    <w:bookmarkStart w:name="z20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195) положение республиканского государственного учреждения "Байдибекское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7"/>
    <w:bookmarkStart w:name="z20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196) положение республиканского государственного учреждения "Жетысайское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8"/>
    <w:bookmarkStart w:name="z20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197) положение республиканского государственного учреждения "Келесское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9"/>
    <w:bookmarkStart w:name="z20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198) положение республиканского государственного учреждения "Кентауское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0"/>
    <w:bookmarkStart w:name="z20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199) положение республиканского государственного учреждения "Казыгуртское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1"/>
    <w:bookmarkStart w:name="z20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200) положение республиканского государственного учреждения "Мактааральское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2"/>
    <w:bookmarkStart w:name="z20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201) положение республиканского государственного учреждения "Ордабасинское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3"/>
    <w:bookmarkStart w:name="z20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202) положение республиканского государственного учреждения "Отрарское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4"/>
    <w:bookmarkStart w:name="z20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203) положение республиканского государственного учреждения "Сайрамское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5"/>
    <w:bookmarkStart w:name="z1927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203-1) положение республиканского государственного учреждения "Управление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6"/>
    <w:bookmarkStart w:name="z20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204) положение республиканского государственного учреждения "Сарыагашское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7"/>
    <w:bookmarkStart w:name="z21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205) положение республиканского государственного учреждения "Сузакское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8"/>
    <w:bookmarkStart w:name="z21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206) положение республиканского государственного учреждения "Толебийское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9"/>
    <w:bookmarkStart w:name="z21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207) положение республиканского государственного учреждения "Тюлькубасское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0"/>
    <w:bookmarkStart w:name="z21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208) положение республиканского государственного учреждения "Туркестанское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1"/>
    <w:bookmarkStart w:name="z21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209) положение республиканского государственного учреждения "Шардаринское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2"/>
    <w:bookmarkStart w:name="z1928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209-1) положение республиканского государственного учреждения "Жанааркинское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3"/>
    <w:bookmarkStart w:name="z1928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209-2) положение республиканского государственного учреждения "Жезказганское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4"/>
    <w:bookmarkStart w:name="z1928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209-3) положение республиканского государственного учреждения "Каражалское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5"/>
    <w:bookmarkStart w:name="z1928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209-4) положение республиканского государственного учреждения "Сатпаевское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209-4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6"/>
    <w:bookmarkStart w:name="z1928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209-5) положение республиканского государственного учреждения "Улытауское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209-5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210)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211) положение республиканского государственного учреждения "Управление санитарно-эпидемиологического контроля района Алтай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212)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213)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214)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215) положение республиканского государственного учреждения "Глубоковское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216)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217) положение республиканского государственного учреждения "Зайсанское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0"/>
    <w:bookmarkStart w:name="z22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218) положение республиканского государственного учреждения "Катон-Карагайское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219)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220)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221) положение республиканского государственного учреждения "Курчумское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2"/>
    <w:bookmarkStart w:name="z4590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221-1) положение республиканского государственного учреждения "Управление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3"/>
    <w:bookmarkStart w:name="z22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222) положение республиканского государственного учреждения "Усть-Каменогорское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4"/>
    <w:bookmarkStart w:name="z22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223) положение республиканского государственного учреждения "Риддерское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5"/>
    <w:bookmarkStart w:name="z192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223-1) положение республиканского государственного учреждения "Управление санитарно-эпидемиологического контроля района Самар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224)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225) положение республиканского государственного учреждения "Тарбагатайское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7"/>
    <w:bookmarkStart w:name="z4590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225-1) положение республиканского государственного учреждения "Управление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8"/>
    <w:bookmarkStart w:name="z23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226) положение республиканского государственного учреждения "Уланское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227)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228) положение республиканского государственного учреждения "Шемонаихинское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0"/>
    <w:bookmarkStart w:name="z23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229) положение республиканского государственного учреждения "Управление санитарно-эпидемиологического контроля Абайского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1"/>
    <w:bookmarkStart w:name="z23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230) положение республиканского государственного учреждения "Управление санитарно-эпидемиологического контроля Аль-Фарабийского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2"/>
    <w:bookmarkStart w:name="z23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231) положение республиканского государственного учреждения "Управление санитарно-эпидемиологического контроля Енбекшинского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3"/>
    <w:bookmarkStart w:name="z23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232) положение республиканского государственного учреждения "Управление контроля санитарно-эпидемиологического контроля Каратауского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233) исключен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8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234) положение республиканского государственного учреждения "Управление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Председателя Комитета санитарно-эпидемиологического контроля Министерства здравоохранения РК от 07.09.2021 </w:t>
      </w:r>
      <w:r>
        <w:rPr>
          <w:rFonts w:ascii="Times New Roman"/>
          <w:b w:val="false"/>
          <w:i w:val="false"/>
          <w:color w:val="000000"/>
          <w:sz w:val="28"/>
        </w:rPr>
        <w:t>№ 122-НҚ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27.10.2022 </w:t>
      </w:r>
      <w:r>
        <w:rPr>
          <w:rFonts w:ascii="Times New Roman"/>
          <w:b w:val="false"/>
          <w:i w:val="false"/>
          <w:color w:val="000000"/>
          <w:sz w:val="28"/>
        </w:rPr>
        <w:t>№ 156-НҚ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25.05.2023 </w:t>
      </w:r>
      <w:r>
        <w:rPr>
          <w:rFonts w:ascii="Times New Roman"/>
          <w:b w:val="false"/>
          <w:i w:val="false"/>
          <w:color w:val="000000"/>
          <w:sz w:val="28"/>
        </w:rPr>
        <w:t>№ 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31.05.2024 </w:t>
      </w:r>
      <w:r>
        <w:rPr>
          <w:rFonts w:ascii="Times New Roman"/>
          <w:b w:val="false"/>
          <w:i w:val="false"/>
          <w:color w:val="00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05.12.2024 </w:t>
      </w:r>
      <w:r>
        <w:rPr>
          <w:rFonts w:ascii="Times New Roman"/>
          <w:b w:val="false"/>
          <w:i w:val="false"/>
          <w:color w:val="000000"/>
          <w:sz w:val="28"/>
        </w:rPr>
        <w:t>№ 126-НҚ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административно-правового обеспечения и государственных закупок Комитета в установленном законодательством порядке Республики Казахстан обеспечить в течение десяти календарных дней со дня утверждения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46"/>
    <w:bookmarkStart w:name="z23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Комитета.</w:t>
      </w:r>
    </w:p>
    <w:bookmarkEnd w:id="247"/>
    <w:bookmarkStart w:name="z24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929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"Аккольское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249"/>
    <w:bookmarkStart w:name="z1929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50"/>
    <w:bookmarkStart w:name="z1929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1"/>
    <w:bookmarkStart w:name="z1929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52"/>
    <w:bookmarkStart w:name="z1929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3"/>
    <w:bookmarkStart w:name="z1929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54"/>
    <w:bookmarkStart w:name="z1929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55"/>
    <w:bookmarkStart w:name="z1929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56"/>
    <w:bookmarkStart w:name="z1929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57"/>
    <w:bookmarkStart w:name="z1929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58"/>
    <w:bookmarkStart w:name="z1930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020100, Республика Казахстан, Акмолинская область, Аккольский район, город Акколь, улица Гагарина, дом 27А.</w:t>
      </w:r>
    </w:p>
    <w:bookmarkEnd w:id="259"/>
    <w:bookmarkStart w:name="z1930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260"/>
    <w:bookmarkStart w:name="z1930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61"/>
    <w:bookmarkStart w:name="z1930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62"/>
    <w:bookmarkStart w:name="z193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63"/>
    <w:bookmarkStart w:name="z4784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Председателя Комитета санитарно-эпидемиологического контроля Министерства здравоохранения РК от 11.06.2026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0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65"/>
    <w:bookmarkStart w:name="z193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6"/>
    <w:bookmarkStart w:name="z193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67"/>
    <w:bookmarkStart w:name="z193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68"/>
    <w:bookmarkStart w:name="z193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69"/>
    <w:bookmarkStart w:name="z193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0"/>
    <w:bookmarkStart w:name="z193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71"/>
    <w:bookmarkStart w:name="z19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72"/>
    <w:bookmarkStart w:name="z193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73"/>
    <w:bookmarkStart w:name="z19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74"/>
    <w:bookmarkStart w:name="z193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75"/>
    <w:bookmarkStart w:name="z19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76"/>
    <w:bookmarkStart w:name="z19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77"/>
    <w:bookmarkStart w:name="z19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78"/>
    <w:bookmarkStart w:name="z19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79"/>
    <w:bookmarkStart w:name="z19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0"/>
    <w:bookmarkStart w:name="z4157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81"/>
    <w:bookmarkStart w:name="z4157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82"/>
    <w:bookmarkStart w:name="z4157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83"/>
    <w:bookmarkStart w:name="z4157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84"/>
    <w:bookmarkStart w:name="z4157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85"/>
    <w:bookmarkStart w:name="z4157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86"/>
    <w:bookmarkStart w:name="z46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87"/>
    <w:bookmarkStart w:name="z466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88"/>
    <w:bookmarkStart w:name="z466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89"/>
    <w:bookmarkStart w:name="z4157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90"/>
    <w:bookmarkStart w:name="z466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91"/>
    <w:bookmarkStart w:name="z4157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92"/>
    <w:bookmarkStart w:name="z4158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93"/>
    <w:bookmarkStart w:name="z4158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94"/>
    <w:bookmarkStart w:name="z4158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8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96"/>
    <w:bookmarkStart w:name="z4158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97"/>
    <w:bookmarkStart w:name="z4158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98"/>
    <w:bookmarkStart w:name="z4158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5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00"/>
    <w:bookmarkStart w:name="z1935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01"/>
    <w:bookmarkStart w:name="z1935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02"/>
    <w:bookmarkStart w:name="z1935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03"/>
    <w:bookmarkStart w:name="z1935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04"/>
    <w:bookmarkStart w:name="z1935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05"/>
    <w:bookmarkStart w:name="z1935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06"/>
    <w:bookmarkStart w:name="z1935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07"/>
    <w:bookmarkStart w:name="z1936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08"/>
    <w:bookmarkStart w:name="z193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09"/>
    <w:bookmarkStart w:name="z4669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10"/>
    <w:bookmarkStart w:name="z1936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11"/>
    <w:bookmarkStart w:name="z1936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12"/>
    <w:bookmarkStart w:name="z1936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13"/>
    <w:bookmarkStart w:name="z4669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14"/>
    <w:bookmarkStart w:name="z1936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6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16"/>
    <w:bookmarkStart w:name="z1936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17"/>
    <w:bookmarkStart w:name="z1936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18"/>
    <w:bookmarkStart w:name="z1936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9"/>
    <w:bookmarkStart w:name="z1937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20"/>
    <w:bookmarkStart w:name="z1937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21"/>
    <w:bookmarkStart w:name="z1937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22"/>
    <w:bookmarkStart w:name="z1937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23"/>
    <w:bookmarkStart w:name="z1937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324"/>
    <w:bookmarkStart w:name="z1937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25"/>
    <w:bookmarkStart w:name="z1937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26"/>
    <w:bookmarkStart w:name="z1937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27"/>
    <w:bookmarkStart w:name="z1937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28"/>
    <w:bookmarkStart w:name="z1937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29"/>
    <w:bookmarkStart w:name="z1938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30"/>
    <w:bookmarkStart w:name="z1938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1"/>
    <w:bookmarkStart w:name="z1938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32"/>
    <w:bookmarkStart w:name="z1938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938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"Аршалынское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334"/>
    <w:bookmarkStart w:name="z1938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35"/>
    <w:bookmarkStart w:name="z19386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6"/>
    <w:bookmarkStart w:name="z1938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"Аршалынское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37"/>
    <w:bookmarkStart w:name="z1938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8"/>
    <w:bookmarkStart w:name="z1938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39"/>
    <w:bookmarkStart w:name="z1939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40"/>
    <w:bookmarkStart w:name="z1939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41"/>
    <w:bookmarkStart w:name="z1939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42"/>
    <w:bookmarkStart w:name="z1939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43"/>
    <w:bookmarkStart w:name="z1939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020200, Республика Казахстан, Акмолинская область, Аршалынский район, поселок Аршалы, улица Жумабека Ташенова, строение 6/3, н.п.1.</w:t>
      </w:r>
    </w:p>
    <w:bookmarkEnd w:id="344"/>
    <w:bookmarkStart w:name="z1939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"Аршалынское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345"/>
    <w:bookmarkStart w:name="z1939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46"/>
    <w:bookmarkStart w:name="z1939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47"/>
    <w:bookmarkStart w:name="z1939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48"/>
    <w:bookmarkStart w:name="z1939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49"/>
    <w:bookmarkStart w:name="z1940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50"/>
    <w:bookmarkStart w:name="z1940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51"/>
    <w:bookmarkStart w:name="z1940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52"/>
    <w:bookmarkStart w:name="z1940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53"/>
    <w:bookmarkStart w:name="z1940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354"/>
    <w:bookmarkStart w:name="z1940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55"/>
    <w:bookmarkStart w:name="z1940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56"/>
    <w:bookmarkStart w:name="z1940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57"/>
    <w:bookmarkStart w:name="z1940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58"/>
    <w:bookmarkStart w:name="z1940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59"/>
    <w:bookmarkStart w:name="z1941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60"/>
    <w:bookmarkStart w:name="z1941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61"/>
    <w:bookmarkStart w:name="z1941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62"/>
    <w:bookmarkStart w:name="z1941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63"/>
    <w:bookmarkStart w:name="z1941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64"/>
    <w:bookmarkStart w:name="z1941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5"/>
    <w:bookmarkStart w:name="z415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66"/>
    <w:bookmarkStart w:name="z415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67"/>
    <w:bookmarkStart w:name="z415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68"/>
    <w:bookmarkStart w:name="z415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69"/>
    <w:bookmarkStart w:name="z415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70"/>
    <w:bookmarkStart w:name="z415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71"/>
    <w:bookmarkStart w:name="z4632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372"/>
    <w:bookmarkStart w:name="z466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73"/>
    <w:bookmarkStart w:name="z466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374"/>
    <w:bookmarkStart w:name="z4159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75"/>
    <w:bookmarkStart w:name="z466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376"/>
    <w:bookmarkStart w:name="z4159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77"/>
    <w:bookmarkStart w:name="z4159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78"/>
    <w:bookmarkStart w:name="z4159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79"/>
    <w:bookmarkStart w:name="z4160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381"/>
    <w:bookmarkStart w:name="z416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82"/>
    <w:bookmarkStart w:name="z416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83"/>
    <w:bookmarkStart w:name="z416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4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85"/>
    <w:bookmarkStart w:name="z1944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86"/>
    <w:bookmarkStart w:name="z1944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87"/>
    <w:bookmarkStart w:name="z1944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88"/>
    <w:bookmarkStart w:name="z1945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89"/>
    <w:bookmarkStart w:name="z1945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90"/>
    <w:bookmarkStart w:name="z1945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91"/>
    <w:bookmarkStart w:name="z1945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92"/>
    <w:bookmarkStart w:name="z1945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93"/>
    <w:bookmarkStart w:name="z1945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94"/>
    <w:bookmarkStart w:name="z467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95"/>
    <w:bookmarkStart w:name="z1945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96"/>
    <w:bookmarkStart w:name="z1945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97"/>
    <w:bookmarkStart w:name="z1945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98"/>
    <w:bookmarkStart w:name="z4670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99"/>
    <w:bookmarkStart w:name="z1945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6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01"/>
    <w:bookmarkStart w:name="z1946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02"/>
    <w:bookmarkStart w:name="z1946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03"/>
    <w:bookmarkStart w:name="z1946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04"/>
    <w:bookmarkStart w:name="z1946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05"/>
    <w:bookmarkStart w:name="z1946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06"/>
    <w:bookmarkStart w:name="z1946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07"/>
    <w:bookmarkStart w:name="z1946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08"/>
    <w:bookmarkStart w:name="z1946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409"/>
    <w:bookmarkStart w:name="z1946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10"/>
    <w:bookmarkStart w:name="z1947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11"/>
    <w:bookmarkStart w:name="z1947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12"/>
    <w:bookmarkStart w:name="z1947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13"/>
    <w:bookmarkStart w:name="z1947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14"/>
    <w:bookmarkStart w:name="z1947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15"/>
    <w:bookmarkStart w:name="z1947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6"/>
    <w:bookmarkStart w:name="z19476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17"/>
    <w:bookmarkStart w:name="z1947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947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"Астраханское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419"/>
    <w:bookmarkStart w:name="z1947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20"/>
    <w:bookmarkStart w:name="z1948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1"/>
    <w:bookmarkStart w:name="z1948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"Астраханское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422"/>
    <w:bookmarkStart w:name="z1948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23"/>
    <w:bookmarkStart w:name="z1948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24"/>
    <w:bookmarkStart w:name="z1948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25"/>
    <w:bookmarkStart w:name="z1948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26"/>
    <w:bookmarkStart w:name="z1948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427"/>
    <w:bookmarkStart w:name="z1948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28"/>
    <w:bookmarkStart w:name="z1948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020300, Республика Казахстан, Акмолинская область, Астраханский район, село Астраханка, улица Мира, дом 51.</w:t>
      </w:r>
    </w:p>
    <w:bookmarkEnd w:id="429"/>
    <w:bookmarkStart w:name="z1948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"Астраханское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430"/>
    <w:bookmarkStart w:name="z1949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31"/>
    <w:bookmarkStart w:name="z1949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432"/>
    <w:bookmarkStart w:name="z1949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33"/>
    <w:bookmarkStart w:name="z1949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34"/>
    <w:bookmarkStart w:name="z19494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35"/>
    <w:bookmarkStart w:name="z1949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36"/>
    <w:bookmarkStart w:name="z1949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37"/>
    <w:bookmarkStart w:name="z1949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38"/>
    <w:bookmarkStart w:name="z1949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439"/>
    <w:bookmarkStart w:name="z1949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40"/>
    <w:bookmarkStart w:name="z1950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441"/>
    <w:bookmarkStart w:name="z1950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442"/>
    <w:bookmarkStart w:name="z1950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43"/>
    <w:bookmarkStart w:name="z1950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44"/>
    <w:bookmarkStart w:name="z1950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45"/>
    <w:bookmarkStart w:name="z1950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46"/>
    <w:bookmarkStart w:name="z1950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47"/>
    <w:bookmarkStart w:name="z1950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48"/>
    <w:bookmarkStart w:name="z1950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449"/>
    <w:bookmarkStart w:name="z1950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0"/>
    <w:bookmarkStart w:name="z4160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51"/>
    <w:bookmarkStart w:name="z4160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52"/>
    <w:bookmarkStart w:name="z4161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53"/>
    <w:bookmarkStart w:name="z4161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54"/>
    <w:bookmarkStart w:name="z4161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55"/>
    <w:bookmarkStart w:name="z4161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456"/>
    <w:bookmarkStart w:name="z4632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57"/>
    <w:bookmarkStart w:name="z4670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58"/>
    <w:bookmarkStart w:name="z4670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459"/>
    <w:bookmarkStart w:name="z4161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60"/>
    <w:bookmarkStart w:name="z4670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461"/>
    <w:bookmarkStart w:name="z4161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62"/>
    <w:bookmarkStart w:name="z4161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63"/>
    <w:bookmarkStart w:name="z4161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64"/>
    <w:bookmarkStart w:name="z4161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2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466"/>
    <w:bookmarkStart w:name="z4162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67"/>
    <w:bookmarkStart w:name="z4162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68"/>
    <w:bookmarkStart w:name="z4162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4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70"/>
    <w:bookmarkStart w:name="z1954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471"/>
    <w:bookmarkStart w:name="z1954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472"/>
    <w:bookmarkStart w:name="z1954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73"/>
    <w:bookmarkStart w:name="z1954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474"/>
    <w:bookmarkStart w:name="z1954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475"/>
    <w:bookmarkStart w:name="z1954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476"/>
    <w:bookmarkStart w:name="z1954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477"/>
    <w:bookmarkStart w:name="z1954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478"/>
    <w:bookmarkStart w:name="z1954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479"/>
    <w:bookmarkStart w:name="z4670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480"/>
    <w:bookmarkStart w:name="z1955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481"/>
    <w:bookmarkStart w:name="z1955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482"/>
    <w:bookmarkStart w:name="z1955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483"/>
    <w:bookmarkStart w:name="z4670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484"/>
    <w:bookmarkStart w:name="z1955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54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86"/>
    <w:bookmarkStart w:name="z1955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87"/>
    <w:bookmarkStart w:name="z1955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88"/>
    <w:bookmarkStart w:name="z1955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89"/>
    <w:bookmarkStart w:name="z1955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90"/>
    <w:bookmarkStart w:name="z1955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91"/>
    <w:bookmarkStart w:name="z1956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92"/>
    <w:bookmarkStart w:name="z1956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93"/>
    <w:bookmarkStart w:name="z1956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494"/>
    <w:bookmarkStart w:name="z1956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95"/>
    <w:bookmarkStart w:name="z1956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96"/>
    <w:bookmarkStart w:name="z19565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97"/>
    <w:bookmarkStart w:name="z1956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98"/>
    <w:bookmarkStart w:name="z1956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99"/>
    <w:bookmarkStart w:name="z1956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00"/>
    <w:bookmarkStart w:name="z1956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01"/>
    <w:bookmarkStart w:name="z19570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02"/>
    <w:bookmarkStart w:name="z1957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9572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"Атбасарское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504"/>
    <w:bookmarkStart w:name="z1957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05"/>
    <w:bookmarkStart w:name="z19574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6"/>
    <w:bookmarkStart w:name="z1957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"Атбасарское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07"/>
    <w:bookmarkStart w:name="z1957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08"/>
    <w:bookmarkStart w:name="z1957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09"/>
    <w:bookmarkStart w:name="z1957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10"/>
    <w:bookmarkStart w:name="z1957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11"/>
    <w:bookmarkStart w:name="z1958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12"/>
    <w:bookmarkStart w:name="z1958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13"/>
    <w:bookmarkStart w:name="z1958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020400, Республика Казахстан, Акмолинская область, Атбасарский район, город Атбасар, улица Лука Белаш, дом 52.</w:t>
      </w:r>
    </w:p>
    <w:bookmarkEnd w:id="514"/>
    <w:bookmarkStart w:name="z1958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"Атбасарское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515"/>
    <w:bookmarkStart w:name="z1958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16"/>
    <w:bookmarkStart w:name="z1958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17"/>
    <w:bookmarkStart w:name="z1958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18"/>
    <w:bookmarkStart w:name="z1958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19"/>
    <w:bookmarkStart w:name="z19588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20"/>
    <w:bookmarkStart w:name="z1958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21"/>
    <w:bookmarkStart w:name="z1959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22"/>
    <w:bookmarkStart w:name="z1959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23"/>
    <w:bookmarkStart w:name="z1959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24"/>
    <w:bookmarkStart w:name="z1959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25"/>
    <w:bookmarkStart w:name="z1959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26"/>
    <w:bookmarkStart w:name="z1959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27"/>
    <w:bookmarkStart w:name="z1959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28"/>
    <w:bookmarkStart w:name="z1959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29"/>
    <w:bookmarkStart w:name="z1959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30"/>
    <w:bookmarkStart w:name="z1959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31"/>
    <w:bookmarkStart w:name="z1960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32"/>
    <w:bookmarkStart w:name="z1960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533"/>
    <w:bookmarkStart w:name="z1960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534"/>
    <w:bookmarkStart w:name="z1960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35"/>
    <w:bookmarkStart w:name="z4162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36"/>
    <w:bookmarkStart w:name="z4162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37"/>
    <w:bookmarkStart w:name="z4162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38"/>
    <w:bookmarkStart w:name="z4162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39"/>
    <w:bookmarkStart w:name="z4163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40"/>
    <w:bookmarkStart w:name="z4163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541"/>
    <w:bookmarkStart w:name="z4632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42"/>
    <w:bookmarkStart w:name="z4670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43"/>
    <w:bookmarkStart w:name="z4670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44"/>
    <w:bookmarkStart w:name="z4163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45"/>
    <w:bookmarkStart w:name="z4670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46"/>
    <w:bookmarkStart w:name="z4163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47"/>
    <w:bookmarkStart w:name="z4163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48"/>
    <w:bookmarkStart w:name="z4163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49"/>
    <w:bookmarkStart w:name="z4163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3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51"/>
    <w:bookmarkStart w:name="z4163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52"/>
    <w:bookmarkStart w:name="z4164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53"/>
    <w:bookmarkStart w:name="z4164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3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55"/>
    <w:bookmarkStart w:name="z1963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56"/>
    <w:bookmarkStart w:name="z1963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557"/>
    <w:bookmarkStart w:name="z1963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58"/>
    <w:bookmarkStart w:name="z1963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559"/>
    <w:bookmarkStart w:name="z1963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60"/>
    <w:bookmarkStart w:name="z1964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561"/>
    <w:bookmarkStart w:name="z1964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62"/>
    <w:bookmarkStart w:name="z1964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563"/>
    <w:bookmarkStart w:name="z1964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564"/>
    <w:bookmarkStart w:name="z4671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565"/>
    <w:bookmarkStart w:name="z1964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566"/>
    <w:bookmarkStart w:name="z1964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567"/>
    <w:bookmarkStart w:name="z1964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568"/>
    <w:bookmarkStart w:name="z4671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569"/>
    <w:bookmarkStart w:name="z1964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48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571"/>
    <w:bookmarkStart w:name="z1964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72"/>
    <w:bookmarkStart w:name="z1965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73"/>
    <w:bookmarkStart w:name="z1965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74"/>
    <w:bookmarkStart w:name="z1965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75"/>
    <w:bookmarkStart w:name="z1965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576"/>
    <w:bookmarkStart w:name="z1965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577"/>
    <w:bookmarkStart w:name="z1965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578"/>
    <w:bookmarkStart w:name="z1965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579"/>
    <w:bookmarkStart w:name="z1965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80"/>
    <w:bookmarkStart w:name="z1965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81"/>
    <w:bookmarkStart w:name="z19659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82"/>
    <w:bookmarkStart w:name="z1966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83"/>
    <w:bookmarkStart w:name="z1966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84"/>
    <w:bookmarkStart w:name="z1966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85"/>
    <w:bookmarkStart w:name="z1966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86"/>
    <w:bookmarkStart w:name="z19664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87"/>
    <w:bookmarkStart w:name="z1966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9666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"Бурабайское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589"/>
    <w:bookmarkStart w:name="z1966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90"/>
    <w:bookmarkStart w:name="z19668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1"/>
    <w:bookmarkStart w:name="z1966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"Бурабайское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92"/>
    <w:bookmarkStart w:name="z1967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93"/>
    <w:bookmarkStart w:name="z1967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94"/>
    <w:bookmarkStart w:name="z1967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95"/>
    <w:bookmarkStart w:name="z1967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96"/>
    <w:bookmarkStart w:name="z1967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97"/>
    <w:bookmarkStart w:name="z1967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98"/>
    <w:bookmarkStart w:name="z1967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021700, Республика Казахстан, Акмолинская область, Бурабайский район, город Щучинск, улица Галыма Елемесова, здание 73Б.</w:t>
      </w:r>
    </w:p>
    <w:bookmarkEnd w:id="599"/>
    <w:bookmarkStart w:name="z1967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"Бурабайское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600"/>
    <w:bookmarkStart w:name="z1967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01"/>
    <w:bookmarkStart w:name="z1967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02"/>
    <w:bookmarkStart w:name="z1968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03"/>
    <w:bookmarkStart w:name="z1968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04"/>
    <w:bookmarkStart w:name="z19682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05"/>
    <w:bookmarkStart w:name="z1968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06"/>
    <w:bookmarkStart w:name="z1968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07"/>
    <w:bookmarkStart w:name="z1968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08"/>
    <w:bookmarkStart w:name="z1968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09"/>
    <w:bookmarkStart w:name="z1968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10"/>
    <w:bookmarkStart w:name="z1968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11"/>
    <w:bookmarkStart w:name="z1968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12"/>
    <w:bookmarkStart w:name="z1969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13"/>
    <w:bookmarkStart w:name="z1969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14"/>
    <w:bookmarkStart w:name="z1969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615"/>
    <w:bookmarkStart w:name="z1969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16"/>
    <w:bookmarkStart w:name="z1969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17"/>
    <w:bookmarkStart w:name="z1969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18"/>
    <w:bookmarkStart w:name="z1969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19"/>
    <w:bookmarkStart w:name="z1969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0"/>
    <w:bookmarkStart w:name="z4164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21"/>
    <w:bookmarkStart w:name="z4164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22"/>
    <w:bookmarkStart w:name="z4164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23"/>
    <w:bookmarkStart w:name="z4164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24"/>
    <w:bookmarkStart w:name="z4164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25"/>
    <w:bookmarkStart w:name="z4164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626"/>
    <w:bookmarkStart w:name="z4632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27"/>
    <w:bookmarkStart w:name="z4671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28"/>
    <w:bookmarkStart w:name="z4671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29"/>
    <w:bookmarkStart w:name="z4165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30"/>
    <w:bookmarkStart w:name="z4671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31"/>
    <w:bookmarkStart w:name="z4165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32"/>
    <w:bookmarkStart w:name="z4165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33"/>
    <w:bookmarkStart w:name="z4165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34"/>
    <w:bookmarkStart w:name="z4165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5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36"/>
    <w:bookmarkStart w:name="z4165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37"/>
    <w:bookmarkStart w:name="z4165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38"/>
    <w:bookmarkStart w:name="z4165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2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40"/>
    <w:bookmarkStart w:name="z1972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641"/>
    <w:bookmarkStart w:name="z1973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642"/>
    <w:bookmarkStart w:name="z1973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43"/>
    <w:bookmarkStart w:name="z1973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644"/>
    <w:bookmarkStart w:name="z1973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645"/>
    <w:bookmarkStart w:name="z1973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46"/>
    <w:bookmarkStart w:name="z1973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647"/>
    <w:bookmarkStart w:name="z1973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648"/>
    <w:bookmarkStart w:name="z1973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49"/>
    <w:bookmarkStart w:name="z4671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650"/>
    <w:bookmarkStart w:name="z1973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51"/>
    <w:bookmarkStart w:name="z1973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52"/>
    <w:bookmarkStart w:name="z1974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53"/>
    <w:bookmarkStart w:name="z4671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654"/>
    <w:bookmarkStart w:name="z1974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42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56"/>
    <w:bookmarkStart w:name="z1974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57"/>
    <w:bookmarkStart w:name="z1974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58"/>
    <w:bookmarkStart w:name="z1974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59"/>
    <w:bookmarkStart w:name="z1974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60"/>
    <w:bookmarkStart w:name="z1974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661"/>
    <w:bookmarkStart w:name="z1974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662"/>
    <w:bookmarkStart w:name="z1974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663"/>
    <w:bookmarkStart w:name="z1975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664"/>
    <w:bookmarkStart w:name="z1975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65"/>
    <w:bookmarkStart w:name="z1975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66"/>
    <w:bookmarkStart w:name="z19753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67"/>
    <w:bookmarkStart w:name="z1975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68"/>
    <w:bookmarkStart w:name="z1975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69"/>
    <w:bookmarkStart w:name="z1975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670"/>
    <w:bookmarkStart w:name="z1975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1"/>
    <w:bookmarkStart w:name="z19758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72"/>
    <w:bookmarkStart w:name="z1975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9760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"Буландынское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674"/>
    <w:bookmarkStart w:name="z1976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75"/>
    <w:bookmarkStart w:name="z19762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6"/>
    <w:bookmarkStart w:name="z1976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"Буландынское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677"/>
    <w:bookmarkStart w:name="z1976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78"/>
    <w:bookmarkStart w:name="z1976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79"/>
    <w:bookmarkStart w:name="z1976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80"/>
    <w:bookmarkStart w:name="z1976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81"/>
    <w:bookmarkStart w:name="z1976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682"/>
    <w:bookmarkStart w:name="z1976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83"/>
    <w:bookmarkStart w:name="z1977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020500, Республика Казахстан, Акмолинская область, Буландынский район, город Макинск, улица Лесная, д.5Е.</w:t>
      </w:r>
    </w:p>
    <w:bookmarkEnd w:id="684"/>
    <w:bookmarkStart w:name="z1977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"Буландынское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685"/>
    <w:bookmarkStart w:name="z1977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86"/>
    <w:bookmarkStart w:name="z1977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87"/>
    <w:bookmarkStart w:name="z1977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88"/>
    <w:bookmarkStart w:name="z1977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89"/>
    <w:bookmarkStart w:name="z19776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90"/>
    <w:bookmarkStart w:name="z1977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91"/>
    <w:bookmarkStart w:name="z1977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92"/>
    <w:bookmarkStart w:name="z1977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93"/>
    <w:bookmarkStart w:name="z1978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94"/>
    <w:bookmarkStart w:name="z1978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95"/>
    <w:bookmarkStart w:name="z1978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96"/>
    <w:bookmarkStart w:name="z1978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97"/>
    <w:bookmarkStart w:name="z1978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98"/>
    <w:bookmarkStart w:name="z1978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99"/>
    <w:bookmarkStart w:name="z1978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00"/>
    <w:bookmarkStart w:name="z1978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01"/>
    <w:bookmarkStart w:name="z1978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02"/>
    <w:bookmarkStart w:name="z1978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03"/>
    <w:bookmarkStart w:name="z1979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04"/>
    <w:bookmarkStart w:name="z1979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05"/>
    <w:bookmarkStart w:name="z4166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06"/>
    <w:bookmarkStart w:name="z4166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07"/>
    <w:bookmarkStart w:name="z4166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08"/>
    <w:bookmarkStart w:name="z4166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09"/>
    <w:bookmarkStart w:name="z4166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10"/>
    <w:bookmarkStart w:name="z4166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711"/>
    <w:bookmarkStart w:name="z4633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12"/>
    <w:bookmarkStart w:name="z4671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13"/>
    <w:bookmarkStart w:name="z4671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14"/>
    <w:bookmarkStart w:name="z4166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15"/>
    <w:bookmarkStart w:name="z4671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16"/>
    <w:bookmarkStart w:name="z4166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17"/>
    <w:bookmarkStart w:name="z4167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18"/>
    <w:bookmarkStart w:name="z4167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19"/>
    <w:bookmarkStart w:name="z4167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7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721"/>
    <w:bookmarkStart w:name="z4167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22"/>
    <w:bookmarkStart w:name="z4167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23"/>
    <w:bookmarkStart w:name="z4167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2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725"/>
    <w:bookmarkStart w:name="z1982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726"/>
    <w:bookmarkStart w:name="z1982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727"/>
    <w:bookmarkStart w:name="z1982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28"/>
    <w:bookmarkStart w:name="z1982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729"/>
    <w:bookmarkStart w:name="z1982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730"/>
    <w:bookmarkStart w:name="z1982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731"/>
    <w:bookmarkStart w:name="z1982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32"/>
    <w:bookmarkStart w:name="z1983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733"/>
    <w:bookmarkStart w:name="z1983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34"/>
    <w:bookmarkStart w:name="z4672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735"/>
    <w:bookmarkStart w:name="z1983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736"/>
    <w:bookmarkStart w:name="z1983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737"/>
    <w:bookmarkStart w:name="z1983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38"/>
    <w:bookmarkStart w:name="z4672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739"/>
    <w:bookmarkStart w:name="z1983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36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41"/>
    <w:bookmarkStart w:name="z1983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42"/>
    <w:bookmarkStart w:name="z1983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43"/>
    <w:bookmarkStart w:name="z1983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44"/>
    <w:bookmarkStart w:name="z1984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45"/>
    <w:bookmarkStart w:name="z1984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46"/>
    <w:bookmarkStart w:name="z1984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47"/>
    <w:bookmarkStart w:name="z1984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48"/>
    <w:bookmarkStart w:name="z1984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49"/>
    <w:bookmarkStart w:name="z1984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50"/>
    <w:bookmarkStart w:name="z1984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51"/>
    <w:bookmarkStart w:name="z19847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52"/>
    <w:bookmarkStart w:name="z1984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53"/>
    <w:bookmarkStart w:name="z1984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54"/>
    <w:bookmarkStart w:name="z1985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55"/>
    <w:bookmarkStart w:name="z1985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6"/>
    <w:bookmarkStart w:name="z19852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57"/>
    <w:bookmarkStart w:name="z1985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9854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Биржан сал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759"/>
    <w:bookmarkStart w:name="z1985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60"/>
    <w:bookmarkStart w:name="z19856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1"/>
    <w:bookmarkStart w:name="z1985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Биржан сал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62"/>
    <w:bookmarkStart w:name="z1985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63"/>
    <w:bookmarkStart w:name="z1985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64"/>
    <w:bookmarkStart w:name="z1986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65"/>
    <w:bookmarkStart w:name="z1986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66"/>
    <w:bookmarkStart w:name="z1986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767"/>
    <w:bookmarkStart w:name="z1986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68"/>
    <w:bookmarkStart w:name="z1986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020700, Республика Казахстан, Акмолинская область, район Биржан сал, город Степняк, улица Абсалям кажы, строение 34А.</w:t>
      </w:r>
    </w:p>
    <w:bookmarkEnd w:id="769"/>
    <w:bookmarkStart w:name="z1986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Биржан сал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770"/>
    <w:bookmarkStart w:name="z1986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71"/>
    <w:bookmarkStart w:name="z1986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772"/>
    <w:bookmarkStart w:name="z1986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73"/>
    <w:bookmarkStart w:name="z1986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74"/>
    <w:bookmarkStart w:name="z19870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775"/>
    <w:bookmarkStart w:name="z1987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76"/>
    <w:bookmarkStart w:name="z1987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77"/>
    <w:bookmarkStart w:name="z1987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78"/>
    <w:bookmarkStart w:name="z1987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779"/>
    <w:bookmarkStart w:name="z1987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80"/>
    <w:bookmarkStart w:name="z1987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81"/>
    <w:bookmarkStart w:name="z1987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782"/>
    <w:bookmarkStart w:name="z1987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783"/>
    <w:bookmarkStart w:name="z1987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84"/>
    <w:bookmarkStart w:name="z1988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85"/>
    <w:bookmarkStart w:name="z1988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86"/>
    <w:bookmarkStart w:name="z1988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87"/>
    <w:bookmarkStart w:name="z1988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88"/>
    <w:bookmarkStart w:name="z1988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89"/>
    <w:bookmarkStart w:name="z1988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90"/>
    <w:bookmarkStart w:name="z4168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91"/>
    <w:bookmarkStart w:name="z4168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92"/>
    <w:bookmarkStart w:name="z4168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93"/>
    <w:bookmarkStart w:name="z4168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94"/>
    <w:bookmarkStart w:name="z4168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95"/>
    <w:bookmarkStart w:name="z4168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796"/>
    <w:bookmarkStart w:name="z4633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97"/>
    <w:bookmarkStart w:name="z4672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98"/>
    <w:bookmarkStart w:name="z4672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99"/>
    <w:bookmarkStart w:name="z4168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00"/>
    <w:bookmarkStart w:name="z4672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01"/>
    <w:bookmarkStart w:name="z4168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02"/>
    <w:bookmarkStart w:name="z4168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03"/>
    <w:bookmarkStart w:name="z4168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04"/>
    <w:bookmarkStart w:name="z4169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9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06"/>
    <w:bookmarkStart w:name="z4169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07"/>
    <w:bookmarkStart w:name="z4169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08"/>
    <w:bookmarkStart w:name="z4169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10"/>
    <w:bookmarkStart w:name="z199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11"/>
    <w:bookmarkStart w:name="z199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12"/>
    <w:bookmarkStart w:name="z199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13"/>
    <w:bookmarkStart w:name="z199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14"/>
    <w:bookmarkStart w:name="z199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15"/>
    <w:bookmarkStart w:name="z199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16"/>
    <w:bookmarkStart w:name="z199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17"/>
    <w:bookmarkStart w:name="z199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818"/>
    <w:bookmarkStart w:name="z199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19"/>
    <w:bookmarkStart w:name="z467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820"/>
    <w:bookmarkStart w:name="z1992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821"/>
    <w:bookmarkStart w:name="z1992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822"/>
    <w:bookmarkStart w:name="z1992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823"/>
    <w:bookmarkStart w:name="z4672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824"/>
    <w:bookmarkStart w:name="z1992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8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30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826"/>
    <w:bookmarkStart w:name="z1993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27"/>
    <w:bookmarkStart w:name="z1993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28"/>
    <w:bookmarkStart w:name="z1993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29"/>
    <w:bookmarkStart w:name="z1993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30"/>
    <w:bookmarkStart w:name="z1993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31"/>
    <w:bookmarkStart w:name="z1993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32"/>
    <w:bookmarkStart w:name="z1993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33"/>
    <w:bookmarkStart w:name="z1993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34"/>
    <w:bookmarkStart w:name="z1993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35"/>
    <w:bookmarkStart w:name="z1994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36"/>
    <w:bookmarkStart w:name="z19941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37"/>
    <w:bookmarkStart w:name="z1994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38"/>
    <w:bookmarkStart w:name="z1994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39"/>
    <w:bookmarkStart w:name="z1994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40"/>
    <w:bookmarkStart w:name="z1994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1"/>
    <w:bookmarkStart w:name="z19946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42"/>
    <w:bookmarkStart w:name="z1994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9948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"Егиндыкольское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844"/>
    <w:bookmarkStart w:name="z1994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45"/>
    <w:bookmarkStart w:name="z19950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6"/>
    <w:bookmarkStart w:name="z1995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"Егиндыкольское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847"/>
    <w:bookmarkStart w:name="z1995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48"/>
    <w:bookmarkStart w:name="z1995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49"/>
    <w:bookmarkStart w:name="z1995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50"/>
    <w:bookmarkStart w:name="z1995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51"/>
    <w:bookmarkStart w:name="z1995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852"/>
    <w:bookmarkStart w:name="z1995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53"/>
    <w:bookmarkStart w:name="z1995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020600, Республика Казахстан, Акмолинская область, Егиндыкольский район, село Егиндыколь, улица Победы, дом 2/2.</w:t>
      </w:r>
    </w:p>
    <w:bookmarkEnd w:id="854"/>
    <w:bookmarkStart w:name="z1995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"Егиндыкольское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855"/>
    <w:bookmarkStart w:name="z1996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56"/>
    <w:bookmarkStart w:name="z1996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857"/>
    <w:bookmarkStart w:name="z1996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58"/>
    <w:bookmarkStart w:name="z1996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59"/>
    <w:bookmarkStart w:name="z19964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60"/>
    <w:bookmarkStart w:name="z1996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61"/>
    <w:bookmarkStart w:name="z1996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62"/>
    <w:bookmarkStart w:name="z1996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63"/>
    <w:bookmarkStart w:name="z1996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864"/>
    <w:bookmarkStart w:name="z1996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65"/>
    <w:bookmarkStart w:name="z1997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66"/>
    <w:bookmarkStart w:name="z1997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867"/>
    <w:bookmarkStart w:name="z1997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868"/>
    <w:bookmarkStart w:name="z1997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69"/>
    <w:bookmarkStart w:name="z1997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870"/>
    <w:bookmarkStart w:name="z1997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71"/>
    <w:bookmarkStart w:name="z1997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72"/>
    <w:bookmarkStart w:name="z1997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873"/>
    <w:bookmarkStart w:name="z1997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874"/>
    <w:bookmarkStart w:name="z1997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75"/>
    <w:bookmarkStart w:name="z4169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76"/>
    <w:bookmarkStart w:name="z4169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77"/>
    <w:bookmarkStart w:name="z4170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78"/>
    <w:bookmarkStart w:name="z4170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879"/>
    <w:bookmarkStart w:name="z4170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880"/>
    <w:bookmarkStart w:name="z4170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881"/>
    <w:bookmarkStart w:name="z4633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882"/>
    <w:bookmarkStart w:name="z4672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883"/>
    <w:bookmarkStart w:name="z4672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884"/>
    <w:bookmarkStart w:name="z4170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85"/>
    <w:bookmarkStart w:name="z4672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86"/>
    <w:bookmarkStart w:name="z4170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87"/>
    <w:bookmarkStart w:name="z4170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88"/>
    <w:bookmarkStart w:name="z4170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89"/>
    <w:bookmarkStart w:name="z4170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1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91"/>
    <w:bookmarkStart w:name="z4171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92"/>
    <w:bookmarkStart w:name="z4171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93"/>
    <w:bookmarkStart w:name="z4171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1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95"/>
    <w:bookmarkStart w:name="z2001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96"/>
    <w:bookmarkStart w:name="z2001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97"/>
    <w:bookmarkStart w:name="z2001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98"/>
    <w:bookmarkStart w:name="z2001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99"/>
    <w:bookmarkStart w:name="z2001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00"/>
    <w:bookmarkStart w:name="z2001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901"/>
    <w:bookmarkStart w:name="z2001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902"/>
    <w:bookmarkStart w:name="z2001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903"/>
    <w:bookmarkStart w:name="z2001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04"/>
    <w:bookmarkStart w:name="z4673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905"/>
    <w:bookmarkStart w:name="z2002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906"/>
    <w:bookmarkStart w:name="z2002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07"/>
    <w:bookmarkStart w:name="z2002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08"/>
    <w:bookmarkStart w:name="z4673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09"/>
    <w:bookmarkStart w:name="z2002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9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24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11"/>
    <w:bookmarkStart w:name="z2002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12"/>
    <w:bookmarkStart w:name="z2002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13"/>
    <w:bookmarkStart w:name="z2002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14"/>
    <w:bookmarkStart w:name="z2002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15"/>
    <w:bookmarkStart w:name="z2002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916"/>
    <w:bookmarkStart w:name="z2003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917"/>
    <w:bookmarkStart w:name="z2003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918"/>
    <w:bookmarkStart w:name="z2003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919"/>
    <w:bookmarkStart w:name="z2003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20"/>
    <w:bookmarkStart w:name="z2003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21"/>
    <w:bookmarkStart w:name="z20035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22"/>
    <w:bookmarkStart w:name="z2003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23"/>
    <w:bookmarkStart w:name="z2003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24"/>
    <w:bookmarkStart w:name="z2003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25"/>
    <w:bookmarkStart w:name="z2003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6"/>
    <w:bookmarkStart w:name="z20040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27"/>
    <w:bookmarkStart w:name="z2004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0042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"Ерейментауское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929"/>
    <w:bookmarkStart w:name="z2004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30"/>
    <w:bookmarkStart w:name="z20044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1"/>
    <w:bookmarkStart w:name="z2004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"Ерейментауское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32"/>
    <w:bookmarkStart w:name="z2004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33"/>
    <w:bookmarkStart w:name="z2004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34"/>
    <w:bookmarkStart w:name="z2004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35"/>
    <w:bookmarkStart w:name="z2004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36"/>
    <w:bookmarkStart w:name="z2005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937"/>
    <w:bookmarkStart w:name="z2005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38"/>
    <w:bookmarkStart w:name="z2005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020800, Республика Казахстан, Акмолинская область, Ерейментауский район, город Ерейментау, улица Кенесары Касымова, дом 81.</w:t>
      </w:r>
    </w:p>
    <w:bookmarkEnd w:id="939"/>
    <w:bookmarkStart w:name="z2005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"Ерейментауское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940"/>
    <w:bookmarkStart w:name="z2005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41"/>
    <w:bookmarkStart w:name="z2005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942"/>
    <w:bookmarkStart w:name="z2005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43"/>
    <w:bookmarkStart w:name="z2005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44"/>
    <w:bookmarkStart w:name="z20058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945"/>
    <w:bookmarkStart w:name="z2005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46"/>
    <w:bookmarkStart w:name="z2006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47"/>
    <w:bookmarkStart w:name="z2006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48"/>
    <w:bookmarkStart w:name="z2006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949"/>
    <w:bookmarkStart w:name="z2006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50"/>
    <w:bookmarkStart w:name="z2006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51"/>
    <w:bookmarkStart w:name="z2006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952"/>
    <w:bookmarkStart w:name="z2006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953"/>
    <w:bookmarkStart w:name="z2006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 </w:t>
      </w:r>
    </w:p>
    <w:bookmarkEnd w:id="954"/>
    <w:bookmarkStart w:name="z2006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955"/>
    <w:bookmarkStart w:name="z2006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56"/>
    <w:bookmarkStart w:name="z2007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57"/>
    <w:bookmarkStart w:name="z2007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958"/>
    <w:bookmarkStart w:name="z2007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959"/>
    <w:bookmarkStart w:name="z2007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60"/>
    <w:bookmarkStart w:name="z4171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61"/>
    <w:bookmarkStart w:name="z4171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62"/>
    <w:bookmarkStart w:name="z4171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63"/>
    <w:bookmarkStart w:name="z4171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64"/>
    <w:bookmarkStart w:name="z4172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65"/>
    <w:bookmarkStart w:name="z4172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966"/>
    <w:bookmarkStart w:name="z4633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967"/>
    <w:bookmarkStart w:name="z4673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968"/>
    <w:bookmarkStart w:name="z4673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969"/>
    <w:bookmarkStart w:name="z4172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70"/>
    <w:bookmarkStart w:name="z4673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71"/>
    <w:bookmarkStart w:name="z4172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72"/>
    <w:bookmarkStart w:name="z4172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73"/>
    <w:bookmarkStart w:name="z4172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74"/>
    <w:bookmarkStart w:name="z4172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2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76"/>
    <w:bookmarkStart w:name="z4172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77"/>
    <w:bookmarkStart w:name="z4173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78"/>
    <w:bookmarkStart w:name="z4173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0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980"/>
    <w:bookmarkStart w:name="z2010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981"/>
    <w:bookmarkStart w:name="z2010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982"/>
    <w:bookmarkStart w:name="z2010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83"/>
    <w:bookmarkStart w:name="z2010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984"/>
    <w:bookmarkStart w:name="z2010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85"/>
    <w:bookmarkStart w:name="z2011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986"/>
    <w:bookmarkStart w:name="z2011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987"/>
    <w:bookmarkStart w:name="z2011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988"/>
    <w:bookmarkStart w:name="z2011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89"/>
    <w:bookmarkStart w:name="z4673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990"/>
    <w:bookmarkStart w:name="z2011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991"/>
    <w:bookmarkStart w:name="z2011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92"/>
    <w:bookmarkStart w:name="z2011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93"/>
    <w:bookmarkStart w:name="z4673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94"/>
    <w:bookmarkStart w:name="z2011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9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18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96"/>
    <w:bookmarkStart w:name="z2011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97"/>
    <w:bookmarkStart w:name="z2012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98"/>
    <w:bookmarkStart w:name="z2012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99"/>
    <w:bookmarkStart w:name="z2012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00"/>
    <w:bookmarkStart w:name="z2012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01"/>
    <w:bookmarkStart w:name="z2012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02"/>
    <w:bookmarkStart w:name="z2012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03"/>
    <w:bookmarkStart w:name="z2012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04"/>
    <w:bookmarkStart w:name="z2012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05"/>
    <w:bookmarkStart w:name="z2012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06"/>
    <w:bookmarkStart w:name="z20129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07"/>
    <w:bookmarkStart w:name="z2013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08"/>
    <w:bookmarkStart w:name="z2013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09"/>
    <w:bookmarkStart w:name="z2013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10"/>
    <w:bookmarkStart w:name="z2013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1"/>
    <w:bookmarkStart w:name="z20134" w:id="1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12"/>
    <w:bookmarkStart w:name="z2013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0136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"Есильское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1014"/>
    <w:bookmarkStart w:name="z2013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15"/>
    <w:bookmarkStart w:name="z20138" w:id="1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6"/>
    <w:bookmarkStart w:name="z2013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"Есильское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017"/>
    <w:bookmarkStart w:name="z2014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8"/>
    <w:bookmarkStart w:name="z2014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19"/>
    <w:bookmarkStart w:name="z2014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20"/>
    <w:bookmarkStart w:name="z2014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21"/>
    <w:bookmarkStart w:name="z2014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22"/>
    <w:bookmarkStart w:name="z2014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23"/>
    <w:bookmarkStart w:name="z2014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020900, Республика Казахстан, Акмолинская область, Есильский район, город Есиль, улица Достык, здание 32.</w:t>
      </w:r>
    </w:p>
    <w:bookmarkEnd w:id="1024"/>
    <w:bookmarkStart w:name="z2014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"Есильское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1025"/>
    <w:bookmarkStart w:name="z2014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26"/>
    <w:bookmarkStart w:name="z2014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27"/>
    <w:bookmarkStart w:name="z2015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28"/>
    <w:bookmarkStart w:name="z2015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29"/>
    <w:bookmarkStart w:name="z20152" w:id="1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030"/>
    <w:bookmarkStart w:name="z2015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31"/>
    <w:bookmarkStart w:name="z2015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32"/>
    <w:bookmarkStart w:name="z2015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33"/>
    <w:bookmarkStart w:name="z2015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034"/>
    <w:bookmarkStart w:name="z2015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35"/>
    <w:bookmarkStart w:name="z2015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36"/>
    <w:bookmarkStart w:name="z2015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037"/>
    <w:bookmarkStart w:name="z2016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038"/>
    <w:bookmarkStart w:name="z2016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39"/>
    <w:bookmarkStart w:name="z2016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040"/>
    <w:bookmarkStart w:name="z2016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41"/>
    <w:bookmarkStart w:name="z2016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42"/>
    <w:bookmarkStart w:name="z2016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043"/>
    <w:bookmarkStart w:name="z2016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044"/>
    <w:bookmarkStart w:name="z2016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45"/>
    <w:bookmarkStart w:name="z4173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46"/>
    <w:bookmarkStart w:name="z4173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47"/>
    <w:bookmarkStart w:name="z4173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48"/>
    <w:bookmarkStart w:name="z4173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49"/>
    <w:bookmarkStart w:name="z4173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50"/>
    <w:bookmarkStart w:name="z4173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051"/>
    <w:bookmarkStart w:name="z4633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052"/>
    <w:bookmarkStart w:name="z4673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053"/>
    <w:bookmarkStart w:name="z4673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054"/>
    <w:bookmarkStart w:name="z4174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55"/>
    <w:bookmarkStart w:name="z4673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56"/>
    <w:bookmarkStart w:name="z4174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57"/>
    <w:bookmarkStart w:name="z4174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58"/>
    <w:bookmarkStart w:name="z4174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59"/>
    <w:bookmarkStart w:name="z4174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4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61"/>
    <w:bookmarkStart w:name="z4174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62"/>
    <w:bookmarkStart w:name="z4174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63"/>
    <w:bookmarkStart w:name="z4174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9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065"/>
    <w:bookmarkStart w:name="z2019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066"/>
    <w:bookmarkStart w:name="z2020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067"/>
    <w:bookmarkStart w:name="z2020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68"/>
    <w:bookmarkStart w:name="z2020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069"/>
    <w:bookmarkStart w:name="z2020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70"/>
    <w:bookmarkStart w:name="z2020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071"/>
    <w:bookmarkStart w:name="z2020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072"/>
    <w:bookmarkStart w:name="z2020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073"/>
    <w:bookmarkStart w:name="z2020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74"/>
    <w:bookmarkStart w:name="z4674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075"/>
    <w:bookmarkStart w:name="z2020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076"/>
    <w:bookmarkStart w:name="z2020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77"/>
    <w:bookmarkStart w:name="z2021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078"/>
    <w:bookmarkStart w:name="z4674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079"/>
    <w:bookmarkStart w:name="z2021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0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12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81"/>
    <w:bookmarkStart w:name="z2021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82"/>
    <w:bookmarkStart w:name="z2021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83"/>
    <w:bookmarkStart w:name="z2021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84"/>
    <w:bookmarkStart w:name="z20216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85"/>
    <w:bookmarkStart w:name="z2021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86"/>
    <w:bookmarkStart w:name="z2021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87"/>
    <w:bookmarkStart w:name="z2021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88"/>
    <w:bookmarkStart w:name="z2022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89"/>
    <w:bookmarkStart w:name="z2022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90"/>
    <w:bookmarkStart w:name="z2022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91"/>
    <w:bookmarkStart w:name="z20223" w:id="1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92"/>
    <w:bookmarkStart w:name="z2022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93"/>
    <w:bookmarkStart w:name="z2022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94"/>
    <w:bookmarkStart w:name="z2022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95"/>
    <w:bookmarkStart w:name="z2022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96"/>
    <w:bookmarkStart w:name="z20228" w:id="1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97"/>
    <w:bookmarkStart w:name="z2022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0230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"Жаксынское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1099"/>
    <w:bookmarkStart w:name="z20231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00"/>
    <w:bookmarkStart w:name="z20232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1"/>
    <w:bookmarkStart w:name="z20233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"Жаксынское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02"/>
    <w:bookmarkStart w:name="z20234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03"/>
    <w:bookmarkStart w:name="z20235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04"/>
    <w:bookmarkStart w:name="z20236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05"/>
    <w:bookmarkStart w:name="z20237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06"/>
    <w:bookmarkStart w:name="z20238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07"/>
    <w:bookmarkStart w:name="z20239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08"/>
    <w:bookmarkStart w:name="z20240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021000, Республика Казахстан, Акмолинская область, Жаксынский район, село Жаксы, улица Дружбы, дом 13.</w:t>
      </w:r>
    </w:p>
    <w:bookmarkEnd w:id="1109"/>
    <w:bookmarkStart w:name="z2024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"Жаксынское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1110"/>
    <w:bookmarkStart w:name="z20242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11"/>
    <w:bookmarkStart w:name="z20243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12"/>
    <w:bookmarkStart w:name="z20244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13"/>
    <w:bookmarkStart w:name="z20245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14"/>
    <w:bookmarkStart w:name="z20246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15"/>
    <w:bookmarkStart w:name="z20247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16"/>
    <w:bookmarkStart w:name="z20248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17"/>
    <w:bookmarkStart w:name="z20249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18"/>
    <w:bookmarkStart w:name="z20250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119"/>
    <w:bookmarkStart w:name="z20251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20"/>
    <w:bookmarkStart w:name="z2025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21"/>
    <w:bookmarkStart w:name="z2025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22"/>
    <w:bookmarkStart w:name="z2025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123"/>
    <w:bookmarkStart w:name="z2025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24"/>
    <w:bookmarkStart w:name="z2025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125"/>
    <w:bookmarkStart w:name="z20257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26"/>
    <w:bookmarkStart w:name="z20258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27"/>
    <w:bookmarkStart w:name="z20259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128"/>
    <w:bookmarkStart w:name="z20260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129"/>
    <w:bookmarkStart w:name="z20261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30"/>
    <w:bookmarkStart w:name="z41752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31"/>
    <w:bookmarkStart w:name="z41753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32"/>
    <w:bookmarkStart w:name="z41754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33"/>
    <w:bookmarkStart w:name="z41755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34"/>
    <w:bookmarkStart w:name="z41756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35"/>
    <w:bookmarkStart w:name="z4175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136"/>
    <w:bookmarkStart w:name="z46335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37"/>
    <w:bookmarkStart w:name="z4674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38"/>
    <w:bookmarkStart w:name="z4674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39"/>
    <w:bookmarkStart w:name="z41758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40"/>
    <w:bookmarkStart w:name="z4674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41"/>
    <w:bookmarkStart w:name="z4175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42"/>
    <w:bookmarkStart w:name="z4176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43"/>
    <w:bookmarkStart w:name="z4176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44"/>
    <w:bookmarkStart w:name="z4176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64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46"/>
    <w:bookmarkStart w:name="z41765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47"/>
    <w:bookmarkStart w:name="z41766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48"/>
    <w:bookmarkStart w:name="z41767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9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50"/>
    <w:bookmarkStart w:name="z20293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151"/>
    <w:bookmarkStart w:name="z20294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152"/>
    <w:bookmarkStart w:name="z20295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53"/>
    <w:bookmarkStart w:name="z2029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154"/>
    <w:bookmarkStart w:name="z2029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55"/>
    <w:bookmarkStart w:name="z20298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156"/>
    <w:bookmarkStart w:name="z20299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57"/>
    <w:bookmarkStart w:name="z20300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158"/>
    <w:bookmarkStart w:name="z20301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59"/>
    <w:bookmarkStart w:name="z4674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160"/>
    <w:bookmarkStart w:name="z20302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161"/>
    <w:bookmarkStart w:name="z20303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162"/>
    <w:bookmarkStart w:name="z20304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163"/>
    <w:bookmarkStart w:name="z4674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164"/>
    <w:bookmarkStart w:name="z2030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06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166"/>
    <w:bookmarkStart w:name="z20307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67"/>
    <w:bookmarkStart w:name="z2030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68"/>
    <w:bookmarkStart w:name="z2030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69"/>
    <w:bookmarkStart w:name="z2031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70"/>
    <w:bookmarkStart w:name="z2031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171"/>
    <w:bookmarkStart w:name="z2031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172"/>
    <w:bookmarkStart w:name="z2031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173"/>
    <w:bookmarkStart w:name="z2031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174"/>
    <w:bookmarkStart w:name="z2031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75"/>
    <w:bookmarkStart w:name="z2031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76"/>
    <w:bookmarkStart w:name="z20317" w:id="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77"/>
    <w:bookmarkStart w:name="z20318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78"/>
    <w:bookmarkStart w:name="z20319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79"/>
    <w:bookmarkStart w:name="z20320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80"/>
    <w:bookmarkStart w:name="z2032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1"/>
    <w:bookmarkStart w:name="z20322" w:id="1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82"/>
    <w:bookmarkStart w:name="z20323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0325" w:id="1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"Жаркаинское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1184"/>
    <w:bookmarkStart w:name="z2032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85"/>
    <w:bookmarkStart w:name="z20327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6"/>
    <w:bookmarkStart w:name="z2032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"Жаркаинское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87"/>
    <w:bookmarkStart w:name="z2032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88"/>
    <w:bookmarkStart w:name="z20330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89"/>
    <w:bookmarkStart w:name="z20331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90"/>
    <w:bookmarkStart w:name="z20332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91"/>
    <w:bookmarkStart w:name="z20333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92"/>
    <w:bookmarkStart w:name="z20334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93"/>
    <w:bookmarkStart w:name="z20335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021100, Республика Казахстан, Акмолинская область, Жаркаинский район, город Державинск, переулок Северный, дом 10, н.п.1.</w:t>
      </w:r>
    </w:p>
    <w:bookmarkEnd w:id="1194"/>
    <w:bookmarkStart w:name="z20336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"Жаркаинское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1195"/>
    <w:bookmarkStart w:name="z20337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96"/>
    <w:bookmarkStart w:name="z20338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97"/>
    <w:bookmarkStart w:name="z20339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98"/>
    <w:bookmarkStart w:name="z20340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99"/>
    <w:bookmarkStart w:name="z20341" w:id="1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00"/>
    <w:bookmarkStart w:name="z20342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01"/>
    <w:bookmarkStart w:name="z20343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02"/>
    <w:bookmarkStart w:name="z20344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03"/>
    <w:bookmarkStart w:name="z20345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04"/>
    <w:bookmarkStart w:name="z20346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05"/>
    <w:bookmarkStart w:name="z20347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06"/>
    <w:bookmarkStart w:name="z20348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07"/>
    <w:bookmarkStart w:name="z20349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08"/>
    <w:bookmarkStart w:name="z20350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09"/>
    <w:bookmarkStart w:name="z20351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10"/>
    <w:bookmarkStart w:name="z2035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11"/>
    <w:bookmarkStart w:name="z2035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12"/>
    <w:bookmarkStart w:name="z2035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13"/>
    <w:bookmarkStart w:name="z20355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14"/>
    <w:bookmarkStart w:name="z20356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15"/>
    <w:bookmarkStart w:name="z41770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16"/>
    <w:bookmarkStart w:name="z41771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17"/>
    <w:bookmarkStart w:name="z41772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18"/>
    <w:bookmarkStart w:name="z41773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19"/>
    <w:bookmarkStart w:name="z4177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20"/>
    <w:bookmarkStart w:name="z4177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221"/>
    <w:bookmarkStart w:name="z46336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22"/>
    <w:bookmarkStart w:name="z46747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23"/>
    <w:bookmarkStart w:name="z46748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24"/>
    <w:bookmarkStart w:name="z41776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225"/>
    <w:bookmarkStart w:name="z46749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26"/>
    <w:bookmarkStart w:name="z41777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27"/>
    <w:bookmarkStart w:name="z41778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28"/>
    <w:bookmarkStart w:name="z41779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29"/>
    <w:bookmarkStart w:name="z41780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82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31"/>
    <w:bookmarkStart w:name="z41783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32"/>
    <w:bookmarkStart w:name="z4178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33"/>
    <w:bookmarkStart w:name="z41785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8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35"/>
    <w:bookmarkStart w:name="z2038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236"/>
    <w:bookmarkStart w:name="z2038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237"/>
    <w:bookmarkStart w:name="z2039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38"/>
    <w:bookmarkStart w:name="z2039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239"/>
    <w:bookmarkStart w:name="z2039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240"/>
    <w:bookmarkStart w:name="z2039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241"/>
    <w:bookmarkStart w:name="z2039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242"/>
    <w:bookmarkStart w:name="z2039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243"/>
    <w:bookmarkStart w:name="z2039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244"/>
    <w:bookmarkStart w:name="z4675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245"/>
    <w:bookmarkStart w:name="z2039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246"/>
    <w:bookmarkStart w:name="z20398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247"/>
    <w:bookmarkStart w:name="z20399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248"/>
    <w:bookmarkStart w:name="z46751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249"/>
    <w:bookmarkStart w:name="z2040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01" w:id="1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251"/>
    <w:bookmarkStart w:name="z2040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52"/>
    <w:bookmarkStart w:name="z2040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53"/>
    <w:bookmarkStart w:name="z2040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54"/>
    <w:bookmarkStart w:name="z2040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55"/>
    <w:bookmarkStart w:name="z20406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256"/>
    <w:bookmarkStart w:name="z20407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257"/>
    <w:bookmarkStart w:name="z20408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258"/>
    <w:bookmarkStart w:name="z2040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259"/>
    <w:bookmarkStart w:name="z2041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60"/>
    <w:bookmarkStart w:name="z20411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61"/>
    <w:bookmarkStart w:name="z20412" w:id="1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62"/>
    <w:bookmarkStart w:name="z2041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63"/>
    <w:bookmarkStart w:name="z2041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64"/>
    <w:bookmarkStart w:name="z20415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65"/>
    <w:bookmarkStart w:name="z20416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66"/>
    <w:bookmarkStart w:name="z20417" w:id="1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67"/>
    <w:bookmarkStart w:name="z20418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0420" w:id="1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"Зерендинское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1269"/>
    <w:bookmarkStart w:name="z2042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70"/>
    <w:bookmarkStart w:name="z20422" w:id="1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1"/>
    <w:bookmarkStart w:name="z20423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"Зерендинское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272"/>
    <w:bookmarkStart w:name="z2042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73"/>
    <w:bookmarkStart w:name="z20425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74"/>
    <w:bookmarkStart w:name="z2042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75"/>
    <w:bookmarkStart w:name="z2042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76"/>
    <w:bookmarkStart w:name="z20428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77"/>
    <w:bookmarkStart w:name="z2042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78"/>
    <w:bookmarkStart w:name="z2043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021200, Республика Казахстан, Акмолинская область, Зерендинский район, село Зеренда, ул. Тауесиздик, здание 128, н.п.2.</w:t>
      </w:r>
    </w:p>
    <w:bookmarkEnd w:id="1279"/>
    <w:bookmarkStart w:name="z2043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"Зерендинское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1280"/>
    <w:bookmarkStart w:name="z2043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81"/>
    <w:bookmarkStart w:name="z2043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282"/>
    <w:bookmarkStart w:name="z2043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83"/>
    <w:bookmarkStart w:name="z2043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84"/>
    <w:bookmarkStart w:name="z20436" w:id="1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85"/>
    <w:bookmarkStart w:name="z2043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86"/>
    <w:bookmarkStart w:name="z2043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87"/>
    <w:bookmarkStart w:name="z2043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88"/>
    <w:bookmarkStart w:name="z2044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89"/>
    <w:bookmarkStart w:name="z2044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90"/>
    <w:bookmarkStart w:name="z2044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91"/>
    <w:bookmarkStart w:name="z2044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92"/>
    <w:bookmarkStart w:name="z2044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93"/>
    <w:bookmarkStart w:name="z20445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94"/>
    <w:bookmarkStart w:name="z20446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95"/>
    <w:bookmarkStart w:name="z2044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96"/>
    <w:bookmarkStart w:name="z2044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97"/>
    <w:bookmarkStart w:name="z20449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98"/>
    <w:bookmarkStart w:name="z20450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99"/>
    <w:bookmarkStart w:name="z2045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00"/>
    <w:bookmarkStart w:name="z41788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01"/>
    <w:bookmarkStart w:name="z41789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02"/>
    <w:bookmarkStart w:name="z41790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03"/>
    <w:bookmarkStart w:name="z41791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04"/>
    <w:bookmarkStart w:name="z41792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05"/>
    <w:bookmarkStart w:name="z41793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306"/>
    <w:bookmarkStart w:name="z4633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07"/>
    <w:bookmarkStart w:name="z4675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08"/>
    <w:bookmarkStart w:name="z4675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09"/>
    <w:bookmarkStart w:name="z41794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10"/>
    <w:bookmarkStart w:name="z46754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11"/>
    <w:bookmarkStart w:name="z41795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12"/>
    <w:bookmarkStart w:name="z41796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13"/>
    <w:bookmarkStart w:name="z41797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14"/>
    <w:bookmarkStart w:name="z41798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00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316"/>
    <w:bookmarkStart w:name="z41801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17"/>
    <w:bookmarkStart w:name="z41802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18"/>
    <w:bookmarkStart w:name="z41803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82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20"/>
    <w:bookmarkStart w:name="z20483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321"/>
    <w:bookmarkStart w:name="z20484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322"/>
    <w:bookmarkStart w:name="z20485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23"/>
    <w:bookmarkStart w:name="z20486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324"/>
    <w:bookmarkStart w:name="z20487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325"/>
    <w:bookmarkStart w:name="z20488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326"/>
    <w:bookmarkStart w:name="z20489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27"/>
    <w:bookmarkStart w:name="z20490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328"/>
    <w:bookmarkStart w:name="z20491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29"/>
    <w:bookmarkStart w:name="z4675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330"/>
    <w:bookmarkStart w:name="z2049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331"/>
    <w:bookmarkStart w:name="z2049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332"/>
    <w:bookmarkStart w:name="z2049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333"/>
    <w:bookmarkStart w:name="z46756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334"/>
    <w:bookmarkStart w:name="z20495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96" w:id="1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36"/>
    <w:bookmarkStart w:name="z20497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37"/>
    <w:bookmarkStart w:name="z20498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38"/>
    <w:bookmarkStart w:name="z20499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39"/>
    <w:bookmarkStart w:name="z20500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40"/>
    <w:bookmarkStart w:name="z20501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341"/>
    <w:bookmarkStart w:name="z20502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342"/>
    <w:bookmarkStart w:name="z20503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343"/>
    <w:bookmarkStart w:name="z20504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344"/>
    <w:bookmarkStart w:name="z20505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45"/>
    <w:bookmarkStart w:name="z20506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46"/>
    <w:bookmarkStart w:name="z20507" w:id="1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47"/>
    <w:bookmarkStart w:name="z20508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48"/>
    <w:bookmarkStart w:name="z20509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49"/>
    <w:bookmarkStart w:name="z20510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350"/>
    <w:bookmarkStart w:name="z20511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1"/>
    <w:bookmarkStart w:name="z20512" w:id="1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52"/>
    <w:bookmarkStart w:name="z20513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0515" w:id="1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"Кокшетауское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1354"/>
    <w:bookmarkStart w:name="z2051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55"/>
    <w:bookmarkStart w:name="z20517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6"/>
    <w:bookmarkStart w:name="z20518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"Кокшетауское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357"/>
    <w:bookmarkStart w:name="z20519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58"/>
    <w:bookmarkStart w:name="z20520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59"/>
    <w:bookmarkStart w:name="z20521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60"/>
    <w:bookmarkStart w:name="z2052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61"/>
    <w:bookmarkStart w:name="z2052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362"/>
    <w:bookmarkStart w:name="z2052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63"/>
    <w:bookmarkStart w:name="z2052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020000, Республика Казахстан, Акмолинская область, город Кокшетау, улица Шакарима Кудайбердиева, здание 27/1.</w:t>
      </w:r>
    </w:p>
    <w:bookmarkEnd w:id="1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2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"Кокшетауское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1365"/>
    <w:bookmarkStart w:name="z2052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66"/>
    <w:bookmarkStart w:name="z2052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367"/>
    <w:bookmarkStart w:name="z2052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368"/>
    <w:bookmarkStart w:name="z2053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69"/>
    <w:bookmarkStart w:name="z20531" w:id="1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370"/>
    <w:bookmarkStart w:name="z2053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71"/>
    <w:bookmarkStart w:name="z2053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72"/>
    <w:bookmarkStart w:name="z2053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73"/>
    <w:bookmarkStart w:name="z2053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374"/>
    <w:bookmarkStart w:name="z2053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75"/>
    <w:bookmarkStart w:name="z2053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76"/>
    <w:bookmarkStart w:name="z2053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377"/>
    <w:bookmarkStart w:name="z2053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378"/>
    <w:bookmarkStart w:name="z2054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79"/>
    <w:bookmarkStart w:name="z2054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380"/>
    <w:bookmarkStart w:name="z2054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81"/>
    <w:bookmarkStart w:name="z2054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82"/>
    <w:bookmarkStart w:name="z2054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383"/>
    <w:bookmarkStart w:name="z2054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384"/>
    <w:bookmarkStart w:name="z20546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85"/>
    <w:bookmarkStart w:name="z41806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86"/>
    <w:bookmarkStart w:name="z41807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87"/>
    <w:bookmarkStart w:name="z41808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88"/>
    <w:bookmarkStart w:name="z41809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89"/>
    <w:bookmarkStart w:name="z41810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90"/>
    <w:bookmarkStart w:name="z41811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391"/>
    <w:bookmarkStart w:name="z4633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92"/>
    <w:bookmarkStart w:name="z46757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93"/>
    <w:bookmarkStart w:name="z46758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94"/>
    <w:bookmarkStart w:name="z4181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95"/>
    <w:bookmarkStart w:name="z4675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96"/>
    <w:bookmarkStart w:name="z4181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97"/>
    <w:bookmarkStart w:name="z4181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98"/>
    <w:bookmarkStart w:name="z4181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99"/>
    <w:bookmarkStart w:name="z4181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1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401"/>
    <w:bookmarkStart w:name="z4181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02"/>
    <w:bookmarkStart w:name="z4182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03"/>
    <w:bookmarkStart w:name="z4182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77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05"/>
    <w:bookmarkStart w:name="z20578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406"/>
    <w:bookmarkStart w:name="z20579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407"/>
    <w:bookmarkStart w:name="z20580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08"/>
    <w:bookmarkStart w:name="z20581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409"/>
    <w:bookmarkStart w:name="z20582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10"/>
    <w:bookmarkStart w:name="z20583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411"/>
    <w:bookmarkStart w:name="z20584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12"/>
    <w:bookmarkStart w:name="z20585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413"/>
    <w:bookmarkStart w:name="z20586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14"/>
    <w:bookmarkStart w:name="z46760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415"/>
    <w:bookmarkStart w:name="z20587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416"/>
    <w:bookmarkStart w:name="z20588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417"/>
    <w:bookmarkStart w:name="z20589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18"/>
    <w:bookmarkStart w:name="z46761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419"/>
    <w:bookmarkStart w:name="z20590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91" w:id="1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21"/>
    <w:bookmarkStart w:name="z2059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22"/>
    <w:bookmarkStart w:name="z20593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23"/>
    <w:bookmarkStart w:name="z2059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24"/>
    <w:bookmarkStart w:name="z2059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25"/>
    <w:bookmarkStart w:name="z20596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426"/>
    <w:bookmarkStart w:name="z20597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427"/>
    <w:bookmarkStart w:name="z20598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428"/>
    <w:bookmarkStart w:name="z20599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429"/>
    <w:bookmarkStart w:name="z20600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30"/>
    <w:bookmarkStart w:name="z20601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31"/>
    <w:bookmarkStart w:name="z20602" w:id="1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32"/>
    <w:bookmarkStart w:name="z20603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33"/>
    <w:bookmarkStart w:name="z2060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34"/>
    <w:bookmarkStart w:name="z2060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35"/>
    <w:bookmarkStart w:name="z20606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36"/>
    <w:bookmarkStart w:name="z20607" w:id="1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37"/>
    <w:bookmarkStart w:name="z2060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0610" w:id="1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"Коргалжынское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1439"/>
    <w:bookmarkStart w:name="z2061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40"/>
    <w:bookmarkStart w:name="z20612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1"/>
    <w:bookmarkStart w:name="z2061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"Коргалжынское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442"/>
    <w:bookmarkStart w:name="z2061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43"/>
    <w:bookmarkStart w:name="z2061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44"/>
    <w:bookmarkStart w:name="z2061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45"/>
    <w:bookmarkStart w:name="z2061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46"/>
    <w:bookmarkStart w:name="z2061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447"/>
    <w:bookmarkStart w:name="z2061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48"/>
    <w:bookmarkStart w:name="z2062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021300, Республика Казахстан, Акмолинская область, Коргалжынский район, село Коргалжын, улица Хайретдина Болганбаева, дом 13/2.</w:t>
      </w:r>
    </w:p>
    <w:bookmarkEnd w:id="1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2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"Коргалжынское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1450"/>
    <w:bookmarkStart w:name="z2062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51"/>
    <w:bookmarkStart w:name="z2062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452"/>
    <w:bookmarkStart w:name="z2062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53"/>
    <w:bookmarkStart w:name="z2062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54"/>
    <w:bookmarkStart w:name="z20626" w:id="1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455"/>
    <w:bookmarkStart w:name="z20627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56"/>
    <w:bookmarkStart w:name="z20628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57"/>
    <w:bookmarkStart w:name="z2062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58"/>
    <w:bookmarkStart w:name="z20630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459"/>
    <w:bookmarkStart w:name="z20631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60"/>
    <w:bookmarkStart w:name="z20632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61"/>
    <w:bookmarkStart w:name="z20633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462"/>
    <w:bookmarkStart w:name="z20634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463"/>
    <w:bookmarkStart w:name="z20635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64"/>
    <w:bookmarkStart w:name="z20636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465"/>
    <w:bookmarkStart w:name="z20637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66"/>
    <w:bookmarkStart w:name="z20638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67"/>
    <w:bookmarkStart w:name="z20639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468"/>
    <w:bookmarkStart w:name="z20640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469"/>
    <w:bookmarkStart w:name="z20641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70"/>
    <w:bookmarkStart w:name="z41824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71"/>
    <w:bookmarkStart w:name="z41825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72"/>
    <w:bookmarkStart w:name="z41826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73"/>
    <w:bookmarkStart w:name="z41827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74"/>
    <w:bookmarkStart w:name="z41828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75"/>
    <w:bookmarkStart w:name="z41829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476"/>
    <w:bookmarkStart w:name="z46339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477"/>
    <w:bookmarkStart w:name="z46762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478"/>
    <w:bookmarkStart w:name="z46763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479"/>
    <w:bookmarkStart w:name="z4183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80"/>
    <w:bookmarkStart w:name="z46764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81"/>
    <w:bookmarkStart w:name="z4183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482"/>
    <w:bookmarkStart w:name="z4183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483"/>
    <w:bookmarkStart w:name="z4183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84"/>
    <w:bookmarkStart w:name="z4183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3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486"/>
    <w:bookmarkStart w:name="z41837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87"/>
    <w:bookmarkStart w:name="z4183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88"/>
    <w:bookmarkStart w:name="z41839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72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90"/>
    <w:bookmarkStart w:name="z20673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491"/>
    <w:bookmarkStart w:name="z20674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492"/>
    <w:bookmarkStart w:name="z20675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93"/>
    <w:bookmarkStart w:name="z20676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494"/>
    <w:bookmarkStart w:name="z20677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95"/>
    <w:bookmarkStart w:name="z20678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496"/>
    <w:bookmarkStart w:name="z20679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97"/>
    <w:bookmarkStart w:name="z20680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498"/>
    <w:bookmarkStart w:name="z20681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99"/>
    <w:bookmarkStart w:name="z46765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00"/>
    <w:bookmarkStart w:name="z20682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01"/>
    <w:bookmarkStart w:name="z20683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02"/>
    <w:bookmarkStart w:name="z20684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03"/>
    <w:bookmarkStart w:name="z46766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04"/>
    <w:bookmarkStart w:name="z20685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86" w:id="1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06"/>
    <w:bookmarkStart w:name="z20687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07"/>
    <w:bookmarkStart w:name="z20688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08"/>
    <w:bookmarkStart w:name="z20689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09"/>
    <w:bookmarkStart w:name="z20690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10"/>
    <w:bookmarkStart w:name="z20691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11"/>
    <w:bookmarkStart w:name="z20692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12"/>
    <w:bookmarkStart w:name="z20693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13"/>
    <w:bookmarkStart w:name="z20694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14"/>
    <w:bookmarkStart w:name="z20695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15"/>
    <w:bookmarkStart w:name="z20696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16"/>
    <w:bookmarkStart w:name="z20697" w:id="1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17"/>
    <w:bookmarkStart w:name="z20698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18"/>
    <w:bookmarkStart w:name="z20699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19"/>
    <w:bookmarkStart w:name="z20700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20"/>
    <w:bookmarkStart w:name="z20701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21"/>
    <w:bookmarkStart w:name="z20702" w:id="1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22"/>
    <w:bookmarkStart w:name="z20703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0705" w:id="1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"Косшынское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1524"/>
    <w:bookmarkStart w:name="z20706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15-1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25"/>
    <w:bookmarkStart w:name="z20707" w:id="1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26"/>
    <w:bookmarkStart w:name="z20708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"Косшынское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527"/>
    <w:bookmarkStart w:name="z20709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28"/>
    <w:bookmarkStart w:name="z20710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29"/>
    <w:bookmarkStart w:name="z20711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30"/>
    <w:bookmarkStart w:name="z20712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31"/>
    <w:bookmarkStart w:name="z20713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32"/>
    <w:bookmarkStart w:name="z20714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33"/>
    <w:bookmarkStart w:name="z20715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010078, Республика Казахстан, Акмолинская область, город Косшы, улица Республика, строение 46.</w:t>
      </w:r>
    </w:p>
    <w:bookmarkEnd w:id="15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16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"Косшынское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1535"/>
    <w:bookmarkStart w:name="z20717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36"/>
    <w:bookmarkStart w:name="z20718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537"/>
    <w:bookmarkStart w:name="z20719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38"/>
    <w:bookmarkStart w:name="z20720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39"/>
    <w:bookmarkStart w:name="z20721" w:id="1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40"/>
    <w:bookmarkStart w:name="z20722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41"/>
    <w:bookmarkStart w:name="z20723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42"/>
    <w:bookmarkStart w:name="z20724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43"/>
    <w:bookmarkStart w:name="z20725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544"/>
    <w:bookmarkStart w:name="z20726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45"/>
    <w:bookmarkStart w:name="z20727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46"/>
    <w:bookmarkStart w:name="z20728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547"/>
    <w:bookmarkStart w:name="z20729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548"/>
    <w:bookmarkStart w:name="z20730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49"/>
    <w:bookmarkStart w:name="z20731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550"/>
    <w:bookmarkStart w:name="z20732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51"/>
    <w:bookmarkStart w:name="z20733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52"/>
    <w:bookmarkStart w:name="z20734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553"/>
    <w:bookmarkStart w:name="z20735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554"/>
    <w:bookmarkStart w:name="z20736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55"/>
    <w:bookmarkStart w:name="z4184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56"/>
    <w:bookmarkStart w:name="z4184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57"/>
    <w:bookmarkStart w:name="z4184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58"/>
    <w:bookmarkStart w:name="z4184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59"/>
    <w:bookmarkStart w:name="z4184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60"/>
    <w:bookmarkStart w:name="z4184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561"/>
    <w:bookmarkStart w:name="z46340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562"/>
    <w:bookmarkStart w:name="z46767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563"/>
    <w:bookmarkStart w:name="z46768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564"/>
    <w:bookmarkStart w:name="z41848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65"/>
    <w:bookmarkStart w:name="z46769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566"/>
    <w:bookmarkStart w:name="z41849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67"/>
    <w:bookmarkStart w:name="z41850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68"/>
    <w:bookmarkStart w:name="z41851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69"/>
    <w:bookmarkStart w:name="z41852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54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71"/>
    <w:bookmarkStart w:name="z41855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72"/>
    <w:bookmarkStart w:name="z41856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73"/>
    <w:bookmarkStart w:name="z41857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67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75"/>
    <w:bookmarkStart w:name="z20768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576"/>
    <w:bookmarkStart w:name="z20769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577"/>
    <w:bookmarkStart w:name="z20770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78"/>
    <w:bookmarkStart w:name="z20771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579"/>
    <w:bookmarkStart w:name="z20772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80"/>
    <w:bookmarkStart w:name="z20773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581"/>
    <w:bookmarkStart w:name="z20774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582"/>
    <w:bookmarkStart w:name="z20775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583"/>
    <w:bookmarkStart w:name="z20776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84"/>
    <w:bookmarkStart w:name="z46770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85"/>
    <w:bookmarkStart w:name="z20777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86"/>
    <w:bookmarkStart w:name="z20778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87"/>
    <w:bookmarkStart w:name="z20779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88"/>
    <w:bookmarkStart w:name="z46771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89"/>
    <w:bookmarkStart w:name="z20780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81" w:id="1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91"/>
    <w:bookmarkStart w:name="z2078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92"/>
    <w:bookmarkStart w:name="z2078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93"/>
    <w:bookmarkStart w:name="z2078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94"/>
    <w:bookmarkStart w:name="z20785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95"/>
    <w:bookmarkStart w:name="z20786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96"/>
    <w:bookmarkStart w:name="z2078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97"/>
    <w:bookmarkStart w:name="z2078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98"/>
    <w:bookmarkStart w:name="z2078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99"/>
    <w:bookmarkStart w:name="z20790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00"/>
    <w:bookmarkStart w:name="z2079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01"/>
    <w:bookmarkStart w:name="z20792" w:id="1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02"/>
    <w:bookmarkStart w:name="z2079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03"/>
    <w:bookmarkStart w:name="z2079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04"/>
    <w:bookmarkStart w:name="z2079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05"/>
    <w:bookmarkStart w:name="z2079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06"/>
    <w:bookmarkStart w:name="z20797" w:id="1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07"/>
    <w:bookmarkStart w:name="z2079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0800" w:id="1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"Сандыктауское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1609"/>
    <w:bookmarkStart w:name="z2080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10"/>
    <w:bookmarkStart w:name="z20802" w:id="1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11"/>
    <w:bookmarkStart w:name="z2080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"Сандыктауское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12"/>
    <w:bookmarkStart w:name="z20804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13"/>
    <w:bookmarkStart w:name="z20805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14"/>
    <w:bookmarkStart w:name="z20806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15"/>
    <w:bookmarkStart w:name="z20807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16"/>
    <w:bookmarkStart w:name="z20808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17"/>
    <w:bookmarkStart w:name="z20809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18"/>
    <w:bookmarkStart w:name="z20810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021400, Республика Казахстан, Акмолинская область, Сандыктауский район, село Балкашино, ул. Ракымжан Кошкарбаев, здание 146А.</w:t>
      </w:r>
    </w:p>
    <w:bookmarkEnd w:id="1619"/>
    <w:bookmarkStart w:name="z20811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"Сандыктауское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1620"/>
    <w:bookmarkStart w:name="z20812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21"/>
    <w:bookmarkStart w:name="z20813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22"/>
    <w:bookmarkStart w:name="z20814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23"/>
    <w:bookmarkStart w:name="z20815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24"/>
    <w:bookmarkStart w:name="z20816" w:id="1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25"/>
    <w:bookmarkStart w:name="z20817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26"/>
    <w:bookmarkStart w:name="z20818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27"/>
    <w:bookmarkStart w:name="z20819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28"/>
    <w:bookmarkStart w:name="z20820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629"/>
    <w:bookmarkStart w:name="z20821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30"/>
    <w:bookmarkStart w:name="z20822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31"/>
    <w:bookmarkStart w:name="z20823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632"/>
    <w:bookmarkStart w:name="z20824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633"/>
    <w:bookmarkStart w:name="z20825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34"/>
    <w:bookmarkStart w:name="z20826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635"/>
    <w:bookmarkStart w:name="z20827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36"/>
    <w:bookmarkStart w:name="z20828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37"/>
    <w:bookmarkStart w:name="z20829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638"/>
    <w:bookmarkStart w:name="z20830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639"/>
    <w:bookmarkStart w:name="z20831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40"/>
    <w:bookmarkStart w:name="z41860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41"/>
    <w:bookmarkStart w:name="z41861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42"/>
    <w:bookmarkStart w:name="z41862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43"/>
    <w:bookmarkStart w:name="z41863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44"/>
    <w:bookmarkStart w:name="z41864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45"/>
    <w:bookmarkStart w:name="z41865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646"/>
    <w:bookmarkStart w:name="z46341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47"/>
    <w:bookmarkStart w:name="z46772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48"/>
    <w:bookmarkStart w:name="z46773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49"/>
    <w:bookmarkStart w:name="z4186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50"/>
    <w:bookmarkStart w:name="z46774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51"/>
    <w:bookmarkStart w:name="z41867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52"/>
    <w:bookmarkStart w:name="z41868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53"/>
    <w:bookmarkStart w:name="z41869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54"/>
    <w:bookmarkStart w:name="z41870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7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56"/>
    <w:bookmarkStart w:name="z4187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57"/>
    <w:bookmarkStart w:name="z4187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58"/>
    <w:bookmarkStart w:name="z4187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62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60"/>
    <w:bookmarkStart w:name="z20863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661"/>
    <w:bookmarkStart w:name="z20864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662"/>
    <w:bookmarkStart w:name="z20865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63"/>
    <w:bookmarkStart w:name="z20866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664"/>
    <w:bookmarkStart w:name="z20867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65"/>
    <w:bookmarkStart w:name="z20868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666"/>
    <w:bookmarkStart w:name="z20869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67"/>
    <w:bookmarkStart w:name="z20870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668"/>
    <w:bookmarkStart w:name="z20871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69"/>
    <w:bookmarkStart w:name="z46775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670"/>
    <w:bookmarkStart w:name="z20872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671"/>
    <w:bookmarkStart w:name="z20873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672"/>
    <w:bookmarkStart w:name="z20874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673"/>
    <w:bookmarkStart w:name="z46776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674"/>
    <w:bookmarkStart w:name="z20875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6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76" w:id="1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676"/>
    <w:bookmarkStart w:name="z20877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77"/>
    <w:bookmarkStart w:name="z2087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78"/>
    <w:bookmarkStart w:name="z20879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79"/>
    <w:bookmarkStart w:name="z20880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80"/>
    <w:bookmarkStart w:name="z20881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81"/>
    <w:bookmarkStart w:name="z20882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82"/>
    <w:bookmarkStart w:name="z20883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83"/>
    <w:bookmarkStart w:name="z20884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684"/>
    <w:bookmarkStart w:name="z20885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85"/>
    <w:bookmarkStart w:name="z20886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86"/>
    <w:bookmarkStart w:name="z20887" w:id="1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87"/>
    <w:bookmarkStart w:name="z20888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88"/>
    <w:bookmarkStart w:name="z20889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89"/>
    <w:bookmarkStart w:name="z20890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90"/>
    <w:bookmarkStart w:name="z20891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91"/>
    <w:bookmarkStart w:name="z20892" w:id="1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92"/>
    <w:bookmarkStart w:name="z20893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0894" w:id="1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"Степногорское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1694"/>
    <w:bookmarkStart w:name="z20895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95"/>
    <w:bookmarkStart w:name="z20896" w:id="1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96"/>
    <w:bookmarkStart w:name="z20897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"Степногорское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97"/>
    <w:bookmarkStart w:name="z20898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98"/>
    <w:bookmarkStart w:name="z20899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99"/>
    <w:bookmarkStart w:name="z20900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00"/>
    <w:bookmarkStart w:name="z20901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01"/>
    <w:bookmarkStart w:name="z20902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02"/>
    <w:bookmarkStart w:name="z20903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03"/>
    <w:bookmarkStart w:name="z20904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021500, Республика Казахстан, Акмолинская область, город Степногорск, мкр.Больничный Комплекс, зд. 6., 2.</w:t>
      </w:r>
    </w:p>
    <w:bookmarkEnd w:id="1704"/>
    <w:bookmarkStart w:name="z20905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"Степногорское городское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1705"/>
    <w:bookmarkStart w:name="z20906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06"/>
    <w:bookmarkStart w:name="z20907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07"/>
    <w:bookmarkStart w:name="z20908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08"/>
    <w:bookmarkStart w:name="z20909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09"/>
    <w:bookmarkStart w:name="z20910" w:id="1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10"/>
    <w:bookmarkStart w:name="z20911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11"/>
    <w:bookmarkStart w:name="z20912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12"/>
    <w:bookmarkStart w:name="z20913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13"/>
    <w:bookmarkStart w:name="z20914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714"/>
    <w:bookmarkStart w:name="z20915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15"/>
    <w:bookmarkStart w:name="z20916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16"/>
    <w:bookmarkStart w:name="z20917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717"/>
    <w:bookmarkStart w:name="z20918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718"/>
    <w:bookmarkStart w:name="z20919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19"/>
    <w:bookmarkStart w:name="z20920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720"/>
    <w:bookmarkStart w:name="z20921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21"/>
    <w:bookmarkStart w:name="z20922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22"/>
    <w:bookmarkStart w:name="z20923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723"/>
    <w:bookmarkStart w:name="z20924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724"/>
    <w:bookmarkStart w:name="z20925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25"/>
    <w:bookmarkStart w:name="z41878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26"/>
    <w:bookmarkStart w:name="z41879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27"/>
    <w:bookmarkStart w:name="z41880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28"/>
    <w:bookmarkStart w:name="z41881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29"/>
    <w:bookmarkStart w:name="z41882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30"/>
    <w:bookmarkStart w:name="z41883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731"/>
    <w:bookmarkStart w:name="z46342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32"/>
    <w:bookmarkStart w:name="z46777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33"/>
    <w:bookmarkStart w:name="z46778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34"/>
    <w:bookmarkStart w:name="z41884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35"/>
    <w:bookmarkStart w:name="z4677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36"/>
    <w:bookmarkStart w:name="z41885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37"/>
    <w:bookmarkStart w:name="z41886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38"/>
    <w:bookmarkStart w:name="z41887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39"/>
    <w:bookmarkStart w:name="z41888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90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41"/>
    <w:bookmarkStart w:name="z41891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42"/>
    <w:bookmarkStart w:name="z41892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43"/>
    <w:bookmarkStart w:name="z41893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5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45"/>
    <w:bookmarkStart w:name="z2095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746"/>
    <w:bookmarkStart w:name="z2095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747"/>
    <w:bookmarkStart w:name="z20959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48"/>
    <w:bookmarkStart w:name="z20960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749"/>
    <w:bookmarkStart w:name="z20961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50"/>
    <w:bookmarkStart w:name="z20962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751"/>
    <w:bookmarkStart w:name="z20963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52"/>
    <w:bookmarkStart w:name="z20964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753"/>
    <w:bookmarkStart w:name="z20965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54"/>
    <w:bookmarkStart w:name="z46780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755"/>
    <w:bookmarkStart w:name="z20966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756"/>
    <w:bookmarkStart w:name="z20967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57"/>
    <w:bookmarkStart w:name="z20968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758"/>
    <w:bookmarkStart w:name="z46781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759"/>
    <w:bookmarkStart w:name="z20969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7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70" w:id="1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761"/>
    <w:bookmarkStart w:name="z20971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62"/>
    <w:bookmarkStart w:name="z20972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63"/>
    <w:bookmarkStart w:name="z2097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64"/>
    <w:bookmarkStart w:name="z20974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765"/>
    <w:bookmarkStart w:name="z20975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766"/>
    <w:bookmarkStart w:name="z20976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767"/>
    <w:bookmarkStart w:name="z20977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768"/>
    <w:bookmarkStart w:name="z20978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769"/>
    <w:bookmarkStart w:name="z20979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70"/>
    <w:bookmarkStart w:name="z20980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71"/>
    <w:bookmarkStart w:name="z20981" w:id="1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72"/>
    <w:bookmarkStart w:name="z20982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73"/>
    <w:bookmarkStart w:name="z20983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74"/>
    <w:bookmarkStart w:name="z20984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75"/>
    <w:bookmarkStart w:name="z20985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76"/>
    <w:bookmarkStart w:name="z20986" w:id="1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77"/>
    <w:bookmarkStart w:name="z20987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0988" w:id="1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"Целиноградское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1779"/>
    <w:bookmarkStart w:name="z20989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80"/>
    <w:bookmarkStart w:name="z20990" w:id="1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81"/>
    <w:bookmarkStart w:name="z20991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"Целиноградское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82"/>
    <w:bookmarkStart w:name="z20992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83"/>
    <w:bookmarkStart w:name="z20993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84"/>
    <w:bookmarkStart w:name="z20994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85"/>
    <w:bookmarkStart w:name="z20995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86"/>
    <w:bookmarkStart w:name="z20996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87"/>
    <w:bookmarkStart w:name="z20997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88"/>
    <w:bookmarkStart w:name="z20998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021800, Республика Казахстан, Акмолинская область, Целиноградский район, село Акмол, улица Степная, 27.</w:t>
      </w:r>
    </w:p>
    <w:bookmarkEnd w:id="17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99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"Целиноградское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1790"/>
    <w:bookmarkStart w:name="z2100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91"/>
    <w:bookmarkStart w:name="z21001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92"/>
    <w:bookmarkStart w:name="z21002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93"/>
    <w:bookmarkStart w:name="z21003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94"/>
    <w:bookmarkStart w:name="z21004" w:id="1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95"/>
    <w:bookmarkStart w:name="z21005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96"/>
    <w:bookmarkStart w:name="z21006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97"/>
    <w:bookmarkStart w:name="z21007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98"/>
    <w:bookmarkStart w:name="z21008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799"/>
    <w:bookmarkStart w:name="z21009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00"/>
    <w:bookmarkStart w:name="z21010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01"/>
    <w:bookmarkStart w:name="z21011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02"/>
    <w:bookmarkStart w:name="z21012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03"/>
    <w:bookmarkStart w:name="z21013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04"/>
    <w:bookmarkStart w:name="z21014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05"/>
    <w:bookmarkStart w:name="z21015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06"/>
    <w:bookmarkStart w:name="z21016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07"/>
    <w:bookmarkStart w:name="z21017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08"/>
    <w:bookmarkStart w:name="z21018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09"/>
    <w:bookmarkStart w:name="z21019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10"/>
    <w:bookmarkStart w:name="z41896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11"/>
    <w:bookmarkStart w:name="z41897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12"/>
    <w:bookmarkStart w:name="z41898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13"/>
    <w:bookmarkStart w:name="z41899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14"/>
    <w:bookmarkStart w:name="z41900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15"/>
    <w:bookmarkStart w:name="z41901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816"/>
    <w:bookmarkStart w:name="z4634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17"/>
    <w:bookmarkStart w:name="z46782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18"/>
    <w:bookmarkStart w:name="z46783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19"/>
    <w:bookmarkStart w:name="z41902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20"/>
    <w:bookmarkStart w:name="z46784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21"/>
    <w:bookmarkStart w:name="z41903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22"/>
    <w:bookmarkStart w:name="z41904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23"/>
    <w:bookmarkStart w:name="z41905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24"/>
    <w:bookmarkStart w:name="z41906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08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26"/>
    <w:bookmarkStart w:name="z41909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27"/>
    <w:bookmarkStart w:name="z41910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28"/>
    <w:bookmarkStart w:name="z41911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50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30"/>
    <w:bookmarkStart w:name="z21051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831"/>
    <w:bookmarkStart w:name="z21052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832"/>
    <w:bookmarkStart w:name="z21053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33"/>
    <w:bookmarkStart w:name="z21054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834"/>
    <w:bookmarkStart w:name="z21055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35"/>
    <w:bookmarkStart w:name="z21056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836"/>
    <w:bookmarkStart w:name="z21057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37"/>
    <w:bookmarkStart w:name="z21058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838"/>
    <w:bookmarkStart w:name="z21059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39"/>
    <w:bookmarkStart w:name="z46785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840"/>
    <w:bookmarkStart w:name="z21060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841"/>
    <w:bookmarkStart w:name="z21061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842"/>
    <w:bookmarkStart w:name="z21062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843"/>
    <w:bookmarkStart w:name="z46786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844"/>
    <w:bookmarkStart w:name="z21063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8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64" w:id="1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846"/>
    <w:bookmarkStart w:name="z21065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47"/>
    <w:bookmarkStart w:name="z21066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48"/>
    <w:bookmarkStart w:name="z21067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49"/>
    <w:bookmarkStart w:name="z21068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850"/>
    <w:bookmarkStart w:name="z21069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851"/>
    <w:bookmarkStart w:name="z21070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852"/>
    <w:bookmarkStart w:name="z21071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53"/>
    <w:bookmarkStart w:name="z21072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854"/>
    <w:bookmarkStart w:name="z21073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55"/>
    <w:bookmarkStart w:name="z21074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56"/>
    <w:bookmarkStart w:name="z21075" w:id="1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57"/>
    <w:bookmarkStart w:name="z21076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58"/>
    <w:bookmarkStart w:name="z21077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59"/>
    <w:bookmarkStart w:name="z21078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860"/>
    <w:bookmarkStart w:name="z21079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61"/>
    <w:bookmarkStart w:name="z21080" w:id="1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62"/>
    <w:bookmarkStart w:name="z21081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8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1082" w:id="1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"Шортандинское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</w:t>
      </w:r>
    </w:p>
    <w:bookmarkEnd w:id="1864"/>
    <w:bookmarkStart w:name="z21083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65"/>
    <w:bookmarkStart w:name="z21084" w:id="1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66"/>
    <w:bookmarkStart w:name="z21085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"Шортандинское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867"/>
    <w:bookmarkStart w:name="z21086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68"/>
    <w:bookmarkStart w:name="z21087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69"/>
    <w:bookmarkStart w:name="z21088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70"/>
    <w:bookmarkStart w:name="z21089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71"/>
    <w:bookmarkStart w:name="z21090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72"/>
    <w:bookmarkStart w:name="z21091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73"/>
    <w:bookmarkStart w:name="z2109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021600, Республика Казахстан, Акмолинская область, поселок Шортанды, улица 30 лет Победы, зд.49А, 1н.п..</w:t>
      </w:r>
    </w:p>
    <w:bookmarkEnd w:id="1874"/>
    <w:bookmarkStart w:name="z21093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"Шортандинское районное Управление санитарно-эпидемиологического контроля Департамента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Казахстан".</w:t>
      </w:r>
    </w:p>
    <w:bookmarkEnd w:id="1875"/>
    <w:bookmarkStart w:name="z21094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76"/>
    <w:bookmarkStart w:name="z21095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877"/>
    <w:bookmarkStart w:name="z21096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78"/>
    <w:bookmarkStart w:name="z21097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79"/>
    <w:bookmarkStart w:name="z21098" w:id="1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880"/>
    <w:bookmarkStart w:name="z21099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81"/>
    <w:bookmarkStart w:name="z21100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82"/>
    <w:bookmarkStart w:name="z21101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83"/>
    <w:bookmarkStart w:name="z21102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884"/>
    <w:bookmarkStart w:name="z21103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85"/>
    <w:bookmarkStart w:name="z21104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86"/>
    <w:bookmarkStart w:name="z21105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87"/>
    <w:bookmarkStart w:name="z21106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88"/>
    <w:bookmarkStart w:name="z21107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89"/>
    <w:bookmarkStart w:name="z21108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90"/>
    <w:bookmarkStart w:name="z21109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91"/>
    <w:bookmarkStart w:name="z21110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92"/>
    <w:bookmarkStart w:name="z21111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93"/>
    <w:bookmarkStart w:name="z21112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94"/>
    <w:bookmarkStart w:name="z21113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95"/>
    <w:bookmarkStart w:name="z41914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96"/>
    <w:bookmarkStart w:name="z41915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97"/>
    <w:bookmarkStart w:name="z41916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98"/>
    <w:bookmarkStart w:name="z41917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99"/>
    <w:bookmarkStart w:name="z41918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00"/>
    <w:bookmarkStart w:name="z41919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901"/>
    <w:bookmarkStart w:name="z46344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02"/>
    <w:bookmarkStart w:name="z46787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03"/>
    <w:bookmarkStart w:name="z46788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04"/>
    <w:bookmarkStart w:name="z41920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05"/>
    <w:bookmarkStart w:name="z46789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06"/>
    <w:bookmarkStart w:name="z41921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07"/>
    <w:bookmarkStart w:name="z41922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08"/>
    <w:bookmarkStart w:name="z41923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09"/>
    <w:bookmarkStart w:name="z41924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26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11"/>
    <w:bookmarkStart w:name="z41927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12"/>
    <w:bookmarkStart w:name="z41928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13"/>
    <w:bookmarkStart w:name="z41929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44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15"/>
    <w:bookmarkStart w:name="z21145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916"/>
    <w:bookmarkStart w:name="z21146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917"/>
    <w:bookmarkStart w:name="z21147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18"/>
    <w:bookmarkStart w:name="z21148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919"/>
    <w:bookmarkStart w:name="z21149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920"/>
    <w:bookmarkStart w:name="z21150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921"/>
    <w:bookmarkStart w:name="z21151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922"/>
    <w:bookmarkStart w:name="z21152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923"/>
    <w:bookmarkStart w:name="z21153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924"/>
    <w:bookmarkStart w:name="z46790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925"/>
    <w:bookmarkStart w:name="z21154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926"/>
    <w:bookmarkStart w:name="z21155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927"/>
    <w:bookmarkStart w:name="z21156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928"/>
    <w:bookmarkStart w:name="z46791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929"/>
    <w:bookmarkStart w:name="z21157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9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58" w:id="1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931"/>
    <w:bookmarkStart w:name="z21159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32"/>
    <w:bookmarkStart w:name="z21160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33"/>
    <w:bookmarkStart w:name="z21161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34"/>
    <w:bookmarkStart w:name="z21162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935"/>
    <w:bookmarkStart w:name="z21163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936"/>
    <w:bookmarkStart w:name="z21164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937"/>
    <w:bookmarkStart w:name="z21165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938"/>
    <w:bookmarkStart w:name="z21166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939"/>
    <w:bookmarkStart w:name="z21167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940"/>
    <w:bookmarkStart w:name="z21168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41"/>
    <w:bookmarkStart w:name="z21169" w:id="1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42"/>
    <w:bookmarkStart w:name="z21170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43"/>
    <w:bookmarkStart w:name="z21171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44"/>
    <w:bookmarkStart w:name="z21172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945"/>
    <w:bookmarkStart w:name="z21173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46"/>
    <w:bookmarkStart w:name="z21174" w:id="1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47"/>
    <w:bookmarkStart w:name="z21175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9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1177" w:id="1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"Абайское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1949"/>
    <w:bookmarkStart w:name="z21178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19-1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50"/>
    <w:bookmarkStart w:name="z21179" w:id="1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51"/>
    <w:bookmarkStart w:name="z21180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"Абайское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952"/>
    <w:bookmarkStart w:name="z21181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53"/>
    <w:bookmarkStart w:name="z21182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954"/>
    <w:bookmarkStart w:name="z21183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55"/>
    <w:bookmarkStart w:name="z21184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56"/>
    <w:bookmarkStart w:name="z21185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957"/>
    <w:bookmarkStart w:name="z21186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58"/>
    <w:bookmarkStart w:name="z21187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070100, Республика Казахстан, область Абай, Абайский район, Караульский сельский округ, село Караул, улица Абая, дом 65.</w:t>
      </w:r>
    </w:p>
    <w:bookmarkEnd w:id="1959"/>
    <w:bookmarkStart w:name="z21188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"Абайское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1960"/>
    <w:bookmarkStart w:name="z21189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61"/>
    <w:bookmarkStart w:name="z21190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962"/>
    <w:bookmarkStart w:name="z21191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63"/>
    <w:bookmarkStart w:name="z21192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64"/>
    <w:bookmarkStart w:name="z21193" w:id="1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65"/>
    <w:bookmarkStart w:name="z21194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66"/>
    <w:bookmarkStart w:name="z21195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67"/>
    <w:bookmarkStart w:name="z21196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68"/>
    <w:bookmarkStart w:name="z21197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969"/>
    <w:bookmarkStart w:name="z21198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70"/>
    <w:bookmarkStart w:name="z21199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71"/>
    <w:bookmarkStart w:name="z21200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72"/>
    <w:bookmarkStart w:name="z21201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973"/>
    <w:bookmarkStart w:name="z21202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74"/>
    <w:bookmarkStart w:name="z21203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975"/>
    <w:bookmarkStart w:name="z21204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76"/>
    <w:bookmarkStart w:name="z21205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77"/>
    <w:bookmarkStart w:name="z21206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978"/>
    <w:bookmarkStart w:name="z21207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979"/>
    <w:bookmarkStart w:name="z21208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80"/>
    <w:bookmarkStart w:name="z41932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81"/>
    <w:bookmarkStart w:name="z41933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82"/>
    <w:bookmarkStart w:name="z41934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83"/>
    <w:bookmarkStart w:name="z41935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84"/>
    <w:bookmarkStart w:name="z41936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85"/>
    <w:bookmarkStart w:name="z41937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986"/>
    <w:bookmarkStart w:name="z4631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87"/>
    <w:bookmarkStart w:name="z46639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88"/>
    <w:bookmarkStart w:name="z46640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89"/>
    <w:bookmarkStart w:name="z41938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90"/>
    <w:bookmarkStart w:name="z46641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91"/>
    <w:bookmarkStart w:name="z41939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92"/>
    <w:bookmarkStart w:name="z41940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93"/>
    <w:bookmarkStart w:name="z41941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94"/>
    <w:bookmarkStart w:name="z41942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44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96"/>
    <w:bookmarkStart w:name="z41945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97"/>
    <w:bookmarkStart w:name="z41946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98"/>
    <w:bookmarkStart w:name="z41947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39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00"/>
    <w:bookmarkStart w:name="z21240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001"/>
    <w:bookmarkStart w:name="z21241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002"/>
    <w:bookmarkStart w:name="z21242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003"/>
    <w:bookmarkStart w:name="z21243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004"/>
    <w:bookmarkStart w:name="z21244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005"/>
    <w:bookmarkStart w:name="z21245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006"/>
    <w:bookmarkStart w:name="z21246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007"/>
    <w:bookmarkStart w:name="z21247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008"/>
    <w:bookmarkStart w:name="z21248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009"/>
    <w:bookmarkStart w:name="z46642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010"/>
    <w:bookmarkStart w:name="z21249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011"/>
    <w:bookmarkStart w:name="z21250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012"/>
    <w:bookmarkStart w:name="z21251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013"/>
    <w:bookmarkStart w:name="z46643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014"/>
    <w:bookmarkStart w:name="z21252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0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53" w:id="2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016"/>
    <w:bookmarkStart w:name="z21254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017"/>
    <w:bookmarkStart w:name="z21255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018"/>
    <w:bookmarkStart w:name="z21256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19"/>
    <w:bookmarkStart w:name="z21257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020"/>
    <w:bookmarkStart w:name="z21258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021"/>
    <w:bookmarkStart w:name="z21259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022"/>
    <w:bookmarkStart w:name="z21260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023"/>
    <w:bookmarkStart w:name="z21261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024"/>
    <w:bookmarkStart w:name="z21262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025"/>
    <w:bookmarkStart w:name="z21263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26"/>
    <w:bookmarkStart w:name="z21264" w:id="2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027"/>
    <w:bookmarkStart w:name="z21265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028"/>
    <w:bookmarkStart w:name="z21266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29"/>
    <w:bookmarkStart w:name="z21267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030"/>
    <w:bookmarkStart w:name="z21268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31"/>
    <w:bookmarkStart w:name="z21269" w:id="2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032"/>
    <w:bookmarkStart w:name="z21270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0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1272" w:id="2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Ақсуат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2034"/>
    <w:bookmarkStart w:name="z21273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19-2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035"/>
    <w:bookmarkStart w:name="z21274" w:id="2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6"/>
    <w:bookmarkStart w:name="z21275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Ақсуат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037"/>
    <w:bookmarkStart w:name="z21276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38"/>
    <w:bookmarkStart w:name="z21277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039"/>
    <w:bookmarkStart w:name="z21278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40"/>
    <w:bookmarkStart w:name="z21279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41"/>
    <w:bookmarkStart w:name="z21280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042"/>
    <w:bookmarkStart w:name="z21281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43"/>
    <w:bookmarkStart w:name="z21282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071500, Республика Казахстан, область Абай, район Ақсуат, сельский округ Ақсуат, село Аксуат, улица Ы. Қабеков, 9.</w:t>
      </w:r>
    </w:p>
    <w:bookmarkEnd w:id="2044"/>
    <w:bookmarkStart w:name="z21283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Ақсуат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2045"/>
    <w:bookmarkStart w:name="z21284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46"/>
    <w:bookmarkStart w:name="z21285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047"/>
    <w:bookmarkStart w:name="z21286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48"/>
    <w:bookmarkStart w:name="z21287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49"/>
    <w:bookmarkStart w:name="z21288" w:id="2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050"/>
    <w:bookmarkStart w:name="z21289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51"/>
    <w:bookmarkStart w:name="z21290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052"/>
    <w:bookmarkStart w:name="z21291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053"/>
    <w:bookmarkStart w:name="z21292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054"/>
    <w:bookmarkStart w:name="z21293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55"/>
    <w:bookmarkStart w:name="z21294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056"/>
    <w:bookmarkStart w:name="z21295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057"/>
    <w:bookmarkStart w:name="z21296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058"/>
    <w:bookmarkStart w:name="z21297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59"/>
    <w:bookmarkStart w:name="z21298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060"/>
    <w:bookmarkStart w:name="z21299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061"/>
    <w:bookmarkStart w:name="z21300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062"/>
    <w:bookmarkStart w:name="z21301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063"/>
    <w:bookmarkStart w:name="z21302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064"/>
    <w:bookmarkStart w:name="z21303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65"/>
    <w:bookmarkStart w:name="z41950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066"/>
    <w:bookmarkStart w:name="z41951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067"/>
    <w:bookmarkStart w:name="z41952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068"/>
    <w:bookmarkStart w:name="z41953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069"/>
    <w:bookmarkStart w:name="z41954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070"/>
    <w:bookmarkStart w:name="z41955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071"/>
    <w:bookmarkStart w:name="z46314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072"/>
    <w:bookmarkStart w:name="z46644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073"/>
    <w:bookmarkStart w:name="z46645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074"/>
    <w:bookmarkStart w:name="z41956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075"/>
    <w:bookmarkStart w:name="z46646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076"/>
    <w:bookmarkStart w:name="z41957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077"/>
    <w:bookmarkStart w:name="z41958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078"/>
    <w:bookmarkStart w:name="z41959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079"/>
    <w:bookmarkStart w:name="z41960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0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62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081"/>
    <w:bookmarkStart w:name="z41963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082"/>
    <w:bookmarkStart w:name="z41964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083"/>
    <w:bookmarkStart w:name="z41965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0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34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85"/>
    <w:bookmarkStart w:name="z21335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086"/>
    <w:bookmarkStart w:name="z21336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087"/>
    <w:bookmarkStart w:name="z21337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088"/>
    <w:bookmarkStart w:name="z21338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089"/>
    <w:bookmarkStart w:name="z21339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090"/>
    <w:bookmarkStart w:name="z21340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091"/>
    <w:bookmarkStart w:name="z21341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092"/>
    <w:bookmarkStart w:name="z21342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093"/>
    <w:bookmarkStart w:name="z21343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094"/>
    <w:bookmarkStart w:name="z46647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095"/>
    <w:bookmarkStart w:name="z21344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096"/>
    <w:bookmarkStart w:name="z21345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097"/>
    <w:bookmarkStart w:name="z21346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098"/>
    <w:bookmarkStart w:name="z46648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099"/>
    <w:bookmarkStart w:name="z21347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48" w:id="2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101"/>
    <w:bookmarkStart w:name="z21349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102"/>
    <w:bookmarkStart w:name="z21350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103"/>
    <w:bookmarkStart w:name="z21351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104"/>
    <w:bookmarkStart w:name="z21352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105"/>
    <w:bookmarkStart w:name="z21353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106"/>
    <w:bookmarkStart w:name="z21354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107"/>
    <w:bookmarkStart w:name="z21355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108"/>
    <w:bookmarkStart w:name="z21356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109"/>
    <w:bookmarkStart w:name="z21357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110"/>
    <w:bookmarkStart w:name="z21358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111"/>
    <w:bookmarkStart w:name="z21359" w:id="2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112"/>
    <w:bookmarkStart w:name="z21360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113"/>
    <w:bookmarkStart w:name="z21361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14"/>
    <w:bookmarkStart w:name="z21362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115"/>
    <w:bookmarkStart w:name="z21363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16"/>
    <w:bookmarkStart w:name="z21364" w:id="2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117"/>
    <w:bookmarkStart w:name="z21365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1367" w:id="2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2119"/>
    <w:bookmarkStart w:name="z21368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19-3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приказом Председателя Комитета санитарно-эпидемиологического контроля Министерства здравоохранения РК от 11.06.2026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2120"/>
    <w:bookmarkStart w:name="z21369" w:id="2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21"/>
    <w:bookmarkStart w:name="z21370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122"/>
    <w:bookmarkStart w:name="z21371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23"/>
    <w:bookmarkStart w:name="z21372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124"/>
    <w:bookmarkStart w:name="z21373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125"/>
    <w:bookmarkStart w:name="z21374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126"/>
    <w:bookmarkStart w:name="z21375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127"/>
    <w:bookmarkStart w:name="z21376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128"/>
    <w:bookmarkStart w:name="z47844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070200, Республика Казахстан, область Абай, Аягозский район, город Аягоз, улица Актамберды, дом 6, кв.1.</w:t>
      </w:r>
    </w:p>
    <w:bookmarkEnd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"Аягозское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Start w:name="z21379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130"/>
    <w:bookmarkStart w:name="z21380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131"/>
    <w:bookmarkStart w:name="z21381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32"/>
    <w:bookmarkStart w:name="z21382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33"/>
    <w:bookmarkStart w:name="z21383" w:id="2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134"/>
    <w:bookmarkStart w:name="z21384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35"/>
    <w:bookmarkStart w:name="z21385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136"/>
    <w:bookmarkStart w:name="z21386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137"/>
    <w:bookmarkStart w:name="z21387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138"/>
    <w:bookmarkStart w:name="z21388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39"/>
    <w:bookmarkStart w:name="z21389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140"/>
    <w:bookmarkStart w:name="z21390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141"/>
    <w:bookmarkStart w:name="z21391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142"/>
    <w:bookmarkStart w:name="z21392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143"/>
    <w:bookmarkStart w:name="z21393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144"/>
    <w:bookmarkStart w:name="z21394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145"/>
    <w:bookmarkStart w:name="z21395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146"/>
    <w:bookmarkStart w:name="z21396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147"/>
    <w:bookmarkStart w:name="z21397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148"/>
    <w:bookmarkStart w:name="z21398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49"/>
    <w:bookmarkStart w:name="z41968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150"/>
    <w:bookmarkStart w:name="z41969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151"/>
    <w:bookmarkStart w:name="z41970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152"/>
    <w:bookmarkStart w:name="z41971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153"/>
    <w:bookmarkStart w:name="z41972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154"/>
    <w:bookmarkStart w:name="z41973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155"/>
    <w:bookmarkStart w:name="z46315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156"/>
    <w:bookmarkStart w:name="z46649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157"/>
    <w:bookmarkStart w:name="z46650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158"/>
    <w:bookmarkStart w:name="z41974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159"/>
    <w:bookmarkStart w:name="z46651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160"/>
    <w:bookmarkStart w:name="z41975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161"/>
    <w:bookmarkStart w:name="z41976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162"/>
    <w:bookmarkStart w:name="z41977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163"/>
    <w:bookmarkStart w:name="z41978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80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165"/>
    <w:bookmarkStart w:name="z41981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166"/>
    <w:bookmarkStart w:name="z41982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167"/>
    <w:bookmarkStart w:name="z41983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29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169"/>
    <w:bookmarkStart w:name="z21430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170"/>
    <w:bookmarkStart w:name="z21431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171"/>
    <w:bookmarkStart w:name="z21432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172"/>
    <w:bookmarkStart w:name="z21433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173"/>
    <w:bookmarkStart w:name="z21434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174"/>
    <w:bookmarkStart w:name="z21435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175"/>
    <w:bookmarkStart w:name="z21436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176"/>
    <w:bookmarkStart w:name="z21437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177"/>
    <w:bookmarkStart w:name="z21438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178"/>
    <w:bookmarkStart w:name="z46652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179"/>
    <w:bookmarkStart w:name="z21439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180"/>
    <w:bookmarkStart w:name="z21440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181"/>
    <w:bookmarkStart w:name="z21441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182"/>
    <w:bookmarkStart w:name="z46653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183"/>
    <w:bookmarkStart w:name="z21442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43" w:id="2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185"/>
    <w:bookmarkStart w:name="z21444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186"/>
    <w:bookmarkStart w:name="z21445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187"/>
    <w:bookmarkStart w:name="z21446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188"/>
    <w:bookmarkStart w:name="z21447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189"/>
    <w:bookmarkStart w:name="z21448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190"/>
    <w:bookmarkStart w:name="z21449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191"/>
    <w:bookmarkStart w:name="z21450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192"/>
    <w:bookmarkStart w:name="z21451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193"/>
    <w:bookmarkStart w:name="z21452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194"/>
    <w:bookmarkStart w:name="z21453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195"/>
    <w:bookmarkStart w:name="z21454" w:id="2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196"/>
    <w:bookmarkStart w:name="z21455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197"/>
    <w:bookmarkStart w:name="z21456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98"/>
    <w:bookmarkStart w:name="z21457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199"/>
    <w:bookmarkStart w:name="z21458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00"/>
    <w:bookmarkStart w:name="z21459" w:id="2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201"/>
    <w:bookmarkStart w:name="z21460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1462" w:id="2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"Бескарагайское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2203"/>
    <w:bookmarkStart w:name="z21463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19-4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204"/>
    <w:bookmarkStart w:name="z21464" w:id="2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05"/>
    <w:bookmarkStart w:name="z21465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"Бескарагайское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206"/>
    <w:bookmarkStart w:name="z21466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07"/>
    <w:bookmarkStart w:name="z21467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208"/>
    <w:bookmarkStart w:name="z21468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209"/>
    <w:bookmarkStart w:name="z21469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210"/>
    <w:bookmarkStart w:name="z21470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211"/>
    <w:bookmarkStart w:name="z21471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212"/>
    <w:bookmarkStart w:name="z21472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070300, Республика Казахстан, область Абай, Бескарагайский район, Бескарагайский сельский округ, село Бескарагай, улица Кайрат Рыскулбекова, дом 88.</w:t>
      </w:r>
    </w:p>
    <w:bookmarkEnd w:id="2213"/>
    <w:bookmarkStart w:name="z21473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"Бескарагайское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2214"/>
    <w:bookmarkStart w:name="z21474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215"/>
    <w:bookmarkStart w:name="z21475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216"/>
    <w:bookmarkStart w:name="z21476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217"/>
    <w:bookmarkStart w:name="z21477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18"/>
    <w:bookmarkStart w:name="z21478" w:id="2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219"/>
    <w:bookmarkStart w:name="z21479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20"/>
    <w:bookmarkStart w:name="z21480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221"/>
    <w:bookmarkStart w:name="z21481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222"/>
    <w:bookmarkStart w:name="z21482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223"/>
    <w:bookmarkStart w:name="z21483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24"/>
    <w:bookmarkStart w:name="z21484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225"/>
    <w:bookmarkStart w:name="z21485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226"/>
    <w:bookmarkStart w:name="z21486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227"/>
    <w:bookmarkStart w:name="z21487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228"/>
    <w:bookmarkStart w:name="z21488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229"/>
    <w:bookmarkStart w:name="z21489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230"/>
    <w:bookmarkStart w:name="z21490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231"/>
    <w:bookmarkStart w:name="z21491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232"/>
    <w:bookmarkStart w:name="z21492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233"/>
    <w:bookmarkStart w:name="z21493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34"/>
    <w:bookmarkStart w:name="z41986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235"/>
    <w:bookmarkStart w:name="z41987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236"/>
    <w:bookmarkStart w:name="z41988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237"/>
    <w:bookmarkStart w:name="z41989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238"/>
    <w:bookmarkStart w:name="z41990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239"/>
    <w:bookmarkStart w:name="z41991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240"/>
    <w:bookmarkStart w:name="z46316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241"/>
    <w:bookmarkStart w:name="z46654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242"/>
    <w:bookmarkStart w:name="z46655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243"/>
    <w:bookmarkStart w:name="z41992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244"/>
    <w:bookmarkStart w:name="z46656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245"/>
    <w:bookmarkStart w:name="z41993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246"/>
    <w:bookmarkStart w:name="z41994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247"/>
    <w:bookmarkStart w:name="z41995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248"/>
    <w:bookmarkStart w:name="z41996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98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250"/>
    <w:bookmarkStart w:name="z41999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251"/>
    <w:bookmarkStart w:name="z42000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252"/>
    <w:bookmarkStart w:name="z42001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24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254"/>
    <w:bookmarkStart w:name="z21525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255"/>
    <w:bookmarkStart w:name="z21526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256"/>
    <w:bookmarkStart w:name="z21527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257"/>
    <w:bookmarkStart w:name="z21528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258"/>
    <w:bookmarkStart w:name="z21529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259"/>
    <w:bookmarkStart w:name="z21530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260"/>
    <w:bookmarkStart w:name="z21531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261"/>
    <w:bookmarkStart w:name="z21532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262"/>
    <w:bookmarkStart w:name="z21533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263"/>
    <w:bookmarkStart w:name="z46657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264"/>
    <w:bookmarkStart w:name="z21534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265"/>
    <w:bookmarkStart w:name="z21535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266"/>
    <w:bookmarkStart w:name="z21536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267"/>
    <w:bookmarkStart w:name="z46658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268"/>
    <w:bookmarkStart w:name="z21537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38" w:id="2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270"/>
    <w:bookmarkStart w:name="z21539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271"/>
    <w:bookmarkStart w:name="z21540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272"/>
    <w:bookmarkStart w:name="z21541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273"/>
    <w:bookmarkStart w:name="z21542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274"/>
    <w:bookmarkStart w:name="z21543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275"/>
    <w:bookmarkStart w:name="z21544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276"/>
    <w:bookmarkStart w:name="z21545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277"/>
    <w:bookmarkStart w:name="z21546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278"/>
    <w:bookmarkStart w:name="z21547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279"/>
    <w:bookmarkStart w:name="z21548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280"/>
    <w:bookmarkStart w:name="z21549" w:id="2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281"/>
    <w:bookmarkStart w:name="z21550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282"/>
    <w:bookmarkStart w:name="z21551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283"/>
    <w:bookmarkStart w:name="z21552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284"/>
    <w:bookmarkStart w:name="z21553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85"/>
    <w:bookmarkStart w:name="z21554" w:id="2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286"/>
    <w:bookmarkStart w:name="z21555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1557" w:id="2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2288"/>
    <w:bookmarkStart w:name="z21558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19-5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289"/>
    <w:bookmarkStart w:name="z21559" w:id="2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90"/>
    <w:bookmarkStart w:name="z21560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291"/>
    <w:bookmarkStart w:name="z21561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92"/>
    <w:bookmarkStart w:name="z21562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293"/>
    <w:bookmarkStart w:name="z21563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294"/>
    <w:bookmarkStart w:name="z21564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295"/>
    <w:bookmarkStart w:name="z21565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296"/>
    <w:bookmarkStart w:name="z21566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297"/>
    <w:bookmarkStart w:name="z21567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070400, Республика Казахстан, область Абай, Бородулихинский район, Бородулихинский сельский округ, село Бородулиха, улица Бірлік, дом 129.</w:t>
      </w:r>
    </w:p>
    <w:bookmarkEnd w:id="2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68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"Бородулихинское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2299"/>
    <w:bookmarkStart w:name="z21569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300"/>
    <w:bookmarkStart w:name="z21570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301"/>
    <w:bookmarkStart w:name="z21571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302"/>
    <w:bookmarkStart w:name="z21572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03"/>
    <w:bookmarkStart w:name="z21573" w:id="2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304"/>
    <w:bookmarkStart w:name="z21574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05"/>
    <w:bookmarkStart w:name="z21575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306"/>
    <w:bookmarkStart w:name="z21576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307"/>
    <w:bookmarkStart w:name="z21577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308"/>
    <w:bookmarkStart w:name="z21578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09"/>
    <w:bookmarkStart w:name="z21579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310"/>
    <w:bookmarkStart w:name="z21580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311"/>
    <w:bookmarkStart w:name="z21581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312"/>
    <w:bookmarkStart w:name="z21582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313"/>
    <w:bookmarkStart w:name="z21583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314"/>
    <w:bookmarkStart w:name="z21584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315"/>
    <w:bookmarkStart w:name="z21585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316"/>
    <w:bookmarkStart w:name="z21586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317"/>
    <w:bookmarkStart w:name="z21587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318"/>
    <w:bookmarkStart w:name="z21588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19"/>
    <w:bookmarkStart w:name="z42004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320"/>
    <w:bookmarkStart w:name="z42005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321"/>
    <w:bookmarkStart w:name="z42006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322"/>
    <w:bookmarkStart w:name="z42007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323"/>
    <w:bookmarkStart w:name="z42008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324"/>
    <w:bookmarkStart w:name="z42009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325"/>
    <w:bookmarkStart w:name="z46317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326"/>
    <w:bookmarkStart w:name="z46659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327"/>
    <w:bookmarkStart w:name="z46660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328"/>
    <w:bookmarkStart w:name="z42010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329"/>
    <w:bookmarkStart w:name="z46661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330"/>
    <w:bookmarkStart w:name="z42011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331"/>
    <w:bookmarkStart w:name="z42012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332"/>
    <w:bookmarkStart w:name="z42013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333"/>
    <w:bookmarkStart w:name="z42014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16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335"/>
    <w:bookmarkStart w:name="z42017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336"/>
    <w:bookmarkStart w:name="z42018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337"/>
    <w:bookmarkStart w:name="z42019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19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339"/>
    <w:bookmarkStart w:name="z21620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340"/>
    <w:bookmarkStart w:name="z21621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341"/>
    <w:bookmarkStart w:name="z21622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342"/>
    <w:bookmarkStart w:name="z21623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343"/>
    <w:bookmarkStart w:name="z21624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344"/>
    <w:bookmarkStart w:name="z21625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345"/>
    <w:bookmarkStart w:name="z21626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346"/>
    <w:bookmarkStart w:name="z21627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347"/>
    <w:bookmarkStart w:name="z21628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348"/>
    <w:bookmarkStart w:name="z46662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349"/>
    <w:bookmarkStart w:name="z21629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350"/>
    <w:bookmarkStart w:name="z21630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351"/>
    <w:bookmarkStart w:name="z21631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352"/>
    <w:bookmarkStart w:name="z46663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353"/>
    <w:bookmarkStart w:name="z21632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33" w:id="2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355"/>
    <w:bookmarkStart w:name="z21634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356"/>
    <w:bookmarkStart w:name="z21635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357"/>
    <w:bookmarkStart w:name="z21636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358"/>
    <w:bookmarkStart w:name="z21637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359"/>
    <w:bookmarkStart w:name="z21638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360"/>
    <w:bookmarkStart w:name="z21639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361"/>
    <w:bookmarkStart w:name="z21640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362"/>
    <w:bookmarkStart w:name="z21641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363"/>
    <w:bookmarkStart w:name="z21642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364"/>
    <w:bookmarkStart w:name="z21643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365"/>
    <w:bookmarkStart w:name="z21644" w:id="2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366"/>
    <w:bookmarkStart w:name="z21645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367"/>
    <w:bookmarkStart w:name="z21646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368"/>
    <w:bookmarkStart w:name="z21647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369"/>
    <w:bookmarkStart w:name="z21648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70"/>
    <w:bookmarkStart w:name="z21649" w:id="2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371"/>
    <w:bookmarkStart w:name="z21650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1652" w:id="2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"Жарминское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2373"/>
    <w:bookmarkStart w:name="z21653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19-6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374"/>
    <w:bookmarkStart w:name="z21654" w:id="2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75"/>
    <w:bookmarkStart w:name="z21655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"Жарминское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376"/>
    <w:bookmarkStart w:name="z21656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77"/>
    <w:bookmarkStart w:name="z21657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378"/>
    <w:bookmarkStart w:name="z21658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379"/>
    <w:bookmarkStart w:name="z21659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380"/>
    <w:bookmarkStart w:name="z21660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381"/>
    <w:bookmarkStart w:name="z21661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382"/>
    <w:bookmarkStart w:name="z21662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070600, Республика Казахстан, область Абай, Жарминский район, Калбатауский сельский округ, село Калбатау, улица Актамберды Жырау, здание 109А.</w:t>
      </w:r>
    </w:p>
    <w:bookmarkEnd w:id="2383"/>
    <w:bookmarkStart w:name="z21663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"Жарминское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2384"/>
    <w:bookmarkStart w:name="z21664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385"/>
    <w:bookmarkStart w:name="z21665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386"/>
    <w:bookmarkStart w:name="z21666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387"/>
    <w:bookmarkStart w:name="z21667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88"/>
    <w:bookmarkStart w:name="z21668" w:id="2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389"/>
    <w:bookmarkStart w:name="z21669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90"/>
    <w:bookmarkStart w:name="z21670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391"/>
    <w:bookmarkStart w:name="z21671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392"/>
    <w:bookmarkStart w:name="z21672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393"/>
    <w:bookmarkStart w:name="z21673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94"/>
    <w:bookmarkStart w:name="z21674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395"/>
    <w:bookmarkStart w:name="z21675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396"/>
    <w:bookmarkStart w:name="z21676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397"/>
    <w:bookmarkStart w:name="z21677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398"/>
    <w:bookmarkStart w:name="z21678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399"/>
    <w:bookmarkStart w:name="z21679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400"/>
    <w:bookmarkStart w:name="z21680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401"/>
    <w:bookmarkStart w:name="z21681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402"/>
    <w:bookmarkStart w:name="z21682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403"/>
    <w:bookmarkStart w:name="z21683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04"/>
    <w:bookmarkStart w:name="z42022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405"/>
    <w:bookmarkStart w:name="z42023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406"/>
    <w:bookmarkStart w:name="z42024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407"/>
    <w:bookmarkStart w:name="z42025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408"/>
    <w:bookmarkStart w:name="z42026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409"/>
    <w:bookmarkStart w:name="z42027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410"/>
    <w:bookmarkStart w:name="z46319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411"/>
    <w:bookmarkStart w:name="z46664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412"/>
    <w:bookmarkStart w:name="z46665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413"/>
    <w:bookmarkStart w:name="z42028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414"/>
    <w:bookmarkStart w:name="z46666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415"/>
    <w:bookmarkStart w:name="z42029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416"/>
    <w:bookmarkStart w:name="z42030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417"/>
    <w:bookmarkStart w:name="z42031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418"/>
    <w:bookmarkStart w:name="z42032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34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420"/>
    <w:bookmarkStart w:name="z42035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421"/>
    <w:bookmarkStart w:name="z42036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422"/>
    <w:bookmarkStart w:name="z42037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14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424"/>
    <w:bookmarkStart w:name="z21715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425"/>
    <w:bookmarkStart w:name="z21716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426"/>
    <w:bookmarkStart w:name="z21717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427"/>
    <w:bookmarkStart w:name="z21718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428"/>
    <w:bookmarkStart w:name="z21719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429"/>
    <w:bookmarkStart w:name="z21720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430"/>
    <w:bookmarkStart w:name="z21721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431"/>
    <w:bookmarkStart w:name="z21722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432"/>
    <w:bookmarkStart w:name="z21723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433"/>
    <w:bookmarkStart w:name="z46667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434"/>
    <w:bookmarkStart w:name="z21724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435"/>
    <w:bookmarkStart w:name="z21725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436"/>
    <w:bookmarkStart w:name="z21726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437"/>
    <w:bookmarkStart w:name="z46668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438"/>
    <w:bookmarkStart w:name="z21727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28" w:id="2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440"/>
    <w:bookmarkStart w:name="z21729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441"/>
    <w:bookmarkStart w:name="z21730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442"/>
    <w:bookmarkStart w:name="z21731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43"/>
    <w:bookmarkStart w:name="z21732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444"/>
    <w:bookmarkStart w:name="z21733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445"/>
    <w:bookmarkStart w:name="z21734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446"/>
    <w:bookmarkStart w:name="z21735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447"/>
    <w:bookmarkStart w:name="z21736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448"/>
    <w:bookmarkStart w:name="z21737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449"/>
    <w:bookmarkStart w:name="z21738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450"/>
    <w:bookmarkStart w:name="z21739" w:id="2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451"/>
    <w:bookmarkStart w:name="z21740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452"/>
    <w:bookmarkStart w:name="z21741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453"/>
    <w:bookmarkStart w:name="z21742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454"/>
    <w:bookmarkStart w:name="z21743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55"/>
    <w:bookmarkStart w:name="z21744" w:id="2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456"/>
    <w:bookmarkStart w:name="z21745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1747" w:id="2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"Кокпектинское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2458"/>
    <w:bookmarkStart w:name="z21748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19-7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459"/>
    <w:bookmarkStart w:name="z21749" w:id="2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60"/>
    <w:bookmarkStart w:name="z21750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"Кокпектинское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461"/>
    <w:bookmarkStart w:name="z21751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62"/>
    <w:bookmarkStart w:name="z21752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463"/>
    <w:bookmarkStart w:name="z21753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464"/>
    <w:bookmarkStart w:name="z21754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465"/>
    <w:bookmarkStart w:name="z21755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466"/>
    <w:bookmarkStart w:name="z21756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467"/>
    <w:bookmarkStart w:name="z21757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071000, Республика Казахстан, область Абай, Кокпектинский район, Кокпектинский сельский округ, село Кокпекты, улица Кабанбай батыра, дом 69.</w:t>
      </w:r>
    </w:p>
    <w:bookmarkEnd w:id="2468"/>
    <w:bookmarkStart w:name="z21758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"Кокпектинское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2469"/>
    <w:bookmarkStart w:name="z21759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470"/>
    <w:bookmarkStart w:name="z21760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471"/>
    <w:bookmarkStart w:name="z21761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472"/>
    <w:bookmarkStart w:name="z21762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73"/>
    <w:bookmarkStart w:name="z21763" w:id="2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474"/>
    <w:bookmarkStart w:name="z21764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75"/>
    <w:bookmarkStart w:name="z21765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476"/>
    <w:bookmarkStart w:name="z21766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477"/>
    <w:bookmarkStart w:name="z21767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478"/>
    <w:bookmarkStart w:name="z21768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79"/>
    <w:bookmarkStart w:name="z21769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480"/>
    <w:bookmarkStart w:name="z21770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481"/>
    <w:bookmarkStart w:name="z21771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482"/>
    <w:bookmarkStart w:name="z21772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483"/>
    <w:bookmarkStart w:name="z21773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484"/>
    <w:bookmarkStart w:name="z21774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485"/>
    <w:bookmarkStart w:name="z21775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486"/>
    <w:bookmarkStart w:name="z21776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487"/>
    <w:bookmarkStart w:name="z21777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488"/>
    <w:bookmarkStart w:name="z21778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89"/>
    <w:bookmarkStart w:name="z42040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490"/>
    <w:bookmarkStart w:name="z42041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491"/>
    <w:bookmarkStart w:name="z42042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492"/>
    <w:bookmarkStart w:name="z42043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493"/>
    <w:bookmarkStart w:name="z42044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494"/>
    <w:bookmarkStart w:name="z42045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495"/>
    <w:bookmarkStart w:name="z46320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496"/>
    <w:bookmarkStart w:name="z46669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497"/>
    <w:bookmarkStart w:name="z46670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498"/>
    <w:bookmarkStart w:name="z42046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499"/>
    <w:bookmarkStart w:name="z46671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500"/>
    <w:bookmarkStart w:name="z4204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501"/>
    <w:bookmarkStart w:name="z4204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502"/>
    <w:bookmarkStart w:name="z4204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503"/>
    <w:bookmarkStart w:name="z4205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52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505"/>
    <w:bookmarkStart w:name="z42053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506"/>
    <w:bookmarkStart w:name="z42054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507"/>
    <w:bookmarkStart w:name="z42055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09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509"/>
    <w:bookmarkStart w:name="z21810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510"/>
    <w:bookmarkStart w:name="z21811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511"/>
    <w:bookmarkStart w:name="z21812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512"/>
    <w:bookmarkStart w:name="z21813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513"/>
    <w:bookmarkStart w:name="z21814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514"/>
    <w:bookmarkStart w:name="z21815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515"/>
    <w:bookmarkStart w:name="z21816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516"/>
    <w:bookmarkStart w:name="z21817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517"/>
    <w:bookmarkStart w:name="z21818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518"/>
    <w:bookmarkStart w:name="z46672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519"/>
    <w:bookmarkStart w:name="z21819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520"/>
    <w:bookmarkStart w:name="z21820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521"/>
    <w:bookmarkStart w:name="z21821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522"/>
    <w:bookmarkStart w:name="z46673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523"/>
    <w:bookmarkStart w:name="z21822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23" w:id="2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525"/>
    <w:bookmarkStart w:name="z21824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526"/>
    <w:bookmarkStart w:name="z21825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527"/>
    <w:bookmarkStart w:name="z21826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28"/>
    <w:bookmarkStart w:name="z21827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529"/>
    <w:bookmarkStart w:name="z21828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530"/>
    <w:bookmarkStart w:name="z21829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531"/>
    <w:bookmarkStart w:name="z21830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532"/>
    <w:bookmarkStart w:name="z21831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533"/>
    <w:bookmarkStart w:name="z21832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534"/>
    <w:bookmarkStart w:name="z21833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535"/>
    <w:bookmarkStart w:name="z21834" w:id="2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536"/>
    <w:bookmarkStart w:name="z21835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537"/>
    <w:bookmarkStart w:name="z21836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538"/>
    <w:bookmarkStart w:name="z21837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539"/>
    <w:bookmarkStart w:name="z21838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40"/>
    <w:bookmarkStart w:name="z21839" w:id="2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541"/>
    <w:bookmarkStart w:name="z21840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5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1842" w:id="2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"Курчатовское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2543"/>
    <w:bookmarkStart w:name="z21843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19-8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544"/>
    <w:bookmarkStart w:name="z21844" w:id="2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45"/>
    <w:bookmarkStart w:name="z21845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"Курчатовское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546"/>
    <w:bookmarkStart w:name="z21846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47"/>
    <w:bookmarkStart w:name="z21847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548"/>
    <w:bookmarkStart w:name="z21848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549"/>
    <w:bookmarkStart w:name="z21849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550"/>
    <w:bookmarkStart w:name="z21850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551"/>
    <w:bookmarkStart w:name="z21851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552"/>
    <w:bookmarkStart w:name="z21852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071100, Республика Казахстан, область Абай, город Курчатов, улица Тәуелсіздік, здание 4.</w:t>
      </w:r>
    </w:p>
    <w:bookmarkEnd w:id="2553"/>
    <w:bookmarkStart w:name="z21853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"Курчатовское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2554"/>
    <w:bookmarkStart w:name="z21854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555"/>
    <w:bookmarkStart w:name="z21855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556"/>
    <w:bookmarkStart w:name="z21856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557"/>
    <w:bookmarkStart w:name="z21857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58"/>
    <w:bookmarkStart w:name="z21858" w:id="2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559"/>
    <w:bookmarkStart w:name="z21859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60"/>
    <w:bookmarkStart w:name="z21860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561"/>
    <w:bookmarkStart w:name="z21861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562"/>
    <w:bookmarkStart w:name="z21862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563"/>
    <w:bookmarkStart w:name="z21863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64"/>
    <w:bookmarkStart w:name="z21864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565"/>
    <w:bookmarkStart w:name="z21865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566"/>
    <w:bookmarkStart w:name="z21866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567"/>
    <w:bookmarkStart w:name="z21867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568"/>
    <w:bookmarkStart w:name="z21868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569"/>
    <w:bookmarkStart w:name="z21869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570"/>
    <w:bookmarkStart w:name="z21870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571"/>
    <w:bookmarkStart w:name="z21871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572"/>
    <w:bookmarkStart w:name="z21872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573"/>
    <w:bookmarkStart w:name="z21873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74"/>
    <w:bookmarkStart w:name="z42058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575"/>
    <w:bookmarkStart w:name="z42059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576"/>
    <w:bookmarkStart w:name="z42060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577"/>
    <w:bookmarkStart w:name="z42061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578"/>
    <w:bookmarkStart w:name="z42062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579"/>
    <w:bookmarkStart w:name="z42063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580"/>
    <w:bookmarkStart w:name="z46321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581"/>
    <w:bookmarkStart w:name="z46674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582"/>
    <w:bookmarkStart w:name="z46675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583"/>
    <w:bookmarkStart w:name="z42064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584"/>
    <w:bookmarkStart w:name="z46676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585"/>
    <w:bookmarkStart w:name="z42065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586"/>
    <w:bookmarkStart w:name="z42066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587"/>
    <w:bookmarkStart w:name="z42067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588"/>
    <w:bookmarkStart w:name="z42068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5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70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590"/>
    <w:bookmarkStart w:name="z42071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591"/>
    <w:bookmarkStart w:name="z42072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592"/>
    <w:bookmarkStart w:name="z42073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5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04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594"/>
    <w:bookmarkStart w:name="z21905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595"/>
    <w:bookmarkStart w:name="z21906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596"/>
    <w:bookmarkStart w:name="z21907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597"/>
    <w:bookmarkStart w:name="z21908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598"/>
    <w:bookmarkStart w:name="z21909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599"/>
    <w:bookmarkStart w:name="z21910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600"/>
    <w:bookmarkStart w:name="z21911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601"/>
    <w:bookmarkStart w:name="z21912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602"/>
    <w:bookmarkStart w:name="z21913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603"/>
    <w:bookmarkStart w:name="z46677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604"/>
    <w:bookmarkStart w:name="z21914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605"/>
    <w:bookmarkStart w:name="z21915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606"/>
    <w:bookmarkStart w:name="z21916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607"/>
    <w:bookmarkStart w:name="z46678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608"/>
    <w:bookmarkStart w:name="z21917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18" w:id="2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610"/>
    <w:bookmarkStart w:name="z21919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611"/>
    <w:bookmarkStart w:name="z21920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12"/>
    <w:bookmarkStart w:name="z21921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13"/>
    <w:bookmarkStart w:name="z21922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614"/>
    <w:bookmarkStart w:name="z21923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615"/>
    <w:bookmarkStart w:name="z21924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616"/>
    <w:bookmarkStart w:name="z21925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617"/>
    <w:bookmarkStart w:name="z21926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618"/>
    <w:bookmarkStart w:name="z21927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619"/>
    <w:bookmarkStart w:name="z21928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620"/>
    <w:bookmarkStart w:name="z21929" w:id="2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621"/>
    <w:bookmarkStart w:name="z21930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622"/>
    <w:bookmarkStart w:name="z21931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623"/>
    <w:bookmarkStart w:name="z21932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624"/>
    <w:bookmarkStart w:name="z21933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25"/>
    <w:bookmarkStart w:name="z21934" w:id="2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626"/>
    <w:bookmarkStart w:name="z21935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6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1937" w:id="2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2628"/>
    <w:bookmarkStart w:name="z21938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19-9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629"/>
    <w:bookmarkStart w:name="z21939" w:id="2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30"/>
    <w:bookmarkStart w:name="z21940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631"/>
    <w:bookmarkStart w:name="z21941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32"/>
    <w:bookmarkStart w:name="z21942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633"/>
    <w:bookmarkStart w:name="z21943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634"/>
    <w:bookmarkStart w:name="z21944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635"/>
    <w:bookmarkStart w:name="z21945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636"/>
    <w:bookmarkStart w:name="z21946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637"/>
    <w:bookmarkStart w:name="z21947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071403, Республика Казахстан, область Абай, город Семей, переулок Сеченова, дом 9.</w:t>
      </w:r>
    </w:p>
    <w:bookmarkEnd w:id="2638"/>
    <w:bookmarkStart w:name="z21948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2639"/>
    <w:bookmarkStart w:name="z21949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640"/>
    <w:bookmarkStart w:name="z21950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641"/>
    <w:bookmarkStart w:name="z21951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642"/>
    <w:bookmarkStart w:name="z21952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43"/>
    <w:bookmarkStart w:name="z21953" w:id="2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644"/>
    <w:bookmarkStart w:name="z21954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45"/>
    <w:bookmarkStart w:name="z21955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646"/>
    <w:bookmarkStart w:name="z21956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647"/>
    <w:bookmarkStart w:name="z21957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648"/>
    <w:bookmarkStart w:name="z21958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49"/>
    <w:bookmarkStart w:name="z21959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650"/>
    <w:bookmarkStart w:name="z21960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651"/>
    <w:bookmarkStart w:name="z21961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652"/>
    <w:bookmarkStart w:name="z21962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653"/>
    <w:bookmarkStart w:name="z21963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654"/>
    <w:bookmarkStart w:name="z21964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655"/>
    <w:bookmarkStart w:name="z21965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656"/>
    <w:bookmarkStart w:name="z21966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657"/>
    <w:bookmarkStart w:name="z21967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658"/>
    <w:bookmarkStart w:name="z21968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59"/>
    <w:bookmarkStart w:name="z4207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660"/>
    <w:bookmarkStart w:name="z4207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661"/>
    <w:bookmarkStart w:name="z4207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662"/>
    <w:bookmarkStart w:name="z4207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663"/>
    <w:bookmarkStart w:name="z4208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664"/>
    <w:bookmarkStart w:name="z4208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665"/>
    <w:bookmarkStart w:name="z4632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666"/>
    <w:bookmarkStart w:name="z46679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667"/>
    <w:bookmarkStart w:name="z46680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668"/>
    <w:bookmarkStart w:name="z42082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669"/>
    <w:bookmarkStart w:name="z46681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670"/>
    <w:bookmarkStart w:name="z42083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671"/>
    <w:bookmarkStart w:name="z42084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672"/>
    <w:bookmarkStart w:name="z42085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673"/>
    <w:bookmarkStart w:name="z42086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88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675"/>
    <w:bookmarkStart w:name="z42089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676"/>
    <w:bookmarkStart w:name="z42090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677"/>
    <w:bookmarkStart w:name="z42091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6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99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679"/>
    <w:bookmarkStart w:name="z22000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680"/>
    <w:bookmarkStart w:name="z22001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681"/>
    <w:bookmarkStart w:name="z22002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682"/>
    <w:bookmarkStart w:name="z22003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683"/>
    <w:bookmarkStart w:name="z22004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684"/>
    <w:bookmarkStart w:name="z22005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685"/>
    <w:bookmarkStart w:name="z22006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686"/>
    <w:bookmarkStart w:name="z22007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687"/>
    <w:bookmarkStart w:name="z22008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688"/>
    <w:bookmarkStart w:name="z46682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689"/>
    <w:bookmarkStart w:name="z22009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690"/>
    <w:bookmarkStart w:name="z22010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691"/>
    <w:bookmarkStart w:name="z22011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692"/>
    <w:bookmarkStart w:name="z46683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693"/>
    <w:bookmarkStart w:name="z22012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13" w:id="2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695"/>
    <w:bookmarkStart w:name="z22014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696"/>
    <w:bookmarkStart w:name="z22015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97"/>
    <w:bookmarkStart w:name="z22016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98"/>
    <w:bookmarkStart w:name="z22017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699"/>
    <w:bookmarkStart w:name="z22018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700"/>
    <w:bookmarkStart w:name="z22019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701"/>
    <w:bookmarkStart w:name="z22020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702"/>
    <w:bookmarkStart w:name="z22021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703"/>
    <w:bookmarkStart w:name="z22022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704"/>
    <w:bookmarkStart w:name="z22023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705"/>
    <w:bookmarkStart w:name="z22024" w:id="2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706"/>
    <w:bookmarkStart w:name="z22025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707"/>
    <w:bookmarkStart w:name="z22026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708"/>
    <w:bookmarkStart w:name="z22027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709"/>
    <w:bookmarkStart w:name="z22028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10"/>
    <w:bookmarkStart w:name="z22029" w:id="2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711"/>
    <w:bookmarkStart w:name="z22030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7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2032" w:id="2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2713"/>
    <w:bookmarkStart w:name="z22033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19-10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714"/>
    <w:bookmarkStart w:name="z22034" w:id="2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15"/>
    <w:bookmarkStart w:name="z22035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716"/>
    <w:bookmarkStart w:name="z22036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17"/>
    <w:bookmarkStart w:name="z22037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718"/>
    <w:bookmarkStart w:name="z22038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719"/>
    <w:bookmarkStart w:name="z22039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720"/>
    <w:bookmarkStart w:name="z22040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721"/>
    <w:bookmarkStart w:name="z22041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722"/>
    <w:bookmarkStart w:name="z22042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071700, Республика Казахстан, область Абай, Урджарский район, Урджарский сельский округ, село Урджар, Проспект Абылай Хан, здание 297.</w:t>
      </w:r>
    </w:p>
    <w:bookmarkEnd w:id="2723"/>
    <w:bookmarkStart w:name="z22043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2724"/>
    <w:bookmarkStart w:name="z22044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725"/>
    <w:bookmarkStart w:name="z22045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726"/>
    <w:bookmarkStart w:name="z22046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727"/>
    <w:bookmarkStart w:name="z22047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728"/>
    <w:bookmarkStart w:name="z22048" w:id="2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729"/>
    <w:bookmarkStart w:name="z22049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30"/>
    <w:bookmarkStart w:name="z22050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731"/>
    <w:bookmarkStart w:name="z22051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732"/>
    <w:bookmarkStart w:name="z22052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733"/>
    <w:bookmarkStart w:name="z22053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34"/>
    <w:bookmarkStart w:name="z22054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735"/>
    <w:bookmarkStart w:name="z22055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736"/>
    <w:bookmarkStart w:name="z22056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737"/>
    <w:bookmarkStart w:name="z22057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738"/>
    <w:bookmarkStart w:name="z22058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739"/>
    <w:bookmarkStart w:name="z22059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740"/>
    <w:bookmarkStart w:name="z22060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741"/>
    <w:bookmarkStart w:name="z22061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742"/>
    <w:bookmarkStart w:name="z22062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743"/>
    <w:bookmarkStart w:name="z22063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44"/>
    <w:bookmarkStart w:name="z42094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745"/>
    <w:bookmarkStart w:name="z42095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746"/>
    <w:bookmarkStart w:name="z42096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747"/>
    <w:bookmarkStart w:name="z42097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748"/>
    <w:bookmarkStart w:name="z42098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749"/>
    <w:bookmarkStart w:name="z42099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750"/>
    <w:bookmarkStart w:name="z46323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751"/>
    <w:bookmarkStart w:name="z46684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752"/>
    <w:bookmarkStart w:name="z46685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753"/>
    <w:bookmarkStart w:name="z4210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754"/>
    <w:bookmarkStart w:name="z46686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755"/>
    <w:bookmarkStart w:name="z42101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756"/>
    <w:bookmarkStart w:name="z42102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757"/>
    <w:bookmarkStart w:name="z42103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758"/>
    <w:bookmarkStart w:name="z42104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7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0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760"/>
    <w:bookmarkStart w:name="z4210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761"/>
    <w:bookmarkStart w:name="z4210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762"/>
    <w:bookmarkStart w:name="z4210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94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764"/>
    <w:bookmarkStart w:name="z22095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765"/>
    <w:bookmarkStart w:name="z22096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766"/>
    <w:bookmarkStart w:name="z22097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767"/>
    <w:bookmarkStart w:name="z22098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768"/>
    <w:bookmarkStart w:name="z22099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769"/>
    <w:bookmarkStart w:name="z22100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770"/>
    <w:bookmarkStart w:name="z22101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771"/>
    <w:bookmarkStart w:name="z22102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772"/>
    <w:bookmarkStart w:name="z22103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773"/>
    <w:bookmarkStart w:name="z46687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774"/>
    <w:bookmarkStart w:name="z22104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775"/>
    <w:bookmarkStart w:name="z22105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776"/>
    <w:bookmarkStart w:name="z22106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777"/>
    <w:bookmarkStart w:name="z46688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778"/>
    <w:bookmarkStart w:name="z22107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7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08" w:id="2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780"/>
    <w:bookmarkStart w:name="z22109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781"/>
    <w:bookmarkStart w:name="z22110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782"/>
    <w:bookmarkStart w:name="z22111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83"/>
    <w:bookmarkStart w:name="z22112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784"/>
    <w:bookmarkStart w:name="z22113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785"/>
    <w:bookmarkStart w:name="z22114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786"/>
    <w:bookmarkStart w:name="z22115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787"/>
    <w:bookmarkStart w:name="z22116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788"/>
    <w:bookmarkStart w:name="z22117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789"/>
    <w:bookmarkStart w:name="z22118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790"/>
    <w:bookmarkStart w:name="z22119" w:id="2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791"/>
    <w:bookmarkStart w:name="z22120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792"/>
    <w:bookmarkStart w:name="z22121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793"/>
    <w:bookmarkStart w:name="z22122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794"/>
    <w:bookmarkStart w:name="z22123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95"/>
    <w:bookmarkStart w:name="z22124" w:id="2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796"/>
    <w:bookmarkStart w:name="z22125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7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5909" w:id="2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19-11 в соответствии с приказом Председателя Комитета санитарно-эпидемиологического контроля Министерства здравоохранения РК от 31.05.2024 </w:t>
      </w:r>
      <w:r>
        <w:rPr>
          <w:rFonts w:ascii="Times New Roman"/>
          <w:b w:val="false"/>
          <w:i w:val="false"/>
          <w:color w:val="ff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 с изменением, внесенным приказом Председателя Комитета санитарно-эпидемиологического контроля Министерства здравоохранения РК от 11.06.2026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5910" w:id="2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99"/>
    <w:bookmarkStart w:name="z45911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800"/>
    <w:bookmarkStart w:name="z45912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01"/>
    <w:bookmarkStart w:name="z45913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802"/>
    <w:bookmarkStart w:name="z45914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803"/>
    <w:bookmarkStart w:name="z45915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804"/>
    <w:bookmarkStart w:name="z45916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805"/>
    <w:bookmarkStart w:name="z45917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806"/>
    <w:bookmarkStart w:name="z47845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071400, Республика Казахстан, область Абай, город Семей, улица Дулат Бабатайұлы, дом 13, н.п. 7."</w:t>
      </w:r>
    </w:p>
    <w:bookmarkEnd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Start w:name="z45920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808"/>
    <w:bookmarkStart w:name="z45921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809"/>
    <w:bookmarkStart w:name="z45922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810"/>
    <w:bookmarkStart w:name="z45923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811"/>
    <w:bookmarkStart w:name="z45924" w:id="2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812"/>
    <w:bookmarkStart w:name="z45925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13"/>
    <w:bookmarkStart w:name="z45926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814"/>
    <w:bookmarkStart w:name="z45927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815"/>
    <w:bookmarkStart w:name="z45928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законодательством Республики Казахстан в сфере санитарно-эпидемиологического благополучия населения на Управление, в пределах своей компетенции.</w:t>
      </w:r>
    </w:p>
    <w:bookmarkEnd w:id="2816"/>
    <w:bookmarkStart w:name="z45929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17"/>
    <w:bookmarkStart w:name="z45930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818"/>
    <w:bookmarkStart w:name="z45931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819"/>
    <w:bookmarkStart w:name="z45932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820"/>
    <w:bookmarkStart w:name="z45933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821"/>
    <w:bookmarkStart w:name="z45934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822"/>
    <w:bookmarkStart w:name="z45935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823"/>
    <w:bookmarkStart w:name="z45936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824"/>
    <w:bookmarkStart w:name="z45937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825"/>
    <w:bookmarkStart w:name="z45938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законодательством Республики Казахстан в сфере санитарно-эпидемиологического благополучия населения.</w:t>
      </w:r>
    </w:p>
    <w:bookmarkEnd w:id="2826"/>
    <w:bookmarkStart w:name="z45939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27"/>
    <w:bookmarkStart w:name="z45940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828"/>
    <w:bookmarkStart w:name="z45941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829"/>
    <w:bookmarkStart w:name="z45942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830"/>
    <w:bookmarkStart w:name="z45943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831"/>
    <w:bookmarkStart w:name="z45944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832"/>
    <w:bookmarkStart w:name="z45945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833"/>
    <w:bookmarkStart w:name="z46318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834"/>
    <w:bookmarkStart w:name="z46689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835"/>
    <w:bookmarkStart w:name="z46690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836"/>
    <w:bookmarkStart w:name="z45946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837"/>
    <w:bookmarkStart w:name="z46691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838"/>
    <w:bookmarkStart w:name="z45947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839"/>
    <w:bookmarkStart w:name="z45948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840"/>
    <w:bookmarkStart w:name="z45949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841"/>
    <w:bookmarkStart w:name="z45950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842"/>
    <w:bookmarkStart w:name="z45951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843"/>
    <w:bookmarkStart w:name="z45952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844"/>
    <w:bookmarkStart w:name="z45953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845"/>
    <w:bookmarkStart w:name="z45954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внешней оценки биологических рисков в пределах компетенции;</w:t>
      </w:r>
    </w:p>
    <w:bookmarkEnd w:id="28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57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847"/>
    <w:bookmarkStart w:name="z45958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территории (ее части), свободной от заболеваний или с низким уровнем распространенности заболеваний;</w:t>
      </w:r>
    </w:p>
    <w:bookmarkEnd w:id="2848"/>
    <w:bookmarkStart w:name="z45959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2849"/>
    <w:bookmarkStart w:name="z45960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850"/>
    <w:bookmarkStart w:name="z45961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2851"/>
    <w:bookmarkStart w:name="z45962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эпидемиологического надзора за неинфекционными заболеваниями;</w:t>
      </w:r>
    </w:p>
    <w:bookmarkEnd w:id="2852"/>
    <w:bookmarkStart w:name="z45963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2853"/>
    <w:bookmarkStart w:name="z45964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2854"/>
    <w:bookmarkStart w:name="z45965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полугодовых графиков проведения проверок в сфере санитарно-эпидемиологического благополучия населения;</w:t>
      </w:r>
    </w:p>
    <w:bookmarkEnd w:id="2855"/>
    <w:bookmarkStart w:name="z45966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рассмотрение:</w:t>
      </w:r>
    </w:p>
    <w:bookmarkEnd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Start w:name="z46792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27-1) ведение учета профессиональных заболеваний и отравлений, неинфекционной заболеваемости;</w:t>
      </w:r>
    </w:p>
    <w:bookmarkEnd w:id="2857"/>
    <w:bookmarkStart w:name="z45967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рассмотрение:</w:t>
      </w:r>
    </w:p>
    <w:bookmarkEnd w:id="2858"/>
    <w:bookmarkStart w:name="z45968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859"/>
    <w:bookmarkStart w:name="z45969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860"/>
    <w:bookmarkStart w:name="z46793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861"/>
    <w:bookmarkStart w:name="z45970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предусмотренных законами, актами Президента и Правительства Республики Казахстан.</w:t>
      </w:r>
    </w:p>
    <w:bookmarkEnd w:id="28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28.05.2025 </w:t>
      </w:r>
      <w:r>
        <w:rPr>
          <w:rFonts w:ascii="Times New Roman"/>
          <w:b w:val="false"/>
          <w:i w:val="false"/>
          <w:color w:val="00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71" w:id="2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863"/>
    <w:bookmarkStart w:name="z45972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864"/>
    <w:bookmarkStart w:name="z45973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865"/>
    <w:bookmarkStart w:name="z45974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66"/>
    <w:bookmarkStart w:name="z45975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867"/>
    <w:bookmarkStart w:name="z45976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868"/>
    <w:bookmarkStart w:name="z45977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869"/>
    <w:bookmarkStart w:name="z45978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870"/>
    <w:bookmarkStart w:name="z45979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 в сфере санитарно-эпидемиологического благополучия населения.</w:t>
      </w:r>
    </w:p>
    <w:bookmarkEnd w:id="2871"/>
    <w:bookmarkStart w:name="z45980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872"/>
    <w:bookmarkStart w:name="z45981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873"/>
    <w:bookmarkStart w:name="z45982" w:id="2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874"/>
    <w:bookmarkStart w:name="z45983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875"/>
    <w:bookmarkStart w:name="z45984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876"/>
    <w:bookmarkStart w:name="z45985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877"/>
    <w:bookmarkStart w:name="z45986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78"/>
    <w:bookmarkStart w:name="z45987" w:id="2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879"/>
    <w:bookmarkStart w:name="z45988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8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5990" w:id="2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</w:t>
      </w:r>
    </w:p>
    <w:bookmarkEnd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19-12 в соответствии с приказом Председателя Комитета санитарно-эпидемиологического контроля Министерства здравоохранения РК от 31.05.2024 </w:t>
      </w:r>
      <w:r>
        <w:rPr>
          <w:rFonts w:ascii="Times New Roman"/>
          <w:b w:val="false"/>
          <w:i w:val="false"/>
          <w:color w:val="ff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5991" w:id="2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82"/>
    <w:bookmarkStart w:name="z45992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883"/>
    <w:bookmarkStart w:name="z45993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84"/>
    <w:bookmarkStart w:name="z45994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885"/>
    <w:bookmarkStart w:name="z45995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886"/>
    <w:bookmarkStart w:name="z45996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887"/>
    <w:bookmarkStart w:name="z45997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888"/>
    <w:bookmarkStart w:name="z45998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889"/>
    <w:bookmarkStart w:name="z45999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071024, Республика Казахстан, область Абай, Маканчинский район, улица Найманбая, дом 191.</w:t>
      </w:r>
    </w:p>
    <w:bookmarkEnd w:id="2890"/>
    <w:bookmarkStart w:name="z46000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2891"/>
    <w:bookmarkStart w:name="z46001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892"/>
    <w:bookmarkStart w:name="z46002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893"/>
    <w:bookmarkStart w:name="z46003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894"/>
    <w:bookmarkStart w:name="z46004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895"/>
    <w:bookmarkStart w:name="z46005" w:id="2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896"/>
    <w:bookmarkStart w:name="z46006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97"/>
    <w:bookmarkStart w:name="z46007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898"/>
    <w:bookmarkStart w:name="z46008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899"/>
    <w:bookmarkStart w:name="z46009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законодательством Республики Казахстан в сфере санитарно-эпидемиологического благополучия населения на Управление, в пределах своей компетенции.</w:t>
      </w:r>
    </w:p>
    <w:bookmarkEnd w:id="2900"/>
    <w:bookmarkStart w:name="z46010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901"/>
    <w:bookmarkStart w:name="z46011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902"/>
    <w:bookmarkStart w:name="z46012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903"/>
    <w:bookmarkStart w:name="z46013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904"/>
    <w:bookmarkStart w:name="z46014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905"/>
    <w:bookmarkStart w:name="z46015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906"/>
    <w:bookmarkStart w:name="z46016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907"/>
    <w:bookmarkStart w:name="z46017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908"/>
    <w:bookmarkStart w:name="z46018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909"/>
    <w:bookmarkStart w:name="z46019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законодательством Республики Казахстан в сфере санитарно-эпидемиологического благополучия населения.</w:t>
      </w:r>
    </w:p>
    <w:bookmarkEnd w:id="2910"/>
    <w:bookmarkStart w:name="z46020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911"/>
    <w:bookmarkStart w:name="z46021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912"/>
    <w:bookmarkStart w:name="z46022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913"/>
    <w:bookmarkStart w:name="z46023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914"/>
    <w:bookmarkStart w:name="z46024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915"/>
    <w:bookmarkStart w:name="z46025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916"/>
    <w:bookmarkStart w:name="z46026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2917"/>
    <w:bookmarkStart w:name="z463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918"/>
    <w:bookmarkStart w:name="z46794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919"/>
    <w:bookmarkStart w:name="z46795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920"/>
    <w:bookmarkStart w:name="z460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921"/>
    <w:bookmarkStart w:name="z46796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922"/>
    <w:bookmarkStart w:name="z46028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923"/>
    <w:bookmarkStart w:name="z46029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924"/>
    <w:bookmarkStart w:name="z46030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925"/>
    <w:bookmarkStart w:name="z46031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926"/>
    <w:bookmarkStart w:name="z46032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927"/>
    <w:bookmarkStart w:name="z46033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928"/>
    <w:bookmarkStart w:name="z46034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929"/>
    <w:bookmarkStart w:name="z46035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внешней оценки биологических рисков в пределах компетенции;</w:t>
      </w:r>
    </w:p>
    <w:bookmarkEnd w:id="29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38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931"/>
    <w:bookmarkStart w:name="z46039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территории (ее части), свободной от заболеваний или с низким уровнем распространенности заболеваний;</w:t>
      </w:r>
    </w:p>
    <w:bookmarkEnd w:id="2932"/>
    <w:bookmarkStart w:name="z46040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2933"/>
    <w:bookmarkStart w:name="z46041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934"/>
    <w:bookmarkStart w:name="z46042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2935"/>
    <w:bookmarkStart w:name="z46043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эпидемиологического надзора за неинфекционными заболеваниями;</w:t>
      </w:r>
    </w:p>
    <w:bookmarkEnd w:id="2936"/>
    <w:bookmarkStart w:name="z46044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2937"/>
    <w:bookmarkStart w:name="z46045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2938"/>
    <w:bookmarkStart w:name="z46046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полугодовых графиков проведения проверок в сфере санитарно-эпидемиологического благополучия населения;</w:t>
      </w:r>
    </w:p>
    <w:bookmarkEnd w:id="2939"/>
    <w:bookmarkStart w:name="z46047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рассмотрение:</w:t>
      </w:r>
    </w:p>
    <w:bookmarkEnd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Start w:name="z4679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27-1) ведение учета профессиональных заболеваний и отравлений, неинфекционной заболеваемости;</w:t>
      </w:r>
    </w:p>
    <w:bookmarkEnd w:id="2941"/>
    <w:bookmarkStart w:name="z460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рассмотрение:</w:t>
      </w:r>
    </w:p>
    <w:bookmarkEnd w:id="2942"/>
    <w:bookmarkStart w:name="z460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943"/>
    <w:bookmarkStart w:name="z460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944"/>
    <w:bookmarkStart w:name="z46798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945"/>
    <w:bookmarkStart w:name="z46051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предусмотренных законами, актами Президента и Правительства Республики Казахстан.</w:t>
      </w:r>
    </w:p>
    <w:bookmarkEnd w:id="29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28.05.2025 </w:t>
      </w:r>
      <w:r>
        <w:rPr>
          <w:rFonts w:ascii="Times New Roman"/>
          <w:b w:val="false"/>
          <w:i w:val="false"/>
          <w:color w:val="00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52" w:id="2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947"/>
    <w:bookmarkStart w:name="z46053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948"/>
    <w:bookmarkStart w:name="z46054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949"/>
    <w:bookmarkStart w:name="z46055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950"/>
    <w:bookmarkStart w:name="z46056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951"/>
    <w:bookmarkStart w:name="z46057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952"/>
    <w:bookmarkStart w:name="z46058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953"/>
    <w:bookmarkStart w:name="z46059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954"/>
    <w:bookmarkStart w:name="z46060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 в сфере санитарно-эпидемиологического благополучия населения.</w:t>
      </w:r>
    </w:p>
    <w:bookmarkEnd w:id="2955"/>
    <w:bookmarkStart w:name="z46061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956"/>
    <w:bookmarkStart w:name="z46062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957"/>
    <w:bookmarkStart w:name="z46063" w:id="2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958"/>
    <w:bookmarkStart w:name="z46064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959"/>
    <w:bookmarkStart w:name="z46065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960"/>
    <w:bookmarkStart w:name="z46066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961"/>
    <w:bookmarkStart w:name="z46067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62"/>
    <w:bookmarkStart w:name="z46068" w:id="2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963"/>
    <w:bookmarkStart w:name="z46069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9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2126" w:id="2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"Актюбинское городское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2965"/>
    <w:bookmarkStart w:name="z22127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966"/>
    <w:bookmarkStart w:name="z22128" w:id="2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67"/>
    <w:bookmarkStart w:name="z22129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"Актюбинское городское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968"/>
    <w:bookmarkStart w:name="z22130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69"/>
    <w:bookmarkStart w:name="z22131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970"/>
    <w:bookmarkStart w:name="z22132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971"/>
    <w:bookmarkStart w:name="z22133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972"/>
    <w:bookmarkStart w:name="z22134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973"/>
    <w:bookmarkStart w:name="z22135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974"/>
    <w:bookmarkStart w:name="z22136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030012, Республика Казахстан, Актюбинская область, город Актобе, район Астана, пр. Санкибай Батыра, д.1.</w:t>
      </w:r>
    </w:p>
    <w:bookmarkEnd w:id="2975"/>
    <w:bookmarkStart w:name="z22137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"Актюбинское городское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2976"/>
    <w:bookmarkStart w:name="z22138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977"/>
    <w:bookmarkStart w:name="z22139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978"/>
    <w:bookmarkStart w:name="z22140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979"/>
    <w:bookmarkStart w:name="z22141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980"/>
    <w:bookmarkStart w:name="z22142" w:id="2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981"/>
    <w:bookmarkStart w:name="z22143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82"/>
    <w:bookmarkStart w:name="z22144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983"/>
    <w:bookmarkStart w:name="z22145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984"/>
    <w:bookmarkStart w:name="z22146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985"/>
    <w:bookmarkStart w:name="z22147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986"/>
    <w:bookmarkStart w:name="z22148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987"/>
    <w:bookmarkStart w:name="z22149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988"/>
    <w:bookmarkStart w:name="z22150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989"/>
    <w:bookmarkStart w:name="z22151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990"/>
    <w:bookmarkStart w:name="z22152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991"/>
    <w:bookmarkStart w:name="z22153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992"/>
    <w:bookmarkStart w:name="z22154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993"/>
    <w:bookmarkStart w:name="z22155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994"/>
    <w:bookmarkStart w:name="z22156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995"/>
    <w:bookmarkStart w:name="z22157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996"/>
    <w:bookmarkStart w:name="z42112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997"/>
    <w:bookmarkStart w:name="z42113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998"/>
    <w:bookmarkStart w:name="z42114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999"/>
    <w:bookmarkStart w:name="z42115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000"/>
    <w:bookmarkStart w:name="z42116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001"/>
    <w:bookmarkStart w:name="z42117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002"/>
    <w:bookmarkStart w:name="z46345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3003"/>
    <w:bookmarkStart w:name="z46799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004"/>
    <w:bookmarkStart w:name="z46800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3005"/>
    <w:bookmarkStart w:name="z42118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006"/>
    <w:bookmarkStart w:name="z46801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3007"/>
    <w:bookmarkStart w:name="z42119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008"/>
    <w:bookmarkStart w:name="z42120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009"/>
    <w:bookmarkStart w:name="z42121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010"/>
    <w:bookmarkStart w:name="z42122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0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24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3012"/>
    <w:bookmarkStart w:name="z42125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013"/>
    <w:bookmarkStart w:name="z42126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014"/>
    <w:bookmarkStart w:name="z42127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30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88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016"/>
    <w:bookmarkStart w:name="z22189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017"/>
    <w:bookmarkStart w:name="z22190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018"/>
    <w:bookmarkStart w:name="z22191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019"/>
    <w:bookmarkStart w:name="z22192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020"/>
    <w:bookmarkStart w:name="z22193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021"/>
    <w:bookmarkStart w:name="z22194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022"/>
    <w:bookmarkStart w:name="z22195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023"/>
    <w:bookmarkStart w:name="z22196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024"/>
    <w:bookmarkStart w:name="z22197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025"/>
    <w:bookmarkStart w:name="z4680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026"/>
    <w:bookmarkStart w:name="z22198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027"/>
    <w:bookmarkStart w:name="z22199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028"/>
    <w:bookmarkStart w:name="z22200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029"/>
    <w:bookmarkStart w:name="z46803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030"/>
    <w:bookmarkStart w:name="z22201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30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02" w:id="3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032"/>
    <w:bookmarkStart w:name="z22203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033"/>
    <w:bookmarkStart w:name="z22204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034"/>
    <w:bookmarkStart w:name="z22205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35"/>
    <w:bookmarkStart w:name="z22206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036"/>
    <w:bookmarkStart w:name="z22207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037"/>
    <w:bookmarkStart w:name="z22208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038"/>
    <w:bookmarkStart w:name="z22209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039"/>
    <w:bookmarkStart w:name="z22210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3040"/>
    <w:bookmarkStart w:name="z22211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041"/>
    <w:bookmarkStart w:name="z22212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042"/>
    <w:bookmarkStart w:name="z22213" w:id="3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043"/>
    <w:bookmarkStart w:name="z22214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44"/>
    <w:bookmarkStart w:name="z22215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045"/>
    <w:bookmarkStart w:name="z22216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046"/>
    <w:bookmarkStart w:name="z22217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47"/>
    <w:bookmarkStart w:name="z22218" w:id="3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048"/>
    <w:bookmarkStart w:name="z22219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0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2220" w:id="3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"Алгинское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3050"/>
    <w:bookmarkStart w:name="z22221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051"/>
    <w:bookmarkStart w:name="z22222" w:id="3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52"/>
    <w:bookmarkStart w:name="z22223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"Алгинское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053"/>
    <w:bookmarkStart w:name="z22224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54"/>
    <w:bookmarkStart w:name="z22225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055"/>
    <w:bookmarkStart w:name="z22226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056"/>
    <w:bookmarkStart w:name="z22227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057"/>
    <w:bookmarkStart w:name="z22228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058"/>
    <w:bookmarkStart w:name="z22229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059"/>
    <w:bookmarkStart w:name="z22230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030200, Республика Казахстан, Актюбинская область, Алгинский район, город Алга, ул. Уалиханова, д.1А.</w:t>
      </w:r>
    </w:p>
    <w:bookmarkEnd w:id="3060"/>
    <w:bookmarkStart w:name="z22231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"Алгинское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3061"/>
    <w:bookmarkStart w:name="z22232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062"/>
    <w:bookmarkStart w:name="z22233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063"/>
    <w:bookmarkStart w:name="z22234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064"/>
    <w:bookmarkStart w:name="z22235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065"/>
    <w:bookmarkStart w:name="z22236" w:id="3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066"/>
    <w:bookmarkStart w:name="z22237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067"/>
    <w:bookmarkStart w:name="z22238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068"/>
    <w:bookmarkStart w:name="z22239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069"/>
    <w:bookmarkStart w:name="z22240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3070"/>
    <w:bookmarkStart w:name="z22241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71"/>
    <w:bookmarkStart w:name="z22242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072"/>
    <w:bookmarkStart w:name="z22243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073"/>
    <w:bookmarkStart w:name="z22244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074"/>
    <w:bookmarkStart w:name="z22245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075"/>
    <w:bookmarkStart w:name="z22246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076"/>
    <w:bookmarkStart w:name="z22247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077"/>
    <w:bookmarkStart w:name="z22248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078"/>
    <w:bookmarkStart w:name="z22249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079"/>
    <w:bookmarkStart w:name="z22250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080"/>
    <w:bookmarkStart w:name="z22251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81"/>
    <w:bookmarkStart w:name="z42130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082"/>
    <w:bookmarkStart w:name="z42131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083"/>
    <w:bookmarkStart w:name="z42132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084"/>
    <w:bookmarkStart w:name="z42133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085"/>
    <w:bookmarkStart w:name="z42134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086"/>
    <w:bookmarkStart w:name="z42135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087"/>
    <w:bookmarkStart w:name="z46346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3088"/>
    <w:bookmarkStart w:name="z46804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089"/>
    <w:bookmarkStart w:name="z46805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3090"/>
    <w:bookmarkStart w:name="z42136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091"/>
    <w:bookmarkStart w:name="z46806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3092"/>
    <w:bookmarkStart w:name="z42137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093"/>
    <w:bookmarkStart w:name="z42138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094"/>
    <w:bookmarkStart w:name="z42139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095"/>
    <w:bookmarkStart w:name="z42140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0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42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3097"/>
    <w:bookmarkStart w:name="z42143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098"/>
    <w:bookmarkStart w:name="z42144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099"/>
    <w:bookmarkStart w:name="z42145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3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82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101"/>
    <w:bookmarkStart w:name="z22283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102"/>
    <w:bookmarkStart w:name="z22284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103"/>
    <w:bookmarkStart w:name="z22285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104"/>
    <w:bookmarkStart w:name="z22286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105"/>
    <w:bookmarkStart w:name="z22287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106"/>
    <w:bookmarkStart w:name="z22288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107"/>
    <w:bookmarkStart w:name="z22289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108"/>
    <w:bookmarkStart w:name="z22290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109"/>
    <w:bookmarkStart w:name="z22291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110"/>
    <w:bookmarkStart w:name="z4680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111"/>
    <w:bookmarkStart w:name="z22292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112"/>
    <w:bookmarkStart w:name="z22293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113"/>
    <w:bookmarkStart w:name="z22294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114"/>
    <w:bookmarkStart w:name="z46808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115"/>
    <w:bookmarkStart w:name="z22295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3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96" w:id="3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117"/>
    <w:bookmarkStart w:name="z22297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118"/>
    <w:bookmarkStart w:name="z22298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119"/>
    <w:bookmarkStart w:name="z22299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20"/>
    <w:bookmarkStart w:name="z22300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121"/>
    <w:bookmarkStart w:name="z22301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122"/>
    <w:bookmarkStart w:name="z22302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123"/>
    <w:bookmarkStart w:name="z22303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124"/>
    <w:bookmarkStart w:name="z22304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3125"/>
    <w:bookmarkStart w:name="z22305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126"/>
    <w:bookmarkStart w:name="z22306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127"/>
    <w:bookmarkStart w:name="z22307" w:id="3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128"/>
    <w:bookmarkStart w:name="z22308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29"/>
    <w:bookmarkStart w:name="z22309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130"/>
    <w:bookmarkStart w:name="z22310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131"/>
    <w:bookmarkStart w:name="z22311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32"/>
    <w:bookmarkStart w:name="z22312" w:id="3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133"/>
    <w:bookmarkStart w:name="z22313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2314" w:id="3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"Айтекебийское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3135"/>
    <w:bookmarkStart w:name="z22315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136"/>
    <w:bookmarkStart w:name="z22316" w:id="3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37"/>
    <w:bookmarkStart w:name="z22317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"Айтекебийское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138"/>
    <w:bookmarkStart w:name="z22318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39"/>
    <w:bookmarkStart w:name="z22319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140"/>
    <w:bookmarkStart w:name="z22320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141"/>
    <w:bookmarkStart w:name="z22321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142"/>
    <w:bookmarkStart w:name="z22322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143"/>
    <w:bookmarkStart w:name="z22323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144"/>
    <w:bookmarkStart w:name="z22324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030100, Республика Казахстан, Актюбинская область, Айтекебийский район, город сельский округ Темирбек Жургенов, село Темирбек Жургенов, ул. Жибек жолы, д.16В.</w:t>
      </w:r>
    </w:p>
    <w:bookmarkEnd w:id="3145"/>
    <w:bookmarkStart w:name="z22325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"Айтекебийское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3146"/>
    <w:bookmarkStart w:name="z22326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147"/>
    <w:bookmarkStart w:name="z22327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148"/>
    <w:bookmarkStart w:name="z22328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149"/>
    <w:bookmarkStart w:name="z22329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150"/>
    <w:bookmarkStart w:name="z22330" w:id="3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151"/>
    <w:bookmarkStart w:name="z22331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152"/>
    <w:bookmarkStart w:name="z22332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153"/>
    <w:bookmarkStart w:name="z22333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154"/>
    <w:bookmarkStart w:name="z22334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3155"/>
    <w:bookmarkStart w:name="z22335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156"/>
    <w:bookmarkStart w:name="z22336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157"/>
    <w:bookmarkStart w:name="z22337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158"/>
    <w:bookmarkStart w:name="z22338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159"/>
    <w:bookmarkStart w:name="z22339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160"/>
    <w:bookmarkStart w:name="z22340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161"/>
    <w:bookmarkStart w:name="z22341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162"/>
    <w:bookmarkStart w:name="z22342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163"/>
    <w:bookmarkStart w:name="z22343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164"/>
    <w:bookmarkStart w:name="z22344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165"/>
    <w:bookmarkStart w:name="z22345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66"/>
    <w:bookmarkStart w:name="z42148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167"/>
    <w:bookmarkStart w:name="z42149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168"/>
    <w:bookmarkStart w:name="z42150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169"/>
    <w:bookmarkStart w:name="z42151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170"/>
    <w:bookmarkStart w:name="z42152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171"/>
    <w:bookmarkStart w:name="z42153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172"/>
    <w:bookmarkStart w:name="z46347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3173"/>
    <w:bookmarkStart w:name="z46809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174"/>
    <w:bookmarkStart w:name="z46810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3175"/>
    <w:bookmarkStart w:name="z42154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176"/>
    <w:bookmarkStart w:name="z46811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3177"/>
    <w:bookmarkStart w:name="z42155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178"/>
    <w:bookmarkStart w:name="z42156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179"/>
    <w:bookmarkStart w:name="z42157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180"/>
    <w:bookmarkStart w:name="z42158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60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3182"/>
    <w:bookmarkStart w:name="z42161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183"/>
    <w:bookmarkStart w:name="z42162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184"/>
    <w:bookmarkStart w:name="z42163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3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76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186"/>
    <w:bookmarkStart w:name="z22377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187"/>
    <w:bookmarkStart w:name="z22378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188"/>
    <w:bookmarkStart w:name="z22379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189"/>
    <w:bookmarkStart w:name="z22380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190"/>
    <w:bookmarkStart w:name="z22381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191"/>
    <w:bookmarkStart w:name="z22382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192"/>
    <w:bookmarkStart w:name="z22383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193"/>
    <w:bookmarkStart w:name="z22384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194"/>
    <w:bookmarkStart w:name="z22385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195"/>
    <w:bookmarkStart w:name="z4681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196"/>
    <w:bookmarkStart w:name="z22386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197"/>
    <w:bookmarkStart w:name="z22387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198"/>
    <w:bookmarkStart w:name="z22388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199"/>
    <w:bookmarkStart w:name="z46813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200"/>
    <w:bookmarkStart w:name="z22389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3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90" w:id="3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202"/>
    <w:bookmarkStart w:name="z22391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203"/>
    <w:bookmarkStart w:name="z22392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204"/>
    <w:bookmarkStart w:name="z22393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205"/>
    <w:bookmarkStart w:name="z22394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206"/>
    <w:bookmarkStart w:name="z22395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207"/>
    <w:bookmarkStart w:name="z22396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208"/>
    <w:bookmarkStart w:name="z22397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209"/>
    <w:bookmarkStart w:name="z22398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3210"/>
    <w:bookmarkStart w:name="z22399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211"/>
    <w:bookmarkStart w:name="z22400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212"/>
    <w:bookmarkStart w:name="z22401" w:id="3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213"/>
    <w:bookmarkStart w:name="z22402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214"/>
    <w:bookmarkStart w:name="z22403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215"/>
    <w:bookmarkStart w:name="z22404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216"/>
    <w:bookmarkStart w:name="z22405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17"/>
    <w:bookmarkStart w:name="z22406" w:id="3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218"/>
    <w:bookmarkStart w:name="z22407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2408" w:id="3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"Байганинское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3220"/>
    <w:bookmarkStart w:name="z22409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221"/>
    <w:bookmarkStart w:name="z22410" w:id="3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22"/>
    <w:bookmarkStart w:name="z22411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"Байганинское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223"/>
    <w:bookmarkStart w:name="z22412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24"/>
    <w:bookmarkStart w:name="z22413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225"/>
    <w:bookmarkStart w:name="z22414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226"/>
    <w:bookmarkStart w:name="z22415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227"/>
    <w:bookmarkStart w:name="z22416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228"/>
    <w:bookmarkStart w:name="z22417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229"/>
    <w:bookmarkStart w:name="z22418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030300, Республика Казахстан, Актюбинская область, Байганинский район, Карауылкелдинский сельский округ, село Карауылкелды, ул. Барак Батыра, ст-е 37, кв.4.</w:t>
      </w:r>
    </w:p>
    <w:bookmarkEnd w:id="3230"/>
    <w:bookmarkStart w:name="z22419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"Байганинское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3231"/>
    <w:bookmarkStart w:name="z22420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232"/>
    <w:bookmarkStart w:name="z22421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233"/>
    <w:bookmarkStart w:name="z22422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234"/>
    <w:bookmarkStart w:name="z22423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235"/>
    <w:bookmarkStart w:name="z22424" w:id="3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236"/>
    <w:bookmarkStart w:name="z22425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237"/>
    <w:bookmarkStart w:name="z22426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238"/>
    <w:bookmarkStart w:name="z22427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239"/>
    <w:bookmarkStart w:name="z22428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3240"/>
    <w:bookmarkStart w:name="z22429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241"/>
    <w:bookmarkStart w:name="z22430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242"/>
    <w:bookmarkStart w:name="z22431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243"/>
    <w:bookmarkStart w:name="z22432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244"/>
    <w:bookmarkStart w:name="z22433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245"/>
    <w:bookmarkStart w:name="z22434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246"/>
    <w:bookmarkStart w:name="z22435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247"/>
    <w:bookmarkStart w:name="z22436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248"/>
    <w:bookmarkStart w:name="z22437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249"/>
    <w:bookmarkStart w:name="z22438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250"/>
    <w:bookmarkStart w:name="z22439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51"/>
    <w:bookmarkStart w:name="z42166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252"/>
    <w:bookmarkStart w:name="z42167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253"/>
    <w:bookmarkStart w:name="z42168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254"/>
    <w:bookmarkStart w:name="z42169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255"/>
    <w:bookmarkStart w:name="z42170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256"/>
    <w:bookmarkStart w:name="z42171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257"/>
    <w:bookmarkStart w:name="z46348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3258"/>
    <w:bookmarkStart w:name="z46814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259"/>
    <w:bookmarkStart w:name="z46815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3260"/>
    <w:bookmarkStart w:name="z42172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261"/>
    <w:bookmarkStart w:name="z46816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3262"/>
    <w:bookmarkStart w:name="z42173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263"/>
    <w:bookmarkStart w:name="z42174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264"/>
    <w:bookmarkStart w:name="z42175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265"/>
    <w:bookmarkStart w:name="z42176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78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3267"/>
    <w:bookmarkStart w:name="z42179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268"/>
    <w:bookmarkStart w:name="z42180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269"/>
    <w:bookmarkStart w:name="z42181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3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70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271"/>
    <w:bookmarkStart w:name="z22471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272"/>
    <w:bookmarkStart w:name="z22472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273"/>
    <w:bookmarkStart w:name="z22473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274"/>
    <w:bookmarkStart w:name="z22474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275"/>
    <w:bookmarkStart w:name="z22475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276"/>
    <w:bookmarkStart w:name="z22476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277"/>
    <w:bookmarkStart w:name="z22477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278"/>
    <w:bookmarkStart w:name="z22478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279"/>
    <w:bookmarkStart w:name="z22479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280"/>
    <w:bookmarkStart w:name="z4681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281"/>
    <w:bookmarkStart w:name="z22480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282"/>
    <w:bookmarkStart w:name="z22481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283"/>
    <w:bookmarkStart w:name="z22482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284"/>
    <w:bookmarkStart w:name="z46818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285"/>
    <w:bookmarkStart w:name="z22483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3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84" w:id="3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287"/>
    <w:bookmarkStart w:name="z22485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288"/>
    <w:bookmarkStart w:name="z22486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Управления назначается на должность и освобождается от должности в соответствии с законодательством Республики Казахстан. </w:t>
      </w:r>
    </w:p>
    <w:bookmarkEnd w:id="3289"/>
    <w:bookmarkStart w:name="z22487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290"/>
    <w:bookmarkStart w:name="z22488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291"/>
    <w:bookmarkStart w:name="z22489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292"/>
    <w:bookmarkStart w:name="z22490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293"/>
    <w:bookmarkStart w:name="z22491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294"/>
    <w:bookmarkStart w:name="z22492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3295"/>
    <w:bookmarkStart w:name="z22493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296"/>
    <w:bookmarkStart w:name="z22494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297"/>
    <w:bookmarkStart w:name="z22495" w:id="3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298"/>
    <w:bookmarkStart w:name="z22496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299"/>
    <w:bookmarkStart w:name="z22497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300"/>
    <w:bookmarkStart w:name="z22498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301"/>
    <w:bookmarkStart w:name="z22499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02"/>
    <w:bookmarkStart w:name="z22500" w:id="3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303"/>
    <w:bookmarkStart w:name="z22501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2502" w:id="3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"Каргалинское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3305"/>
    <w:bookmarkStart w:name="z22503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306"/>
    <w:bookmarkStart w:name="z22504" w:id="3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07"/>
    <w:bookmarkStart w:name="z22505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"Каргалинское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308"/>
    <w:bookmarkStart w:name="z22506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09"/>
    <w:bookmarkStart w:name="z22507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310"/>
    <w:bookmarkStart w:name="z22508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311"/>
    <w:bookmarkStart w:name="z22509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312"/>
    <w:bookmarkStart w:name="z22510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313"/>
    <w:bookmarkStart w:name="z22511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314"/>
    <w:bookmarkStart w:name="z22512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030500, Республика Казахстан, Актюбинская область, Каргалинский район, Бадамшинский сельский округ, село Бадамша, ул. Г. Карюка, д. 1А, кв.1.</w:t>
      </w:r>
    </w:p>
    <w:bookmarkEnd w:id="3315"/>
    <w:bookmarkStart w:name="z22513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"Каргалинское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3316"/>
    <w:bookmarkStart w:name="z22514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317"/>
    <w:bookmarkStart w:name="z22515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318"/>
    <w:bookmarkStart w:name="z22516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319"/>
    <w:bookmarkStart w:name="z22517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320"/>
    <w:bookmarkStart w:name="z22518" w:id="3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321"/>
    <w:bookmarkStart w:name="z22519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322"/>
    <w:bookmarkStart w:name="z22520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323"/>
    <w:bookmarkStart w:name="z22521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324"/>
    <w:bookmarkStart w:name="z22522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3325"/>
    <w:bookmarkStart w:name="z22523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326"/>
    <w:bookmarkStart w:name="z22524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327"/>
    <w:bookmarkStart w:name="z22525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328"/>
    <w:bookmarkStart w:name="z22526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329"/>
    <w:bookmarkStart w:name="z22527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330"/>
    <w:bookmarkStart w:name="z22528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331"/>
    <w:bookmarkStart w:name="z22529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332"/>
    <w:bookmarkStart w:name="z22530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333"/>
    <w:bookmarkStart w:name="z22531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334"/>
    <w:bookmarkStart w:name="z22532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335"/>
    <w:bookmarkStart w:name="z22533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36"/>
    <w:bookmarkStart w:name="z42184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337"/>
    <w:bookmarkStart w:name="z42185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338"/>
    <w:bookmarkStart w:name="z42186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339"/>
    <w:bookmarkStart w:name="z42187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340"/>
    <w:bookmarkStart w:name="z42188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341"/>
    <w:bookmarkStart w:name="z42189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342"/>
    <w:bookmarkStart w:name="z4634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3343"/>
    <w:bookmarkStart w:name="z46819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344"/>
    <w:bookmarkStart w:name="z46820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3345"/>
    <w:bookmarkStart w:name="z42190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346"/>
    <w:bookmarkStart w:name="z46821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3347"/>
    <w:bookmarkStart w:name="z42191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348"/>
    <w:bookmarkStart w:name="z42192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349"/>
    <w:bookmarkStart w:name="z42193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350"/>
    <w:bookmarkStart w:name="z42194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96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3352"/>
    <w:bookmarkStart w:name="z42197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353"/>
    <w:bookmarkStart w:name="z42198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354"/>
    <w:bookmarkStart w:name="z42199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3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64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356"/>
    <w:bookmarkStart w:name="z22565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357"/>
    <w:bookmarkStart w:name="z22566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358"/>
    <w:bookmarkStart w:name="z22567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359"/>
    <w:bookmarkStart w:name="z22568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360"/>
    <w:bookmarkStart w:name="z22569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361"/>
    <w:bookmarkStart w:name="z22570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362"/>
    <w:bookmarkStart w:name="z22571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363"/>
    <w:bookmarkStart w:name="z22572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364"/>
    <w:bookmarkStart w:name="z22573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365"/>
    <w:bookmarkStart w:name="z4682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366"/>
    <w:bookmarkStart w:name="z22574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367"/>
    <w:bookmarkStart w:name="z22575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368"/>
    <w:bookmarkStart w:name="z22576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369"/>
    <w:bookmarkStart w:name="z46823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370"/>
    <w:bookmarkStart w:name="z2257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3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78" w:id="3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372"/>
    <w:bookmarkStart w:name="z2257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373"/>
    <w:bookmarkStart w:name="z2258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374"/>
    <w:bookmarkStart w:name="z22581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375"/>
    <w:bookmarkStart w:name="z2258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376"/>
    <w:bookmarkStart w:name="z2258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377"/>
    <w:bookmarkStart w:name="z2258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378"/>
    <w:bookmarkStart w:name="z2258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379"/>
    <w:bookmarkStart w:name="z2258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3380"/>
    <w:bookmarkStart w:name="z2258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381"/>
    <w:bookmarkStart w:name="z2258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382"/>
    <w:bookmarkStart w:name="z22589" w:id="3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383"/>
    <w:bookmarkStart w:name="z2259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384"/>
    <w:bookmarkStart w:name="z2259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385"/>
    <w:bookmarkStart w:name="z2259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386"/>
    <w:bookmarkStart w:name="z2259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87"/>
    <w:bookmarkStart w:name="z22594" w:id="3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388"/>
    <w:bookmarkStart w:name="z2259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2596" w:id="3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"Кобдинское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3390"/>
    <w:bookmarkStart w:name="z2259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391"/>
    <w:bookmarkStart w:name="z22598" w:id="3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92"/>
    <w:bookmarkStart w:name="z2259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"Кобдинское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393"/>
    <w:bookmarkStart w:name="z2260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94"/>
    <w:bookmarkStart w:name="z2260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395"/>
    <w:bookmarkStart w:name="z2260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396"/>
    <w:bookmarkStart w:name="z2260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397"/>
    <w:bookmarkStart w:name="z2260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398"/>
    <w:bookmarkStart w:name="z2260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399"/>
    <w:bookmarkStart w:name="z2260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031000, Республика Казахстан, Актюбинская область, Кобдинский район, Кобдинский сельский округ, село Кобда, улица С.Сейфуллина, зд. 49А.</w:t>
      </w:r>
    </w:p>
    <w:bookmarkEnd w:id="3400"/>
    <w:bookmarkStart w:name="z2260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"Кобдинское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3401"/>
    <w:bookmarkStart w:name="z2260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402"/>
    <w:bookmarkStart w:name="z2260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403"/>
    <w:bookmarkStart w:name="z2261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404"/>
    <w:bookmarkStart w:name="z2261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405"/>
    <w:bookmarkStart w:name="z22612" w:id="3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406"/>
    <w:bookmarkStart w:name="z2261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407"/>
    <w:bookmarkStart w:name="z2261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408"/>
    <w:bookmarkStart w:name="z2261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409"/>
    <w:bookmarkStart w:name="z2261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3410"/>
    <w:bookmarkStart w:name="z2261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411"/>
    <w:bookmarkStart w:name="z2261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412"/>
    <w:bookmarkStart w:name="z2261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413"/>
    <w:bookmarkStart w:name="z2262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414"/>
    <w:bookmarkStart w:name="z2262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415"/>
    <w:bookmarkStart w:name="z2262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416"/>
    <w:bookmarkStart w:name="z22623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417"/>
    <w:bookmarkStart w:name="z2262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418"/>
    <w:bookmarkStart w:name="z2262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419"/>
    <w:bookmarkStart w:name="z2262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420"/>
    <w:bookmarkStart w:name="z2262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421"/>
    <w:bookmarkStart w:name="z42202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422"/>
    <w:bookmarkStart w:name="z42203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423"/>
    <w:bookmarkStart w:name="z42204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424"/>
    <w:bookmarkStart w:name="z42205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425"/>
    <w:bookmarkStart w:name="z42206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426"/>
    <w:bookmarkStart w:name="z42207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427"/>
    <w:bookmarkStart w:name="z46350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3428"/>
    <w:bookmarkStart w:name="z46824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429"/>
    <w:bookmarkStart w:name="z46825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3430"/>
    <w:bookmarkStart w:name="z42208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431"/>
    <w:bookmarkStart w:name="z46826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3432"/>
    <w:bookmarkStart w:name="z4220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433"/>
    <w:bookmarkStart w:name="z4221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434"/>
    <w:bookmarkStart w:name="z4221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435"/>
    <w:bookmarkStart w:name="z4221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14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3437"/>
    <w:bookmarkStart w:name="z42215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438"/>
    <w:bookmarkStart w:name="z42216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439"/>
    <w:bookmarkStart w:name="z42217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3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58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441"/>
    <w:bookmarkStart w:name="z22659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442"/>
    <w:bookmarkStart w:name="z22660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443"/>
    <w:bookmarkStart w:name="z22661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444"/>
    <w:bookmarkStart w:name="z22662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445"/>
    <w:bookmarkStart w:name="z22663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446"/>
    <w:bookmarkStart w:name="z22664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447"/>
    <w:bookmarkStart w:name="z22665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448"/>
    <w:bookmarkStart w:name="z22666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449"/>
    <w:bookmarkStart w:name="z22667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450"/>
    <w:bookmarkStart w:name="z46827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451"/>
    <w:bookmarkStart w:name="z22668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452"/>
    <w:bookmarkStart w:name="z22669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453"/>
    <w:bookmarkStart w:name="z2267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454"/>
    <w:bookmarkStart w:name="z46828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455"/>
    <w:bookmarkStart w:name="z22671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3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72" w:id="3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457"/>
    <w:bookmarkStart w:name="z22673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458"/>
    <w:bookmarkStart w:name="z22674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Управления назначается на должность и освобождается от должности в соответствии с законодательством Республики Казахстан. </w:t>
      </w:r>
    </w:p>
    <w:bookmarkEnd w:id="3459"/>
    <w:bookmarkStart w:name="z22675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460"/>
    <w:bookmarkStart w:name="z22676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461"/>
    <w:bookmarkStart w:name="z22677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462"/>
    <w:bookmarkStart w:name="z22678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463"/>
    <w:bookmarkStart w:name="z22679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464"/>
    <w:bookmarkStart w:name="z22680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3465"/>
    <w:bookmarkStart w:name="z22681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466"/>
    <w:bookmarkStart w:name="z22682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467"/>
    <w:bookmarkStart w:name="z22683" w:id="3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468"/>
    <w:bookmarkStart w:name="z22684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469"/>
    <w:bookmarkStart w:name="z22685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470"/>
    <w:bookmarkStart w:name="z22686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471"/>
    <w:bookmarkStart w:name="z22687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72"/>
    <w:bookmarkStart w:name="z22688" w:id="3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473"/>
    <w:bookmarkStart w:name="z22689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2690" w:id="3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"Мартукское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3475"/>
    <w:bookmarkStart w:name="z22691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476"/>
    <w:bookmarkStart w:name="z22692" w:id="3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77"/>
    <w:bookmarkStart w:name="z22693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"Мартукское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478"/>
    <w:bookmarkStart w:name="z22694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79"/>
    <w:bookmarkStart w:name="z22695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480"/>
    <w:bookmarkStart w:name="z22696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481"/>
    <w:bookmarkStart w:name="z22697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482"/>
    <w:bookmarkStart w:name="z22698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483"/>
    <w:bookmarkStart w:name="z22699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484"/>
    <w:bookmarkStart w:name="z22700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030600, Республика Казахстан, Актюбинская область, Мартукский район, Мартукский сельский округ, село Мартук, ул. Озмителя, зд 8А, кв.2.</w:t>
      </w:r>
    </w:p>
    <w:bookmarkEnd w:id="3485"/>
    <w:bookmarkStart w:name="z22701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"Мартукское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3486"/>
    <w:bookmarkStart w:name="z22702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487"/>
    <w:bookmarkStart w:name="z22703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488"/>
    <w:bookmarkStart w:name="z22704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489"/>
    <w:bookmarkStart w:name="z22705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490"/>
    <w:bookmarkStart w:name="z22706" w:id="3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491"/>
    <w:bookmarkStart w:name="z22707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492"/>
    <w:bookmarkStart w:name="z22708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493"/>
    <w:bookmarkStart w:name="z22709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494"/>
    <w:bookmarkStart w:name="z22710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3495"/>
    <w:bookmarkStart w:name="z22711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496"/>
    <w:bookmarkStart w:name="z22712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497"/>
    <w:bookmarkStart w:name="z22713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498"/>
    <w:bookmarkStart w:name="z22714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499"/>
    <w:bookmarkStart w:name="z22715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500"/>
    <w:bookmarkStart w:name="z22716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501"/>
    <w:bookmarkStart w:name="z22717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502"/>
    <w:bookmarkStart w:name="z22718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503"/>
    <w:bookmarkStart w:name="z22719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504"/>
    <w:bookmarkStart w:name="z22720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505"/>
    <w:bookmarkStart w:name="z22721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06"/>
    <w:bookmarkStart w:name="z42220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507"/>
    <w:bookmarkStart w:name="z42221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508"/>
    <w:bookmarkStart w:name="z42222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509"/>
    <w:bookmarkStart w:name="z42223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510"/>
    <w:bookmarkStart w:name="z42224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511"/>
    <w:bookmarkStart w:name="z42225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512"/>
    <w:bookmarkStart w:name="z46351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3513"/>
    <w:bookmarkStart w:name="z46829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514"/>
    <w:bookmarkStart w:name="z46830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3515"/>
    <w:bookmarkStart w:name="z42226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516"/>
    <w:bookmarkStart w:name="z46831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3517"/>
    <w:bookmarkStart w:name="z42227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518"/>
    <w:bookmarkStart w:name="z42228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519"/>
    <w:bookmarkStart w:name="z42229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520"/>
    <w:bookmarkStart w:name="z42230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32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3522"/>
    <w:bookmarkStart w:name="z42233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523"/>
    <w:bookmarkStart w:name="z42234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524"/>
    <w:bookmarkStart w:name="z42235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3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52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526"/>
    <w:bookmarkStart w:name="z22753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527"/>
    <w:bookmarkStart w:name="z22754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528"/>
    <w:bookmarkStart w:name="z22755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529"/>
    <w:bookmarkStart w:name="z22756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530"/>
    <w:bookmarkStart w:name="z22757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531"/>
    <w:bookmarkStart w:name="z22758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532"/>
    <w:bookmarkStart w:name="z22759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533"/>
    <w:bookmarkStart w:name="z22760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534"/>
    <w:bookmarkStart w:name="z22761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535"/>
    <w:bookmarkStart w:name="z46832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536"/>
    <w:bookmarkStart w:name="z22762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537"/>
    <w:bookmarkStart w:name="z22763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538"/>
    <w:bookmarkStart w:name="z22764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539"/>
    <w:bookmarkStart w:name="z46833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540"/>
    <w:bookmarkStart w:name="z22765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3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66" w:id="3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542"/>
    <w:bookmarkStart w:name="z22767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543"/>
    <w:bookmarkStart w:name="z22768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544"/>
    <w:bookmarkStart w:name="z22769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545"/>
    <w:bookmarkStart w:name="z22770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546"/>
    <w:bookmarkStart w:name="z22771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547"/>
    <w:bookmarkStart w:name="z22772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548"/>
    <w:bookmarkStart w:name="z22773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549"/>
    <w:bookmarkStart w:name="z22774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3550"/>
    <w:bookmarkStart w:name="z22775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551"/>
    <w:bookmarkStart w:name="z22776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552"/>
    <w:bookmarkStart w:name="z22777" w:id="3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553"/>
    <w:bookmarkStart w:name="z22778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554"/>
    <w:bookmarkStart w:name="z22779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555"/>
    <w:bookmarkStart w:name="z22780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556"/>
    <w:bookmarkStart w:name="z22781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57"/>
    <w:bookmarkStart w:name="z22782" w:id="3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558"/>
    <w:bookmarkStart w:name="z22783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5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2784" w:id="3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"Мугалжарское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3560"/>
    <w:bookmarkStart w:name="z22785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561"/>
    <w:bookmarkStart w:name="z22786" w:id="3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62"/>
    <w:bookmarkStart w:name="z22787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"Мугалжарское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563"/>
    <w:bookmarkStart w:name="z22788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64"/>
    <w:bookmarkStart w:name="z22789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565"/>
    <w:bookmarkStart w:name="z22790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566"/>
    <w:bookmarkStart w:name="z22791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567"/>
    <w:bookmarkStart w:name="z22792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568"/>
    <w:bookmarkStart w:name="z22793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569"/>
    <w:bookmarkStart w:name="z22794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030700, Республика Казахстан, Актюбинская область, Мугалжарский район, город Кандыагаш, ул. Темиржолшылар, ст-е 1Д, н.п.1.</w:t>
      </w:r>
    </w:p>
    <w:bookmarkEnd w:id="3570"/>
    <w:bookmarkStart w:name="z22795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"Мугалжарское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3571"/>
    <w:bookmarkStart w:name="z22796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572"/>
    <w:bookmarkStart w:name="z22797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573"/>
    <w:bookmarkStart w:name="z22798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574"/>
    <w:bookmarkStart w:name="z22799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575"/>
    <w:bookmarkStart w:name="z22800" w:id="3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576"/>
    <w:bookmarkStart w:name="z22801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577"/>
    <w:bookmarkStart w:name="z22802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578"/>
    <w:bookmarkStart w:name="z22803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579"/>
    <w:bookmarkStart w:name="z22804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3580"/>
    <w:bookmarkStart w:name="z22805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581"/>
    <w:bookmarkStart w:name="z22806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582"/>
    <w:bookmarkStart w:name="z22807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583"/>
    <w:bookmarkStart w:name="z22808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584"/>
    <w:bookmarkStart w:name="z22809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585"/>
    <w:bookmarkStart w:name="z22810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586"/>
    <w:bookmarkStart w:name="z22811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587"/>
    <w:bookmarkStart w:name="z22812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588"/>
    <w:bookmarkStart w:name="z22813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589"/>
    <w:bookmarkStart w:name="z22814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590"/>
    <w:bookmarkStart w:name="z22815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591"/>
    <w:bookmarkStart w:name="z4223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592"/>
    <w:bookmarkStart w:name="z4223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593"/>
    <w:bookmarkStart w:name="z42240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594"/>
    <w:bookmarkStart w:name="z4224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595"/>
    <w:bookmarkStart w:name="z4224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596"/>
    <w:bookmarkStart w:name="z4224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597"/>
    <w:bookmarkStart w:name="z46352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3598"/>
    <w:bookmarkStart w:name="z46834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599"/>
    <w:bookmarkStart w:name="z46835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3600"/>
    <w:bookmarkStart w:name="z42244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601"/>
    <w:bookmarkStart w:name="z46836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3602"/>
    <w:bookmarkStart w:name="z42245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603"/>
    <w:bookmarkStart w:name="z42246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604"/>
    <w:bookmarkStart w:name="z42247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605"/>
    <w:bookmarkStart w:name="z42248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50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3607"/>
    <w:bookmarkStart w:name="z42251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608"/>
    <w:bookmarkStart w:name="z42252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609"/>
    <w:bookmarkStart w:name="z42253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3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46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611"/>
    <w:bookmarkStart w:name="z22847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612"/>
    <w:bookmarkStart w:name="z22848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613"/>
    <w:bookmarkStart w:name="z22849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614"/>
    <w:bookmarkStart w:name="z22850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615"/>
    <w:bookmarkStart w:name="z22851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616"/>
    <w:bookmarkStart w:name="z22852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617"/>
    <w:bookmarkStart w:name="z22853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618"/>
    <w:bookmarkStart w:name="z22854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619"/>
    <w:bookmarkStart w:name="z22855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620"/>
    <w:bookmarkStart w:name="z46837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621"/>
    <w:bookmarkStart w:name="z22856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622"/>
    <w:bookmarkStart w:name="z22857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623"/>
    <w:bookmarkStart w:name="z22858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624"/>
    <w:bookmarkStart w:name="z46838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625"/>
    <w:bookmarkStart w:name="z22859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3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60" w:id="3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627"/>
    <w:bookmarkStart w:name="z22861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628"/>
    <w:bookmarkStart w:name="z22862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629"/>
    <w:bookmarkStart w:name="z22863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630"/>
    <w:bookmarkStart w:name="z22864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631"/>
    <w:bookmarkStart w:name="z22865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632"/>
    <w:bookmarkStart w:name="z22866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633"/>
    <w:bookmarkStart w:name="z22867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634"/>
    <w:bookmarkStart w:name="z22868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3635"/>
    <w:bookmarkStart w:name="z22869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636"/>
    <w:bookmarkStart w:name="z22870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637"/>
    <w:bookmarkStart w:name="z22871" w:id="3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638"/>
    <w:bookmarkStart w:name="z22872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639"/>
    <w:bookmarkStart w:name="z22873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640"/>
    <w:bookmarkStart w:name="z22874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641"/>
    <w:bookmarkStart w:name="z22875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42"/>
    <w:bookmarkStart w:name="z22876" w:id="3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643"/>
    <w:bookmarkStart w:name="z22877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6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2878" w:id="3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"Уилское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3645"/>
    <w:bookmarkStart w:name="z22879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646"/>
    <w:bookmarkStart w:name="z22880" w:id="3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47"/>
    <w:bookmarkStart w:name="z22881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"Уилское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648"/>
    <w:bookmarkStart w:name="z22882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649"/>
    <w:bookmarkStart w:name="z22883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650"/>
    <w:bookmarkStart w:name="z22884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651"/>
    <w:bookmarkStart w:name="z22885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652"/>
    <w:bookmarkStart w:name="z22886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653"/>
    <w:bookmarkStart w:name="z22887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654"/>
    <w:bookmarkStart w:name="z22888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030900, Республика Казахстан, Актюбинская область, Уилский район, Уилский сельский округ, село Уил, улица Шернияза, д.60.</w:t>
      </w:r>
    </w:p>
    <w:bookmarkEnd w:id="3655"/>
    <w:bookmarkStart w:name="z22889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"Уилское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3656"/>
    <w:bookmarkStart w:name="z22890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657"/>
    <w:bookmarkStart w:name="z22891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658"/>
    <w:bookmarkStart w:name="z22892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659"/>
    <w:bookmarkStart w:name="z22893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660"/>
    <w:bookmarkStart w:name="z22894" w:id="3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661"/>
    <w:bookmarkStart w:name="z22895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662"/>
    <w:bookmarkStart w:name="z22896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663"/>
    <w:bookmarkStart w:name="z22897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664"/>
    <w:bookmarkStart w:name="z22898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3665"/>
    <w:bookmarkStart w:name="z22899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66"/>
    <w:bookmarkStart w:name="z22900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667"/>
    <w:bookmarkStart w:name="z22901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668"/>
    <w:bookmarkStart w:name="z22902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669"/>
    <w:bookmarkStart w:name="z22903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670"/>
    <w:bookmarkStart w:name="z22904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671"/>
    <w:bookmarkStart w:name="z22905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672"/>
    <w:bookmarkStart w:name="z22906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673"/>
    <w:bookmarkStart w:name="z22907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674"/>
    <w:bookmarkStart w:name="z22908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675"/>
    <w:bookmarkStart w:name="z22909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76"/>
    <w:bookmarkStart w:name="z42256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677"/>
    <w:bookmarkStart w:name="z42257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678"/>
    <w:bookmarkStart w:name="z42258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679"/>
    <w:bookmarkStart w:name="z42259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680"/>
    <w:bookmarkStart w:name="z42260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681"/>
    <w:bookmarkStart w:name="z42261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682"/>
    <w:bookmarkStart w:name="z46353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3683"/>
    <w:bookmarkStart w:name="z46839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684"/>
    <w:bookmarkStart w:name="z46840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3685"/>
    <w:bookmarkStart w:name="z42262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686"/>
    <w:bookmarkStart w:name="z46841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3687"/>
    <w:bookmarkStart w:name="z42263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688"/>
    <w:bookmarkStart w:name="z42264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689"/>
    <w:bookmarkStart w:name="z42265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690"/>
    <w:bookmarkStart w:name="z42266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6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68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3692"/>
    <w:bookmarkStart w:name="z42269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693"/>
    <w:bookmarkStart w:name="z42270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694"/>
    <w:bookmarkStart w:name="z42271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36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40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696"/>
    <w:bookmarkStart w:name="z22941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697"/>
    <w:bookmarkStart w:name="z22942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698"/>
    <w:bookmarkStart w:name="z22943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699"/>
    <w:bookmarkStart w:name="z22944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700"/>
    <w:bookmarkStart w:name="z22945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701"/>
    <w:bookmarkStart w:name="z22946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702"/>
    <w:bookmarkStart w:name="z22947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703"/>
    <w:bookmarkStart w:name="z22948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704"/>
    <w:bookmarkStart w:name="z22949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705"/>
    <w:bookmarkStart w:name="z46842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706"/>
    <w:bookmarkStart w:name="z22950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707"/>
    <w:bookmarkStart w:name="z22951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708"/>
    <w:bookmarkStart w:name="z22952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709"/>
    <w:bookmarkStart w:name="z46843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710"/>
    <w:bookmarkStart w:name="z22953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37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54" w:id="3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712"/>
    <w:bookmarkStart w:name="z22955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713"/>
    <w:bookmarkStart w:name="z22956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714"/>
    <w:bookmarkStart w:name="z22957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715"/>
    <w:bookmarkStart w:name="z22958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716"/>
    <w:bookmarkStart w:name="z22959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717"/>
    <w:bookmarkStart w:name="z22960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718"/>
    <w:bookmarkStart w:name="z22961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719"/>
    <w:bookmarkStart w:name="z22962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3720"/>
    <w:bookmarkStart w:name="z22963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721"/>
    <w:bookmarkStart w:name="z22964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722"/>
    <w:bookmarkStart w:name="z22965" w:id="3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723"/>
    <w:bookmarkStart w:name="z22966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724"/>
    <w:bookmarkStart w:name="z22967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725"/>
    <w:bookmarkStart w:name="z22968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726"/>
    <w:bookmarkStart w:name="z22969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27"/>
    <w:bookmarkStart w:name="z22970" w:id="3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728"/>
    <w:bookmarkStart w:name="z22971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7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2972" w:id="3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"Темирское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3730"/>
    <w:bookmarkStart w:name="z22973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731"/>
    <w:bookmarkStart w:name="z22974" w:id="3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32"/>
    <w:bookmarkStart w:name="z22975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"Темирское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733"/>
    <w:bookmarkStart w:name="z22976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34"/>
    <w:bookmarkStart w:name="z22977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735"/>
    <w:bookmarkStart w:name="z22978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736"/>
    <w:bookmarkStart w:name="z22979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737"/>
    <w:bookmarkStart w:name="z22980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738"/>
    <w:bookmarkStart w:name="z22981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739"/>
    <w:bookmarkStart w:name="z22982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030800, Республика Казахстан, Актюбинская область, Темирский район, Шубаркудыкский сельский округ, поселок Шубаркудык, улица Темиржол, ст-е 10А.</w:t>
      </w:r>
    </w:p>
    <w:bookmarkEnd w:id="3740"/>
    <w:bookmarkStart w:name="z22983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"Темирское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3741"/>
    <w:bookmarkStart w:name="z22984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742"/>
    <w:bookmarkStart w:name="z22985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743"/>
    <w:bookmarkStart w:name="z22986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744"/>
    <w:bookmarkStart w:name="z22987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745"/>
    <w:bookmarkStart w:name="z22988" w:id="3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746"/>
    <w:bookmarkStart w:name="z22989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747"/>
    <w:bookmarkStart w:name="z22990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748"/>
    <w:bookmarkStart w:name="z22991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749"/>
    <w:bookmarkStart w:name="z22992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3750"/>
    <w:bookmarkStart w:name="z22993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751"/>
    <w:bookmarkStart w:name="z22994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752"/>
    <w:bookmarkStart w:name="z22995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753"/>
    <w:bookmarkStart w:name="z22996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754"/>
    <w:bookmarkStart w:name="z22997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755"/>
    <w:bookmarkStart w:name="z22998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756"/>
    <w:bookmarkStart w:name="z22999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757"/>
    <w:bookmarkStart w:name="z23000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758"/>
    <w:bookmarkStart w:name="z23001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759"/>
    <w:bookmarkStart w:name="z23002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760"/>
    <w:bookmarkStart w:name="z23003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61"/>
    <w:bookmarkStart w:name="z42274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762"/>
    <w:bookmarkStart w:name="z42275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763"/>
    <w:bookmarkStart w:name="z42276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764"/>
    <w:bookmarkStart w:name="z42277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765"/>
    <w:bookmarkStart w:name="z42278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766"/>
    <w:bookmarkStart w:name="z42279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767"/>
    <w:bookmarkStart w:name="z46354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3768"/>
    <w:bookmarkStart w:name="z46844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769"/>
    <w:bookmarkStart w:name="z46845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3770"/>
    <w:bookmarkStart w:name="z42280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771"/>
    <w:bookmarkStart w:name="z46846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3772"/>
    <w:bookmarkStart w:name="z42281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773"/>
    <w:bookmarkStart w:name="z42282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774"/>
    <w:bookmarkStart w:name="z42283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775"/>
    <w:bookmarkStart w:name="z42284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7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86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3777"/>
    <w:bookmarkStart w:name="z42287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778"/>
    <w:bookmarkStart w:name="z42288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779"/>
    <w:bookmarkStart w:name="z42289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37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34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781"/>
    <w:bookmarkStart w:name="z23035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782"/>
    <w:bookmarkStart w:name="z23036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783"/>
    <w:bookmarkStart w:name="z23037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784"/>
    <w:bookmarkStart w:name="z23038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785"/>
    <w:bookmarkStart w:name="z23039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786"/>
    <w:bookmarkStart w:name="z23040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787"/>
    <w:bookmarkStart w:name="z23041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788"/>
    <w:bookmarkStart w:name="z23042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789"/>
    <w:bookmarkStart w:name="z23043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790"/>
    <w:bookmarkStart w:name="z46847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791"/>
    <w:bookmarkStart w:name="z23044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792"/>
    <w:bookmarkStart w:name="z23045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793"/>
    <w:bookmarkStart w:name="z23046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794"/>
    <w:bookmarkStart w:name="z46848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795"/>
    <w:bookmarkStart w:name="z23047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37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48" w:id="3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797"/>
    <w:bookmarkStart w:name="z23049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798"/>
    <w:bookmarkStart w:name="z23050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799"/>
    <w:bookmarkStart w:name="z23051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800"/>
    <w:bookmarkStart w:name="z23052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801"/>
    <w:bookmarkStart w:name="z23053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802"/>
    <w:bookmarkStart w:name="z23054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803"/>
    <w:bookmarkStart w:name="z23055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804"/>
    <w:bookmarkStart w:name="z23056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3805"/>
    <w:bookmarkStart w:name="z23057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806"/>
    <w:bookmarkStart w:name="z23058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807"/>
    <w:bookmarkStart w:name="z23059" w:id="3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808"/>
    <w:bookmarkStart w:name="z23060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809"/>
    <w:bookmarkStart w:name="z23061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810"/>
    <w:bookmarkStart w:name="z23062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811"/>
    <w:bookmarkStart w:name="z23063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12"/>
    <w:bookmarkStart w:name="z23064" w:id="3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813"/>
    <w:bookmarkStart w:name="z23065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8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3066" w:id="3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"Хромтауское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3815"/>
    <w:bookmarkStart w:name="z23067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816"/>
    <w:bookmarkStart w:name="z23068" w:id="3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17"/>
    <w:bookmarkStart w:name="z23069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"Хромтауское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818"/>
    <w:bookmarkStart w:name="z23070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19"/>
    <w:bookmarkStart w:name="z23071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820"/>
    <w:bookmarkStart w:name="z23072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821"/>
    <w:bookmarkStart w:name="z23073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822"/>
    <w:bookmarkStart w:name="z23074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823"/>
    <w:bookmarkStart w:name="z23075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824"/>
    <w:bookmarkStart w:name="z23076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031100, Республика Казахстан, Актюбинская область, Хромтауский район, город Хромтау, пр.Абая сооружение 11А.</w:t>
      </w:r>
    </w:p>
    <w:bookmarkEnd w:id="3825"/>
    <w:bookmarkStart w:name="z23077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"Хромтауское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3826"/>
    <w:bookmarkStart w:name="z23078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827"/>
    <w:bookmarkStart w:name="z23079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828"/>
    <w:bookmarkStart w:name="z23080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829"/>
    <w:bookmarkStart w:name="z23081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830"/>
    <w:bookmarkStart w:name="z23082" w:id="3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831"/>
    <w:bookmarkStart w:name="z23083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832"/>
    <w:bookmarkStart w:name="z23084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833"/>
    <w:bookmarkStart w:name="z23085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834"/>
    <w:bookmarkStart w:name="z23086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3835"/>
    <w:bookmarkStart w:name="z23087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836"/>
    <w:bookmarkStart w:name="z23088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837"/>
    <w:bookmarkStart w:name="z23089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838"/>
    <w:bookmarkStart w:name="z23090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839"/>
    <w:bookmarkStart w:name="z23091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840"/>
    <w:bookmarkStart w:name="z23092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841"/>
    <w:bookmarkStart w:name="z23093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842"/>
    <w:bookmarkStart w:name="z23094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843"/>
    <w:bookmarkStart w:name="z23095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844"/>
    <w:bookmarkStart w:name="z23096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845"/>
    <w:bookmarkStart w:name="z23097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46"/>
    <w:bookmarkStart w:name="z42292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847"/>
    <w:bookmarkStart w:name="z42293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848"/>
    <w:bookmarkStart w:name="z42294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849"/>
    <w:bookmarkStart w:name="z42295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850"/>
    <w:bookmarkStart w:name="z42296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851"/>
    <w:bookmarkStart w:name="z42297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852"/>
    <w:bookmarkStart w:name="z46355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3853"/>
    <w:bookmarkStart w:name="z46849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854"/>
    <w:bookmarkStart w:name="z46850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3855"/>
    <w:bookmarkStart w:name="z42298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856"/>
    <w:bookmarkStart w:name="z46851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3857"/>
    <w:bookmarkStart w:name="z42299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858"/>
    <w:bookmarkStart w:name="z42300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859"/>
    <w:bookmarkStart w:name="z42301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860"/>
    <w:bookmarkStart w:name="z42302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8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04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3862"/>
    <w:bookmarkStart w:name="z42305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863"/>
    <w:bookmarkStart w:name="z42306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864"/>
    <w:bookmarkStart w:name="z42307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38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28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866"/>
    <w:bookmarkStart w:name="z23129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867"/>
    <w:bookmarkStart w:name="z23130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868"/>
    <w:bookmarkStart w:name="z23131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869"/>
    <w:bookmarkStart w:name="z23132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870"/>
    <w:bookmarkStart w:name="z23133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871"/>
    <w:bookmarkStart w:name="z23134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872"/>
    <w:bookmarkStart w:name="z23135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873"/>
    <w:bookmarkStart w:name="z23136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874"/>
    <w:bookmarkStart w:name="z23137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875"/>
    <w:bookmarkStart w:name="z4685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876"/>
    <w:bookmarkStart w:name="z23138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877"/>
    <w:bookmarkStart w:name="z23139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878"/>
    <w:bookmarkStart w:name="z23140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879"/>
    <w:bookmarkStart w:name="z46853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880"/>
    <w:bookmarkStart w:name="z23141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38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42" w:id="3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882"/>
    <w:bookmarkStart w:name="z23143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883"/>
    <w:bookmarkStart w:name="z23144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884"/>
    <w:bookmarkStart w:name="z23145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885"/>
    <w:bookmarkStart w:name="z23146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886"/>
    <w:bookmarkStart w:name="z23147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887"/>
    <w:bookmarkStart w:name="z23148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888"/>
    <w:bookmarkStart w:name="z23149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889"/>
    <w:bookmarkStart w:name="z23150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3890"/>
    <w:bookmarkStart w:name="z23151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891"/>
    <w:bookmarkStart w:name="z23152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892"/>
    <w:bookmarkStart w:name="z23153" w:id="3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893"/>
    <w:bookmarkStart w:name="z23154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894"/>
    <w:bookmarkStart w:name="z23155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895"/>
    <w:bookmarkStart w:name="z23156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896"/>
    <w:bookmarkStart w:name="z23157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97"/>
    <w:bookmarkStart w:name="z23158" w:id="3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898"/>
    <w:bookmarkStart w:name="z23159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8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3160" w:id="3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"Шалкарское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3900"/>
    <w:bookmarkStart w:name="z23161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901"/>
    <w:bookmarkStart w:name="z23162" w:id="3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02"/>
    <w:bookmarkStart w:name="z23163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"Шалкарское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903"/>
    <w:bookmarkStart w:name="z23164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904"/>
    <w:bookmarkStart w:name="z23165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905"/>
    <w:bookmarkStart w:name="z23166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906"/>
    <w:bookmarkStart w:name="z23167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907"/>
    <w:bookmarkStart w:name="z23168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908"/>
    <w:bookmarkStart w:name="z23169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909"/>
    <w:bookmarkStart w:name="z23170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031200, Республика Казахстан, Актюбинская область, Шалкарский район, город Шалкар, улица Ахмет Жубанов, здание 2, нежилое помещение 1.</w:t>
      </w:r>
    </w:p>
    <w:bookmarkEnd w:id="3910"/>
    <w:bookmarkStart w:name="z23171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"Шалкарское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3911"/>
    <w:bookmarkStart w:name="z23172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912"/>
    <w:bookmarkStart w:name="z23173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913"/>
    <w:bookmarkStart w:name="z23174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914"/>
    <w:bookmarkStart w:name="z23175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915"/>
    <w:bookmarkStart w:name="z23176" w:id="3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916"/>
    <w:bookmarkStart w:name="z23177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917"/>
    <w:bookmarkStart w:name="z23178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3918"/>
    <w:bookmarkStart w:name="z23179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3919"/>
    <w:bookmarkStart w:name="z23180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3920"/>
    <w:bookmarkStart w:name="z23181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921"/>
    <w:bookmarkStart w:name="z23182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922"/>
    <w:bookmarkStart w:name="z23183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923"/>
    <w:bookmarkStart w:name="z23184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924"/>
    <w:bookmarkStart w:name="z23185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925"/>
    <w:bookmarkStart w:name="z23186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926"/>
    <w:bookmarkStart w:name="z23187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927"/>
    <w:bookmarkStart w:name="z23188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928"/>
    <w:bookmarkStart w:name="z23189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929"/>
    <w:bookmarkStart w:name="z23190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930"/>
    <w:bookmarkStart w:name="z23191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31"/>
    <w:bookmarkStart w:name="z42310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932"/>
    <w:bookmarkStart w:name="z42311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933"/>
    <w:bookmarkStart w:name="z42312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934"/>
    <w:bookmarkStart w:name="z42313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935"/>
    <w:bookmarkStart w:name="z42314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936"/>
    <w:bookmarkStart w:name="z42315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3937"/>
    <w:bookmarkStart w:name="z46356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3938"/>
    <w:bookmarkStart w:name="z46854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3939"/>
    <w:bookmarkStart w:name="z46855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3940"/>
    <w:bookmarkStart w:name="z42316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3941"/>
    <w:bookmarkStart w:name="z46856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3942"/>
    <w:bookmarkStart w:name="z42317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3943"/>
    <w:bookmarkStart w:name="z42318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3944"/>
    <w:bookmarkStart w:name="z42319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3945"/>
    <w:bookmarkStart w:name="z42320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39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22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3947"/>
    <w:bookmarkStart w:name="z42323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3948"/>
    <w:bookmarkStart w:name="z42324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3949"/>
    <w:bookmarkStart w:name="z42325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39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22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3951"/>
    <w:bookmarkStart w:name="z23223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3952"/>
    <w:bookmarkStart w:name="z23224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3953"/>
    <w:bookmarkStart w:name="z23225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3954"/>
    <w:bookmarkStart w:name="z23226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3955"/>
    <w:bookmarkStart w:name="z23227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3956"/>
    <w:bookmarkStart w:name="z23228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3957"/>
    <w:bookmarkStart w:name="z23229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3958"/>
    <w:bookmarkStart w:name="z23230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3959"/>
    <w:bookmarkStart w:name="z23231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3960"/>
    <w:bookmarkStart w:name="z46857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3961"/>
    <w:bookmarkStart w:name="z23232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3962"/>
    <w:bookmarkStart w:name="z23233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3963"/>
    <w:bookmarkStart w:name="z23234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3964"/>
    <w:bookmarkStart w:name="z46858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3965"/>
    <w:bookmarkStart w:name="z23235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39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36" w:id="3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3967"/>
    <w:bookmarkStart w:name="z23237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968"/>
    <w:bookmarkStart w:name="z23238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969"/>
    <w:bookmarkStart w:name="z23239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970"/>
    <w:bookmarkStart w:name="z23240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3971"/>
    <w:bookmarkStart w:name="z23241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3972"/>
    <w:bookmarkStart w:name="z23242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3973"/>
    <w:bookmarkStart w:name="z23243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3974"/>
    <w:bookmarkStart w:name="z23244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3975"/>
    <w:bookmarkStart w:name="z23245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976"/>
    <w:bookmarkStart w:name="z23246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977"/>
    <w:bookmarkStart w:name="z23247" w:id="3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978"/>
    <w:bookmarkStart w:name="z23248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979"/>
    <w:bookmarkStart w:name="z23249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980"/>
    <w:bookmarkStart w:name="z23250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981"/>
    <w:bookmarkStart w:name="z23251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82"/>
    <w:bookmarkStart w:name="z23252" w:id="3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983"/>
    <w:bookmarkStart w:name="z23253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9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3254" w:id="3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"Иргизское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</w:t>
      </w:r>
    </w:p>
    <w:bookmarkEnd w:id="3985"/>
    <w:bookmarkStart w:name="z23255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986"/>
    <w:bookmarkStart w:name="z23256" w:id="3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87"/>
    <w:bookmarkStart w:name="z23257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"Иргизское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3988"/>
    <w:bookmarkStart w:name="z23258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989"/>
    <w:bookmarkStart w:name="z23259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3990"/>
    <w:bookmarkStart w:name="z23260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991"/>
    <w:bookmarkStart w:name="z23261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992"/>
    <w:bookmarkStart w:name="z23262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3993"/>
    <w:bookmarkStart w:name="z23263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994"/>
    <w:bookmarkStart w:name="z23264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030400, Республика Казахстан, Актюбинская область, Иргизский район, село Иргиз, улица Темирбека Жургенова, здание 58.</w:t>
      </w:r>
    </w:p>
    <w:bookmarkEnd w:id="3995"/>
    <w:bookmarkStart w:name="z23265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"Иргизское районное Управление санитарно-эпидемиологического контроля Департамента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Казахстан".</w:t>
      </w:r>
    </w:p>
    <w:bookmarkEnd w:id="3996"/>
    <w:bookmarkStart w:name="z23266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997"/>
    <w:bookmarkStart w:name="z23267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998"/>
    <w:bookmarkStart w:name="z23268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999"/>
    <w:bookmarkStart w:name="z23269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000"/>
    <w:bookmarkStart w:name="z23270" w:id="4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001"/>
    <w:bookmarkStart w:name="z23271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002"/>
    <w:bookmarkStart w:name="z23272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003"/>
    <w:bookmarkStart w:name="z23273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004"/>
    <w:bookmarkStart w:name="z23274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4005"/>
    <w:bookmarkStart w:name="z23275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006"/>
    <w:bookmarkStart w:name="z23276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4007"/>
    <w:bookmarkStart w:name="z23277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4008"/>
    <w:bookmarkStart w:name="z23278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009"/>
    <w:bookmarkStart w:name="z23279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010"/>
    <w:bookmarkStart w:name="z23280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011"/>
    <w:bookmarkStart w:name="z23281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012"/>
    <w:bookmarkStart w:name="z23282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013"/>
    <w:bookmarkStart w:name="z23283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014"/>
    <w:bookmarkStart w:name="z23284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4015"/>
    <w:bookmarkStart w:name="z23285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16"/>
    <w:bookmarkStart w:name="z42328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017"/>
    <w:bookmarkStart w:name="z42329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018"/>
    <w:bookmarkStart w:name="z42330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019"/>
    <w:bookmarkStart w:name="z42331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020"/>
    <w:bookmarkStart w:name="z42332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021"/>
    <w:bookmarkStart w:name="z42333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4022"/>
    <w:bookmarkStart w:name="z46357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023"/>
    <w:bookmarkStart w:name="z46859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024"/>
    <w:bookmarkStart w:name="z46860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4025"/>
    <w:bookmarkStart w:name="z42334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026"/>
    <w:bookmarkStart w:name="z46861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4027"/>
    <w:bookmarkStart w:name="z42335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028"/>
    <w:bookmarkStart w:name="z42336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029"/>
    <w:bookmarkStart w:name="z42337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030"/>
    <w:bookmarkStart w:name="z42338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0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40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4032"/>
    <w:bookmarkStart w:name="z42341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033"/>
    <w:bookmarkStart w:name="z42342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034"/>
    <w:bookmarkStart w:name="z42343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40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16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036"/>
    <w:bookmarkStart w:name="z23317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4037"/>
    <w:bookmarkStart w:name="z23318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4038"/>
    <w:bookmarkStart w:name="z23319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039"/>
    <w:bookmarkStart w:name="z23320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4040"/>
    <w:bookmarkStart w:name="z23321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4041"/>
    <w:bookmarkStart w:name="z23322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4042"/>
    <w:bookmarkStart w:name="z23323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4043"/>
    <w:bookmarkStart w:name="z23324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4044"/>
    <w:bookmarkStart w:name="z23325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4045"/>
    <w:bookmarkStart w:name="z46862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4046"/>
    <w:bookmarkStart w:name="z23326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4047"/>
    <w:bookmarkStart w:name="z23327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4048"/>
    <w:bookmarkStart w:name="z23328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4049"/>
    <w:bookmarkStart w:name="z46863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4050"/>
    <w:bookmarkStart w:name="z23329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40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30" w:id="4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052"/>
    <w:bookmarkStart w:name="z23331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053"/>
    <w:bookmarkStart w:name="z23332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054"/>
    <w:bookmarkStart w:name="z23333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055"/>
    <w:bookmarkStart w:name="z23334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056"/>
    <w:bookmarkStart w:name="z23335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057"/>
    <w:bookmarkStart w:name="z23336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058"/>
    <w:bookmarkStart w:name="z23337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059"/>
    <w:bookmarkStart w:name="z23338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4060"/>
    <w:bookmarkStart w:name="z23339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061"/>
    <w:bookmarkStart w:name="z23340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062"/>
    <w:bookmarkStart w:name="z23341" w:id="4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063"/>
    <w:bookmarkStart w:name="z23342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064"/>
    <w:bookmarkStart w:name="z23343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065"/>
    <w:bookmarkStart w:name="z23344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066"/>
    <w:bookmarkStart w:name="z23345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67"/>
    <w:bookmarkStart w:name="z23346" w:id="4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068"/>
    <w:bookmarkStart w:name="z23347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0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3348" w:id="4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</w:t>
      </w:r>
    </w:p>
    <w:bookmarkEnd w:id="4070"/>
    <w:bookmarkStart w:name="z23349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071"/>
    <w:bookmarkStart w:name="z23350" w:id="4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72"/>
    <w:bookmarkStart w:name="z23351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4073"/>
    <w:bookmarkStart w:name="z23352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074"/>
    <w:bookmarkStart w:name="z23353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075"/>
    <w:bookmarkStart w:name="z23354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076"/>
    <w:bookmarkStart w:name="z23355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077"/>
    <w:bookmarkStart w:name="z23356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4078"/>
    <w:bookmarkStart w:name="z23357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079"/>
    <w:bookmarkStart w:name="z23358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050065, Республика Казахстан, город Алматы, Алатауский район, мкр. Шанырак-2, ул. Жанкожа Батыр, д.26.</w:t>
      </w:r>
    </w:p>
    <w:bookmarkEnd w:id="4080"/>
    <w:bookmarkStart w:name="z23359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Алатауского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Казахстан".</w:t>
      </w:r>
    </w:p>
    <w:bookmarkEnd w:id="4081"/>
    <w:bookmarkStart w:name="z23360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082"/>
    <w:bookmarkStart w:name="z23361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4083"/>
    <w:bookmarkStart w:name="z23362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084"/>
    <w:bookmarkStart w:name="z23363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085"/>
    <w:bookmarkStart w:name="z23364" w:id="4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086"/>
    <w:bookmarkStart w:name="z23365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087"/>
    <w:bookmarkStart w:name="z23366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088"/>
    <w:bookmarkStart w:name="z23367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089"/>
    <w:bookmarkStart w:name="z23368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4090"/>
    <w:bookmarkStart w:name="z23369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091"/>
    <w:bookmarkStart w:name="z23370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4092"/>
    <w:bookmarkStart w:name="z23371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4093"/>
    <w:bookmarkStart w:name="z23372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094"/>
    <w:bookmarkStart w:name="z23373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095"/>
    <w:bookmarkStart w:name="z23374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096"/>
    <w:bookmarkStart w:name="z23375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097"/>
    <w:bookmarkStart w:name="z23376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098"/>
    <w:bookmarkStart w:name="z23377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099"/>
    <w:bookmarkStart w:name="z23378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4100"/>
    <w:bookmarkStart w:name="z23379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01"/>
    <w:bookmarkStart w:name="z42346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102"/>
    <w:bookmarkStart w:name="z42347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103"/>
    <w:bookmarkStart w:name="z42348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104"/>
    <w:bookmarkStart w:name="z42349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105"/>
    <w:bookmarkStart w:name="z42350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106"/>
    <w:bookmarkStart w:name="z42351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4107"/>
    <w:bookmarkStart w:name="z46358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108"/>
    <w:bookmarkStart w:name="z46864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109"/>
    <w:bookmarkStart w:name="z46865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4110"/>
    <w:bookmarkStart w:name="z42352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111"/>
    <w:bookmarkStart w:name="z46866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4112"/>
    <w:bookmarkStart w:name="z42353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113"/>
    <w:bookmarkStart w:name="z42354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114"/>
    <w:bookmarkStart w:name="z42355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115"/>
    <w:bookmarkStart w:name="z42356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58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4117"/>
    <w:bookmarkStart w:name="z42359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118"/>
    <w:bookmarkStart w:name="z42360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119"/>
    <w:bookmarkStart w:name="z42361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4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10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121"/>
    <w:bookmarkStart w:name="z23411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4122"/>
    <w:bookmarkStart w:name="z23412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4123"/>
    <w:bookmarkStart w:name="z23413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124"/>
    <w:bookmarkStart w:name="z23414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4125"/>
    <w:bookmarkStart w:name="z23415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4126"/>
    <w:bookmarkStart w:name="z23416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4127"/>
    <w:bookmarkStart w:name="z23417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4128"/>
    <w:bookmarkStart w:name="z23418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4129"/>
    <w:bookmarkStart w:name="z23419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4130"/>
    <w:bookmarkStart w:name="z46867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4131"/>
    <w:bookmarkStart w:name="z23420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4132"/>
    <w:bookmarkStart w:name="z23421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4133"/>
    <w:bookmarkStart w:name="z23422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4134"/>
    <w:bookmarkStart w:name="z46868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4135"/>
    <w:bookmarkStart w:name="z23423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4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24" w:id="4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137"/>
    <w:bookmarkStart w:name="z23425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138"/>
    <w:bookmarkStart w:name="z23426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139"/>
    <w:bookmarkStart w:name="z23427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140"/>
    <w:bookmarkStart w:name="z23428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141"/>
    <w:bookmarkStart w:name="z23429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142"/>
    <w:bookmarkStart w:name="z23430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143"/>
    <w:bookmarkStart w:name="z23431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144"/>
    <w:bookmarkStart w:name="z23432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4145"/>
    <w:bookmarkStart w:name="z23433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146"/>
    <w:bookmarkStart w:name="z23434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147"/>
    <w:bookmarkStart w:name="z23435" w:id="4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148"/>
    <w:bookmarkStart w:name="z23436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149"/>
    <w:bookmarkStart w:name="z23437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150"/>
    <w:bookmarkStart w:name="z23438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151"/>
    <w:bookmarkStart w:name="z23439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52"/>
    <w:bookmarkStart w:name="z23440" w:id="4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153"/>
    <w:bookmarkStart w:name="z23441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3442" w:id="4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Алмалинского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</w:t>
      </w:r>
    </w:p>
    <w:bookmarkEnd w:id="4155"/>
    <w:bookmarkStart w:name="z23443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156"/>
    <w:bookmarkStart w:name="z23444" w:id="4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57"/>
    <w:bookmarkStart w:name="z23445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Алмалинского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4158"/>
    <w:bookmarkStart w:name="z23446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159"/>
    <w:bookmarkStart w:name="z23447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160"/>
    <w:bookmarkStart w:name="z23448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161"/>
    <w:bookmarkStart w:name="z23449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162"/>
    <w:bookmarkStart w:name="z23450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4163"/>
    <w:bookmarkStart w:name="z23451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164"/>
    <w:bookmarkStart w:name="z23452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050012, Республика Казахстан, город Алматы, Алмалинский район, улица Толе би, дом 130А.</w:t>
      </w:r>
    </w:p>
    <w:bookmarkEnd w:id="4165"/>
    <w:bookmarkStart w:name="z23453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Алмалинского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Казахстан".</w:t>
      </w:r>
    </w:p>
    <w:bookmarkEnd w:id="4166"/>
    <w:bookmarkStart w:name="z23454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167"/>
    <w:bookmarkStart w:name="z23455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4168"/>
    <w:bookmarkStart w:name="z23456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169"/>
    <w:bookmarkStart w:name="z23457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170"/>
    <w:bookmarkStart w:name="z23458" w:id="4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171"/>
    <w:bookmarkStart w:name="z23459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172"/>
    <w:bookmarkStart w:name="z23460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173"/>
    <w:bookmarkStart w:name="z23461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174"/>
    <w:bookmarkStart w:name="z23462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4175"/>
    <w:bookmarkStart w:name="z23463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176"/>
    <w:bookmarkStart w:name="z23464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4177"/>
    <w:bookmarkStart w:name="z23465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4178"/>
    <w:bookmarkStart w:name="z23466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179"/>
    <w:bookmarkStart w:name="z23467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180"/>
    <w:bookmarkStart w:name="z23468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181"/>
    <w:bookmarkStart w:name="z23469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182"/>
    <w:bookmarkStart w:name="z23470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183"/>
    <w:bookmarkStart w:name="z23471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184"/>
    <w:bookmarkStart w:name="z23472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4185"/>
    <w:bookmarkStart w:name="z23473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86"/>
    <w:bookmarkStart w:name="z42364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187"/>
    <w:bookmarkStart w:name="z42365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188"/>
    <w:bookmarkStart w:name="z42366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189"/>
    <w:bookmarkStart w:name="z42367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190"/>
    <w:bookmarkStart w:name="z42368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191"/>
    <w:bookmarkStart w:name="z42369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4192"/>
    <w:bookmarkStart w:name="z46359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193"/>
    <w:bookmarkStart w:name="z46869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194"/>
    <w:bookmarkStart w:name="z46870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4195"/>
    <w:bookmarkStart w:name="z42370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196"/>
    <w:bookmarkStart w:name="z46871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4197"/>
    <w:bookmarkStart w:name="z42371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198"/>
    <w:bookmarkStart w:name="z42372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199"/>
    <w:bookmarkStart w:name="z42373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200"/>
    <w:bookmarkStart w:name="z42374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76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4202"/>
    <w:bookmarkStart w:name="z42377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203"/>
    <w:bookmarkStart w:name="z42378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204"/>
    <w:bookmarkStart w:name="z42379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4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04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206"/>
    <w:bookmarkStart w:name="z23505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4207"/>
    <w:bookmarkStart w:name="z23506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4208"/>
    <w:bookmarkStart w:name="z23507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209"/>
    <w:bookmarkStart w:name="z23508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4210"/>
    <w:bookmarkStart w:name="z23509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4211"/>
    <w:bookmarkStart w:name="z23510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4212"/>
    <w:bookmarkStart w:name="z23511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4213"/>
    <w:bookmarkStart w:name="z23512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4214"/>
    <w:bookmarkStart w:name="z23513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4215"/>
    <w:bookmarkStart w:name="z46872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4216"/>
    <w:bookmarkStart w:name="z23514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4217"/>
    <w:bookmarkStart w:name="z23515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4218"/>
    <w:bookmarkStart w:name="z23516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4219"/>
    <w:bookmarkStart w:name="z46873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4220"/>
    <w:bookmarkStart w:name="z23517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4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18" w:id="4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222"/>
    <w:bookmarkStart w:name="z23519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223"/>
    <w:bookmarkStart w:name="z23520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224"/>
    <w:bookmarkStart w:name="z23521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225"/>
    <w:bookmarkStart w:name="z23522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226"/>
    <w:bookmarkStart w:name="z23523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227"/>
    <w:bookmarkStart w:name="z23524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228"/>
    <w:bookmarkStart w:name="z23525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229"/>
    <w:bookmarkStart w:name="z23526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4230"/>
    <w:bookmarkStart w:name="z23527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231"/>
    <w:bookmarkStart w:name="z23528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232"/>
    <w:bookmarkStart w:name="z23529" w:id="4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233"/>
    <w:bookmarkStart w:name="z23530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234"/>
    <w:bookmarkStart w:name="z23531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235"/>
    <w:bookmarkStart w:name="z23532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236"/>
    <w:bookmarkStart w:name="z23533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237"/>
    <w:bookmarkStart w:name="z23534" w:id="4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238"/>
    <w:bookmarkStart w:name="z23535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3536" w:id="4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Ауэзовского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</w:t>
      </w:r>
    </w:p>
    <w:bookmarkEnd w:id="4240"/>
    <w:bookmarkStart w:name="z23537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241"/>
    <w:bookmarkStart w:name="z23538" w:id="4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42"/>
    <w:bookmarkStart w:name="z23539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Ауэзовского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4243"/>
    <w:bookmarkStart w:name="z23540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244"/>
    <w:bookmarkStart w:name="z23541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245"/>
    <w:bookmarkStart w:name="z23542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246"/>
    <w:bookmarkStart w:name="z23543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247"/>
    <w:bookmarkStart w:name="z23544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4248"/>
    <w:bookmarkStart w:name="z23545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249"/>
    <w:bookmarkStart w:name="z23546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050063, Республика Казахстан, город Алматы, Ауэзовский район, Микрорайон ЖЕТЫСУ-3, дом 64.</w:t>
      </w:r>
    </w:p>
    <w:bookmarkEnd w:id="4250"/>
    <w:bookmarkStart w:name="z23547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Ауэзовского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Казахстан".</w:t>
      </w:r>
    </w:p>
    <w:bookmarkEnd w:id="4251"/>
    <w:bookmarkStart w:name="z23548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252"/>
    <w:bookmarkStart w:name="z23549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4253"/>
    <w:bookmarkStart w:name="z23550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254"/>
    <w:bookmarkStart w:name="z23551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255"/>
    <w:bookmarkStart w:name="z23552" w:id="4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256"/>
    <w:bookmarkStart w:name="z23553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257"/>
    <w:bookmarkStart w:name="z23554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258"/>
    <w:bookmarkStart w:name="z23555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259"/>
    <w:bookmarkStart w:name="z23556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4260"/>
    <w:bookmarkStart w:name="z23557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261"/>
    <w:bookmarkStart w:name="z23558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4262"/>
    <w:bookmarkStart w:name="z23559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4263"/>
    <w:bookmarkStart w:name="z23560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264"/>
    <w:bookmarkStart w:name="z23561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265"/>
    <w:bookmarkStart w:name="z23562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266"/>
    <w:bookmarkStart w:name="z23563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267"/>
    <w:bookmarkStart w:name="z23564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268"/>
    <w:bookmarkStart w:name="z23565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269"/>
    <w:bookmarkStart w:name="z23566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4270"/>
    <w:bookmarkStart w:name="z23567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71"/>
    <w:bookmarkStart w:name="z42382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272"/>
    <w:bookmarkStart w:name="z42383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273"/>
    <w:bookmarkStart w:name="z42384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274"/>
    <w:bookmarkStart w:name="z42385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275"/>
    <w:bookmarkStart w:name="z42386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60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277"/>
    <w:bookmarkStart w:name="z46874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278"/>
    <w:bookmarkStart w:name="z46875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4279"/>
    <w:bookmarkStart w:name="z42388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280"/>
    <w:bookmarkStart w:name="z46876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4281"/>
    <w:bookmarkStart w:name="z42389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282"/>
    <w:bookmarkStart w:name="z42390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283"/>
    <w:bookmarkStart w:name="z42391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284"/>
    <w:bookmarkStart w:name="z42392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94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4286"/>
    <w:bookmarkStart w:name="z42395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287"/>
    <w:bookmarkStart w:name="z42396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288"/>
    <w:bookmarkStart w:name="z42397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4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98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290"/>
    <w:bookmarkStart w:name="z23599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4291"/>
    <w:bookmarkStart w:name="z23600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4292"/>
    <w:bookmarkStart w:name="z23601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293"/>
    <w:bookmarkStart w:name="z23602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4294"/>
    <w:bookmarkStart w:name="z23603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4295"/>
    <w:bookmarkStart w:name="z23604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4296"/>
    <w:bookmarkStart w:name="z23605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4297"/>
    <w:bookmarkStart w:name="z23606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4298"/>
    <w:bookmarkStart w:name="z23607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4299"/>
    <w:bookmarkStart w:name="z46877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4300"/>
    <w:bookmarkStart w:name="z23608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4301"/>
    <w:bookmarkStart w:name="z23609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4302"/>
    <w:bookmarkStart w:name="z23610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4303"/>
    <w:bookmarkStart w:name="z46878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4304"/>
    <w:bookmarkStart w:name="z23611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4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12" w:id="4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306"/>
    <w:bookmarkStart w:name="z23613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307"/>
    <w:bookmarkStart w:name="z23614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308"/>
    <w:bookmarkStart w:name="z23615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309"/>
    <w:bookmarkStart w:name="z23616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310"/>
    <w:bookmarkStart w:name="z23617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311"/>
    <w:bookmarkStart w:name="z23618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312"/>
    <w:bookmarkStart w:name="z23619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313"/>
    <w:bookmarkStart w:name="z23620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4314"/>
    <w:bookmarkStart w:name="z23621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315"/>
    <w:bookmarkStart w:name="z23622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316"/>
    <w:bookmarkStart w:name="z23623" w:id="4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317"/>
    <w:bookmarkStart w:name="z23624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318"/>
    <w:bookmarkStart w:name="z23625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319"/>
    <w:bookmarkStart w:name="z23626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320"/>
    <w:bookmarkStart w:name="z23627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321"/>
    <w:bookmarkStart w:name="z23628" w:id="4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322"/>
    <w:bookmarkStart w:name="z23629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3630" w:id="4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</w:t>
      </w:r>
    </w:p>
    <w:bookmarkEnd w:id="4324"/>
    <w:bookmarkStart w:name="z23631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325"/>
    <w:bookmarkStart w:name="z23632" w:id="4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26"/>
    <w:bookmarkStart w:name="z23633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4327"/>
    <w:bookmarkStart w:name="z23634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328"/>
    <w:bookmarkStart w:name="z23635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329"/>
    <w:bookmarkStart w:name="z23636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330"/>
    <w:bookmarkStart w:name="z23637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331"/>
    <w:bookmarkStart w:name="z23638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4332"/>
    <w:bookmarkStart w:name="z23639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333"/>
    <w:bookmarkStart w:name="z23640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050060, Республика Казахстан, город Алматы, Бостандыкский район, улица Утепова, 3.</w:t>
      </w:r>
    </w:p>
    <w:bookmarkEnd w:id="4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31.05.2024 </w:t>
      </w:r>
      <w:r>
        <w:rPr>
          <w:rFonts w:ascii="Times New Roman"/>
          <w:b w:val="false"/>
          <w:i w:val="false"/>
          <w:color w:val="00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41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Бостандыкского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Казахстан".</w:t>
      </w:r>
    </w:p>
    <w:bookmarkEnd w:id="4335"/>
    <w:bookmarkStart w:name="z23642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336"/>
    <w:bookmarkStart w:name="z23643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4337"/>
    <w:bookmarkStart w:name="z23644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338"/>
    <w:bookmarkStart w:name="z23645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339"/>
    <w:bookmarkStart w:name="z23646" w:id="4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340"/>
    <w:bookmarkStart w:name="z23647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341"/>
    <w:bookmarkStart w:name="z23648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342"/>
    <w:bookmarkStart w:name="z23649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343"/>
    <w:bookmarkStart w:name="z23650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4344"/>
    <w:bookmarkStart w:name="z23651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345"/>
    <w:bookmarkStart w:name="z23652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4346"/>
    <w:bookmarkStart w:name="z23653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4347"/>
    <w:bookmarkStart w:name="z23654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348"/>
    <w:bookmarkStart w:name="z23655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349"/>
    <w:bookmarkStart w:name="z23656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350"/>
    <w:bookmarkStart w:name="z23657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351"/>
    <w:bookmarkStart w:name="z23658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352"/>
    <w:bookmarkStart w:name="z23659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353"/>
    <w:bookmarkStart w:name="z23660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4354"/>
    <w:bookmarkStart w:name="z23661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55"/>
    <w:bookmarkStart w:name="z42400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356"/>
    <w:bookmarkStart w:name="z42401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357"/>
    <w:bookmarkStart w:name="z42402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358"/>
    <w:bookmarkStart w:name="z42403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359"/>
    <w:bookmarkStart w:name="z42404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61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361"/>
    <w:bookmarkStart w:name="z46879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362"/>
    <w:bookmarkStart w:name="z46880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4363"/>
    <w:bookmarkStart w:name="z42406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364"/>
    <w:bookmarkStart w:name="z46881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4365"/>
    <w:bookmarkStart w:name="z42407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366"/>
    <w:bookmarkStart w:name="z42408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367"/>
    <w:bookmarkStart w:name="z42409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368"/>
    <w:bookmarkStart w:name="z42410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12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4370"/>
    <w:bookmarkStart w:name="z42413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371"/>
    <w:bookmarkStart w:name="z42414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372"/>
    <w:bookmarkStart w:name="z42415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4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92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374"/>
    <w:bookmarkStart w:name="z23693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4375"/>
    <w:bookmarkStart w:name="z23694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4376"/>
    <w:bookmarkStart w:name="z23695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377"/>
    <w:bookmarkStart w:name="z23696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4378"/>
    <w:bookmarkStart w:name="z23697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4379"/>
    <w:bookmarkStart w:name="z23698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4380"/>
    <w:bookmarkStart w:name="z23699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4381"/>
    <w:bookmarkStart w:name="z23700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4382"/>
    <w:bookmarkStart w:name="z23701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4383"/>
    <w:bookmarkStart w:name="z46882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4384"/>
    <w:bookmarkStart w:name="z23702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4385"/>
    <w:bookmarkStart w:name="z23703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4386"/>
    <w:bookmarkStart w:name="z23704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4387"/>
    <w:bookmarkStart w:name="z46883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4388"/>
    <w:bookmarkStart w:name="z23705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4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06" w:id="4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390"/>
    <w:bookmarkStart w:name="z23707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391"/>
    <w:bookmarkStart w:name="z23708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392"/>
    <w:bookmarkStart w:name="z23709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393"/>
    <w:bookmarkStart w:name="z23710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394"/>
    <w:bookmarkStart w:name="z23711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395"/>
    <w:bookmarkStart w:name="z23712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396"/>
    <w:bookmarkStart w:name="z23713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397"/>
    <w:bookmarkStart w:name="z23714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4398"/>
    <w:bookmarkStart w:name="z23715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399"/>
    <w:bookmarkStart w:name="z23716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400"/>
    <w:bookmarkStart w:name="z23717" w:id="4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401"/>
    <w:bookmarkStart w:name="z23718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402"/>
    <w:bookmarkStart w:name="z23719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403"/>
    <w:bookmarkStart w:name="z23720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404"/>
    <w:bookmarkStart w:name="z23721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405"/>
    <w:bookmarkStart w:name="z23722" w:id="4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406"/>
    <w:bookmarkStart w:name="z23723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3724" w:id="4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Жетысуского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</w:t>
      </w:r>
    </w:p>
    <w:bookmarkEnd w:id="4408"/>
    <w:bookmarkStart w:name="z23725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409"/>
    <w:bookmarkStart w:name="z23726" w:id="4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10"/>
    <w:bookmarkStart w:name="z23727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Жетысуского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4411"/>
    <w:bookmarkStart w:name="z23728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412"/>
    <w:bookmarkStart w:name="z23729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413"/>
    <w:bookmarkStart w:name="z23730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414"/>
    <w:bookmarkStart w:name="z23731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415"/>
    <w:bookmarkStart w:name="z23732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4416"/>
    <w:bookmarkStart w:name="z23733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417"/>
    <w:bookmarkStart w:name="z23734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050026, Республика Казахстан, город Алматы, ул. Кожамкулова, д.77.</w:t>
      </w:r>
    </w:p>
    <w:bookmarkEnd w:id="4418"/>
    <w:bookmarkStart w:name="z23735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Жетысуского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Казахстан".</w:t>
      </w:r>
    </w:p>
    <w:bookmarkEnd w:id="4419"/>
    <w:bookmarkStart w:name="z23736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420"/>
    <w:bookmarkStart w:name="z23737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4421"/>
    <w:bookmarkStart w:name="z23738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422"/>
    <w:bookmarkStart w:name="z23739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423"/>
    <w:bookmarkStart w:name="z23740" w:id="4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424"/>
    <w:bookmarkStart w:name="z23741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425"/>
    <w:bookmarkStart w:name="z23742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426"/>
    <w:bookmarkStart w:name="z23743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427"/>
    <w:bookmarkStart w:name="z23744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4428"/>
    <w:bookmarkStart w:name="z23745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429"/>
    <w:bookmarkStart w:name="z23746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4430"/>
    <w:bookmarkStart w:name="z23747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4431"/>
    <w:bookmarkStart w:name="z23748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432"/>
    <w:bookmarkStart w:name="z23749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433"/>
    <w:bookmarkStart w:name="z23750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434"/>
    <w:bookmarkStart w:name="z23751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435"/>
    <w:bookmarkStart w:name="z23752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436"/>
    <w:bookmarkStart w:name="z23753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437"/>
    <w:bookmarkStart w:name="z23754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4438"/>
    <w:bookmarkStart w:name="z23755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39"/>
    <w:bookmarkStart w:name="z42418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440"/>
    <w:bookmarkStart w:name="z42419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441"/>
    <w:bookmarkStart w:name="z42420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442"/>
    <w:bookmarkStart w:name="z42421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443"/>
    <w:bookmarkStart w:name="z42422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62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445"/>
    <w:bookmarkStart w:name="z46884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446"/>
    <w:bookmarkStart w:name="z46885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4447"/>
    <w:bookmarkStart w:name="z42424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448"/>
    <w:bookmarkStart w:name="z46886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4449"/>
    <w:bookmarkStart w:name="z42425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450"/>
    <w:bookmarkStart w:name="z42426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451"/>
    <w:bookmarkStart w:name="z42427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452"/>
    <w:bookmarkStart w:name="z42428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30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4454"/>
    <w:bookmarkStart w:name="z42431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455"/>
    <w:bookmarkStart w:name="z42432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456"/>
    <w:bookmarkStart w:name="z42433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4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86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458"/>
    <w:bookmarkStart w:name="z23787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4459"/>
    <w:bookmarkStart w:name="z23788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4460"/>
    <w:bookmarkStart w:name="z23789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461"/>
    <w:bookmarkStart w:name="z23790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4462"/>
    <w:bookmarkStart w:name="z23791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4463"/>
    <w:bookmarkStart w:name="z23792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4464"/>
    <w:bookmarkStart w:name="z23793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4465"/>
    <w:bookmarkStart w:name="z23794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4466"/>
    <w:bookmarkStart w:name="z23795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4467"/>
    <w:bookmarkStart w:name="z46887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4468"/>
    <w:bookmarkStart w:name="z23796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4469"/>
    <w:bookmarkStart w:name="z23797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4470"/>
    <w:bookmarkStart w:name="z23798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4471"/>
    <w:bookmarkStart w:name="z46888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4472"/>
    <w:bookmarkStart w:name="z23799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4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00" w:id="4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474"/>
    <w:bookmarkStart w:name="z23801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475"/>
    <w:bookmarkStart w:name="z23802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476"/>
    <w:bookmarkStart w:name="z23803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477"/>
    <w:bookmarkStart w:name="z23804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478"/>
    <w:bookmarkStart w:name="z23805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479"/>
    <w:bookmarkStart w:name="z23806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480"/>
    <w:bookmarkStart w:name="z23807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481"/>
    <w:bookmarkStart w:name="z23808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4482"/>
    <w:bookmarkStart w:name="z23809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483"/>
    <w:bookmarkStart w:name="z23810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484"/>
    <w:bookmarkStart w:name="z23811" w:id="4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485"/>
    <w:bookmarkStart w:name="z23812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486"/>
    <w:bookmarkStart w:name="z23813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487"/>
    <w:bookmarkStart w:name="z23814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488"/>
    <w:bookmarkStart w:name="z23815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489"/>
    <w:bookmarkStart w:name="z23816" w:id="4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490"/>
    <w:bookmarkStart w:name="z23817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4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3818" w:id="4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Медеуского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</w:t>
      </w:r>
    </w:p>
    <w:bookmarkEnd w:id="4492"/>
    <w:bookmarkStart w:name="z23819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493"/>
    <w:bookmarkStart w:name="z23820" w:id="4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94"/>
    <w:bookmarkStart w:name="z23821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Медеуского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4495"/>
    <w:bookmarkStart w:name="z23822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496"/>
    <w:bookmarkStart w:name="z23823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497"/>
    <w:bookmarkStart w:name="z23824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498"/>
    <w:bookmarkStart w:name="z23825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499"/>
    <w:bookmarkStart w:name="z23826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4500"/>
    <w:bookmarkStart w:name="z23827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501"/>
    <w:bookmarkStart w:name="z23828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050004, Республика Казахстан, город Алматы, пр. АБЫЛАЙ ХАНА, д.63.</w:t>
      </w:r>
    </w:p>
    <w:bookmarkEnd w:id="4502"/>
    <w:bookmarkStart w:name="z23829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Медеуского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Казахстан".</w:t>
      </w:r>
    </w:p>
    <w:bookmarkEnd w:id="4503"/>
    <w:bookmarkStart w:name="z23830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504"/>
    <w:bookmarkStart w:name="z23831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4505"/>
    <w:bookmarkStart w:name="z23832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506"/>
    <w:bookmarkStart w:name="z23833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507"/>
    <w:bookmarkStart w:name="z23834" w:id="4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508"/>
    <w:bookmarkStart w:name="z23835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509"/>
    <w:bookmarkStart w:name="z23836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510"/>
    <w:bookmarkStart w:name="z23837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511"/>
    <w:bookmarkStart w:name="z23838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4512"/>
    <w:bookmarkStart w:name="z23839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513"/>
    <w:bookmarkStart w:name="z23840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4514"/>
    <w:bookmarkStart w:name="z23841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4515"/>
    <w:bookmarkStart w:name="z23842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516"/>
    <w:bookmarkStart w:name="z23843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517"/>
    <w:bookmarkStart w:name="z23844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518"/>
    <w:bookmarkStart w:name="z23845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519"/>
    <w:bookmarkStart w:name="z23846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520"/>
    <w:bookmarkStart w:name="z23847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521"/>
    <w:bookmarkStart w:name="z23848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4522"/>
    <w:bookmarkStart w:name="z23849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23"/>
    <w:bookmarkStart w:name="z42436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524"/>
    <w:bookmarkStart w:name="z42437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525"/>
    <w:bookmarkStart w:name="z42438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526"/>
    <w:bookmarkStart w:name="z42439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527"/>
    <w:bookmarkStart w:name="z42440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63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529"/>
    <w:bookmarkStart w:name="z46889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530"/>
    <w:bookmarkStart w:name="z46890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4531"/>
    <w:bookmarkStart w:name="z42442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532"/>
    <w:bookmarkStart w:name="z46891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4533"/>
    <w:bookmarkStart w:name="z42443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534"/>
    <w:bookmarkStart w:name="z42444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535"/>
    <w:bookmarkStart w:name="z42445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536"/>
    <w:bookmarkStart w:name="z42446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48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4538"/>
    <w:bookmarkStart w:name="z42449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539"/>
    <w:bookmarkStart w:name="z42450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540"/>
    <w:bookmarkStart w:name="z42451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4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80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542"/>
    <w:bookmarkStart w:name="z23881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4543"/>
    <w:bookmarkStart w:name="z23882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4544"/>
    <w:bookmarkStart w:name="z23883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545"/>
    <w:bookmarkStart w:name="z23884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4546"/>
    <w:bookmarkStart w:name="z23885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4547"/>
    <w:bookmarkStart w:name="z23886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4548"/>
    <w:bookmarkStart w:name="z23887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4549"/>
    <w:bookmarkStart w:name="z23888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4550"/>
    <w:bookmarkStart w:name="z23889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4551"/>
    <w:bookmarkStart w:name="z46892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4552"/>
    <w:bookmarkStart w:name="z23890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4553"/>
    <w:bookmarkStart w:name="z23891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4554"/>
    <w:bookmarkStart w:name="z23892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4555"/>
    <w:bookmarkStart w:name="z46893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4556"/>
    <w:bookmarkStart w:name="z23893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45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94" w:id="4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558"/>
    <w:bookmarkStart w:name="z23895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559"/>
    <w:bookmarkStart w:name="z23896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560"/>
    <w:bookmarkStart w:name="z23897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561"/>
    <w:bookmarkStart w:name="z23898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562"/>
    <w:bookmarkStart w:name="z23899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563"/>
    <w:bookmarkStart w:name="z23900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564"/>
    <w:bookmarkStart w:name="z23901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565"/>
    <w:bookmarkStart w:name="z23902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4566"/>
    <w:bookmarkStart w:name="z23903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567"/>
    <w:bookmarkStart w:name="z23904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568"/>
    <w:bookmarkStart w:name="z23905" w:id="4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569"/>
    <w:bookmarkStart w:name="z23906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570"/>
    <w:bookmarkStart w:name="z23907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571"/>
    <w:bookmarkStart w:name="z23908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572"/>
    <w:bookmarkStart w:name="z23909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573"/>
    <w:bookmarkStart w:name="z23910" w:id="4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574"/>
    <w:bookmarkStart w:name="z23911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3912" w:id="4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Наурызбайского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</w:t>
      </w:r>
    </w:p>
    <w:bookmarkEnd w:id="4576"/>
    <w:bookmarkStart w:name="z23913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577"/>
    <w:bookmarkStart w:name="z23914" w:id="4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78"/>
    <w:bookmarkStart w:name="z23915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Наурызбайского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4579"/>
    <w:bookmarkStart w:name="z23916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580"/>
    <w:bookmarkStart w:name="z23917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581"/>
    <w:bookmarkStart w:name="z23918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582"/>
    <w:bookmarkStart w:name="z23919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583"/>
    <w:bookmarkStart w:name="z23920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4584"/>
    <w:bookmarkStart w:name="z23921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585"/>
    <w:bookmarkStart w:name="z23922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050027 Республика Казахстан, город Алматы, Наурызбайский район, мкр. Шугыла, зд.347/2.</w:t>
      </w:r>
    </w:p>
    <w:bookmarkEnd w:id="4586"/>
    <w:bookmarkStart w:name="z23923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Наурызбайского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Казахстан".</w:t>
      </w:r>
    </w:p>
    <w:bookmarkEnd w:id="4587"/>
    <w:bookmarkStart w:name="z23924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588"/>
    <w:bookmarkStart w:name="z23925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4589"/>
    <w:bookmarkStart w:name="z23926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590"/>
    <w:bookmarkStart w:name="z23927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591"/>
    <w:bookmarkStart w:name="z23928" w:id="4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592"/>
    <w:bookmarkStart w:name="z23929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593"/>
    <w:bookmarkStart w:name="z23930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594"/>
    <w:bookmarkStart w:name="z23931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595"/>
    <w:bookmarkStart w:name="z23932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4596"/>
    <w:bookmarkStart w:name="z23933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597"/>
    <w:bookmarkStart w:name="z23934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4598"/>
    <w:bookmarkStart w:name="z23935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4599"/>
    <w:bookmarkStart w:name="z23936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600"/>
    <w:bookmarkStart w:name="z23937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601"/>
    <w:bookmarkStart w:name="z23938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602"/>
    <w:bookmarkStart w:name="z23939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603"/>
    <w:bookmarkStart w:name="z23940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604"/>
    <w:bookmarkStart w:name="z23941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605"/>
    <w:bookmarkStart w:name="z23942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4606"/>
    <w:bookmarkStart w:name="z23943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07"/>
    <w:bookmarkStart w:name="z42454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608"/>
    <w:bookmarkStart w:name="z42455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609"/>
    <w:bookmarkStart w:name="z42456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610"/>
    <w:bookmarkStart w:name="z42457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611"/>
    <w:bookmarkStart w:name="z42458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64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613"/>
    <w:bookmarkStart w:name="z46894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614"/>
    <w:bookmarkStart w:name="z46895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4615"/>
    <w:bookmarkStart w:name="z42460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616"/>
    <w:bookmarkStart w:name="z46896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4617"/>
    <w:bookmarkStart w:name="z42461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618"/>
    <w:bookmarkStart w:name="z42462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619"/>
    <w:bookmarkStart w:name="z42463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620"/>
    <w:bookmarkStart w:name="z42464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66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4622"/>
    <w:bookmarkStart w:name="z42467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623"/>
    <w:bookmarkStart w:name="z42468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624"/>
    <w:bookmarkStart w:name="z42469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4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74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626"/>
    <w:bookmarkStart w:name="z23975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4627"/>
    <w:bookmarkStart w:name="z23976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4628"/>
    <w:bookmarkStart w:name="z23977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629"/>
    <w:bookmarkStart w:name="z23978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4630"/>
    <w:bookmarkStart w:name="z23979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4631"/>
    <w:bookmarkStart w:name="z23980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4632"/>
    <w:bookmarkStart w:name="z23981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4633"/>
    <w:bookmarkStart w:name="z23982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4634"/>
    <w:bookmarkStart w:name="z23983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4635"/>
    <w:bookmarkStart w:name="z46897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4636"/>
    <w:bookmarkStart w:name="z23984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4637"/>
    <w:bookmarkStart w:name="z23985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4638"/>
    <w:bookmarkStart w:name="z23986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4639"/>
    <w:bookmarkStart w:name="z46898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4640"/>
    <w:bookmarkStart w:name="z23987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46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88" w:id="4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642"/>
    <w:bookmarkStart w:name="z23989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643"/>
    <w:bookmarkStart w:name="z23990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644"/>
    <w:bookmarkStart w:name="z23991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645"/>
    <w:bookmarkStart w:name="z23992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646"/>
    <w:bookmarkStart w:name="z23993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647"/>
    <w:bookmarkStart w:name="z23994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648"/>
    <w:bookmarkStart w:name="z23995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649"/>
    <w:bookmarkStart w:name="z23996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4650"/>
    <w:bookmarkStart w:name="z23997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651"/>
    <w:bookmarkStart w:name="z23998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652"/>
    <w:bookmarkStart w:name="z23999" w:id="4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653"/>
    <w:bookmarkStart w:name="z24000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654"/>
    <w:bookmarkStart w:name="z24001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655"/>
    <w:bookmarkStart w:name="z24002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656"/>
    <w:bookmarkStart w:name="z24003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657"/>
    <w:bookmarkStart w:name="z24004" w:id="4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658"/>
    <w:bookmarkStart w:name="z24005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4006" w:id="4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Турксибского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</w:t>
      </w:r>
    </w:p>
    <w:bookmarkEnd w:id="4660"/>
    <w:bookmarkStart w:name="z24007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661"/>
    <w:bookmarkStart w:name="z24008" w:id="4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62"/>
    <w:bookmarkStart w:name="z24009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Турксибского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4663"/>
    <w:bookmarkStart w:name="z24010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664"/>
    <w:bookmarkStart w:name="z24011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665"/>
    <w:bookmarkStart w:name="z24012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666"/>
    <w:bookmarkStart w:name="z24013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667"/>
    <w:bookmarkStart w:name="z24014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4668"/>
    <w:bookmarkStart w:name="z24015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669"/>
    <w:bookmarkStart w:name="z24016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050037, Республика Казахстан, город Алматы, Турксибский район, Проспект Сейфуллина, дом 129/41, н.п. 78.</w:t>
      </w:r>
    </w:p>
    <w:bookmarkEnd w:id="4670"/>
    <w:bookmarkStart w:name="z24017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Турксибского района города Алматы Департамента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Казахстан".</w:t>
      </w:r>
    </w:p>
    <w:bookmarkEnd w:id="4671"/>
    <w:bookmarkStart w:name="z24018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672"/>
    <w:bookmarkStart w:name="z24019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4673"/>
    <w:bookmarkStart w:name="z24020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674"/>
    <w:bookmarkStart w:name="z24021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675"/>
    <w:bookmarkStart w:name="z24022" w:id="4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676"/>
    <w:bookmarkStart w:name="z24023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677"/>
    <w:bookmarkStart w:name="z24024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678"/>
    <w:bookmarkStart w:name="z24025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679"/>
    <w:bookmarkStart w:name="z24026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4680"/>
    <w:bookmarkStart w:name="z24027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681"/>
    <w:bookmarkStart w:name="z24028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4682"/>
    <w:bookmarkStart w:name="z24029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4683"/>
    <w:bookmarkStart w:name="z24030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684"/>
    <w:bookmarkStart w:name="z24031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685"/>
    <w:bookmarkStart w:name="z24032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686"/>
    <w:bookmarkStart w:name="z24033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687"/>
    <w:bookmarkStart w:name="z24034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688"/>
    <w:bookmarkStart w:name="z24035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689"/>
    <w:bookmarkStart w:name="z24036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4690"/>
    <w:bookmarkStart w:name="z24037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91"/>
    <w:bookmarkStart w:name="z42472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692"/>
    <w:bookmarkStart w:name="z42473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693"/>
    <w:bookmarkStart w:name="z42474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694"/>
    <w:bookmarkStart w:name="z42475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695"/>
    <w:bookmarkStart w:name="z42476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65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697"/>
    <w:bookmarkStart w:name="z46899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698"/>
    <w:bookmarkStart w:name="z46900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4699"/>
    <w:bookmarkStart w:name="z42478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700"/>
    <w:bookmarkStart w:name="z46901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4701"/>
    <w:bookmarkStart w:name="z42479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702"/>
    <w:bookmarkStart w:name="z42480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703"/>
    <w:bookmarkStart w:name="z42481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704"/>
    <w:bookmarkStart w:name="z42482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84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4706"/>
    <w:bookmarkStart w:name="z42485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707"/>
    <w:bookmarkStart w:name="z42486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708"/>
    <w:bookmarkStart w:name="z42487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4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68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710"/>
    <w:bookmarkStart w:name="z24069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4711"/>
    <w:bookmarkStart w:name="z24070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4712"/>
    <w:bookmarkStart w:name="z24071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713"/>
    <w:bookmarkStart w:name="z24072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4714"/>
    <w:bookmarkStart w:name="z24073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4715"/>
    <w:bookmarkStart w:name="z24074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4716"/>
    <w:bookmarkStart w:name="z24075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4717"/>
    <w:bookmarkStart w:name="z24076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4718"/>
    <w:bookmarkStart w:name="z24077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4719"/>
    <w:bookmarkStart w:name="z46902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4720"/>
    <w:bookmarkStart w:name="z24078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4721"/>
    <w:bookmarkStart w:name="z24079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4722"/>
    <w:bookmarkStart w:name="z24080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4723"/>
    <w:bookmarkStart w:name="z46903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4724"/>
    <w:bookmarkStart w:name="z24081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47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82" w:id="4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726"/>
    <w:bookmarkStart w:name="z24083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727"/>
    <w:bookmarkStart w:name="z24084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728"/>
    <w:bookmarkStart w:name="z24085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729"/>
    <w:bookmarkStart w:name="z24086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730"/>
    <w:bookmarkStart w:name="z24087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731"/>
    <w:bookmarkStart w:name="z24088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732"/>
    <w:bookmarkStart w:name="z24089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733"/>
    <w:bookmarkStart w:name="z24090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4734"/>
    <w:bookmarkStart w:name="z24091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735"/>
    <w:bookmarkStart w:name="z24092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736"/>
    <w:bookmarkStart w:name="z24093" w:id="4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737"/>
    <w:bookmarkStart w:name="z24094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738"/>
    <w:bookmarkStart w:name="z24095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739"/>
    <w:bookmarkStart w:name="z24096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740"/>
    <w:bookmarkStart w:name="z24097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741"/>
    <w:bookmarkStart w:name="z24098" w:id="4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742"/>
    <w:bookmarkStart w:name="z24099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7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6071" w:id="4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40-1 в соответствии с приказом Председателя Комитета санитарно-эпидемиологического контроля Министерства здравоохранения РК от 31.05.2024 </w:t>
      </w:r>
      <w:r>
        <w:rPr>
          <w:rFonts w:ascii="Times New Roman"/>
          <w:b w:val="false"/>
          <w:i w:val="false"/>
          <w:color w:val="ff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6072" w:id="4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45"/>
    <w:bookmarkStart w:name="z46073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4746"/>
    <w:bookmarkStart w:name="z46074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747"/>
    <w:bookmarkStart w:name="z46075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748"/>
    <w:bookmarkStart w:name="z46076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749"/>
    <w:bookmarkStart w:name="z46077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750"/>
    <w:bookmarkStart w:name="z46078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4751"/>
    <w:bookmarkStart w:name="z46079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752"/>
    <w:bookmarkStart w:name="z46080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040700, Республика Казахстан, Алматинская область, Илийский район, сельский округ Өтеген батыр, село Өтеген батыр, улица Қолдасов Сұлтан, здание 8.</w:t>
      </w:r>
    </w:p>
    <w:bookmarkEnd w:id="4753"/>
    <w:bookmarkStart w:name="z46081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4754"/>
    <w:bookmarkStart w:name="z46082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755"/>
    <w:bookmarkStart w:name="z46083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4756"/>
    <w:bookmarkStart w:name="z46084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757"/>
    <w:bookmarkStart w:name="z46085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758"/>
    <w:bookmarkStart w:name="z46086" w:id="4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759"/>
    <w:bookmarkStart w:name="z46087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760"/>
    <w:bookmarkStart w:name="z46088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761"/>
    <w:bookmarkStart w:name="z46089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762"/>
    <w:bookmarkStart w:name="z46090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законодательством Республики Казахстан в сфере санитарно-эпидемиологического благополучия населения на Управление, в пределах своей компетенции.</w:t>
      </w:r>
    </w:p>
    <w:bookmarkEnd w:id="4763"/>
    <w:bookmarkStart w:name="z46091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764"/>
    <w:bookmarkStart w:name="z46092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4765"/>
    <w:bookmarkStart w:name="z46093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4766"/>
    <w:bookmarkStart w:name="z46094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767"/>
    <w:bookmarkStart w:name="z46095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768"/>
    <w:bookmarkStart w:name="z46096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769"/>
    <w:bookmarkStart w:name="z46097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770"/>
    <w:bookmarkStart w:name="z46098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771"/>
    <w:bookmarkStart w:name="z46099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772"/>
    <w:bookmarkStart w:name="z46100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законодательством Республики Казахстан в сфере санитарно-эпидемиологического благополучия населения.</w:t>
      </w:r>
    </w:p>
    <w:bookmarkEnd w:id="4773"/>
    <w:bookmarkStart w:name="z46101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74"/>
    <w:bookmarkStart w:name="z46102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775"/>
    <w:bookmarkStart w:name="z46103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776"/>
    <w:bookmarkStart w:name="z46104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777"/>
    <w:bookmarkStart w:name="z46105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778"/>
    <w:bookmarkStart w:name="z46106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66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780"/>
    <w:bookmarkStart w:name="z46904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781"/>
    <w:bookmarkStart w:name="z46905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4782"/>
    <w:bookmarkStart w:name="z46108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783"/>
    <w:bookmarkStart w:name="z46906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4784"/>
    <w:bookmarkStart w:name="z46109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785"/>
    <w:bookmarkStart w:name="z46110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786"/>
    <w:bookmarkStart w:name="z46111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787"/>
    <w:bookmarkStart w:name="z46112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788"/>
    <w:bookmarkStart w:name="z46113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789"/>
    <w:bookmarkStart w:name="z46114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790"/>
    <w:bookmarkStart w:name="z46115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791"/>
    <w:bookmarkStart w:name="z46116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внешней оценки биологических рисков в пределах компетенции;</w:t>
      </w:r>
    </w:p>
    <w:bookmarkEnd w:id="47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19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793"/>
    <w:bookmarkStart w:name="z46120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территории (ее части), свободной от заболеваний или с низким уровнем распространенности заболеваний;</w:t>
      </w:r>
    </w:p>
    <w:bookmarkEnd w:id="4794"/>
    <w:bookmarkStart w:name="z46121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4795"/>
    <w:bookmarkStart w:name="z46122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796"/>
    <w:bookmarkStart w:name="z46123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4797"/>
    <w:bookmarkStart w:name="z46124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эпидемиологического надзора за неинфекционными заболеваниями;</w:t>
      </w:r>
    </w:p>
    <w:bookmarkEnd w:id="4798"/>
    <w:bookmarkStart w:name="z46125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4799"/>
    <w:bookmarkStart w:name="z46126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4800"/>
    <w:bookmarkStart w:name="z46127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полугодовых графиков проведения проверок в сфере санитарно-эпидемиологического благополучия населения;</w:t>
      </w:r>
    </w:p>
    <w:bookmarkEnd w:id="4801"/>
    <w:bookmarkStart w:name="z46128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рассмотрение:</w:t>
      </w:r>
    </w:p>
    <w:bookmarkEnd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Start w:name="z46907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27-1) ведение учета профессиональных заболеваний и отравлений, неинфекционной заболеваемости;</w:t>
      </w:r>
    </w:p>
    <w:bookmarkEnd w:id="4803"/>
    <w:bookmarkStart w:name="z46129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рассмотрение:</w:t>
      </w:r>
    </w:p>
    <w:bookmarkEnd w:id="4804"/>
    <w:bookmarkStart w:name="z46130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4805"/>
    <w:bookmarkStart w:name="z46131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4806"/>
    <w:bookmarkStart w:name="z46908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4807"/>
    <w:bookmarkStart w:name="z46132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предусмотренных законами, актами Президента и Правительства Республики Казахстан.</w:t>
      </w:r>
    </w:p>
    <w:bookmarkEnd w:id="4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28.05.2025 </w:t>
      </w:r>
      <w:r>
        <w:rPr>
          <w:rFonts w:ascii="Times New Roman"/>
          <w:b w:val="false"/>
          <w:i w:val="false"/>
          <w:color w:val="00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33" w:id="4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809"/>
    <w:bookmarkStart w:name="z46134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810"/>
    <w:bookmarkStart w:name="z46135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811"/>
    <w:bookmarkStart w:name="z46136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812"/>
    <w:bookmarkStart w:name="z46137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813"/>
    <w:bookmarkStart w:name="z46138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814"/>
    <w:bookmarkStart w:name="z46139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815"/>
    <w:bookmarkStart w:name="z46140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816"/>
    <w:bookmarkStart w:name="z46141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 в сфере санитарно-эпидемиологического благополучия населения.</w:t>
      </w:r>
    </w:p>
    <w:bookmarkEnd w:id="4817"/>
    <w:bookmarkStart w:name="z46142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818"/>
    <w:bookmarkStart w:name="z46143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819"/>
    <w:bookmarkStart w:name="z46144" w:id="4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820"/>
    <w:bookmarkStart w:name="z46145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821"/>
    <w:bookmarkStart w:name="z46146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822"/>
    <w:bookmarkStart w:name="z46147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823"/>
    <w:bookmarkStart w:name="z46148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824"/>
    <w:bookmarkStart w:name="z46149" w:id="4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825"/>
    <w:bookmarkStart w:name="z46150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8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443" w:id="4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"Аксуское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4827"/>
    <w:bookmarkStart w:name="z24100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8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525" w:id="4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"Алакольское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4829"/>
    <w:bookmarkStart w:name="z24101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8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4102" w:id="4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"Балхашское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4831"/>
    <w:bookmarkStart w:name="z24103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832"/>
    <w:bookmarkStart w:name="z24104" w:id="4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33"/>
    <w:bookmarkStart w:name="z24105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"Балхашское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4834"/>
    <w:bookmarkStart w:name="z24106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835"/>
    <w:bookmarkStart w:name="z24107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836"/>
    <w:bookmarkStart w:name="z24108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837"/>
    <w:bookmarkStart w:name="z24109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838"/>
    <w:bookmarkStart w:name="z24110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4839"/>
    <w:bookmarkStart w:name="z24111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840"/>
    <w:bookmarkStart w:name="z24112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040300, Республика Казахстан, Алматинская область, Балхашский район, Баканаский сельский округ, село Баканас, ул. Т.Рысқұлов, д.85.</w:t>
      </w:r>
    </w:p>
    <w:bookmarkEnd w:id="4841"/>
    <w:bookmarkStart w:name="z24113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"Балхашское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4842"/>
    <w:bookmarkStart w:name="z24114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843"/>
    <w:bookmarkStart w:name="z24115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4844"/>
    <w:bookmarkStart w:name="z24116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845"/>
    <w:bookmarkStart w:name="z24117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846"/>
    <w:bookmarkStart w:name="z24118" w:id="4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847"/>
    <w:bookmarkStart w:name="z24119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848"/>
    <w:bookmarkStart w:name="z24120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849"/>
    <w:bookmarkStart w:name="z24121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850"/>
    <w:bookmarkStart w:name="z24122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4851"/>
    <w:bookmarkStart w:name="z24123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852"/>
    <w:bookmarkStart w:name="z24124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4853"/>
    <w:bookmarkStart w:name="z24125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4854"/>
    <w:bookmarkStart w:name="z24126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855"/>
    <w:bookmarkStart w:name="z24127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856"/>
    <w:bookmarkStart w:name="z24128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857"/>
    <w:bookmarkStart w:name="z24129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858"/>
    <w:bookmarkStart w:name="z24130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859"/>
    <w:bookmarkStart w:name="z24131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860"/>
    <w:bookmarkStart w:name="z24132"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4861"/>
    <w:bookmarkStart w:name="z24133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62"/>
    <w:bookmarkStart w:name="z42490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863"/>
    <w:bookmarkStart w:name="z42491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864"/>
    <w:bookmarkStart w:name="z42492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865"/>
    <w:bookmarkStart w:name="z42493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866"/>
    <w:bookmarkStart w:name="z42494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67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868"/>
    <w:bookmarkStart w:name="z46909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869"/>
    <w:bookmarkStart w:name="z46910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4870"/>
    <w:bookmarkStart w:name="z42496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871"/>
    <w:bookmarkStart w:name="z46911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4872"/>
    <w:bookmarkStart w:name="z42497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873"/>
    <w:bookmarkStart w:name="z42498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874"/>
    <w:bookmarkStart w:name="z42499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875"/>
    <w:bookmarkStart w:name="z42500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8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02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4877"/>
    <w:bookmarkStart w:name="z42503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878"/>
    <w:bookmarkStart w:name="z42504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879"/>
    <w:bookmarkStart w:name="z42505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48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64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881"/>
    <w:bookmarkStart w:name="z24165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4882"/>
    <w:bookmarkStart w:name="z24166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4883"/>
    <w:bookmarkStart w:name="z24167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884"/>
    <w:bookmarkStart w:name="z24168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4885"/>
    <w:bookmarkStart w:name="z24169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4886"/>
    <w:bookmarkStart w:name="z24170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4887"/>
    <w:bookmarkStart w:name="z24171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4888"/>
    <w:bookmarkStart w:name="z24172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4889"/>
    <w:bookmarkStart w:name="z24173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4890"/>
    <w:bookmarkStart w:name="z46912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4891"/>
    <w:bookmarkStart w:name="z24174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4892"/>
    <w:bookmarkStart w:name="z24175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4893"/>
    <w:bookmarkStart w:name="z24176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4894"/>
    <w:bookmarkStart w:name="z46913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4895"/>
    <w:bookmarkStart w:name="z24177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48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78" w:id="4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897"/>
    <w:bookmarkStart w:name="z24179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898"/>
    <w:bookmarkStart w:name="z24180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899"/>
    <w:bookmarkStart w:name="z24181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900"/>
    <w:bookmarkStart w:name="z24182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901"/>
    <w:bookmarkStart w:name="z24183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902"/>
    <w:bookmarkStart w:name="z24184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903"/>
    <w:bookmarkStart w:name="z24185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904"/>
    <w:bookmarkStart w:name="z24186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4905"/>
    <w:bookmarkStart w:name="z24187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906"/>
    <w:bookmarkStart w:name="z24188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907"/>
    <w:bookmarkStart w:name="z24189" w:id="4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908"/>
    <w:bookmarkStart w:name="z24190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909"/>
    <w:bookmarkStart w:name="z24191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910"/>
    <w:bookmarkStart w:name="z24192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911"/>
    <w:bookmarkStart w:name="z24193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12"/>
    <w:bookmarkStart w:name="z24194" w:id="4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913"/>
    <w:bookmarkStart w:name="z24195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9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4196" w:id="4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"Енбекшиказахское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4915"/>
    <w:bookmarkStart w:name="z24197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916"/>
    <w:bookmarkStart w:name="z24198" w:id="4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17"/>
    <w:bookmarkStart w:name="z24199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"Енбекшиказахское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4918"/>
    <w:bookmarkStart w:name="z24200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919"/>
    <w:bookmarkStart w:name="z24201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4920"/>
    <w:bookmarkStart w:name="z24202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921"/>
    <w:bookmarkStart w:name="z24203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922"/>
    <w:bookmarkStart w:name="z24204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4923"/>
    <w:bookmarkStart w:name="z24205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924"/>
    <w:bookmarkStart w:name="z24206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040400, Республика Казахстан, Алматинская область, Енбекшиказахский район, город Есик, улица Қ.Орымбетов, дом 31.</w:t>
      </w:r>
    </w:p>
    <w:bookmarkEnd w:id="4925"/>
    <w:bookmarkStart w:name="z24207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"Енбекшиказахское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4926"/>
    <w:bookmarkStart w:name="z24208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927"/>
    <w:bookmarkStart w:name="z24209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4928"/>
    <w:bookmarkStart w:name="z24210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929"/>
    <w:bookmarkStart w:name="z24211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930"/>
    <w:bookmarkStart w:name="z24212" w:id="4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4931"/>
    <w:bookmarkStart w:name="z24213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932"/>
    <w:bookmarkStart w:name="z24214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4933"/>
    <w:bookmarkStart w:name="z24215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4934"/>
    <w:bookmarkStart w:name="z24216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4935"/>
    <w:bookmarkStart w:name="z24217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936"/>
    <w:bookmarkStart w:name="z24218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4937"/>
    <w:bookmarkStart w:name="z24219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4938"/>
    <w:bookmarkStart w:name="z24220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4939"/>
    <w:bookmarkStart w:name="z24221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940"/>
    <w:bookmarkStart w:name="z24222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4941"/>
    <w:bookmarkStart w:name="z24223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4942"/>
    <w:bookmarkStart w:name="z24224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4943"/>
    <w:bookmarkStart w:name="z24225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4944"/>
    <w:bookmarkStart w:name="z24226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4945"/>
    <w:bookmarkStart w:name="z24227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946"/>
    <w:bookmarkStart w:name="z42508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947"/>
    <w:bookmarkStart w:name="z42509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948"/>
    <w:bookmarkStart w:name="z42510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949"/>
    <w:bookmarkStart w:name="z42511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950"/>
    <w:bookmarkStart w:name="z42512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68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952"/>
    <w:bookmarkStart w:name="z46914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953"/>
    <w:bookmarkStart w:name="z46915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4954"/>
    <w:bookmarkStart w:name="z42514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955"/>
    <w:bookmarkStart w:name="z46916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4956"/>
    <w:bookmarkStart w:name="z42515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957"/>
    <w:bookmarkStart w:name="z42516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958"/>
    <w:bookmarkStart w:name="z42517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959"/>
    <w:bookmarkStart w:name="z42518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9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20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4961"/>
    <w:bookmarkStart w:name="z42521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962"/>
    <w:bookmarkStart w:name="z42522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963"/>
    <w:bookmarkStart w:name="z42523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49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58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4965"/>
    <w:bookmarkStart w:name="z24259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4966"/>
    <w:bookmarkStart w:name="z24260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4967"/>
    <w:bookmarkStart w:name="z24261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4968"/>
    <w:bookmarkStart w:name="z24262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4969"/>
    <w:bookmarkStart w:name="z24263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4970"/>
    <w:bookmarkStart w:name="z24264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4971"/>
    <w:bookmarkStart w:name="z24265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4972"/>
    <w:bookmarkStart w:name="z24266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4973"/>
    <w:bookmarkStart w:name="z24267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4974"/>
    <w:bookmarkStart w:name="z46917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4975"/>
    <w:bookmarkStart w:name="z24268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4976"/>
    <w:bookmarkStart w:name="z24269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4977"/>
    <w:bookmarkStart w:name="z24270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4978"/>
    <w:bookmarkStart w:name="z46918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4979"/>
    <w:bookmarkStart w:name="z24271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49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72" w:id="4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4981"/>
    <w:bookmarkStart w:name="z24273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982"/>
    <w:bookmarkStart w:name="z24274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983"/>
    <w:bookmarkStart w:name="z24275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984"/>
    <w:bookmarkStart w:name="z24276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4985"/>
    <w:bookmarkStart w:name="z24277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4986"/>
    <w:bookmarkStart w:name="z24278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4987"/>
    <w:bookmarkStart w:name="z24279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4988"/>
    <w:bookmarkStart w:name="z24280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4989"/>
    <w:bookmarkStart w:name="z24281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990"/>
    <w:bookmarkStart w:name="z24282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991"/>
    <w:bookmarkStart w:name="z24283" w:id="4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992"/>
    <w:bookmarkStart w:name="z24284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993"/>
    <w:bookmarkStart w:name="z24285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994"/>
    <w:bookmarkStart w:name="z24286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995"/>
    <w:bookmarkStart w:name="z24287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96"/>
    <w:bookmarkStart w:name="z24288" w:id="4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997"/>
    <w:bookmarkStart w:name="z24289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9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770" w:id="4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"Ескельдинское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4999"/>
    <w:bookmarkStart w:name="z24290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0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4291" w:id="5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"Жамбылское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001"/>
    <w:bookmarkStart w:name="z24292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002"/>
    <w:bookmarkStart w:name="z24293" w:id="5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03"/>
    <w:bookmarkStart w:name="z24294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"Жамбылское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004"/>
    <w:bookmarkStart w:name="z24295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005"/>
    <w:bookmarkStart w:name="z24296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006"/>
    <w:bookmarkStart w:name="z24297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007"/>
    <w:bookmarkStart w:name="z24298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008"/>
    <w:bookmarkStart w:name="z24299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009"/>
    <w:bookmarkStart w:name="z24300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010"/>
    <w:bookmarkStart w:name="z24301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040600, Республика Казахстан, Алматинская область, Жамбылский район, Узынагашский сельский округ, село Узынагаш, ул. Бәйдібек би, зд.191.</w:t>
      </w:r>
    </w:p>
    <w:bookmarkEnd w:id="5011"/>
    <w:bookmarkStart w:name="z24302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"Жамбылское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5012"/>
    <w:bookmarkStart w:name="z24303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013"/>
    <w:bookmarkStart w:name="z24304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014"/>
    <w:bookmarkStart w:name="z24305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015"/>
    <w:bookmarkStart w:name="z24306" w:id="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016"/>
    <w:bookmarkStart w:name="z24307" w:id="5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017"/>
    <w:bookmarkStart w:name="z24308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018"/>
    <w:bookmarkStart w:name="z24309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019"/>
    <w:bookmarkStart w:name="z24310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020"/>
    <w:bookmarkStart w:name="z24311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021"/>
    <w:bookmarkStart w:name="z24312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022"/>
    <w:bookmarkStart w:name="z24313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023"/>
    <w:bookmarkStart w:name="z24314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024"/>
    <w:bookmarkStart w:name="z24315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025"/>
    <w:bookmarkStart w:name="z24316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026"/>
    <w:bookmarkStart w:name="z24317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027"/>
    <w:bookmarkStart w:name="z24318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028"/>
    <w:bookmarkStart w:name="z24319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029"/>
    <w:bookmarkStart w:name="z24320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5030"/>
    <w:bookmarkStart w:name="z24321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5031"/>
    <w:bookmarkStart w:name="z24322" w:id="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32"/>
    <w:bookmarkStart w:name="z42526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033"/>
    <w:bookmarkStart w:name="z42527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034"/>
    <w:bookmarkStart w:name="z42528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035"/>
    <w:bookmarkStart w:name="z42529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036"/>
    <w:bookmarkStart w:name="z42530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69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038"/>
    <w:bookmarkStart w:name="z46919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039"/>
    <w:bookmarkStart w:name="z46920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040"/>
    <w:bookmarkStart w:name="z42532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041"/>
    <w:bookmarkStart w:name="z46921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042"/>
    <w:bookmarkStart w:name="z42533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043"/>
    <w:bookmarkStart w:name="z42534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044"/>
    <w:bookmarkStart w:name="z42535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045"/>
    <w:bookmarkStart w:name="z42536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0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38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047"/>
    <w:bookmarkStart w:name="z42539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048"/>
    <w:bookmarkStart w:name="z42540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049"/>
    <w:bookmarkStart w:name="z42541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0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53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051"/>
    <w:bookmarkStart w:name="z24354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052"/>
    <w:bookmarkStart w:name="z24355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5053"/>
    <w:bookmarkStart w:name="z24356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054"/>
    <w:bookmarkStart w:name="z24357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5055"/>
    <w:bookmarkStart w:name="z24358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056"/>
    <w:bookmarkStart w:name="z24359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5057"/>
    <w:bookmarkStart w:name="z24360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058"/>
    <w:bookmarkStart w:name="z24361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5059"/>
    <w:bookmarkStart w:name="z24362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5060"/>
    <w:bookmarkStart w:name="z46922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5061"/>
    <w:bookmarkStart w:name="z24363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5062"/>
    <w:bookmarkStart w:name="z24364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5063"/>
    <w:bookmarkStart w:name="z24365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5064"/>
    <w:bookmarkStart w:name="z46923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5065"/>
    <w:bookmarkStart w:name="z24366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50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67" w:id="5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5067"/>
    <w:bookmarkStart w:name="z24368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068"/>
    <w:bookmarkStart w:name="z24369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069"/>
    <w:bookmarkStart w:name="z24370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070"/>
    <w:bookmarkStart w:name="z24371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071"/>
    <w:bookmarkStart w:name="z24372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5072"/>
    <w:bookmarkStart w:name="z24373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5073"/>
    <w:bookmarkStart w:name="z24374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5074"/>
    <w:bookmarkStart w:name="z24375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5075"/>
    <w:bookmarkStart w:name="z24376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076"/>
    <w:bookmarkStart w:name="z24377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077"/>
    <w:bookmarkStart w:name="z24378" w:id="5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078"/>
    <w:bookmarkStart w:name="z24379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079"/>
    <w:bookmarkStart w:name="z24380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080"/>
    <w:bookmarkStart w:name="z24381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081"/>
    <w:bookmarkStart w:name="z24382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082"/>
    <w:bookmarkStart w:name="z24383" w:id="5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083"/>
    <w:bookmarkStart w:name="z24384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0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4385" w:id="5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"Кегенское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085"/>
    <w:bookmarkStart w:name="z24386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086"/>
    <w:bookmarkStart w:name="z24387" w:id="5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87"/>
    <w:bookmarkStart w:name="z24388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"Кегенское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088"/>
    <w:bookmarkStart w:name="z24389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089"/>
    <w:bookmarkStart w:name="z24390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090"/>
    <w:bookmarkStart w:name="z24391" w:id="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091"/>
    <w:bookmarkStart w:name="z24392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092"/>
    <w:bookmarkStart w:name="z24393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093"/>
    <w:bookmarkStart w:name="z24394" w:id="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094"/>
    <w:bookmarkStart w:name="z24395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041400, Республика Казахстан, Алматинская область, Кегенский район, Кегенский сельский округ, село Кеген, Д. Қонаев, строение 123, кв.1.</w:t>
      </w:r>
    </w:p>
    <w:bookmarkEnd w:id="5095"/>
    <w:bookmarkStart w:name="z24396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"Кегенское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5096"/>
    <w:bookmarkStart w:name="z24397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097"/>
    <w:bookmarkStart w:name="z24398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098"/>
    <w:bookmarkStart w:name="z24399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099"/>
    <w:bookmarkStart w:name="z24400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100"/>
    <w:bookmarkStart w:name="z24401" w:id="5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101"/>
    <w:bookmarkStart w:name="z24402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102"/>
    <w:bookmarkStart w:name="z24403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103"/>
    <w:bookmarkStart w:name="z24404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104"/>
    <w:bookmarkStart w:name="z24405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105"/>
    <w:bookmarkStart w:name="z24406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106"/>
    <w:bookmarkStart w:name="z24407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107"/>
    <w:bookmarkStart w:name="z24408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108"/>
    <w:bookmarkStart w:name="z24409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109"/>
    <w:bookmarkStart w:name="z24410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110"/>
    <w:bookmarkStart w:name="z24411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111"/>
    <w:bookmarkStart w:name="z24412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112"/>
    <w:bookmarkStart w:name="z24413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113"/>
    <w:bookmarkStart w:name="z24414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5114"/>
    <w:bookmarkStart w:name="z24415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5115"/>
    <w:bookmarkStart w:name="z24416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16"/>
    <w:bookmarkStart w:name="z42544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117"/>
    <w:bookmarkStart w:name="z42545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118"/>
    <w:bookmarkStart w:name="z42546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119"/>
    <w:bookmarkStart w:name="z42547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120"/>
    <w:bookmarkStart w:name="z42548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70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122"/>
    <w:bookmarkStart w:name="z46924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123"/>
    <w:bookmarkStart w:name="z46925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124"/>
    <w:bookmarkStart w:name="z42550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125"/>
    <w:bookmarkStart w:name="z46926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126"/>
    <w:bookmarkStart w:name="z42551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127"/>
    <w:bookmarkStart w:name="z42552" w:id="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128"/>
    <w:bookmarkStart w:name="z42553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129"/>
    <w:bookmarkStart w:name="z42554"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56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131"/>
    <w:bookmarkStart w:name="z42557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132"/>
    <w:bookmarkStart w:name="z42558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133"/>
    <w:bookmarkStart w:name="z42559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47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135"/>
    <w:bookmarkStart w:name="z24448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136"/>
    <w:bookmarkStart w:name="z24449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5137"/>
    <w:bookmarkStart w:name="z24450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138"/>
    <w:bookmarkStart w:name="z24451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5139"/>
    <w:bookmarkStart w:name="z24452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140"/>
    <w:bookmarkStart w:name="z24453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5141"/>
    <w:bookmarkStart w:name="z24454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142"/>
    <w:bookmarkStart w:name="z24455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5143"/>
    <w:bookmarkStart w:name="z24456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5144"/>
    <w:bookmarkStart w:name="z46927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5145"/>
    <w:bookmarkStart w:name="z24457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5146"/>
    <w:bookmarkStart w:name="z24458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5147"/>
    <w:bookmarkStart w:name="z24459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5148"/>
    <w:bookmarkStart w:name="z46928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5149"/>
    <w:bookmarkStart w:name="z24460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5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61" w:id="5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5151"/>
    <w:bookmarkStart w:name="z24462" w:id="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152"/>
    <w:bookmarkStart w:name="z24463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153"/>
    <w:bookmarkStart w:name="z24464"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154"/>
    <w:bookmarkStart w:name="z24465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155"/>
    <w:bookmarkStart w:name="z24466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5156"/>
    <w:bookmarkStart w:name="z24467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5157"/>
    <w:bookmarkStart w:name="z24468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5158"/>
    <w:bookmarkStart w:name="z24469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5159"/>
    <w:bookmarkStart w:name="z24470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160"/>
    <w:bookmarkStart w:name="z24471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161"/>
    <w:bookmarkStart w:name="z24472" w:id="5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162"/>
    <w:bookmarkStart w:name="z24473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163"/>
    <w:bookmarkStart w:name="z24474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164"/>
    <w:bookmarkStart w:name="z24475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165"/>
    <w:bookmarkStart w:name="z24476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166"/>
    <w:bookmarkStart w:name="z24477" w:id="5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167"/>
    <w:bookmarkStart w:name="z24478" w:id="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014" w:id="5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"Кербулакское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169"/>
    <w:bookmarkStart w:name="z24479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48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096" w:id="5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"Коксуское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171"/>
    <w:bookmarkStart w:name="z24480" w:id="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178" w:id="5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"Капшагайское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173"/>
    <w:bookmarkStart w:name="z24481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50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4482" w:id="5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"Карасайское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175"/>
    <w:bookmarkStart w:name="z24483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176"/>
    <w:bookmarkStart w:name="z24484" w:id="5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77"/>
    <w:bookmarkStart w:name="z24485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"Карасайское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178"/>
    <w:bookmarkStart w:name="z24486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179"/>
    <w:bookmarkStart w:name="z24487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180"/>
    <w:bookmarkStart w:name="z24488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181"/>
    <w:bookmarkStart w:name="z24489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182"/>
    <w:bookmarkStart w:name="z24490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183"/>
    <w:bookmarkStart w:name="z24491"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184"/>
    <w:bookmarkStart w:name="z24492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040900, Республика Казахстан, Алматинская область, Карасайский район, город Каскелен, улица Тоқаш Бокин, д.23.</w:t>
      </w:r>
    </w:p>
    <w:bookmarkEnd w:id="5185"/>
    <w:bookmarkStart w:name="z24493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"Карасайское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5186"/>
    <w:bookmarkStart w:name="z24494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187"/>
    <w:bookmarkStart w:name="z24495" w:id="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188"/>
    <w:bookmarkStart w:name="z24496" w:id="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189"/>
    <w:bookmarkStart w:name="z24497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190"/>
    <w:bookmarkStart w:name="z24498" w:id="5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191"/>
    <w:bookmarkStart w:name="z24499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192"/>
    <w:bookmarkStart w:name="z24500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193"/>
    <w:bookmarkStart w:name="z24501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194"/>
    <w:bookmarkStart w:name="z24502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195"/>
    <w:bookmarkStart w:name="z24503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196"/>
    <w:bookmarkStart w:name="z24504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197"/>
    <w:bookmarkStart w:name="z24505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198"/>
    <w:bookmarkStart w:name="z24506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199"/>
    <w:bookmarkStart w:name="z24507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200"/>
    <w:bookmarkStart w:name="z24508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201"/>
    <w:bookmarkStart w:name="z24509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202"/>
    <w:bookmarkStart w:name="z24510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203"/>
    <w:bookmarkStart w:name="z24511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5204"/>
    <w:bookmarkStart w:name="z24512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5205"/>
    <w:bookmarkStart w:name="z24513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206"/>
    <w:bookmarkStart w:name="z42562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207"/>
    <w:bookmarkStart w:name="z42563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208"/>
    <w:bookmarkStart w:name="z42564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209"/>
    <w:bookmarkStart w:name="z42565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210"/>
    <w:bookmarkStart w:name="z42566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71" w:id="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212"/>
    <w:bookmarkStart w:name="z46929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213"/>
    <w:bookmarkStart w:name="z46930" w:id="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214"/>
    <w:bookmarkStart w:name="z42568" w:id="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215"/>
    <w:bookmarkStart w:name="z46931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216"/>
    <w:bookmarkStart w:name="z42569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217"/>
    <w:bookmarkStart w:name="z42570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218"/>
    <w:bookmarkStart w:name="z42571" w:id="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219"/>
    <w:bookmarkStart w:name="z42572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74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221"/>
    <w:bookmarkStart w:name="z42575" w:id="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222"/>
    <w:bookmarkStart w:name="z42576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223"/>
    <w:bookmarkStart w:name="z42577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44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225"/>
    <w:bookmarkStart w:name="z24545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226"/>
    <w:bookmarkStart w:name="z24546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5227"/>
    <w:bookmarkStart w:name="z24547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228"/>
    <w:bookmarkStart w:name="z24548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5229"/>
    <w:bookmarkStart w:name="z24549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230"/>
    <w:bookmarkStart w:name="z24550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5231"/>
    <w:bookmarkStart w:name="z24551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232"/>
    <w:bookmarkStart w:name="z24552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5233"/>
    <w:bookmarkStart w:name="z24553" w:id="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5234"/>
    <w:bookmarkStart w:name="z46932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5235"/>
    <w:bookmarkStart w:name="z24554" w:id="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5236"/>
    <w:bookmarkStart w:name="z24555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5237"/>
    <w:bookmarkStart w:name="z24556" w:id="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5238"/>
    <w:bookmarkStart w:name="z46933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5239"/>
    <w:bookmarkStart w:name="z24557" w:id="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5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58" w:id="5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5241"/>
    <w:bookmarkStart w:name="z24559" w:id="5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242"/>
    <w:bookmarkStart w:name="z24560" w:id="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243"/>
    <w:bookmarkStart w:name="z24561" w:id="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244"/>
    <w:bookmarkStart w:name="z24562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245"/>
    <w:bookmarkStart w:name="z24563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5246"/>
    <w:bookmarkStart w:name="z24564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5247"/>
    <w:bookmarkStart w:name="z24565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5248"/>
    <w:bookmarkStart w:name="z24566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5249"/>
    <w:bookmarkStart w:name="z24567" w:id="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250"/>
    <w:bookmarkStart w:name="z24568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251"/>
    <w:bookmarkStart w:name="z24569" w:id="5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252"/>
    <w:bookmarkStart w:name="z24570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253"/>
    <w:bookmarkStart w:name="z24571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254"/>
    <w:bookmarkStart w:name="z24572" w:id="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255"/>
    <w:bookmarkStart w:name="z24573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256"/>
    <w:bookmarkStart w:name="z24574" w:id="5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257"/>
    <w:bookmarkStart w:name="z24575" w:id="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4577" w:id="5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города Қонаев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259"/>
    <w:bookmarkStart w:name="z24578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51-1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260"/>
    <w:bookmarkStart w:name="z24579" w:id="5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61"/>
    <w:bookmarkStart w:name="z24580" w:id="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города Қонаев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262"/>
    <w:bookmarkStart w:name="z24581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263"/>
    <w:bookmarkStart w:name="z24582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264"/>
    <w:bookmarkStart w:name="z24583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265"/>
    <w:bookmarkStart w:name="z24584" w:id="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266"/>
    <w:bookmarkStart w:name="z24585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267"/>
    <w:bookmarkStart w:name="z24586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268"/>
    <w:bookmarkStart w:name="z24587" w:id="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040800, Республика Казахстан, Алматинская область, город Қонаев, мкр.5, зд.1.</w:t>
      </w:r>
    </w:p>
    <w:bookmarkEnd w:id="5269"/>
    <w:bookmarkStart w:name="z24588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города Қонаев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5270"/>
    <w:bookmarkStart w:name="z24589" w:id="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271"/>
    <w:bookmarkStart w:name="z24590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272"/>
    <w:bookmarkStart w:name="z24591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273"/>
    <w:bookmarkStart w:name="z24592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274"/>
    <w:bookmarkStart w:name="z24593" w:id="5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275"/>
    <w:bookmarkStart w:name="z24594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276"/>
    <w:bookmarkStart w:name="z24595" w:id="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277"/>
    <w:bookmarkStart w:name="z24596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278"/>
    <w:bookmarkStart w:name="z24597" w:id="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279"/>
    <w:bookmarkStart w:name="z24598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280"/>
    <w:bookmarkStart w:name="z24599"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281"/>
    <w:bookmarkStart w:name="z24600" w:id="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282"/>
    <w:bookmarkStart w:name="z24601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283"/>
    <w:bookmarkStart w:name="z24602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284"/>
    <w:bookmarkStart w:name="z24603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285"/>
    <w:bookmarkStart w:name="z24604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286"/>
    <w:bookmarkStart w:name="z24605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287"/>
    <w:bookmarkStart w:name="z24606" w:id="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5288"/>
    <w:bookmarkStart w:name="z24607" w:id="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5289"/>
    <w:bookmarkStart w:name="z24608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290"/>
    <w:bookmarkStart w:name="z42580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291"/>
    <w:bookmarkStart w:name="z42581"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292"/>
    <w:bookmarkStart w:name="z42582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293"/>
    <w:bookmarkStart w:name="z42583" w:id="5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294"/>
    <w:bookmarkStart w:name="z42584"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72" w:id="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296"/>
    <w:bookmarkStart w:name="z46934" w:id="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297"/>
    <w:bookmarkStart w:name="z46935" w:id="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298"/>
    <w:bookmarkStart w:name="z42586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299"/>
    <w:bookmarkStart w:name="z46936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300"/>
    <w:bookmarkStart w:name="z42587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301"/>
    <w:bookmarkStart w:name="z42588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302"/>
    <w:bookmarkStart w:name="z42589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303"/>
    <w:bookmarkStart w:name="z42590"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92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305"/>
    <w:bookmarkStart w:name="z42593" w:id="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306"/>
    <w:bookmarkStart w:name="z42594" w:id="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307"/>
    <w:bookmarkStart w:name="z42595" w:id="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39" w:id="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309"/>
    <w:bookmarkStart w:name="z24640" w:id="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310"/>
    <w:bookmarkStart w:name="z24641" w:id="5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5311"/>
    <w:bookmarkStart w:name="z24642" w:id="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312"/>
    <w:bookmarkStart w:name="z24643"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5313"/>
    <w:bookmarkStart w:name="z24644" w:id="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314"/>
    <w:bookmarkStart w:name="z24645" w:id="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5315"/>
    <w:bookmarkStart w:name="z24646" w:id="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316"/>
    <w:bookmarkStart w:name="z24647" w:id="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5317"/>
    <w:bookmarkStart w:name="z24648" w:id="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5318"/>
    <w:bookmarkStart w:name="z46937" w:id="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5319"/>
    <w:bookmarkStart w:name="z24649" w:id="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5320"/>
    <w:bookmarkStart w:name="z24650" w:id="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5321"/>
    <w:bookmarkStart w:name="z24651" w:id="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5322"/>
    <w:bookmarkStart w:name="z46938" w:id="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5323"/>
    <w:bookmarkStart w:name="z24652" w:id="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5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53" w:id="5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5325"/>
    <w:bookmarkStart w:name="z24654" w:id="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326"/>
    <w:bookmarkStart w:name="z24655" w:id="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327"/>
    <w:bookmarkStart w:name="z24656" w:id="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328"/>
    <w:bookmarkStart w:name="z24657" w:id="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329"/>
    <w:bookmarkStart w:name="z24658" w:id="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5330"/>
    <w:bookmarkStart w:name="z24659" w:id="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5331"/>
    <w:bookmarkStart w:name="z24660" w:id="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5332"/>
    <w:bookmarkStart w:name="z24661" w:id="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5333"/>
    <w:bookmarkStart w:name="z24662" w:id="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334"/>
    <w:bookmarkStart w:name="z24663" w:id="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335"/>
    <w:bookmarkStart w:name="z24664" w:id="5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336"/>
    <w:bookmarkStart w:name="z24665" w:id="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337"/>
    <w:bookmarkStart w:name="z24666" w:id="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338"/>
    <w:bookmarkStart w:name="z24667" w:id="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339"/>
    <w:bookmarkStart w:name="z24668" w:id="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340"/>
    <w:bookmarkStart w:name="z24669" w:id="5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341"/>
    <w:bookmarkStart w:name="z24670" w:id="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342" w:id="5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"Каратальское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343"/>
    <w:bookmarkStart w:name="z24671" w:id="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424" w:id="5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"Панфиловское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345"/>
    <w:bookmarkStart w:name="z24672" w:id="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53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4673" w:id="5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"Райымбекское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347"/>
    <w:bookmarkStart w:name="z24674" w:id="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348"/>
    <w:bookmarkStart w:name="z24675" w:id="5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49"/>
    <w:bookmarkStart w:name="z24676" w:id="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"Райымбекское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350"/>
    <w:bookmarkStart w:name="z24677" w:id="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351"/>
    <w:bookmarkStart w:name="z24678" w:id="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352"/>
    <w:bookmarkStart w:name="z24679" w:id="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353"/>
    <w:bookmarkStart w:name="z24680" w:id="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354"/>
    <w:bookmarkStart w:name="z24681" w:id="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355"/>
    <w:bookmarkStart w:name="z24682" w:id="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356"/>
    <w:bookmarkStart w:name="z24683" w:id="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041419, Республика Казахстан, Алматинская область, Райымбекский район, Нарынколский сельский округ, село Нарынкол, улица О.Жандосов, здание 14.</w:t>
      </w:r>
    </w:p>
    <w:bookmarkEnd w:id="5357"/>
    <w:bookmarkStart w:name="z24684" w:id="5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"Райымбекское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5358"/>
    <w:bookmarkStart w:name="z24685" w:id="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359"/>
    <w:bookmarkStart w:name="z24686" w:id="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360"/>
    <w:bookmarkStart w:name="z24687" w:id="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361"/>
    <w:bookmarkStart w:name="z24688" w:id="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362"/>
    <w:bookmarkStart w:name="z24689" w:id="5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363"/>
    <w:bookmarkStart w:name="z24690" w:id="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364"/>
    <w:bookmarkStart w:name="z24691" w:id="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365"/>
    <w:bookmarkStart w:name="z24692" w:id="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366"/>
    <w:bookmarkStart w:name="z24693" w:id="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367"/>
    <w:bookmarkStart w:name="z24694" w:id="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368"/>
    <w:bookmarkStart w:name="z24695" w:id="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369"/>
    <w:bookmarkStart w:name="z24696" w:id="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370"/>
    <w:bookmarkStart w:name="z24697" w:id="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371"/>
    <w:bookmarkStart w:name="z24698"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 </w:t>
      </w:r>
    </w:p>
    <w:bookmarkEnd w:id="5372"/>
    <w:bookmarkStart w:name="z24699" w:id="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373"/>
    <w:bookmarkStart w:name="z24700" w:id="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374"/>
    <w:bookmarkStart w:name="z24701" w:id="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375"/>
    <w:bookmarkStart w:name="z24702" w:id="5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5376"/>
    <w:bookmarkStart w:name="z24703" w:id="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5377"/>
    <w:bookmarkStart w:name="z24704" w:id="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378"/>
    <w:bookmarkStart w:name="z42598" w:id="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379"/>
    <w:bookmarkStart w:name="z42599" w:id="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380"/>
    <w:bookmarkStart w:name="z42600" w:id="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381"/>
    <w:bookmarkStart w:name="z42601" w:id="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382"/>
    <w:bookmarkStart w:name="z42602"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73" w:id="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384"/>
    <w:bookmarkStart w:name="z46939" w:id="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385"/>
    <w:bookmarkStart w:name="z46940" w:id="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386"/>
    <w:bookmarkStart w:name="z42604" w:id="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387"/>
    <w:bookmarkStart w:name="z46941" w:id="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388"/>
    <w:bookmarkStart w:name="z42605" w:id="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389"/>
    <w:bookmarkStart w:name="z42606" w:id="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390"/>
    <w:bookmarkStart w:name="z42607" w:id="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391"/>
    <w:bookmarkStart w:name="z42608" w:id="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10" w:id="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393"/>
    <w:bookmarkStart w:name="z42611" w:id="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394"/>
    <w:bookmarkStart w:name="z42612" w:id="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395"/>
    <w:bookmarkStart w:name="z42613" w:id="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35" w:id="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397"/>
    <w:bookmarkStart w:name="z24736" w:id="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398"/>
    <w:bookmarkStart w:name="z24737" w:id="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5399"/>
    <w:bookmarkStart w:name="z24738" w:id="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400"/>
    <w:bookmarkStart w:name="z24739" w:id="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5401"/>
    <w:bookmarkStart w:name="z24740" w:id="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402"/>
    <w:bookmarkStart w:name="z24741" w:id="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5403"/>
    <w:bookmarkStart w:name="z24742" w:id="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404"/>
    <w:bookmarkStart w:name="z24743" w:id="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5405"/>
    <w:bookmarkStart w:name="z24744" w:id="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5406"/>
    <w:bookmarkStart w:name="z46942" w:id="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5407"/>
    <w:bookmarkStart w:name="z24745" w:id="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5408"/>
    <w:bookmarkStart w:name="z24746" w:id="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5409"/>
    <w:bookmarkStart w:name="z24747" w:id="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5410"/>
    <w:bookmarkStart w:name="z46943" w:id="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5411"/>
    <w:bookmarkStart w:name="z24748" w:id="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5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49" w:id="5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5413"/>
    <w:bookmarkStart w:name="z24750" w:id="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414"/>
    <w:bookmarkStart w:name="z24751" w:id="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415"/>
    <w:bookmarkStart w:name="z24752" w:id="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416"/>
    <w:bookmarkStart w:name="z24753" w:id="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417"/>
    <w:bookmarkStart w:name="z24754" w:id="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5418"/>
    <w:bookmarkStart w:name="z24755" w:id="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5419"/>
    <w:bookmarkStart w:name="z24756" w:id="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5420"/>
    <w:bookmarkStart w:name="z24757" w:id="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5421"/>
    <w:bookmarkStart w:name="z24758" w:id="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422"/>
    <w:bookmarkStart w:name="z24759" w:id="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423"/>
    <w:bookmarkStart w:name="z24760" w:id="5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424"/>
    <w:bookmarkStart w:name="z24761" w:id="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425"/>
    <w:bookmarkStart w:name="z24762"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426"/>
    <w:bookmarkStart w:name="z24763" w:id="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427"/>
    <w:bookmarkStart w:name="z24764" w:id="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28"/>
    <w:bookmarkStart w:name="z24765" w:id="5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429"/>
    <w:bookmarkStart w:name="z24766" w:id="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588" w:id="5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"Саркандское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431"/>
    <w:bookmarkStart w:name="z24767" w:id="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4768" w:id="5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"Талгарское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433"/>
    <w:bookmarkStart w:name="z24769" w:id="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434"/>
    <w:bookmarkStart w:name="z24770" w:id="5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35"/>
    <w:bookmarkStart w:name="z24771" w:id="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"Талгарское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436"/>
    <w:bookmarkStart w:name="z24772" w:id="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437"/>
    <w:bookmarkStart w:name="z24773" w:id="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438"/>
    <w:bookmarkStart w:name="z24774" w:id="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439"/>
    <w:bookmarkStart w:name="z24775" w:id="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440"/>
    <w:bookmarkStart w:name="z24776" w:id="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441"/>
    <w:bookmarkStart w:name="z24777" w:id="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442"/>
    <w:bookmarkStart w:name="z24778" w:id="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041600, Республика Казахстан, Алматинская область, Талгарский район, город Талгар, улица Рыскулова, дом 61 А.</w:t>
      </w:r>
    </w:p>
    <w:bookmarkEnd w:id="5443"/>
    <w:bookmarkStart w:name="z24779" w:id="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"Талгарское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5444"/>
    <w:bookmarkStart w:name="z24780" w:id="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445"/>
    <w:bookmarkStart w:name="z24781" w:id="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446"/>
    <w:bookmarkStart w:name="z24782" w:id="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447"/>
    <w:bookmarkStart w:name="z24783" w:id="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448"/>
    <w:bookmarkStart w:name="z24784" w:id="5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449"/>
    <w:bookmarkStart w:name="z24785" w:id="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450"/>
    <w:bookmarkStart w:name="z24786" w:id="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451"/>
    <w:bookmarkStart w:name="z24787" w:id="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452"/>
    <w:bookmarkStart w:name="z24788" w:id="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453"/>
    <w:bookmarkStart w:name="z24789" w:id="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454"/>
    <w:bookmarkStart w:name="z24790" w:id="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455"/>
    <w:bookmarkStart w:name="z24791" w:id="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456"/>
    <w:bookmarkStart w:name="z24792" w:id="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457"/>
    <w:bookmarkStart w:name="z24793" w:id="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458"/>
    <w:bookmarkStart w:name="z24794" w:id="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459"/>
    <w:bookmarkStart w:name="z24795" w:id="5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460"/>
    <w:bookmarkStart w:name="z24796" w:id="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461"/>
    <w:bookmarkStart w:name="z24797" w:id="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5462"/>
    <w:bookmarkStart w:name="z24798" w:id="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5463"/>
    <w:bookmarkStart w:name="z24799" w:id="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464"/>
    <w:bookmarkStart w:name="z42616" w:id="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465"/>
    <w:bookmarkStart w:name="z42617" w:id="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466"/>
    <w:bookmarkStart w:name="z42618" w:id="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467"/>
    <w:bookmarkStart w:name="z42619" w:id="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468"/>
    <w:bookmarkStart w:name="z42620" w:id="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74" w:id="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470"/>
    <w:bookmarkStart w:name="z46944" w:id="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471"/>
    <w:bookmarkStart w:name="z46945" w:id="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472"/>
    <w:bookmarkStart w:name="z42622" w:id="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473"/>
    <w:bookmarkStart w:name="z46946" w:id="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474"/>
    <w:bookmarkStart w:name="z42623" w:id="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475"/>
    <w:bookmarkStart w:name="z42624" w:id="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476"/>
    <w:bookmarkStart w:name="z42625"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477"/>
    <w:bookmarkStart w:name="z42626" w:id="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28"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479"/>
    <w:bookmarkStart w:name="z42629" w:id="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480"/>
    <w:bookmarkStart w:name="z42630" w:id="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481"/>
    <w:bookmarkStart w:name="z42631" w:id="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30" w:id="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483"/>
    <w:bookmarkStart w:name="z24831" w:id="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484"/>
    <w:bookmarkStart w:name="z24832" w:id="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5485"/>
    <w:bookmarkStart w:name="z24833" w:id="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486"/>
    <w:bookmarkStart w:name="z24834" w:id="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5487"/>
    <w:bookmarkStart w:name="z24835" w:id="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488"/>
    <w:bookmarkStart w:name="z24836" w:id="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5489"/>
    <w:bookmarkStart w:name="z24837" w:id="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490"/>
    <w:bookmarkStart w:name="z24838" w:id="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5491"/>
    <w:bookmarkStart w:name="z24839" w:id="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5492"/>
    <w:bookmarkStart w:name="z46947" w:id="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5493"/>
    <w:bookmarkStart w:name="z24840" w:id="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5494"/>
    <w:bookmarkStart w:name="z24841" w:id="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5495"/>
    <w:bookmarkStart w:name="z24842" w:id="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5496"/>
    <w:bookmarkStart w:name="z46948" w:id="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5497"/>
    <w:bookmarkStart w:name="z24843" w:id="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54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44" w:id="5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5499"/>
    <w:bookmarkStart w:name="z24845" w:id="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500"/>
    <w:bookmarkStart w:name="z24846" w:id="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501"/>
    <w:bookmarkStart w:name="z24847" w:id="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502"/>
    <w:bookmarkStart w:name="z24848" w:id="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503"/>
    <w:bookmarkStart w:name="z24849" w:id="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5504"/>
    <w:bookmarkStart w:name="z24850" w:id="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5505"/>
    <w:bookmarkStart w:name="z24851" w:id="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5506"/>
    <w:bookmarkStart w:name="z24852" w:id="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5507"/>
    <w:bookmarkStart w:name="z24853" w:id="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508"/>
    <w:bookmarkStart w:name="z24854" w:id="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509"/>
    <w:bookmarkStart w:name="z24855" w:id="5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510"/>
    <w:bookmarkStart w:name="z24856" w:id="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511"/>
    <w:bookmarkStart w:name="z24857" w:id="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512"/>
    <w:bookmarkStart w:name="z24858" w:id="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513"/>
    <w:bookmarkStart w:name="z24859" w:id="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514"/>
    <w:bookmarkStart w:name="z24860" w:id="5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515"/>
    <w:bookmarkStart w:name="z24861" w:id="5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752" w:id="5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"Талдыкорганское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517"/>
    <w:bookmarkStart w:name="z24862" w:id="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57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834" w:id="5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"Текелийское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519"/>
    <w:bookmarkStart w:name="z24863" w:id="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5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4864" w:id="5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"Уйгурское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521"/>
    <w:bookmarkStart w:name="z24865"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522"/>
    <w:bookmarkStart w:name="z24866" w:id="5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23"/>
    <w:bookmarkStart w:name="z24867" w:id="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"Уйгурское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524"/>
    <w:bookmarkStart w:name="z24868" w:id="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525"/>
    <w:bookmarkStart w:name="z24869" w:id="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526"/>
    <w:bookmarkStart w:name="z24870" w:id="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527"/>
    <w:bookmarkStart w:name="z24871" w:id="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528"/>
    <w:bookmarkStart w:name="z24872" w:id="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529"/>
    <w:bookmarkStart w:name="z24873" w:id="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530"/>
    <w:bookmarkStart w:name="z24874" w:id="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041800, Республика Казахстан, Алматинская область, Уйгурский район, Шонжынский сельский округ, село Шонжы, улица Заманбек Абдразаков, здание 34.</w:t>
      </w:r>
    </w:p>
    <w:bookmarkEnd w:id="5531"/>
    <w:bookmarkStart w:name="z24875" w:id="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"Уйгурское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5532"/>
    <w:bookmarkStart w:name="z24876"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533"/>
    <w:bookmarkStart w:name="z24877"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534"/>
    <w:bookmarkStart w:name="z24878" w:id="5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535"/>
    <w:bookmarkStart w:name="z24879" w:id="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536"/>
    <w:bookmarkStart w:name="z24880" w:id="5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537"/>
    <w:bookmarkStart w:name="z24881" w:id="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538"/>
    <w:bookmarkStart w:name="z24882" w:id="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539"/>
    <w:bookmarkStart w:name="z24883" w:id="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540"/>
    <w:bookmarkStart w:name="z24884" w:id="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541"/>
    <w:bookmarkStart w:name="z24885" w:id="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542"/>
    <w:bookmarkStart w:name="z24886" w:id="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543"/>
    <w:bookmarkStart w:name="z24887" w:id="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544"/>
    <w:bookmarkStart w:name="z24888" w:id="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545"/>
    <w:bookmarkStart w:name="z24889" w:id="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546"/>
    <w:bookmarkStart w:name="z24890" w:id="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547"/>
    <w:bookmarkStart w:name="z24891" w:id="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548"/>
    <w:bookmarkStart w:name="z24892" w:id="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549"/>
    <w:bookmarkStart w:name="z24893" w:id="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5550"/>
    <w:bookmarkStart w:name="z24894" w:id="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5551"/>
    <w:bookmarkStart w:name="z24895" w:id="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552"/>
    <w:bookmarkStart w:name="z42634" w:id="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553"/>
    <w:bookmarkStart w:name="z42635" w:id="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554"/>
    <w:bookmarkStart w:name="z42636" w:id="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555"/>
    <w:bookmarkStart w:name="z42637" w:id="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556"/>
    <w:bookmarkStart w:name="z42638" w:id="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75" w:id="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558"/>
    <w:bookmarkStart w:name="z46949" w:id="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559"/>
    <w:bookmarkStart w:name="z46950" w:id="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560"/>
    <w:bookmarkStart w:name="z42640" w:id="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561"/>
    <w:bookmarkStart w:name="z46951" w:id="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562"/>
    <w:bookmarkStart w:name="z42641"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563"/>
    <w:bookmarkStart w:name="z42642" w:id="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564"/>
    <w:bookmarkStart w:name="z42643" w:id="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565"/>
    <w:bookmarkStart w:name="z42644" w:id="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5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46" w:id="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567"/>
    <w:bookmarkStart w:name="z42647" w:id="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568"/>
    <w:bookmarkStart w:name="z42648" w:id="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569"/>
    <w:bookmarkStart w:name="z42649" w:id="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26" w:id="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571"/>
    <w:bookmarkStart w:name="z24927" w:id="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572"/>
    <w:bookmarkStart w:name="z24928" w:id="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5573"/>
    <w:bookmarkStart w:name="z24929" w:id="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574"/>
    <w:bookmarkStart w:name="z24930" w:id="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5575"/>
    <w:bookmarkStart w:name="z24931" w:id="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576"/>
    <w:bookmarkStart w:name="z24932"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5577"/>
    <w:bookmarkStart w:name="z24933" w:id="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578"/>
    <w:bookmarkStart w:name="z24934" w:id="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5579"/>
    <w:bookmarkStart w:name="z24935" w:id="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5580"/>
    <w:bookmarkStart w:name="z46952" w:id="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5581"/>
    <w:bookmarkStart w:name="z24936" w:id="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5582"/>
    <w:bookmarkStart w:name="z24937" w:id="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5583"/>
    <w:bookmarkStart w:name="z24938" w:id="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5584"/>
    <w:bookmarkStart w:name="z46953" w:id="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5585"/>
    <w:bookmarkStart w:name="z24939" w:id="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5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40" w:id="5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5587"/>
    <w:bookmarkStart w:name="z24941"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588"/>
    <w:bookmarkStart w:name="z24942" w:id="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589"/>
    <w:bookmarkStart w:name="z24943" w:id="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590"/>
    <w:bookmarkStart w:name="z24944" w:id="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591"/>
    <w:bookmarkStart w:name="z24945" w:id="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5592"/>
    <w:bookmarkStart w:name="z24946" w:id="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5593"/>
    <w:bookmarkStart w:name="z24947" w:id="5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5594"/>
    <w:bookmarkStart w:name="z24948" w:id="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5595"/>
    <w:bookmarkStart w:name="z24949" w:id="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596"/>
    <w:bookmarkStart w:name="z24950" w:id="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597"/>
    <w:bookmarkStart w:name="z24951" w:id="5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598"/>
    <w:bookmarkStart w:name="z24952" w:id="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599"/>
    <w:bookmarkStart w:name="z24953" w:id="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600"/>
    <w:bookmarkStart w:name="z24954" w:id="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601"/>
    <w:bookmarkStart w:name="z24955" w:id="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602"/>
    <w:bookmarkStart w:name="z24956" w:id="5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603"/>
    <w:bookmarkStart w:name="z24957" w:id="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6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4958" w:id="5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</w:t>
      </w:r>
    </w:p>
    <w:bookmarkEnd w:id="5605"/>
    <w:bookmarkStart w:name="z24959" w:id="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606"/>
    <w:bookmarkStart w:name="z24960" w:id="5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07"/>
    <w:bookmarkStart w:name="z24961" w:id="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608"/>
    <w:bookmarkStart w:name="z24962" w:id="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609"/>
    <w:bookmarkStart w:name="z24963" w:id="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610"/>
    <w:bookmarkStart w:name="z24964" w:id="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611"/>
    <w:bookmarkStart w:name="z24965" w:id="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612"/>
    <w:bookmarkStart w:name="z24966" w:id="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613"/>
    <w:bookmarkStart w:name="z24967" w:id="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614"/>
    <w:bookmarkStart w:name="z24968" w:id="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040700, Республика Казахстан, Алматинская область, Илийский район, сельский округ Өтеген батыр, село Өтеген батыр, улица Қолдасов Сұлтан, здание 8.</w:t>
      </w:r>
    </w:p>
    <w:bookmarkEnd w:id="56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31.05.2024 </w:t>
      </w:r>
      <w:r>
        <w:rPr>
          <w:rFonts w:ascii="Times New Roman"/>
          <w:b w:val="false"/>
          <w:i w:val="false"/>
          <w:color w:val="00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69" w:id="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5616"/>
    <w:bookmarkStart w:name="z24970" w:id="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617"/>
    <w:bookmarkStart w:name="z24971" w:id="5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618"/>
    <w:bookmarkStart w:name="z24972" w:id="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619"/>
    <w:bookmarkStart w:name="z24973" w:id="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620"/>
    <w:bookmarkStart w:name="z24974" w:id="5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621"/>
    <w:bookmarkStart w:name="z24975" w:id="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622"/>
    <w:bookmarkStart w:name="z24976" w:id="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623"/>
    <w:bookmarkStart w:name="z24977" w:id="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624"/>
    <w:bookmarkStart w:name="z24978" w:id="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625"/>
    <w:bookmarkStart w:name="z24979" w:id="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626"/>
    <w:bookmarkStart w:name="z24980" w:id="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627"/>
    <w:bookmarkStart w:name="z24981" w:id="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628"/>
    <w:bookmarkStart w:name="z24982" w:id="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629"/>
    <w:bookmarkStart w:name="z24983" w:id="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630"/>
    <w:bookmarkStart w:name="z24984" w:id="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631"/>
    <w:bookmarkStart w:name="z24985" w:id="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632"/>
    <w:bookmarkStart w:name="z24986" w:id="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633"/>
    <w:bookmarkStart w:name="z24987" w:id="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5634"/>
    <w:bookmarkStart w:name="z24988" w:id="5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5635"/>
    <w:bookmarkStart w:name="z24989" w:id="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636"/>
    <w:bookmarkStart w:name="z42652" w:id="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637"/>
    <w:bookmarkStart w:name="z42653" w:id="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638"/>
    <w:bookmarkStart w:name="z42654" w:id="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639"/>
    <w:bookmarkStart w:name="z42655" w:id="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640"/>
    <w:bookmarkStart w:name="z42656"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76"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642"/>
    <w:bookmarkStart w:name="z46954" w:id="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643"/>
    <w:bookmarkStart w:name="z46955" w:id="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644"/>
    <w:bookmarkStart w:name="z42658" w:id="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645"/>
    <w:bookmarkStart w:name="z46956" w:id="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646"/>
    <w:bookmarkStart w:name="z42659" w:id="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647"/>
    <w:bookmarkStart w:name="z42660" w:id="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648"/>
    <w:bookmarkStart w:name="z42661" w:id="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649"/>
    <w:bookmarkStart w:name="z42662" w:id="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6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64" w:id="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651"/>
    <w:bookmarkStart w:name="z42665" w:id="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652"/>
    <w:bookmarkStart w:name="z42666" w:id="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653"/>
    <w:bookmarkStart w:name="z42667" w:id="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6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20" w:id="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655"/>
    <w:bookmarkStart w:name="z25021" w:id="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656"/>
    <w:bookmarkStart w:name="z25022" w:id="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5657"/>
    <w:bookmarkStart w:name="z25023" w:id="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658"/>
    <w:bookmarkStart w:name="z25024" w:id="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5659"/>
    <w:bookmarkStart w:name="z25025" w:id="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660"/>
    <w:bookmarkStart w:name="z25026" w:id="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5661"/>
    <w:bookmarkStart w:name="z25027" w:id="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662"/>
    <w:bookmarkStart w:name="z25028" w:id="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5663"/>
    <w:bookmarkStart w:name="z25029" w:id="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5664"/>
    <w:bookmarkStart w:name="z46957" w:id="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5665"/>
    <w:bookmarkStart w:name="z25030" w:id="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5666"/>
    <w:bookmarkStart w:name="z25031" w:id="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5667"/>
    <w:bookmarkStart w:name="z25032" w:id="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5668"/>
    <w:bookmarkStart w:name="z46958" w:id="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5669"/>
    <w:bookmarkStart w:name="z25033" w:id="5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56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34" w:id="5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5671"/>
    <w:bookmarkStart w:name="z25035" w:id="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672"/>
    <w:bookmarkStart w:name="z25036" w:id="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673"/>
    <w:bookmarkStart w:name="z25037" w:id="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674"/>
    <w:bookmarkStart w:name="z25038" w:id="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675"/>
    <w:bookmarkStart w:name="z25039" w:id="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5676"/>
    <w:bookmarkStart w:name="z25040" w:id="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5677"/>
    <w:bookmarkStart w:name="z25041" w:id="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5678"/>
    <w:bookmarkStart w:name="z25042" w:id="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5679"/>
    <w:bookmarkStart w:name="z25043" w:id="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680"/>
    <w:bookmarkStart w:name="z25044" w:id="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681"/>
    <w:bookmarkStart w:name="z25045" w:id="5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682"/>
    <w:bookmarkStart w:name="z25046" w:id="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683"/>
    <w:bookmarkStart w:name="z25047" w:id="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684"/>
    <w:bookmarkStart w:name="z25048" w:id="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685"/>
    <w:bookmarkStart w:name="z25049" w:id="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686"/>
    <w:bookmarkStart w:name="z25050" w:id="5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687"/>
    <w:bookmarkStart w:name="z25051" w:id="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6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5052" w:id="5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"Атырауское городское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</w:t>
      </w:r>
    </w:p>
    <w:bookmarkEnd w:id="5689"/>
    <w:bookmarkStart w:name="z25053" w:id="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690"/>
    <w:bookmarkStart w:name="z25054" w:id="5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91"/>
    <w:bookmarkStart w:name="z25055" w:id="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"Атырауское городское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692"/>
    <w:bookmarkStart w:name="z25056" w:id="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693"/>
    <w:bookmarkStart w:name="z25057" w:id="5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694"/>
    <w:bookmarkStart w:name="z25058"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695"/>
    <w:bookmarkStart w:name="z25059"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696"/>
    <w:bookmarkStart w:name="z25060" w:id="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697"/>
    <w:bookmarkStart w:name="z25061" w:id="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698"/>
    <w:bookmarkStart w:name="z25062" w:id="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060007, Республика Казахстан, Атырауская область, город Атырау, улица Гурьев, здание 7А.</w:t>
      </w:r>
    </w:p>
    <w:bookmarkEnd w:id="5699"/>
    <w:bookmarkStart w:name="z25063" w:id="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"Атырауское городское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Казахстан".</w:t>
      </w:r>
    </w:p>
    <w:bookmarkEnd w:id="5700"/>
    <w:bookmarkStart w:name="z25064" w:id="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701"/>
    <w:bookmarkStart w:name="z25065" w:id="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702"/>
    <w:bookmarkStart w:name="z25066" w:id="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703"/>
    <w:bookmarkStart w:name="z25067" w:id="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704"/>
    <w:bookmarkStart w:name="z25068" w:id="5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705"/>
    <w:bookmarkStart w:name="z25069" w:id="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706"/>
    <w:bookmarkStart w:name="z25070" w:id="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707"/>
    <w:bookmarkStart w:name="z25071" w:id="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708"/>
    <w:bookmarkStart w:name="z25072" w:id="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709"/>
    <w:bookmarkStart w:name="z25073" w:id="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710"/>
    <w:bookmarkStart w:name="z25074" w:id="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711"/>
    <w:bookmarkStart w:name="z25075" w:id="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712"/>
    <w:bookmarkStart w:name="z25076" w:id="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713"/>
    <w:bookmarkStart w:name="z25077" w:id="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714"/>
    <w:bookmarkStart w:name="z25078" w:id="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715"/>
    <w:bookmarkStart w:name="z25079" w:id="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716"/>
    <w:bookmarkStart w:name="z25080" w:id="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717"/>
    <w:bookmarkStart w:name="z25081" w:id="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5718"/>
    <w:bookmarkStart w:name="z25082" w:id="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5719"/>
    <w:bookmarkStart w:name="z25083" w:id="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720"/>
    <w:bookmarkStart w:name="z42670" w:id="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721"/>
    <w:bookmarkStart w:name="z42671" w:id="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722"/>
    <w:bookmarkStart w:name="z42672" w:id="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723"/>
    <w:bookmarkStart w:name="z42673" w:id="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724"/>
    <w:bookmarkStart w:name="z42674"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77" w:id="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726"/>
    <w:bookmarkStart w:name="z46959" w:id="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727"/>
    <w:bookmarkStart w:name="z46960" w:id="5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728"/>
    <w:bookmarkStart w:name="z42676" w:id="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729"/>
    <w:bookmarkStart w:name="z46961" w:id="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730"/>
    <w:bookmarkStart w:name="z42677" w:id="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731"/>
    <w:bookmarkStart w:name="z42678" w:id="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732"/>
    <w:bookmarkStart w:name="z42679" w:id="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733"/>
    <w:bookmarkStart w:name="z42680" w:id="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7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82" w:id="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735"/>
    <w:bookmarkStart w:name="z42683" w:id="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736"/>
    <w:bookmarkStart w:name="z42684" w:id="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737"/>
    <w:bookmarkStart w:name="z42685" w:id="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7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14" w:id="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739"/>
    <w:bookmarkStart w:name="z25115" w:id="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740"/>
    <w:bookmarkStart w:name="z25116" w:id="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5741"/>
    <w:bookmarkStart w:name="z25117" w:id="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742"/>
    <w:bookmarkStart w:name="z25118" w:id="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5743"/>
    <w:bookmarkStart w:name="z25119" w:id="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744"/>
    <w:bookmarkStart w:name="z25120" w:id="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5745"/>
    <w:bookmarkStart w:name="z25121" w:id="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746"/>
    <w:bookmarkStart w:name="z25122" w:id="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5747"/>
    <w:bookmarkStart w:name="z25123" w:id="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5748"/>
    <w:bookmarkStart w:name="z46962"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5749"/>
    <w:bookmarkStart w:name="z25124" w:id="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5750"/>
    <w:bookmarkStart w:name="z25125" w:id="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5751"/>
    <w:bookmarkStart w:name="z25126" w:id="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5752"/>
    <w:bookmarkStart w:name="z46963" w:id="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5753"/>
    <w:bookmarkStart w:name="z25127" w:id="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57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28" w:id="5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5755"/>
    <w:bookmarkStart w:name="z25129" w:id="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756"/>
    <w:bookmarkStart w:name="z25130" w:id="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757"/>
    <w:bookmarkStart w:name="z25131" w:id="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758"/>
    <w:bookmarkStart w:name="z25132" w:id="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759"/>
    <w:bookmarkStart w:name="z25133" w:id="5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5760"/>
    <w:bookmarkStart w:name="z25134" w:id="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5761"/>
    <w:bookmarkStart w:name="z25135" w:id="5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5762"/>
    <w:bookmarkStart w:name="z25136" w:id="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5763"/>
    <w:bookmarkStart w:name="z25137" w:id="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764"/>
    <w:bookmarkStart w:name="z25138" w:id="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765"/>
    <w:bookmarkStart w:name="z25139" w:id="5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766"/>
    <w:bookmarkStart w:name="z25140" w:id="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767"/>
    <w:bookmarkStart w:name="z25141" w:id="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768"/>
    <w:bookmarkStart w:name="z25142" w:id="5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769"/>
    <w:bookmarkStart w:name="z25143" w:id="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770"/>
    <w:bookmarkStart w:name="z25144" w:id="5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771"/>
    <w:bookmarkStart w:name="z25145" w:id="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7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5146" w:id="5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"Жылыойское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</w:t>
      </w:r>
    </w:p>
    <w:bookmarkEnd w:id="5773"/>
    <w:bookmarkStart w:name="z25147" w:id="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774"/>
    <w:bookmarkStart w:name="z25148" w:id="5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75"/>
    <w:bookmarkStart w:name="z25149" w:id="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"Жылыойское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776"/>
    <w:bookmarkStart w:name="z25150" w:id="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777"/>
    <w:bookmarkStart w:name="z25151" w:id="5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778"/>
    <w:bookmarkStart w:name="z25152" w:id="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779"/>
    <w:bookmarkStart w:name="z25153" w:id="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780"/>
    <w:bookmarkStart w:name="z25154" w:id="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781"/>
    <w:bookmarkStart w:name="z25155" w:id="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782"/>
    <w:bookmarkStart w:name="z25156" w:id="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060100, Республика Казахстан, Атырауская область, город Кульсары, улица № 222, здание 20.</w:t>
      </w:r>
    </w:p>
    <w:bookmarkEnd w:id="5783"/>
    <w:bookmarkStart w:name="z25157" w:id="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"Жылыойское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Казахстан".</w:t>
      </w:r>
    </w:p>
    <w:bookmarkEnd w:id="5784"/>
    <w:bookmarkStart w:name="z25158" w:id="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785"/>
    <w:bookmarkStart w:name="z25159" w:id="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786"/>
    <w:bookmarkStart w:name="z25160" w:id="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787"/>
    <w:bookmarkStart w:name="z25161" w:id="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788"/>
    <w:bookmarkStart w:name="z25162" w:id="5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789"/>
    <w:bookmarkStart w:name="z25163" w:id="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790"/>
    <w:bookmarkStart w:name="z25164" w:id="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791"/>
    <w:bookmarkStart w:name="z25165" w:id="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792"/>
    <w:bookmarkStart w:name="z25166" w:id="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793"/>
    <w:bookmarkStart w:name="z25167" w:id="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794"/>
    <w:bookmarkStart w:name="z25168" w:id="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795"/>
    <w:bookmarkStart w:name="z25169" w:id="5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796"/>
    <w:bookmarkStart w:name="z25170" w:id="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797"/>
    <w:bookmarkStart w:name="z25171" w:id="5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798"/>
    <w:bookmarkStart w:name="z25172" w:id="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799"/>
    <w:bookmarkStart w:name="z25173" w:id="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800"/>
    <w:bookmarkStart w:name="z25174" w:id="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801"/>
    <w:bookmarkStart w:name="z25175" w:id="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5802"/>
    <w:bookmarkStart w:name="z25176" w:id="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5803"/>
    <w:bookmarkStart w:name="z25177" w:id="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04"/>
    <w:bookmarkStart w:name="z42688" w:id="5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805"/>
    <w:bookmarkStart w:name="z42689" w:id="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806"/>
    <w:bookmarkStart w:name="z42690" w:id="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807"/>
    <w:bookmarkStart w:name="z42691" w:id="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808"/>
    <w:bookmarkStart w:name="z42692" w:id="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78" w:id="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810"/>
    <w:bookmarkStart w:name="z46964" w:id="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811"/>
    <w:bookmarkStart w:name="z46965" w:id="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812"/>
    <w:bookmarkStart w:name="z42694" w:id="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813"/>
    <w:bookmarkStart w:name="z46966" w:id="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814"/>
    <w:bookmarkStart w:name="z42695" w:id="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815"/>
    <w:bookmarkStart w:name="z42696" w:id="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816"/>
    <w:bookmarkStart w:name="z42697" w:id="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817"/>
    <w:bookmarkStart w:name="z42698" w:id="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00" w:id="5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819"/>
    <w:bookmarkStart w:name="z42701" w:id="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820"/>
    <w:bookmarkStart w:name="z42702" w:id="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821"/>
    <w:bookmarkStart w:name="z42703" w:id="5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8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08" w:id="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823"/>
    <w:bookmarkStart w:name="z25209" w:id="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824"/>
    <w:bookmarkStart w:name="z25210" w:id="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5825"/>
    <w:bookmarkStart w:name="z25211" w:id="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826"/>
    <w:bookmarkStart w:name="z25212" w:id="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5827"/>
    <w:bookmarkStart w:name="z25213" w:id="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828"/>
    <w:bookmarkStart w:name="z25214" w:id="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5829"/>
    <w:bookmarkStart w:name="z25215" w:id="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830"/>
    <w:bookmarkStart w:name="z25216" w:id="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5831"/>
    <w:bookmarkStart w:name="z25217" w:id="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5832"/>
    <w:bookmarkStart w:name="z46967" w:id="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5833"/>
    <w:bookmarkStart w:name="z25218" w:id="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5834"/>
    <w:bookmarkStart w:name="z25219" w:id="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5835"/>
    <w:bookmarkStart w:name="z25220" w:id="5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5836"/>
    <w:bookmarkStart w:name="z46968" w:id="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5837"/>
    <w:bookmarkStart w:name="z25221" w:id="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58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22" w:id="5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5839"/>
    <w:bookmarkStart w:name="z25223" w:id="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840"/>
    <w:bookmarkStart w:name="z25224" w:id="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841"/>
    <w:bookmarkStart w:name="z25225" w:id="5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842"/>
    <w:bookmarkStart w:name="z25226" w:id="5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843"/>
    <w:bookmarkStart w:name="z25227" w:id="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5844"/>
    <w:bookmarkStart w:name="z25228" w:id="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5845"/>
    <w:bookmarkStart w:name="z25229" w:id="5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5846"/>
    <w:bookmarkStart w:name="z25230" w:id="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5847"/>
    <w:bookmarkStart w:name="z25231" w:id="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848"/>
    <w:bookmarkStart w:name="z25232" w:id="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849"/>
    <w:bookmarkStart w:name="z25233" w:id="5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850"/>
    <w:bookmarkStart w:name="z25234" w:id="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851"/>
    <w:bookmarkStart w:name="z25235" w:id="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852"/>
    <w:bookmarkStart w:name="z25236" w:id="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853"/>
    <w:bookmarkStart w:name="z25237" w:id="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854"/>
    <w:bookmarkStart w:name="z25238" w:id="5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855"/>
    <w:bookmarkStart w:name="z25239" w:id="5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8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5240" w:id="5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"Индерское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</w:t>
      </w:r>
    </w:p>
    <w:bookmarkEnd w:id="5857"/>
    <w:bookmarkStart w:name="z25241" w:id="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858"/>
    <w:bookmarkStart w:name="z25242" w:id="5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59"/>
    <w:bookmarkStart w:name="z25243" w:id="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"Индерское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860"/>
    <w:bookmarkStart w:name="z25244" w:id="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861"/>
    <w:bookmarkStart w:name="z25245" w:id="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862"/>
    <w:bookmarkStart w:name="z25246" w:id="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863"/>
    <w:bookmarkStart w:name="z25247" w:id="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864"/>
    <w:bookmarkStart w:name="z25248" w:id="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865"/>
    <w:bookmarkStart w:name="z25249" w:id="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866"/>
    <w:bookmarkStart w:name="z25250" w:id="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060200, Республика Казахстан, Атырауская область, Индерский район, поселок Индерборский, улица Чокан Валиханова, дом 9.</w:t>
      </w:r>
    </w:p>
    <w:bookmarkEnd w:id="5867"/>
    <w:bookmarkStart w:name="z25251" w:id="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"Индерское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Казахстан".</w:t>
      </w:r>
    </w:p>
    <w:bookmarkEnd w:id="5868"/>
    <w:bookmarkStart w:name="z25252" w:id="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869"/>
    <w:bookmarkStart w:name="z25253" w:id="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870"/>
    <w:bookmarkStart w:name="z25254" w:id="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871"/>
    <w:bookmarkStart w:name="z25255" w:id="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872"/>
    <w:bookmarkStart w:name="z25256" w:id="5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873"/>
    <w:bookmarkStart w:name="z25257" w:id="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874"/>
    <w:bookmarkStart w:name="z25258" w:id="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875"/>
    <w:bookmarkStart w:name="z25259" w:id="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876"/>
    <w:bookmarkStart w:name="z25260" w:id="5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877"/>
    <w:bookmarkStart w:name="z25261" w:id="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878"/>
    <w:bookmarkStart w:name="z25262" w:id="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879"/>
    <w:bookmarkStart w:name="z25263" w:id="5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880"/>
    <w:bookmarkStart w:name="z25264" w:id="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881"/>
    <w:bookmarkStart w:name="z25265" w:id="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882"/>
    <w:bookmarkStart w:name="z25266" w:id="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883"/>
    <w:bookmarkStart w:name="z25267" w:id="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884"/>
    <w:bookmarkStart w:name="z25268" w:id="5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885"/>
    <w:bookmarkStart w:name="z25269" w:id="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5886"/>
    <w:bookmarkStart w:name="z25270" w:id="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5887"/>
    <w:bookmarkStart w:name="z25271" w:id="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88"/>
    <w:bookmarkStart w:name="z42706" w:id="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889"/>
    <w:bookmarkStart w:name="z42707" w:id="5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890"/>
    <w:bookmarkStart w:name="z42708" w:id="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891"/>
    <w:bookmarkStart w:name="z42709" w:id="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892"/>
    <w:bookmarkStart w:name="z42710" w:id="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79" w:id="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894"/>
    <w:bookmarkStart w:name="z46969" w:id="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895"/>
    <w:bookmarkStart w:name="z46970" w:id="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896"/>
    <w:bookmarkStart w:name="z42712" w:id="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897"/>
    <w:bookmarkStart w:name="z46971" w:id="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898"/>
    <w:bookmarkStart w:name="z42713" w:id="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899"/>
    <w:bookmarkStart w:name="z42714" w:id="5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900"/>
    <w:bookmarkStart w:name="z42715" w:id="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901"/>
    <w:bookmarkStart w:name="z42716" w:id="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9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18" w:id="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903"/>
    <w:bookmarkStart w:name="z42719" w:id="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904"/>
    <w:bookmarkStart w:name="z42720" w:id="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905"/>
    <w:bookmarkStart w:name="z42721" w:id="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9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02" w:id="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907"/>
    <w:bookmarkStart w:name="z25303" w:id="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908"/>
    <w:bookmarkStart w:name="z25304" w:id="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5909"/>
    <w:bookmarkStart w:name="z25305" w:id="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910"/>
    <w:bookmarkStart w:name="z25306" w:id="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5911"/>
    <w:bookmarkStart w:name="z25307" w:id="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912"/>
    <w:bookmarkStart w:name="z25308" w:id="5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5913"/>
    <w:bookmarkStart w:name="z25309" w:id="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914"/>
    <w:bookmarkStart w:name="z25310" w:id="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5915"/>
    <w:bookmarkStart w:name="z25311" w:id="5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5916"/>
    <w:bookmarkStart w:name="z46972" w:id="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5917"/>
    <w:bookmarkStart w:name="z25312" w:id="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5918"/>
    <w:bookmarkStart w:name="z25313" w:id="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5919"/>
    <w:bookmarkStart w:name="z25314" w:id="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5920"/>
    <w:bookmarkStart w:name="z46973" w:id="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5921"/>
    <w:bookmarkStart w:name="z25315" w:id="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59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16" w:id="5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5923"/>
    <w:bookmarkStart w:name="z25317" w:id="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924"/>
    <w:bookmarkStart w:name="z25318" w:id="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925"/>
    <w:bookmarkStart w:name="z25319" w:id="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926"/>
    <w:bookmarkStart w:name="z25320" w:id="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5927"/>
    <w:bookmarkStart w:name="z25321" w:id="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5928"/>
    <w:bookmarkStart w:name="z25322" w:id="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5929"/>
    <w:bookmarkStart w:name="z25323" w:id="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5930"/>
    <w:bookmarkStart w:name="z25324" w:id="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5931"/>
    <w:bookmarkStart w:name="z25325" w:id="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932"/>
    <w:bookmarkStart w:name="z25326" w:id="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933"/>
    <w:bookmarkStart w:name="z25327" w:id="5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5934"/>
    <w:bookmarkStart w:name="z25328" w:id="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935"/>
    <w:bookmarkStart w:name="z25329" w:id="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936"/>
    <w:bookmarkStart w:name="z25330" w:id="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5937"/>
    <w:bookmarkStart w:name="z25331" w:id="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938"/>
    <w:bookmarkStart w:name="z25332" w:id="5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5939"/>
    <w:bookmarkStart w:name="z25333" w:id="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59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5334" w:id="5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</w:t>
      </w:r>
    </w:p>
    <w:bookmarkEnd w:id="5941"/>
    <w:bookmarkStart w:name="z25335" w:id="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942"/>
    <w:bookmarkStart w:name="z25336" w:id="5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43"/>
    <w:bookmarkStart w:name="z25337" w:id="5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5944"/>
    <w:bookmarkStart w:name="z25338" w:id="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945"/>
    <w:bookmarkStart w:name="z25339" w:id="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5946"/>
    <w:bookmarkStart w:name="z25340" w:id="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947"/>
    <w:bookmarkStart w:name="z25341" w:id="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948"/>
    <w:bookmarkStart w:name="z25342" w:id="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5949"/>
    <w:bookmarkStart w:name="z25343" w:id="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5950"/>
    <w:bookmarkStart w:name="z25344" w:id="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060300, Республика Казахстан, Атырауская область, Исатайский район, сельский округ Аккистау, село Аккистау, улица Егемен Казахстан, здание 27.</w:t>
      </w:r>
    </w:p>
    <w:bookmarkEnd w:id="5951"/>
    <w:bookmarkStart w:name="z25345" w:id="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"Исатайское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Казахстан".</w:t>
      </w:r>
    </w:p>
    <w:bookmarkEnd w:id="5952"/>
    <w:bookmarkStart w:name="z25346" w:id="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5953"/>
    <w:bookmarkStart w:name="z25347" w:id="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5954"/>
    <w:bookmarkStart w:name="z25348" w:id="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955"/>
    <w:bookmarkStart w:name="z25349" w:id="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956"/>
    <w:bookmarkStart w:name="z25350" w:id="5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5957"/>
    <w:bookmarkStart w:name="z25351" w:id="5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958"/>
    <w:bookmarkStart w:name="z25352" w:id="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5959"/>
    <w:bookmarkStart w:name="z25353" w:id="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5960"/>
    <w:bookmarkStart w:name="z25354" w:id="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5961"/>
    <w:bookmarkStart w:name="z25355" w:id="5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962"/>
    <w:bookmarkStart w:name="z25356" w:id="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5963"/>
    <w:bookmarkStart w:name="z25357" w:id="5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5964"/>
    <w:bookmarkStart w:name="z25358" w:id="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5965"/>
    <w:bookmarkStart w:name="z25359" w:id="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966"/>
    <w:bookmarkStart w:name="z25360" w:id="5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5967"/>
    <w:bookmarkStart w:name="z25361" w:id="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5968"/>
    <w:bookmarkStart w:name="z25362" w:id="5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5969"/>
    <w:bookmarkStart w:name="z25363" w:id="5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5970"/>
    <w:bookmarkStart w:name="z25364" w:id="5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5971"/>
    <w:bookmarkStart w:name="z25365" w:id="5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972"/>
    <w:bookmarkStart w:name="z42724" w:id="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5973"/>
    <w:bookmarkStart w:name="z42725" w:id="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5974"/>
    <w:bookmarkStart w:name="z42726" w:id="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5975"/>
    <w:bookmarkStart w:name="z42727" w:id="5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5976"/>
    <w:bookmarkStart w:name="z42728" w:id="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80" w:id="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5978"/>
    <w:bookmarkStart w:name="z46974" w:id="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5979"/>
    <w:bookmarkStart w:name="z46975" w:id="5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5980"/>
    <w:bookmarkStart w:name="z42730" w:id="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5981"/>
    <w:bookmarkStart w:name="z46976" w:id="5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5982"/>
    <w:bookmarkStart w:name="z42731" w:id="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5983"/>
    <w:bookmarkStart w:name="z42732" w:id="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5984"/>
    <w:bookmarkStart w:name="z42733" w:id="5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985"/>
    <w:bookmarkStart w:name="z42734" w:id="5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59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36" w:id="5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5987"/>
    <w:bookmarkStart w:name="z42737" w:id="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988"/>
    <w:bookmarkStart w:name="z42738" w:id="5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989"/>
    <w:bookmarkStart w:name="z42739" w:id="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9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96" w:id="5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991"/>
    <w:bookmarkStart w:name="z25397" w:id="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992"/>
    <w:bookmarkStart w:name="z25398" w:id="5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5993"/>
    <w:bookmarkStart w:name="z25399" w:id="5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994"/>
    <w:bookmarkStart w:name="z25400" w:id="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5995"/>
    <w:bookmarkStart w:name="z25401" w:id="5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5996"/>
    <w:bookmarkStart w:name="z25402" w:id="5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5997"/>
    <w:bookmarkStart w:name="z25403" w:id="5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5998"/>
    <w:bookmarkStart w:name="z25404" w:id="5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5999"/>
    <w:bookmarkStart w:name="z25405" w:id="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000"/>
    <w:bookmarkStart w:name="z46977" w:id="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6001"/>
    <w:bookmarkStart w:name="z25406" w:id="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002"/>
    <w:bookmarkStart w:name="z25407" w:id="6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003"/>
    <w:bookmarkStart w:name="z25408" w:id="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004"/>
    <w:bookmarkStart w:name="z46978" w:id="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6005"/>
    <w:bookmarkStart w:name="z25409" w:id="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60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10" w:id="6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007"/>
    <w:bookmarkStart w:name="z25411" w:id="6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008"/>
    <w:bookmarkStart w:name="z25412" w:id="6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009"/>
    <w:bookmarkStart w:name="z25413" w:id="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010"/>
    <w:bookmarkStart w:name="z25414" w:id="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011"/>
    <w:bookmarkStart w:name="z25415" w:id="6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6012"/>
    <w:bookmarkStart w:name="z25416" w:id="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6013"/>
    <w:bookmarkStart w:name="z25417" w:id="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6014"/>
    <w:bookmarkStart w:name="z25418" w:id="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6015"/>
    <w:bookmarkStart w:name="z25419" w:id="6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016"/>
    <w:bookmarkStart w:name="z25420" w:id="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017"/>
    <w:bookmarkStart w:name="z25421" w:id="6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018"/>
    <w:bookmarkStart w:name="z25422" w:id="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019"/>
    <w:bookmarkStart w:name="z25423" w:id="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020"/>
    <w:bookmarkStart w:name="z25424" w:id="6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6021"/>
    <w:bookmarkStart w:name="z25425" w:id="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22"/>
    <w:bookmarkStart w:name="z25426" w:id="6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023"/>
    <w:bookmarkStart w:name="z25427" w:id="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0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5428" w:id="6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</w:t>
      </w:r>
    </w:p>
    <w:bookmarkEnd w:id="6025"/>
    <w:bookmarkStart w:name="z25429" w:id="6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026"/>
    <w:bookmarkStart w:name="z25430" w:id="6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27"/>
    <w:bookmarkStart w:name="z25431" w:id="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6028"/>
    <w:bookmarkStart w:name="z25432" w:id="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029"/>
    <w:bookmarkStart w:name="z25433" w:id="6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030"/>
    <w:bookmarkStart w:name="z25434" w:id="6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031"/>
    <w:bookmarkStart w:name="z25435" w:id="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032"/>
    <w:bookmarkStart w:name="z25436" w:id="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6033"/>
    <w:bookmarkStart w:name="z25437" w:id="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034"/>
    <w:bookmarkStart w:name="z25438" w:id="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060400, Республика Казахстан, Атырауская область, Курмангазинский район, сельский округ Құрманғазы, село Құрманғазы, улица Республики, дом 13.</w:t>
      </w:r>
    </w:p>
    <w:bookmarkEnd w:id="6035"/>
    <w:bookmarkStart w:name="z25439" w:id="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Казахстан".</w:t>
      </w:r>
    </w:p>
    <w:bookmarkEnd w:id="6036"/>
    <w:bookmarkStart w:name="z25440" w:id="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037"/>
    <w:bookmarkStart w:name="z25441" w:id="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038"/>
    <w:bookmarkStart w:name="z25442" w:id="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039"/>
    <w:bookmarkStart w:name="z25443" w:id="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040"/>
    <w:bookmarkStart w:name="z25444" w:id="6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041"/>
    <w:bookmarkStart w:name="z25445" w:id="6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042"/>
    <w:bookmarkStart w:name="z25446" w:id="6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043"/>
    <w:bookmarkStart w:name="z25447" w:id="6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044"/>
    <w:bookmarkStart w:name="z25448" w:id="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045"/>
    <w:bookmarkStart w:name="z25449" w:id="6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046"/>
    <w:bookmarkStart w:name="z25450" w:id="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047"/>
    <w:bookmarkStart w:name="z25451" w:id="6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048"/>
    <w:bookmarkStart w:name="z25452" w:id="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049"/>
    <w:bookmarkStart w:name="z25453" w:id="6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050"/>
    <w:bookmarkStart w:name="z25454" w:id="6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6051"/>
    <w:bookmarkStart w:name="z25455" w:id="6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052"/>
    <w:bookmarkStart w:name="z25456" w:id="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053"/>
    <w:bookmarkStart w:name="z25457" w:id="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054"/>
    <w:bookmarkStart w:name="z25458" w:id="6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055"/>
    <w:bookmarkStart w:name="z25459" w:id="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056"/>
    <w:bookmarkStart w:name="z42742" w:id="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057"/>
    <w:bookmarkStart w:name="z42743" w:id="6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058"/>
    <w:bookmarkStart w:name="z42744" w:id="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059"/>
    <w:bookmarkStart w:name="z42745" w:id="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060"/>
    <w:bookmarkStart w:name="z42746" w:id="6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81" w:id="6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062"/>
    <w:bookmarkStart w:name="z46979" w:id="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063"/>
    <w:bookmarkStart w:name="z46980" w:id="6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064"/>
    <w:bookmarkStart w:name="z42748" w:id="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065"/>
    <w:bookmarkStart w:name="z46981" w:id="6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066"/>
    <w:bookmarkStart w:name="z42749" w:id="6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067"/>
    <w:bookmarkStart w:name="z42750" w:id="6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068"/>
    <w:bookmarkStart w:name="z42751" w:id="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069"/>
    <w:bookmarkStart w:name="z42752" w:id="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0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54" w:id="6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071"/>
    <w:bookmarkStart w:name="z42755" w:id="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072"/>
    <w:bookmarkStart w:name="z42756" w:id="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073"/>
    <w:bookmarkStart w:name="z42757" w:id="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0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90" w:id="6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075"/>
    <w:bookmarkStart w:name="z25491" w:id="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6076"/>
    <w:bookmarkStart w:name="z25492" w:id="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6077"/>
    <w:bookmarkStart w:name="z25493" w:id="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078"/>
    <w:bookmarkStart w:name="z25494" w:id="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6079"/>
    <w:bookmarkStart w:name="z25495" w:id="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6080"/>
    <w:bookmarkStart w:name="z25496" w:id="6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081"/>
    <w:bookmarkStart w:name="z25497" w:id="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6082"/>
    <w:bookmarkStart w:name="z25498" w:id="6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6083"/>
    <w:bookmarkStart w:name="z25499" w:id="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084"/>
    <w:bookmarkStart w:name="z46982" w:id="6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6085"/>
    <w:bookmarkStart w:name="z25500" w:id="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086"/>
    <w:bookmarkStart w:name="z25501" w:id="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087"/>
    <w:bookmarkStart w:name="z25502" w:id="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088"/>
    <w:bookmarkStart w:name="z46983" w:id="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6089"/>
    <w:bookmarkStart w:name="z25503" w:id="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60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04" w:id="6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091"/>
    <w:bookmarkStart w:name="z25505" w:id="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092"/>
    <w:bookmarkStart w:name="z25506" w:id="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093"/>
    <w:bookmarkStart w:name="z25507" w:id="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094"/>
    <w:bookmarkStart w:name="z25508" w:id="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095"/>
    <w:bookmarkStart w:name="z25509" w:id="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6096"/>
    <w:bookmarkStart w:name="z25510" w:id="6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6097"/>
    <w:bookmarkStart w:name="z25511" w:id="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6098"/>
    <w:bookmarkStart w:name="z25512" w:id="6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6099"/>
    <w:bookmarkStart w:name="z25513" w:id="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100"/>
    <w:bookmarkStart w:name="z25514" w:id="6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101"/>
    <w:bookmarkStart w:name="z25515" w:id="6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102"/>
    <w:bookmarkStart w:name="z25516" w:id="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103"/>
    <w:bookmarkStart w:name="z25517" w:id="6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104"/>
    <w:bookmarkStart w:name="z25518" w:id="6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6105"/>
    <w:bookmarkStart w:name="z25519" w:id="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106"/>
    <w:bookmarkStart w:name="z25520" w:id="6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107"/>
    <w:bookmarkStart w:name="z25521" w:id="6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5522" w:id="6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</w:t>
      </w:r>
    </w:p>
    <w:bookmarkEnd w:id="6109"/>
    <w:bookmarkStart w:name="z25523" w:id="6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110"/>
    <w:bookmarkStart w:name="z25524" w:id="6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11"/>
    <w:bookmarkStart w:name="z25525" w:id="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6112"/>
    <w:bookmarkStart w:name="z25526" w:id="6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113"/>
    <w:bookmarkStart w:name="z25527" w:id="6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114"/>
    <w:bookmarkStart w:name="z25528" w:id="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115"/>
    <w:bookmarkStart w:name="z25529" w:id="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116"/>
    <w:bookmarkStart w:name="z25530" w:id="6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6117"/>
    <w:bookmarkStart w:name="z25531" w:id="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118"/>
    <w:bookmarkStart w:name="z25532" w:id="6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060500, Республика Казахстан, Атырауская область, Кызылкугинский район, сельский округ Миялы, село Миялы, улица А.Сабырова, дом 39.</w:t>
      </w:r>
    </w:p>
    <w:bookmarkEnd w:id="6119"/>
    <w:bookmarkStart w:name="z25533" w:id="6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Казахстан".</w:t>
      </w:r>
    </w:p>
    <w:bookmarkEnd w:id="6120"/>
    <w:bookmarkStart w:name="z25534" w:id="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121"/>
    <w:bookmarkStart w:name="z25535" w:id="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122"/>
    <w:bookmarkStart w:name="z25536" w:id="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123"/>
    <w:bookmarkStart w:name="z25537" w:id="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124"/>
    <w:bookmarkStart w:name="z25538" w:id="6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125"/>
    <w:bookmarkStart w:name="z25539" w:id="6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126"/>
    <w:bookmarkStart w:name="z25540" w:id="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127"/>
    <w:bookmarkStart w:name="z25541" w:id="6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128"/>
    <w:bookmarkStart w:name="z25542" w:id="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129"/>
    <w:bookmarkStart w:name="z25543" w:id="6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130"/>
    <w:bookmarkStart w:name="z25544" w:id="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131"/>
    <w:bookmarkStart w:name="z25545" w:id="6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132"/>
    <w:bookmarkStart w:name="z25546" w:id="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133"/>
    <w:bookmarkStart w:name="z25547" w:id="6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134"/>
    <w:bookmarkStart w:name="z25548" w:id="6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6135"/>
    <w:bookmarkStart w:name="z25549" w:id="6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136"/>
    <w:bookmarkStart w:name="z25550" w:id="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137"/>
    <w:bookmarkStart w:name="z25551" w:id="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138"/>
    <w:bookmarkStart w:name="z25552" w:id="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139"/>
    <w:bookmarkStart w:name="z25553" w:id="6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140"/>
    <w:bookmarkStart w:name="z42760" w:id="6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141"/>
    <w:bookmarkStart w:name="z42761" w:id="6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142"/>
    <w:bookmarkStart w:name="z42762" w:id="6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143"/>
    <w:bookmarkStart w:name="z42763" w:id="6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144"/>
    <w:bookmarkStart w:name="z42764" w:id="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82" w:id="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146"/>
    <w:bookmarkStart w:name="z46984" w:id="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147"/>
    <w:bookmarkStart w:name="z46985" w:id="6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148"/>
    <w:bookmarkStart w:name="z42766" w:id="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149"/>
    <w:bookmarkStart w:name="z46986" w:id="6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150"/>
    <w:bookmarkStart w:name="z42767" w:id="6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151"/>
    <w:bookmarkStart w:name="z42768" w:id="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152"/>
    <w:bookmarkStart w:name="z42769" w:id="6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153"/>
    <w:bookmarkStart w:name="z42770" w:id="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72" w:id="6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155"/>
    <w:bookmarkStart w:name="z42773" w:id="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156"/>
    <w:bookmarkStart w:name="z42774" w:id="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157"/>
    <w:bookmarkStart w:name="z42775" w:id="6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84" w:id="6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159"/>
    <w:bookmarkStart w:name="z25585" w:id="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6160"/>
    <w:bookmarkStart w:name="z25586" w:id="6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6161"/>
    <w:bookmarkStart w:name="z25587" w:id="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162"/>
    <w:bookmarkStart w:name="z25588" w:id="6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6163"/>
    <w:bookmarkStart w:name="z25589" w:id="6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6164"/>
    <w:bookmarkStart w:name="z25590" w:id="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165"/>
    <w:bookmarkStart w:name="z25591" w:id="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6166"/>
    <w:bookmarkStart w:name="z25592" w:id="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6167"/>
    <w:bookmarkStart w:name="z25593" w:id="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168"/>
    <w:bookmarkStart w:name="z46987" w:id="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6169"/>
    <w:bookmarkStart w:name="z25594" w:id="6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170"/>
    <w:bookmarkStart w:name="z25595" w:id="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171"/>
    <w:bookmarkStart w:name="z25596" w:id="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172"/>
    <w:bookmarkStart w:name="z46988" w:id="6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6173"/>
    <w:bookmarkStart w:name="z25597" w:id="6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6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98" w:id="6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175"/>
    <w:bookmarkStart w:name="z25599" w:id="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176"/>
    <w:bookmarkStart w:name="z25600" w:id="6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177"/>
    <w:bookmarkStart w:name="z25601" w:id="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178"/>
    <w:bookmarkStart w:name="z25602" w:id="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179"/>
    <w:bookmarkStart w:name="z25603" w:id="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6180"/>
    <w:bookmarkStart w:name="z25604" w:id="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6181"/>
    <w:bookmarkStart w:name="z25605" w:id="6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6182"/>
    <w:bookmarkStart w:name="z25606" w:id="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6183"/>
    <w:bookmarkStart w:name="z25607" w:id="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184"/>
    <w:bookmarkStart w:name="z25608" w:id="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185"/>
    <w:bookmarkStart w:name="z25609" w:id="6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186"/>
    <w:bookmarkStart w:name="z25610" w:id="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187"/>
    <w:bookmarkStart w:name="z25611" w:id="6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188"/>
    <w:bookmarkStart w:name="z25612" w:id="6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6189"/>
    <w:bookmarkStart w:name="z25613" w:id="6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190"/>
    <w:bookmarkStart w:name="z25614" w:id="6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191"/>
    <w:bookmarkStart w:name="z25615" w:id="6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5616" w:id="6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"Макатское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</w:t>
      </w:r>
    </w:p>
    <w:bookmarkEnd w:id="6193"/>
    <w:bookmarkStart w:name="z25617" w:id="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194"/>
    <w:bookmarkStart w:name="z25618" w:id="6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95"/>
    <w:bookmarkStart w:name="z25619" w:id="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"Макатское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6196"/>
    <w:bookmarkStart w:name="z25620" w:id="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197"/>
    <w:bookmarkStart w:name="z25621" w:id="6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198"/>
    <w:bookmarkStart w:name="z25622" w:id="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199"/>
    <w:bookmarkStart w:name="z25623" w:id="6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200"/>
    <w:bookmarkStart w:name="z25624" w:id="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6201"/>
    <w:bookmarkStart w:name="z25625" w:id="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202"/>
    <w:bookmarkStart w:name="z25626" w:id="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060600, Республика Казахстан, Атырауская область, Макатский район, поселок Макат, отделение Егемен, дом 8.</w:t>
      </w:r>
    </w:p>
    <w:bookmarkEnd w:id="6203"/>
    <w:bookmarkStart w:name="z25627" w:id="6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"Макатское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Казахстан".</w:t>
      </w:r>
    </w:p>
    <w:bookmarkEnd w:id="6204"/>
    <w:bookmarkStart w:name="z25628" w:id="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205"/>
    <w:bookmarkStart w:name="z25629" w:id="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206"/>
    <w:bookmarkStart w:name="z25630" w:id="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207"/>
    <w:bookmarkStart w:name="z25631" w:id="6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208"/>
    <w:bookmarkStart w:name="z25632" w:id="6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209"/>
    <w:bookmarkStart w:name="z25633" w:id="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210"/>
    <w:bookmarkStart w:name="z25634" w:id="6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211"/>
    <w:bookmarkStart w:name="z25635" w:id="6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212"/>
    <w:bookmarkStart w:name="z25636" w:id="6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213"/>
    <w:bookmarkStart w:name="z25637" w:id="6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214"/>
    <w:bookmarkStart w:name="z25638" w:id="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215"/>
    <w:bookmarkStart w:name="z25639" w:id="6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216"/>
    <w:bookmarkStart w:name="z25640" w:id="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217"/>
    <w:bookmarkStart w:name="z25641" w:id="6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218"/>
    <w:bookmarkStart w:name="z25642" w:id="6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6219"/>
    <w:bookmarkStart w:name="z25643" w:id="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220"/>
    <w:bookmarkStart w:name="z25644" w:id="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221"/>
    <w:bookmarkStart w:name="z25645" w:id="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222"/>
    <w:bookmarkStart w:name="z25646" w:id="6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223"/>
    <w:bookmarkStart w:name="z25647" w:id="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224"/>
    <w:bookmarkStart w:name="z42778" w:id="6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225"/>
    <w:bookmarkStart w:name="z42779" w:id="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226"/>
    <w:bookmarkStart w:name="z42780" w:id="6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227"/>
    <w:bookmarkStart w:name="z42781" w:id="6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228"/>
    <w:bookmarkStart w:name="z42782" w:id="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83" w:id="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230"/>
    <w:bookmarkStart w:name="z46989" w:id="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231"/>
    <w:bookmarkStart w:name="z46990" w:id="6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232"/>
    <w:bookmarkStart w:name="z42784" w:id="6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233"/>
    <w:bookmarkStart w:name="z46991" w:id="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234"/>
    <w:bookmarkStart w:name="z42785" w:id="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235"/>
    <w:bookmarkStart w:name="z42786" w:id="6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236"/>
    <w:bookmarkStart w:name="z42787" w:id="6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237"/>
    <w:bookmarkStart w:name="z42788" w:id="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90" w:id="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239"/>
    <w:bookmarkStart w:name="z42791" w:id="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240"/>
    <w:bookmarkStart w:name="z42792" w:id="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241"/>
    <w:bookmarkStart w:name="z42793" w:id="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78" w:id="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243"/>
    <w:bookmarkStart w:name="z25679" w:id="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6244"/>
    <w:bookmarkStart w:name="z25680" w:id="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6245"/>
    <w:bookmarkStart w:name="z25681" w:id="6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246"/>
    <w:bookmarkStart w:name="z25682" w:id="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6247"/>
    <w:bookmarkStart w:name="z25683" w:id="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6248"/>
    <w:bookmarkStart w:name="z25684" w:id="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249"/>
    <w:bookmarkStart w:name="z25685" w:id="6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6250"/>
    <w:bookmarkStart w:name="z25686" w:id="6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6251"/>
    <w:bookmarkStart w:name="z25687" w:id="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252"/>
    <w:bookmarkStart w:name="z46992" w:id="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6253"/>
    <w:bookmarkStart w:name="z25688" w:id="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254"/>
    <w:bookmarkStart w:name="z25689" w:id="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255"/>
    <w:bookmarkStart w:name="z25690" w:id="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256"/>
    <w:bookmarkStart w:name="z46993" w:id="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6257"/>
    <w:bookmarkStart w:name="z25691" w:id="6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6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92" w:id="6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259"/>
    <w:bookmarkStart w:name="z25693" w:id="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260"/>
    <w:bookmarkStart w:name="z25694" w:id="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261"/>
    <w:bookmarkStart w:name="z25695" w:id="6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262"/>
    <w:bookmarkStart w:name="z25696" w:id="6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263"/>
    <w:bookmarkStart w:name="z25697" w:id="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6264"/>
    <w:bookmarkStart w:name="z25698" w:id="6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6265"/>
    <w:bookmarkStart w:name="z25699" w:id="6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6266"/>
    <w:bookmarkStart w:name="z25700" w:id="6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6267"/>
    <w:bookmarkStart w:name="z25701" w:id="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268"/>
    <w:bookmarkStart w:name="z25702" w:id="6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269"/>
    <w:bookmarkStart w:name="z25703" w:id="6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270"/>
    <w:bookmarkStart w:name="z25704" w:id="6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271"/>
    <w:bookmarkStart w:name="z25705" w:id="6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272"/>
    <w:bookmarkStart w:name="z25706" w:id="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6273"/>
    <w:bookmarkStart w:name="z25707" w:id="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274"/>
    <w:bookmarkStart w:name="z25708" w:id="6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275"/>
    <w:bookmarkStart w:name="z25709" w:id="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5710" w:id="6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"Махамбетское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</w:t>
      </w:r>
    </w:p>
    <w:bookmarkEnd w:id="6277"/>
    <w:bookmarkStart w:name="z25711" w:id="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278"/>
    <w:bookmarkStart w:name="z25712" w:id="6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279"/>
    <w:bookmarkStart w:name="z25713" w:id="6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"Махамбетское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6280"/>
    <w:bookmarkStart w:name="z25714" w:id="6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281"/>
    <w:bookmarkStart w:name="z25715" w:id="6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282"/>
    <w:bookmarkStart w:name="z25716" w:id="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283"/>
    <w:bookmarkStart w:name="z25717" w:id="6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284"/>
    <w:bookmarkStart w:name="z25718" w:id="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6285"/>
    <w:bookmarkStart w:name="z25719" w:id="6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286"/>
    <w:bookmarkStart w:name="z25720" w:id="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060700, Республика Казахстан, Атырауская область, Махамбетский район, сельский округ Махамбет, село Махамбет, улица Ө.Есмағамбетов, дом 21/1.</w:t>
      </w:r>
    </w:p>
    <w:bookmarkEnd w:id="6287"/>
    <w:bookmarkStart w:name="z25721" w:id="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"Махамбетское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Казахстан".</w:t>
      </w:r>
    </w:p>
    <w:bookmarkEnd w:id="6288"/>
    <w:bookmarkStart w:name="z25722" w:id="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289"/>
    <w:bookmarkStart w:name="z25723" w:id="6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290"/>
    <w:bookmarkStart w:name="z25724" w:id="6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291"/>
    <w:bookmarkStart w:name="z25725" w:id="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292"/>
    <w:bookmarkStart w:name="z25726" w:id="6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293"/>
    <w:bookmarkStart w:name="z25727" w:id="6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294"/>
    <w:bookmarkStart w:name="z25728" w:id="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295"/>
    <w:bookmarkStart w:name="z25729" w:id="6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296"/>
    <w:bookmarkStart w:name="z25730" w:id="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297"/>
    <w:bookmarkStart w:name="z25731" w:id="6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298"/>
    <w:bookmarkStart w:name="z25732" w:id="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299"/>
    <w:bookmarkStart w:name="z25733" w:id="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300"/>
    <w:bookmarkStart w:name="z25734" w:id="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301"/>
    <w:bookmarkStart w:name="z25735" w:id="6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302"/>
    <w:bookmarkStart w:name="z25736" w:id="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6303"/>
    <w:bookmarkStart w:name="z25737" w:id="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304"/>
    <w:bookmarkStart w:name="z25738" w:id="6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305"/>
    <w:bookmarkStart w:name="z25739" w:id="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306"/>
    <w:bookmarkStart w:name="z25740" w:id="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307"/>
    <w:bookmarkStart w:name="z25741" w:id="6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308"/>
    <w:bookmarkStart w:name="z42796" w:id="6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309"/>
    <w:bookmarkStart w:name="z42797" w:id="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310"/>
    <w:bookmarkStart w:name="z42798" w:id="6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311"/>
    <w:bookmarkStart w:name="z42799" w:id="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312"/>
    <w:bookmarkStart w:name="z42800" w:id="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84" w:id="6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314"/>
    <w:bookmarkStart w:name="z46994" w:id="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315"/>
    <w:bookmarkStart w:name="z46995" w:id="6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316"/>
    <w:bookmarkStart w:name="z42802" w:id="6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317"/>
    <w:bookmarkStart w:name="z46996" w:id="6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318"/>
    <w:bookmarkStart w:name="z42803" w:id="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319"/>
    <w:bookmarkStart w:name="z42804" w:id="6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320"/>
    <w:bookmarkStart w:name="z42805" w:id="6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321"/>
    <w:bookmarkStart w:name="z42806" w:id="6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08" w:id="6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323"/>
    <w:bookmarkStart w:name="z42809" w:id="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324"/>
    <w:bookmarkStart w:name="z42810" w:id="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325"/>
    <w:bookmarkStart w:name="z42811" w:id="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72" w:id="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327"/>
    <w:bookmarkStart w:name="z25773" w:id="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6328"/>
    <w:bookmarkStart w:name="z25774" w:id="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6329"/>
    <w:bookmarkStart w:name="z25775" w:id="6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330"/>
    <w:bookmarkStart w:name="z25776" w:id="6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6331"/>
    <w:bookmarkStart w:name="z25777" w:id="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6332"/>
    <w:bookmarkStart w:name="z25778" w:id="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333"/>
    <w:bookmarkStart w:name="z25779" w:id="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6334"/>
    <w:bookmarkStart w:name="z25780" w:id="6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6335"/>
    <w:bookmarkStart w:name="z25781" w:id="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336"/>
    <w:bookmarkStart w:name="z46997" w:id="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6337"/>
    <w:bookmarkStart w:name="z25782" w:id="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338"/>
    <w:bookmarkStart w:name="z25783" w:id="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339"/>
    <w:bookmarkStart w:name="z25784" w:id="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340"/>
    <w:bookmarkStart w:name="z46998" w:id="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6341"/>
    <w:bookmarkStart w:name="z25785" w:id="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6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86" w:id="6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343"/>
    <w:bookmarkStart w:name="z25787" w:id="6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344"/>
    <w:bookmarkStart w:name="z25788" w:id="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345"/>
    <w:bookmarkStart w:name="z25789" w:id="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346"/>
    <w:bookmarkStart w:name="z25790" w:id="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347"/>
    <w:bookmarkStart w:name="z25791" w:id="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6348"/>
    <w:bookmarkStart w:name="z25792" w:id="6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6349"/>
    <w:bookmarkStart w:name="z25793" w:id="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6350"/>
    <w:bookmarkStart w:name="z25794" w:id="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6351"/>
    <w:bookmarkStart w:name="z25795" w:id="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352"/>
    <w:bookmarkStart w:name="z25796" w:id="6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353"/>
    <w:bookmarkStart w:name="z25797" w:id="6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354"/>
    <w:bookmarkStart w:name="z25798" w:id="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355"/>
    <w:bookmarkStart w:name="z25799" w:id="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356"/>
    <w:bookmarkStart w:name="z25800" w:id="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6357"/>
    <w:bookmarkStart w:name="z25801" w:id="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58"/>
    <w:bookmarkStart w:name="z25802" w:id="6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359"/>
    <w:bookmarkStart w:name="z25803" w:id="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5804" w:id="6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"Акжаикское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6361"/>
    <w:bookmarkStart w:name="z25805" w:id="6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362"/>
    <w:bookmarkStart w:name="z25806" w:id="6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63"/>
    <w:bookmarkStart w:name="z25807" w:id="6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"Акжаикское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6364"/>
    <w:bookmarkStart w:name="z25808" w:id="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365"/>
    <w:bookmarkStart w:name="z25809" w:id="6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366"/>
    <w:bookmarkStart w:name="z25810" w:id="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367"/>
    <w:bookmarkStart w:name="z25811" w:id="6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368"/>
    <w:bookmarkStart w:name="z25812" w:id="6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6369"/>
    <w:bookmarkStart w:name="z25813" w:id="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370"/>
    <w:bookmarkStart w:name="z25814" w:id="6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090100, Республика Казахстан, Западно-Казахстанская область, Акжаикский район, Чапаевский сельский округ, село Чапаев, улица Жубан, дом 43.</w:t>
      </w:r>
    </w:p>
    <w:bookmarkEnd w:id="6371"/>
    <w:bookmarkStart w:name="z25815" w:id="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"Акжаикское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6372"/>
    <w:bookmarkStart w:name="z25816" w:id="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373"/>
    <w:bookmarkStart w:name="z25817" w:id="6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374"/>
    <w:bookmarkStart w:name="z25818" w:id="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375"/>
    <w:bookmarkStart w:name="z25819" w:id="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376"/>
    <w:bookmarkStart w:name="z25820" w:id="6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377"/>
    <w:bookmarkStart w:name="z25821" w:id="6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378"/>
    <w:bookmarkStart w:name="z25822" w:id="6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379"/>
    <w:bookmarkStart w:name="z25823" w:id="6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380"/>
    <w:bookmarkStart w:name="z25824" w:id="6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381"/>
    <w:bookmarkStart w:name="z25825" w:id="6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382"/>
    <w:bookmarkStart w:name="z25826" w:id="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383"/>
    <w:bookmarkStart w:name="z25827" w:id="6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384"/>
    <w:bookmarkStart w:name="z25828" w:id="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385"/>
    <w:bookmarkStart w:name="z25829" w:id="6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386"/>
    <w:bookmarkStart w:name="z25830" w:id="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6387"/>
    <w:bookmarkStart w:name="z25831" w:id="6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388"/>
    <w:bookmarkStart w:name="z25832" w:id="6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389"/>
    <w:bookmarkStart w:name="z25833" w:id="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390"/>
    <w:bookmarkStart w:name="z25834" w:id="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391"/>
    <w:bookmarkStart w:name="z25835" w:id="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392"/>
    <w:bookmarkStart w:name="z42814" w:id="6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393"/>
    <w:bookmarkStart w:name="z42815" w:id="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394"/>
    <w:bookmarkStart w:name="z42816" w:id="6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395"/>
    <w:bookmarkStart w:name="z42817" w:id="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396"/>
    <w:bookmarkStart w:name="z42818" w:id="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85" w:id="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398"/>
    <w:bookmarkStart w:name="z46999" w:id="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399"/>
    <w:bookmarkStart w:name="z47000" w:id="6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400"/>
    <w:bookmarkStart w:name="z42820" w:id="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401"/>
    <w:bookmarkStart w:name="z47001" w:id="6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402"/>
    <w:bookmarkStart w:name="z42821" w:id="6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403"/>
    <w:bookmarkStart w:name="z42822" w:id="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404"/>
    <w:bookmarkStart w:name="z42823" w:id="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405"/>
    <w:bookmarkStart w:name="z42824" w:id="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26" w:id="6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407"/>
    <w:bookmarkStart w:name="z42827" w:id="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408"/>
    <w:bookmarkStart w:name="z42828" w:id="6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409"/>
    <w:bookmarkStart w:name="z42829" w:id="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66" w:id="6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411"/>
    <w:bookmarkStart w:name="z25867" w:id="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6412"/>
    <w:bookmarkStart w:name="z25868" w:id="6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6413"/>
    <w:bookmarkStart w:name="z25869" w:id="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414"/>
    <w:bookmarkStart w:name="z25870" w:id="6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6415"/>
    <w:bookmarkStart w:name="z25871" w:id="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6416"/>
    <w:bookmarkStart w:name="z25872" w:id="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417"/>
    <w:bookmarkStart w:name="z25873" w:id="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6418"/>
    <w:bookmarkStart w:name="z25874" w:id="6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6419"/>
    <w:bookmarkStart w:name="z25875" w:id="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420"/>
    <w:bookmarkStart w:name="z47002" w:id="6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6421"/>
    <w:bookmarkStart w:name="z25876" w:id="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422"/>
    <w:bookmarkStart w:name="z25877" w:id="6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423"/>
    <w:bookmarkStart w:name="z25878" w:id="6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424"/>
    <w:bookmarkStart w:name="z47003" w:id="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6425"/>
    <w:bookmarkStart w:name="z25879" w:id="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6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80" w:id="6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427"/>
    <w:bookmarkStart w:name="z25881" w:id="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428"/>
    <w:bookmarkStart w:name="z25882" w:id="6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429"/>
    <w:bookmarkStart w:name="z25883" w:id="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430"/>
    <w:bookmarkStart w:name="z25884" w:id="6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431"/>
    <w:bookmarkStart w:name="z25885" w:id="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6432"/>
    <w:bookmarkStart w:name="z25886" w:id="6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6433"/>
    <w:bookmarkStart w:name="z25887" w:id="6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6434"/>
    <w:bookmarkStart w:name="z25888" w:id="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6435"/>
    <w:bookmarkStart w:name="z25889" w:id="6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436"/>
    <w:bookmarkStart w:name="z25890" w:id="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437"/>
    <w:bookmarkStart w:name="z25891" w:id="6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438"/>
    <w:bookmarkStart w:name="z25892" w:id="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439"/>
    <w:bookmarkStart w:name="z25893" w:id="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440"/>
    <w:bookmarkStart w:name="z25894" w:id="6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6441"/>
    <w:bookmarkStart w:name="z25895" w:id="6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442"/>
    <w:bookmarkStart w:name="z25896" w:id="6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443"/>
    <w:bookmarkStart w:name="z25897" w:id="6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5898" w:id="6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Бәйтерек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6445"/>
    <w:bookmarkStart w:name="z25899" w:id="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446"/>
    <w:bookmarkStart w:name="z25900" w:id="6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47"/>
    <w:bookmarkStart w:name="z25901" w:id="6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Бәйтерек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6448"/>
    <w:bookmarkStart w:name="z25902" w:id="6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449"/>
    <w:bookmarkStart w:name="z25903" w:id="6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450"/>
    <w:bookmarkStart w:name="z25904" w:id="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451"/>
    <w:bookmarkStart w:name="z25905" w:id="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452"/>
    <w:bookmarkStart w:name="z25906" w:id="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6453"/>
    <w:bookmarkStart w:name="z25907" w:id="6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454"/>
    <w:bookmarkStart w:name="z25908" w:id="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090600, Республика Казахстан, Западно-Казахстанская область, район Бәйтерек, Переметнинский сельский округ, село Переметное, улица Жеңіс, дом 16.</w:t>
      </w:r>
    </w:p>
    <w:bookmarkEnd w:id="6455"/>
    <w:bookmarkStart w:name="z25909" w:id="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Бәйтерек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6456"/>
    <w:bookmarkStart w:name="z25910" w:id="6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457"/>
    <w:bookmarkStart w:name="z25911" w:id="6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458"/>
    <w:bookmarkStart w:name="z25912" w:id="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459"/>
    <w:bookmarkStart w:name="z25913" w:id="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460"/>
    <w:bookmarkStart w:name="z25914" w:id="6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461"/>
    <w:bookmarkStart w:name="z25915" w:id="6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462"/>
    <w:bookmarkStart w:name="z25916" w:id="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463"/>
    <w:bookmarkStart w:name="z25917" w:id="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464"/>
    <w:bookmarkStart w:name="z25918" w:id="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465"/>
    <w:bookmarkStart w:name="z25919" w:id="6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466"/>
    <w:bookmarkStart w:name="z25920" w:id="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467"/>
    <w:bookmarkStart w:name="z25921" w:id="6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468"/>
    <w:bookmarkStart w:name="z25922" w:id="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469"/>
    <w:bookmarkStart w:name="z25923" w:id="6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470"/>
    <w:bookmarkStart w:name="z25924" w:id="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6471"/>
    <w:bookmarkStart w:name="z25925" w:id="6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472"/>
    <w:bookmarkStart w:name="z25926" w:id="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473"/>
    <w:bookmarkStart w:name="z25927" w:id="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474"/>
    <w:bookmarkStart w:name="z25928" w:id="6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475"/>
    <w:bookmarkStart w:name="z25929" w:id="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476"/>
    <w:bookmarkStart w:name="z42832" w:id="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477"/>
    <w:bookmarkStart w:name="z42833" w:id="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478"/>
    <w:bookmarkStart w:name="z42834" w:id="6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479"/>
    <w:bookmarkStart w:name="z42835" w:id="6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480"/>
    <w:bookmarkStart w:name="z42836" w:id="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86" w:id="6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482"/>
    <w:bookmarkStart w:name="z47004" w:id="6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483"/>
    <w:bookmarkStart w:name="z47005" w:id="6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484"/>
    <w:bookmarkStart w:name="z42838" w:id="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485"/>
    <w:bookmarkStart w:name="z47006" w:id="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486"/>
    <w:bookmarkStart w:name="z42839" w:id="6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487"/>
    <w:bookmarkStart w:name="z42840" w:id="6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488"/>
    <w:bookmarkStart w:name="z42841" w:id="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489"/>
    <w:bookmarkStart w:name="z42842" w:id="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44" w:id="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491"/>
    <w:bookmarkStart w:name="z42845" w:id="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492"/>
    <w:bookmarkStart w:name="z42846" w:id="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493"/>
    <w:bookmarkStart w:name="z42847" w:id="6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60" w:id="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495"/>
    <w:bookmarkStart w:name="z25961" w:id="6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6496"/>
    <w:bookmarkStart w:name="z25962" w:id="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6497"/>
    <w:bookmarkStart w:name="z25963" w:id="6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498"/>
    <w:bookmarkStart w:name="z25964" w:id="6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6499"/>
    <w:bookmarkStart w:name="z25965" w:id="6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6500"/>
    <w:bookmarkStart w:name="z25966" w:id="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501"/>
    <w:bookmarkStart w:name="z25967" w:id="6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6502"/>
    <w:bookmarkStart w:name="z25968" w:id="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6503"/>
    <w:bookmarkStart w:name="z25969" w:id="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504"/>
    <w:bookmarkStart w:name="z47007" w:id="6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6505"/>
    <w:bookmarkStart w:name="z25970" w:id="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506"/>
    <w:bookmarkStart w:name="z25971" w:id="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507"/>
    <w:bookmarkStart w:name="z25972" w:id="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508"/>
    <w:bookmarkStart w:name="z47008" w:id="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6509"/>
    <w:bookmarkStart w:name="z25973" w:id="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6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74" w:id="6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511"/>
    <w:bookmarkStart w:name="z25975" w:id="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512"/>
    <w:bookmarkStart w:name="z25976" w:id="6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513"/>
    <w:bookmarkStart w:name="z25977" w:id="6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514"/>
    <w:bookmarkStart w:name="z25978" w:id="6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515"/>
    <w:bookmarkStart w:name="z25979" w:id="6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6516"/>
    <w:bookmarkStart w:name="z25980" w:id="6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6517"/>
    <w:bookmarkStart w:name="z25981" w:id="6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6518"/>
    <w:bookmarkStart w:name="z25982" w:id="6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6519"/>
    <w:bookmarkStart w:name="z25983" w:id="6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520"/>
    <w:bookmarkStart w:name="z25984" w:id="6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521"/>
    <w:bookmarkStart w:name="z25985" w:id="6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522"/>
    <w:bookmarkStart w:name="z25986" w:id="6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523"/>
    <w:bookmarkStart w:name="z25987" w:id="6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524"/>
    <w:bookmarkStart w:name="z25988" w:id="6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6525"/>
    <w:bookmarkStart w:name="z25989" w:id="6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526"/>
    <w:bookmarkStart w:name="z25990" w:id="6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527"/>
    <w:bookmarkStart w:name="z25991" w:id="6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5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5992" w:id="6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"Бокейординское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6529"/>
    <w:bookmarkStart w:name="z25993" w:id="6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530"/>
    <w:bookmarkStart w:name="z25994" w:id="6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31"/>
    <w:bookmarkStart w:name="z25995" w:id="6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"Бокейординское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6532"/>
    <w:bookmarkStart w:name="z25996" w:id="6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533"/>
    <w:bookmarkStart w:name="z25997" w:id="6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534"/>
    <w:bookmarkStart w:name="z25998" w:id="6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535"/>
    <w:bookmarkStart w:name="z25999" w:id="6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536"/>
    <w:bookmarkStart w:name="z26000" w:id="6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6537"/>
    <w:bookmarkStart w:name="z26001" w:id="6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538"/>
    <w:bookmarkStart w:name="z26002" w:id="6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090200, Республика Казахстан, Западно-Казахстанская область, Бокейординский район, Сайхинский сельский округ, село Сайхин, улица Мадина Бегалива, здание 2Б.</w:t>
      </w:r>
    </w:p>
    <w:bookmarkEnd w:id="6539"/>
    <w:bookmarkStart w:name="z26003" w:id="6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"Бокейординское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6540"/>
    <w:bookmarkStart w:name="z26004" w:id="6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541"/>
    <w:bookmarkStart w:name="z26005" w:id="6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542"/>
    <w:bookmarkStart w:name="z26006" w:id="6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543"/>
    <w:bookmarkStart w:name="z26007" w:id="6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544"/>
    <w:bookmarkStart w:name="z26008" w:id="6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545"/>
    <w:bookmarkStart w:name="z26009" w:id="6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546"/>
    <w:bookmarkStart w:name="z26010" w:id="6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547"/>
    <w:bookmarkStart w:name="z26011" w:id="6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548"/>
    <w:bookmarkStart w:name="z26012" w:id="6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549"/>
    <w:bookmarkStart w:name="z26013" w:id="6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550"/>
    <w:bookmarkStart w:name="z26014" w:id="6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551"/>
    <w:bookmarkStart w:name="z26015" w:id="6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552"/>
    <w:bookmarkStart w:name="z26016" w:id="6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553"/>
    <w:bookmarkStart w:name="z26017" w:id="6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554"/>
    <w:bookmarkStart w:name="z26018" w:id="6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6555"/>
    <w:bookmarkStart w:name="z26019" w:id="6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556"/>
    <w:bookmarkStart w:name="z26020" w:id="6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557"/>
    <w:bookmarkStart w:name="z26021" w:id="6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558"/>
    <w:bookmarkStart w:name="z26022" w:id="6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559"/>
    <w:bookmarkStart w:name="z26023" w:id="6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560"/>
    <w:bookmarkStart w:name="z42850" w:id="6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561"/>
    <w:bookmarkStart w:name="z42851" w:id="6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562"/>
    <w:bookmarkStart w:name="z42852" w:id="6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563"/>
    <w:bookmarkStart w:name="z42853" w:id="6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564"/>
    <w:bookmarkStart w:name="z42854" w:id="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87" w:id="6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566"/>
    <w:bookmarkStart w:name="z47009" w:id="6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567"/>
    <w:bookmarkStart w:name="z47010" w:id="6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568"/>
    <w:bookmarkStart w:name="z42856" w:id="6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569"/>
    <w:bookmarkStart w:name="z47011" w:id="6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570"/>
    <w:bookmarkStart w:name="z42857" w:id="6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571"/>
    <w:bookmarkStart w:name="z42858" w:id="6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572"/>
    <w:bookmarkStart w:name="z42859" w:id="6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573"/>
    <w:bookmarkStart w:name="z42860" w:id="6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62" w:id="6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575"/>
    <w:bookmarkStart w:name="z42863" w:id="6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576"/>
    <w:bookmarkStart w:name="z42864" w:id="6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577"/>
    <w:bookmarkStart w:name="z42865" w:id="6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54" w:id="6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579"/>
    <w:bookmarkStart w:name="z26055" w:id="6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6580"/>
    <w:bookmarkStart w:name="z26056" w:id="6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6581"/>
    <w:bookmarkStart w:name="z26057" w:id="6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582"/>
    <w:bookmarkStart w:name="z26058" w:id="6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6583"/>
    <w:bookmarkStart w:name="z26059" w:id="6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6584"/>
    <w:bookmarkStart w:name="z26060" w:id="6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585"/>
    <w:bookmarkStart w:name="z26061" w:id="6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6586"/>
    <w:bookmarkStart w:name="z26062" w:id="6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6587"/>
    <w:bookmarkStart w:name="z26063" w:id="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588"/>
    <w:bookmarkStart w:name="z47012" w:id="6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6589"/>
    <w:bookmarkStart w:name="z26064" w:id="6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590"/>
    <w:bookmarkStart w:name="z26065" w:id="6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591"/>
    <w:bookmarkStart w:name="z26066" w:id="6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592"/>
    <w:bookmarkStart w:name="z47013" w:id="6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6593"/>
    <w:bookmarkStart w:name="z26067" w:id="6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65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68" w:id="6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595"/>
    <w:bookmarkStart w:name="z26069" w:id="6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596"/>
    <w:bookmarkStart w:name="z26070" w:id="6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597"/>
    <w:bookmarkStart w:name="z26071" w:id="6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598"/>
    <w:bookmarkStart w:name="z26072" w:id="6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599"/>
    <w:bookmarkStart w:name="z26073" w:id="6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6600"/>
    <w:bookmarkStart w:name="z26074" w:id="6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6601"/>
    <w:bookmarkStart w:name="z26075" w:id="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6602"/>
    <w:bookmarkStart w:name="z26076" w:id="6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6603"/>
    <w:bookmarkStart w:name="z26077" w:id="6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604"/>
    <w:bookmarkStart w:name="z26078" w:id="6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605"/>
    <w:bookmarkStart w:name="z26079" w:id="6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606"/>
    <w:bookmarkStart w:name="z26080" w:id="6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607"/>
    <w:bookmarkStart w:name="z26081" w:id="6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608"/>
    <w:bookmarkStart w:name="z26082" w:id="6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6609"/>
    <w:bookmarkStart w:name="z26083" w:id="6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10"/>
    <w:bookmarkStart w:name="z26084" w:id="6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611"/>
    <w:bookmarkStart w:name="z26085" w:id="6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6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6086" w:id="6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6613"/>
    <w:bookmarkStart w:name="z26087" w:id="6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614"/>
    <w:bookmarkStart w:name="z26088" w:id="6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15"/>
    <w:bookmarkStart w:name="z26089" w:id="6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6616"/>
    <w:bookmarkStart w:name="z26090" w:id="6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617"/>
    <w:bookmarkStart w:name="z26091" w:id="6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618"/>
    <w:bookmarkStart w:name="z26092" w:id="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619"/>
    <w:bookmarkStart w:name="z26093" w:id="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620"/>
    <w:bookmarkStart w:name="z26094" w:id="6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6621"/>
    <w:bookmarkStart w:name="z26095" w:id="6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622"/>
    <w:bookmarkStart w:name="z26096" w:id="6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090300, Республика Казахстан, Западно-Казахстанская область, Бурлинский район, город Аксай, улица Әл-Фараби, д.83.</w:t>
      </w:r>
    </w:p>
    <w:bookmarkEnd w:id="6623"/>
    <w:bookmarkStart w:name="z26097" w:id="6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"Бурлинское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6624"/>
    <w:bookmarkStart w:name="z26098" w:id="6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625"/>
    <w:bookmarkStart w:name="z26099" w:id="6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626"/>
    <w:bookmarkStart w:name="z26100" w:id="6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627"/>
    <w:bookmarkStart w:name="z26101" w:id="6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628"/>
    <w:bookmarkStart w:name="z26102" w:id="6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629"/>
    <w:bookmarkStart w:name="z26103" w:id="6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630"/>
    <w:bookmarkStart w:name="z26104" w:id="6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631"/>
    <w:bookmarkStart w:name="z26105" w:id="6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632"/>
    <w:bookmarkStart w:name="z26106" w:id="6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633"/>
    <w:bookmarkStart w:name="z26107" w:id="6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634"/>
    <w:bookmarkStart w:name="z26108" w:id="6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635"/>
    <w:bookmarkStart w:name="z26109" w:id="6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636"/>
    <w:bookmarkStart w:name="z26110" w:id="6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637"/>
    <w:bookmarkStart w:name="z26111" w:id="6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638"/>
    <w:bookmarkStart w:name="z26112" w:id="6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6639"/>
    <w:bookmarkStart w:name="z26113" w:id="6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640"/>
    <w:bookmarkStart w:name="z26114" w:id="6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641"/>
    <w:bookmarkStart w:name="z26115" w:id="6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642"/>
    <w:bookmarkStart w:name="z26116" w:id="6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643"/>
    <w:bookmarkStart w:name="z26117" w:id="6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644"/>
    <w:bookmarkStart w:name="z42868" w:id="6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645"/>
    <w:bookmarkStart w:name="z42869" w:id="6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646"/>
    <w:bookmarkStart w:name="z42870" w:id="6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647"/>
    <w:bookmarkStart w:name="z42871" w:id="6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648"/>
    <w:bookmarkStart w:name="z42872" w:id="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88" w:id="6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650"/>
    <w:bookmarkStart w:name="z47014" w:id="6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651"/>
    <w:bookmarkStart w:name="z47015" w:id="6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652"/>
    <w:bookmarkStart w:name="z42874" w:id="6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653"/>
    <w:bookmarkStart w:name="z47016" w:id="6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654"/>
    <w:bookmarkStart w:name="z42875" w:id="6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655"/>
    <w:bookmarkStart w:name="z42876" w:id="6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656"/>
    <w:bookmarkStart w:name="z42877" w:id="6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657"/>
    <w:bookmarkStart w:name="z42878" w:id="6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6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80" w:id="6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659"/>
    <w:bookmarkStart w:name="z42881" w:id="6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660"/>
    <w:bookmarkStart w:name="z42882" w:id="6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661"/>
    <w:bookmarkStart w:name="z42883" w:id="6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6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48" w:id="6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663"/>
    <w:bookmarkStart w:name="z26149" w:id="6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6664"/>
    <w:bookmarkStart w:name="z26150" w:id="6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6665"/>
    <w:bookmarkStart w:name="z26151" w:id="6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666"/>
    <w:bookmarkStart w:name="z26152" w:id="6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6667"/>
    <w:bookmarkStart w:name="z26153" w:id="6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6668"/>
    <w:bookmarkStart w:name="z26154" w:id="6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669"/>
    <w:bookmarkStart w:name="z26155" w:id="6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6670"/>
    <w:bookmarkStart w:name="z26156" w:id="6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6671"/>
    <w:bookmarkStart w:name="z26157" w:id="6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672"/>
    <w:bookmarkStart w:name="z47017" w:id="6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6673"/>
    <w:bookmarkStart w:name="z26158" w:id="6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674"/>
    <w:bookmarkStart w:name="z26159" w:id="6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675"/>
    <w:bookmarkStart w:name="z26160" w:id="6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676"/>
    <w:bookmarkStart w:name="z47018" w:id="6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6677"/>
    <w:bookmarkStart w:name="z26161" w:id="6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66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62" w:id="6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679"/>
    <w:bookmarkStart w:name="z26163" w:id="6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680"/>
    <w:bookmarkStart w:name="z26164" w:id="6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681"/>
    <w:bookmarkStart w:name="z26165" w:id="6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682"/>
    <w:bookmarkStart w:name="z26166" w:id="6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683"/>
    <w:bookmarkStart w:name="z26167" w:id="6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6684"/>
    <w:bookmarkStart w:name="z26168" w:id="6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6685"/>
    <w:bookmarkStart w:name="z26169" w:id="6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6686"/>
    <w:bookmarkStart w:name="z26170" w:id="6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6687"/>
    <w:bookmarkStart w:name="z26171" w:id="6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688"/>
    <w:bookmarkStart w:name="z26172" w:id="6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689"/>
    <w:bookmarkStart w:name="z26173" w:id="6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690"/>
    <w:bookmarkStart w:name="z26174" w:id="6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691"/>
    <w:bookmarkStart w:name="z26175" w:id="6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692"/>
    <w:bookmarkStart w:name="z26176" w:id="6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6693"/>
    <w:bookmarkStart w:name="z26177" w:id="6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94"/>
    <w:bookmarkStart w:name="z26178" w:id="6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695"/>
    <w:bookmarkStart w:name="z26179" w:id="6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6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6180" w:id="6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"Жангалинское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6697"/>
    <w:bookmarkStart w:name="z26181" w:id="6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698"/>
    <w:bookmarkStart w:name="z26182" w:id="6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99"/>
    <w:bookmarkStart w:name="z26183" w:id="6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"Жангалинское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6700"/>
    <w:bookmarkStart w:name="z26184" w:id="6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701"/>
    <w:bookmarkStart w:name="z26185" w:id="6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702"/>
    <w:bookmarkStart w:name="z26186" w:id="6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703"/>
    <w:bookmarkStart w:name="z26187" w:id="6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704"/>
    <w:bookmarkStart w:name="z26188" w:id="6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6705"/>
    <w:bookmarkStart w:name="z26189" w:id="6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706"/>
    <w:bookmarkStart w:name="z26190" w:id="6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090400, Республика Казахстан, Западно-Казахстанская область, Жангалинский район, Жангалинский сельский округ, село Жангала, ул. Халыктар Достыгы, зд.69, корпус1.</w:t>
      </w:r>
    </w:p>
    <w:bookmarkEnd w:id="6707"/>
    <w:bookmarkStart w:name="z26191" w:id="6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"Жангалинское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6708"/>
    <w:bookmarkStart w:name="z26192" w:id="6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709"/>
    <w:bookmarkStart w:name="z26193" w:id="6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710"/>
    <w:bookmarkStart w:name="z26194" w:id="6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711"/>
    <w:bookmarkStart w:name="z26195" w:id="6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712"/>
    <w:bookmarkStart w:name="z26196" w:id="6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713"/>
    <w:bookmarkStart w:name="z26197" w:id="6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714"/>
    <w:bookmarkStart w:name="z26198" w:id="6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715"/>
    <w:bookmarkStart w:name="z26199" w:id="6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716"/>
    <w:bookmarkStart w:name="z26200" w:id="6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717"/>
    <w:bookmarkStart w:name="z26201" w:id="6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718"/>
    <w:bookmarkStart w:name="z26202" w:id="6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719"/>
    <w:bookmarkStart w:name="z26203" w:id="6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720"/>
    <w:bookmarkStart w:name="z26204" w:id="6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721"/>
    <w:bookmarkStart w:name="z26205" w:id="6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722"/>
    <w:bookmarkStart w:name="z26206" w:id="6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6723"/>
    <w:bookmarkStart w:name="z26207" w:id="6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724"/>
    <w:bookmarkStart w:name="z26208" w:id="6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725"/>
    <w:bookmarkStart w:name="z26209" w:id="6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726"/>
    <w:bookmarkStart w:name="z26210" w:id="6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727"/>
    <w:bookmarkStart w:name="z26211" w:id="6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728"/>
    <w:bookmarkStart w:name="z42886" w:id="6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729"/>
    <w:bookmarkStart w:name="z42887" w:id="6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730"/>
    <w:bookmarkStart w:name="z42888" w:id="6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731"/>
    <w:bookmarkStart w:name="z42889" w:id="6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732"/>
    <w:bookmarkStart w:name="z42890" w:id="6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89" w:id="6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734"/>
    <w:bookmarkStart w:name="z47019" w:id="6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735"/>
    <w:bookmarkStart w:name="z47020" w:id="6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736"/>
    <w:bookmarkStart w:name="z42892" w:id="6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737"/>
    <w:bookmarkStart w:name="z47021" w:id="6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738"/>
    <w:bookmarkStart w:name="z42893" w:id="6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739"/>
    <w:bookmarkStart w:name="z42894" w:id="6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740"/>
    <w:bookmarkStart w:name="z42895" w:id="6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741"/>
    <w:bookmarkStart w:name="z42896" w:id="6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7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98" w:id="6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743"/>
    <w:bookmarkStart w:name="z42899" w:id="6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744"/>
    <w:bookmarkStart w:name="z42900" w:id="6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745"/>
    <w:bookmarkStart w:name="z42901" w:id="6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7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42" w:id="6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747"/>
    <w:bookmarkStart w:name="z26243" w:id="6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6748"/>
    <w:bookmarkStart w:name="z26244" w:id="6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6749"/>
    <w:bookmarkStart w:name="z26245" w:id="6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750"/>
    <w:bookmarkStart w:name="z26246" w:id="6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6751"/>
    <w:bookmarkStart w:name="z26247" w:id="6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6752"/>
    <w:bookmarkStart w:name="z26248" w:id="6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753"/>
    <w:bookmarkStart w:name="z26249" w:id="6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6754"/>
    <w:bookmarkStart w:name="z26250" w:id="6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6755"/>
    <w:bookmarkStart w:name="z26251" w:id="6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756"/>
    <w:bookmarkStart w:name="z47022" w:id="6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6757"/>
    <w:bookmarkStart w:name="z26252" w:id="6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758"/>
    <w:bookmarkStart w:name="z26253" w:id="6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759"/>
    <w:bookmarkStart w:name="z26254" w:id="6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760"/>
    <w:bookmarkStart w:name="z47023" w:id="6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6761"/>
    <w:bookmarkStart w:name="z26255" w:id="6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67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56" w:id="6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763"/>
    <w:bookmarkStart w:name="z26257" w:id="6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764"/>
    <w:bookmarkStart w:name="z26258" w:id="6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765"/>
    <w:bookmarkStart w:name="z26259" w:id="6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766"/>
    <w:bookmarkStart w:name="z26260" w:id="6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767"/>
    <w:bookmarkStart w:name="z26261" w:id="6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6768"/>
    <w:bookmarkStart w:name="z26262" w:id="6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6769"/>
    <w:bookmarkStart w:name="z26263" w:id="6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6770"/>
    <w:bookmarkStart w:name="z26264" w:id="6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6771"/>
    <w:bookmarkStart w:name="z26265" w:id="6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772"/>
    <w:bookmarkStart w:name="z26266" w:id="6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773"/>
    <w:bookmarkStart w:name="z26267" w:id="6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774"/>
    <w:bookmarkStart w:name="z26268" w:id="6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775"/>
    <w:bookmarkStart w:name="z26269" w:id="6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776"/>
    <w:bookmarkStart w:name="z26270" w:id="6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6777"/>
    <w:bookmarkStart w:name="z26271" w:id="6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78"/>
    <w:bookmarkStart w:name="z26272" w:id="6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779"/>
    <w:bookmarkStart w:name="z26273" w:id="6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7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6274" w:id="6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"Жанибекское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6781"/>
    <w:bookmarkStart w:name="z26275" w:id="6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782"/>
    <w:bookmarkStart w:name="z26276" w:id="6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83"/>
    <w:bookmarkStart w:name="z26277" w:id="6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"Жанибекское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6784"/>
    <w:bookmarkStart w:name="z26278" w:id="6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785"/>
    <w:bookmarkStart w:name="z26279" w:id="6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786"/>
    <w:bookmarkStart w:name="z26280" w:id="6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787"/>
    <w:bookmarkStart w:name="z26281" w:id="6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788"/>
    <w:bookmarkStart w:name="z26282" w:id="6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6789"/>
    <w:bookmarkStart w:name="z26283" w:id="6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790"/>
    <w:bookmarkStart w:name="z26284" w:id="6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090500, Республика Казахстан, Западно-Казахстанская область, Жанибекский район, Жанибекский сельский округ, село Жанибек, ул. Иманова, зд. 167, корпус 1.</w:t>
      </w:r>
    </w:p>
    <w:bookmarkEnd w:id="6791"/>
    <w:bookmarkStart w:name="z26285" w:id="6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"Жанибекское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6792"/>
    <w:bookmarkStart w:name="z26286" w:id="6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793"/>
    <w:bookmarkStart w:name="z26287" w:id="6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794"/>
    <w:bookmarkStart w:name="z26288" w:id="6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795"/>
    <w:bookmarkStart w:name="z26289" w:id="6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796"/>
    <w:bookmarkStart w:name="z26290" w:id="6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797"/>
    <w:bookmarkStart w:name="z26291" w:id="6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798"/>
    <w:bookmarkStart w:name="z26292" w:id="6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799"/>
    <w:bookmarkStart w:name="z26293" w:id="6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800"/>
    <w:bookmarkStart w:name="z26294" w:id="6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801"/>
    <w:bookmarkStart w:name="z26295" w:id="6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802"/>
    <w:bookmarkStart w:name="z26296" w:id="6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803"/>
    <w:bookmarkStart w:name="z26297" w:id="6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804"/>
    <w:bookmarkStart w:name="z26298" w:id="6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805"/>
    <w:bookmarkStart w:name="z26299" w:id="6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806"/>
    <w:bookmarkStart w:name="z26300" w:id="6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6807"/>
    <w:bookmarkStart w:name="z26301" w:id="6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808"/>
    <w:bookmarkStart w:name="z26302" w:id="6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809"/>
    <w:bookmarkStart w:name="z26303" w:id="6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810"/>
    <w:bookmarkStart w:name="z26304" w:id="6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811"/>
    <w:bookmarkStart w:name="z26305" w:id="6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812"/>
    <w:bookmarkStart w:name="z42904" w:id="6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813"/>
    <w:bookmarkStart w:name="z42905" w:id="6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814"/>
    <w:bookmarkStart w:name="z42906" w:id="6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815"/>
    <w:bookmarkStart w:name="z42907" w:id="6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816"/>
    <w:bookmarkStart w:name="z42908" w:id="6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90" w:id="6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818"/>
    <w:bookmarkStart w:name="z47024" w:id="6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819"/>
    <w:bookmarkStart w:name="z47025" w:id="6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820"/>
    <w:bookmarkStart w:name="z42910" w:id="6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821"/>
    <w:bookmarkStart w:name="z47026" w:id="6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822"/>
    <w:bookmarkStart w:name="z42911" w:id="6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823"/>
    <w:bookmarkStart w:name="z42912" w:id="6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824"/>
    <w:bookmarkStart w:name="z42913" w:id="6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825"/>
    <w:bookmarkStart w:name="z42914" w:id="6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8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16" w:id="6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827"/>
    <w:bookmarkStart w:name="z42917" w:id="6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828"/>
    <w:bookmarkStart w:name="z42918" w:id="6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829"/>
    <w:bookmarkStart w:name="z42919" w:id="6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8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36" w:id="6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831"/>
    <w:bookmarkStart w:name="z26337" w:id="6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6832"/>
    <w:bookmarkStart w:name="z26338" w:id="6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6833"/>
    <w:bookmarkStart w:name="z26339" w:id="6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834"/>
    <w:bookmarkStart w:name="z26340" w:id="6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6835"/>
    <w:bookmarkStart w:name="z26341" w:id="6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6836"/>
    <w:bookmarkStart w:name="z26342" w:id="6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837"/>
    <w:bookmarkStart w:name="z26343" w:id="6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6838"/>
    <w:bookmarkStart w:name="z26344" w:id="6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6839"/>
    <w:bookmarkStart w:name="z26345" w:id="6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840"/>
    <w:bookmarkStart w:name="z47027" w:id="6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6841"/>
    <w:bookmarkStart w:name="z26346" w:id="6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842"/>
    <w:bookmarkStart w:name="z26347" w:id="6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843"/>
    <w:bookmarkStart w:name="z26348" w:id="6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844"/>
    <w:bookmarkStart w:name="z47028" w:id="6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6845"/>
    <w:bookmarkStart w:name="z26349" w:id="6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68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50" w:id="6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847"/>
    <w:bookmarkStart w:name="z26351" w:id="6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848"/>
    <w:bookmarkStart w:name="z26352" w:id="6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849"/>
    <w:bookmarkStart w:name="z26353" w:id="6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850"/>
    <w:bookmarkStart w:name="z26354" w:id="6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851"/>
    <w:bookmarkStart w:name="z26355" w:id="6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6852"/>
    <w:bookmarkStart w:name="z26356" w:id="6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6853"/>
    <w:bookmarkStart w:name="z26357" w:id="6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6854"/>
    <w:bookmarkStart w:name="z26358" w:id="6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6855"/>
    <w:bookmarkStart w:name="z26359" w:id="6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856"/>
    <w:bookmarkStart w:name="z26360" w:id="6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857"/>
    <w:bookmarkStart w:name="z26361" w:id="6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858"/>
    <w:bookmarkStart w:name="z26362" w:id="6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859"/>
    <w:bookmarkStart w:name="z26363" w:id="6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860"/>
    <w:bookmarkStart w:name="z26364" w:id="6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6861"/>
    <w:bookmarkStart w:name="z26365" w:id="6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62"/>
    <w:bookmarkStart w:name="z26366" w:id="6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863"/>
    <w:bookmarkStart w:name="z26367" w:id="6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8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6368" w:id="6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"Казталовское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6865"/>
    <w:bookmarkStart w:name="z26369" w:id="6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866"/>
    <w:bookmarkStart w:name="z26370" w:id="6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67"/>
    <w:bookmarkStart w:name="z26371" w:id="6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"Казталовское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6868"/>
    <w:bookmarkStart w:name="z26372" w:id="6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869"/>
    <w:bookmarkStart w:name="z26373" w:id="6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870"/>
    <w:bookmarkStart w:name="z26374" w:id="6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871"/>
    <w:bookmarkStart w:name="z26375" w:id="6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872"/>
    <w:bookmarkStart w:name="z26376" w:id="6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6873"/>
    <w:bookmarkStart w:name="z26377" w:id="6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874"/>
    <w:bookmarkStart w:name="z26378" w:id="6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090700, Республика Казахстан, Западно-Казахстанская область, Казталовский район, Казталовский сельский округ, село Казталов, улица Каиргазы Имашев, строение 19, блок А.</w:t>
      </w:r>
    </w:p>
    <w:bookmarkEnd w:id="6875"/>
    <w:bookmarkStart w:name="z26379" w:id="6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"Казталовское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6876"/>
    <w:bookmarkStart w:name="z26380" w:id="6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877"/>
    <w:bookmarkStart w:name="z26381" w:id="6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878"/>
    <w:bookmarkStart w:name="z26382" w:id="6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879"/>
    <w:bookmarkStart w:name="z26383" w:id="6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880"/>
    <w:bookmarkStart w:name="z26384" w:id="6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881"/>
    <w:bookmarkStart w:name="z26385" w:id="6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882"/>
    <w:bookmarkStart w:name="z26386" w:id="6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883"/>
    <w:bookmarkStart w:name="z26387" w:id="6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884"/>
    <w:bookmarkStart w:name="z26388" w:id="6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885"/>
    <w:bookmarkStart w:name="z26389" w:id="6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886"/>
    <w:bookmarkStart w:name="z26390" w:id="6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887"/>
    <w:bookmarkStart w:name="z26391" w:id="6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888"/>
    <w:bookmarkStart w:name="z26392" w:id="6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889"/>
    <w:bookmarkStart w:name="z26393" w:id="6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890"/>
    <w:bookmarkStart w:name="z26394" w:id="6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6891"/>
    <w:bookmarkStart w:name="z26395" w:id="6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892"/>
    <w:bookmarkStart w:name="z26396" w:id="6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893"/>
    <w:bookmarkStart w:name="z26397" w:id="6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894"/>
    <w:bookmarkStart w:name="z26398" w:id="6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895"/>
    <w:bookmarkStart w:name="z26399" w:id="6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896"/>
    <w:bookmarkStart w:name="z42922" w:id="6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897"/>
    <w:bookmarkStart w:name="z42923" w:id="6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898"/>
    <w:bookmarkStart w:name="z42924" w:id="6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899"/>
    <w:bookmarkStart w:name="z42925" w:id="6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900"/>
    <w:bookmarkStart w:name="z42926" w:id="6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91" w:id="6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902"/>
    <w:bookmarkStart w:name="z47029" w:id="6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903"/>
    <w:bookmarkStart w:name="z47030" w:id="6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904"/>
    <w:bookmarkStart w:name="z42928" w:id="6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905"/>
    <w:bookmarkStart w:name="z47031" w:id="6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906"/>
    <w:bookmarkStart w:name="z42929" w:id="6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907"/>
    <w:bookmarkStart w:name="z42930" w:id="6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908"/>
    <w:bookmarkStart w:name="z42931" w:id="6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909"/>
    <w:bookmarkStart w:name="z42932" w:id="6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9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34" w:id="6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911"/>
    <w:bookmarkStart w:name="z42935" w:id="6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912"/>
    <w:bookmarkStart w:name="z42936" w:id="6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913"/>
    <w:bookmarkStart w:name="z42937" w:id="6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9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30" w:id="6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915"/>
    <w:bookmarkStart w:name="z26431" w:id="6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6916"/>
    <w:bookmarkStart w:name="z26432" w:id="6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6917"/>
    <w:bookmarkStart w:name="z26433" w:id="6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918"/>
    <w:bookmarkStart w:name="z26434" w:id="6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6919"/>
    <w:bookmarkStart w:name="z26435" w:id="6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6920"/>
    <w:bookmarkStart w:name="z26436" w:id="6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921"/>
    <w:bookmarkStart w:name="z26437" w:id="6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6922"/>
    <w:bookmarkStart w:name="z26438" w:id="6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6923"/>
    <w:bookmarkStart w:name="z26439" w:id="6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6924"/>
    <w:bookmarkStart w:name="z47032" w:id="6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6925"/>
    <w:bookmarkStart w:name="z26440" w:id="6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926"/>
    <w:bookmarkStart w:name="z26441" w:id="6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927"/>
    <w:bookmarkStart w:name="z26442" w:id="6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928"/>
    <w:bookmarkStart w:name="z47033" w:id="6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6929"/>
    <w:bookmarkStart w:name="z26443" w:id="6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69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44" w:id="6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931"/>
    <w:bookmarkStart w:name="z26445" w:id="6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932"/>
    <w:bookmarkStart w:name="z26446" w:id="6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933"/>
    <w:bookmarkStart w:name="z26447" w:id="6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934"/>
    <w:bookmarkStart w:name="z26448" w:id="6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935"/>
    <w:bookmarkStart w:name="z26449" w:id="6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6936"/>
    <w:bookmarkStart w:name="z26450" w:id="6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6937"/>
    <w:bookmarkStart w:name="z26451" w:id="6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6938"/>
    <w:bookmarkStart w:name="z26452" w:id="6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6939"/>
    <w:bookmarkStart w:name="z26453" w:id="6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940"/>
    <w:bookmarkStart w:name="z26454" w:id="6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941"/>
    <w:bookmarkStart w:name="z26455" w:id="6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942"/>
    <w:bookmarkStart w:name="z26456" w:id="6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943"/>
    <w:bookmarkStart w:name="z26457" w:id="6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944"/>
    <w:bookmarkStart w:name="z26458" w:id="6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6945"/>
    <w:bookmarkStart w:name="z26459" w:id="6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46"/>
    <w:bookmarkStart w:name="z26460" w:id="6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947"/>
    <w:bookmarkStart w:name="z26461" w:id="6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9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6462" w:id="6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"Каратобинское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6949"/>
    <w:bookmarkStart w:name="z26463" w:id="6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950"/>
    <w:bookmarkStart w:name="z26464" w:id="6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51"/>
    <w:bookmarkStart w:name="z26465" w:id="6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"Каратобинское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6952"/>
    <w:bookmarkStart w:name="z26466" w:id="6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953"/>
    <w:bookmarkStart w:name="z26467" w:id="6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6954"/>
    <w:bookmarkStart w:name="z26468" w:id="6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6955"/>
    <w:bookmarkStart w:name="z26469" w:id="6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956"/>
    <w:bookmarkStart w:name="z26470" w:id="6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6957"/>
    <w:bookmarkStart w:name="z26471" w:id="6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958"/>
    <w:bookmarkStart w:name="z26472" w:id="6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090800, Республика Казахстан, Западно-Казахстанская область, Каратобинский район, Каратобинский сельский округ, село Қаратөбе, улица Нысанова, дом 10.</w:t>
      </w:r>
    </w:p>
    <w:bookmarkEnd w:id="6959"/>
    <w:bookmarkStart w:name="z26473" w:id="6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"Каратобинское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6960"/>
    <w:bookmarkStart w:name="z26474" w:id="6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961"/>
    <w:bookmarkStart w:name="z26475" w:id="6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6962"/>
    <w:bookmarkStart w:name="z26476" w:id="6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963"/>
    <w:bookmarkStart w:name="z26477" w:id="6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964"/>
    <w:bookmarkStart w:name="z26478" w:id="6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965"/>
    <w:bookmarkStart w:name="z26479" w:id="6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966"/>
    <w:bookmarkStart w:name="z26480" w:id="6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6967"/>
    <w:bookmarkStart w:name="z26481" w:id="6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6968"/>
    <w:bookmarkStart w:name="z26482" w:id="6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6969"/>
    <w:bookmarkStart w:name="z26483" w:id="6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970"/>
    <w:bookmarkStart w:name="z26484" w:id="6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6971"/>
    <w:bookmarkStart w:name="z26485" w:id="6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6972"/>
    <w:bookmarkStart w:name="z26486" w:id="6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6973"/>
    <w:bookmarkStart w:name="z26487" w:id="6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974"/>
    <w:bookmarkStart w:name="z26488" w:id="6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6975"/>
    <w:bookmarkStart w:name="z26489" w:id="6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6976"/>
    <w:bookmarkStart w:name="z26490" w:id="6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6977"/>
    <w:bookmarkStart w:name="z26491" w:id="6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6978"/>
    <w:bookmarkStart w:name="z26492" w:id="6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6979"/>
    <w:bookmarkStart w:name="z26493" w:id="6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980"/>
    <w:bookmarkStart w:name="z42940" w:id="6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6981"/>
    <w:bookmarkStart w:name="z42941" w:id="6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6982"/>
    <w:bookmarkStart w:name="z42942" w:id="6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6983"/>
    <w:bookmarkStart w:name="z42943" w:id="6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6984"/>
    <w:bookmarkStart w:name="z42944" w:id="6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6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92" w:id="6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6986"/>
    <w:bookmarkStart w:name="z47034" w:id="6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6987"/>
    <w:bookmarkStart w:name="z47035" w:id="6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6988"/>
    <w:bookmarkStart w:name="z42946" w:id="6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6989"/>
    <w:bookmarkStart w:name="z47036" w:id="6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6990"/>
    <w:bookmarkStart w:name="z42947" w:id="6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6991"/>
    <w:bookmarkStart w:name="z42948" w:id="6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6992"/>
    <w:bookmarkStart w:name="z42949" w:id="6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6993"/>
    <w:bookmarkStart w:name="z42950" w:id="6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69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52" w:id="6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6995"/>
    <w:bookmarkStart w:name="z42953" w:id="6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6996"/>
    <w:bookmarkStart w:name="z42954" w:id="6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6997"/>
    <w:bookmarkStart w:name="z42955" w:id="6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69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24" w:id="6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6999"/>
    <w:bookmarkStart w:name="z26525" w:id="7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7000"/>
    <w:bookmarkStart w:name="z26526" w:id="7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7001"/>
    <w:bookmarkStart w:name="z26527" w:id="7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002"/>
    <w:bookmarkStart w:name="z26528" w:id="7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7003"/>
    <w:bookmarkStart w:name="z26529" w:id="7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</w:t>
      </w:r>
    </w:p>
    <w:bookmarkEnd w:id="7004"/>
    <w:bookmarkStart w:name="z26530" w:id="7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7005"/>
    <w:bookmarkStart w:name="z26531" w:id="7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006"/>
    <w:bookmarkStart w:name="z26532" w:id="7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7007"/>
    <w:bookmarkStart w:name="z26533" w:id="7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008"/>
    <w:bookmarkStart w:name="z47037" w:id="7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7009"/>
    <w:bookmarkStart w:name="z26534" w:id="7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7010"/>
    <w:bookmarkStart w:name="z26535" w:id="7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7011"/>
    <w:bookmarkStart w:name="z26536" w:id="7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012"/>
    <w:bookmarkStart w:name="z47038" w:id="7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7013"/>
    <w:bookmarkStart w:name="z26537" w:id="7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0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38" w:id="7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015"/>
    <w:bookmarkStart w:name="z26539" w:id="7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016"/>
    <w:bookmarkStart w:name="z26540" w:id="7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017"/>
    <w:bookmarkStart w:name="z26541" w:id="7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018"/>
    <w:bookmarkStart w:name="z26542" w:id="7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019"/>
    <w:bookmarkStart w:name="z26543" w:id="7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020"/>
    <w:bookmarkStart w:name="z26544" w:id="7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021"/>
    <w:bookmarkStart w:name="z26545" w:id="7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022"/>
    <w:bookmarkStart w:name="z26546" w:id="7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023"/>
    <w:bookmarkStart w:name="z26547" w:id="7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024"/>
    <w:bookmarkStart w:name="z26548" w:id="7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025"/>
    <w:bookmarkStart w:name="z26549" w:id="7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026"/>
    <w:bookmarkStart w:name="z26550" w:id="7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027"/>
    <w:bookmarkStart w:name="z26551" w:id="7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028"/>
    <w:bookmarkStart w:name="z26552" w:id="7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029"/>
    <w:bookmarkStart w:name="z26553" w:id="7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30"/>
    <w:bookmarkStart w:name="z26554" w:id="7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031"/>
    <w:bookmarkStart w:name="z26555" w:id="7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0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6556" w:id="7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"Уральское городское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7033"/>
    <w:bookmarkStart w:name="z26557" w:id="7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034"/>
    <w:bookmarkStart w:name="z26558" w:id="7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35"/>
    <w:bookmarkStart w:name="z26559" w:id="7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"Уральское городское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036"/>
    <w:bookmarkStart w:name="z26560" w:id="7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037"/>
    <w:bookmarkStart w:name="z26561" w:id="7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038"/>
    <w:bookmarkStart w:name="z26562" w:id="7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039"/>
    <w:bookmarkStart w:name="z26563" w:id="7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040"/>
    <w:bookmarkStart w:name="z26564" w:id="7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7041"/>
    <w:bookmarkStart w:name="z26565" w:id="7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042"/>
    <w:bookmarkStart w:name="z26566" w:id="7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090000, Республика Казахстан, Западно-Казахстанская область, город Уральск, ул. Дины Нурпеисовы, д.19.</w:t>
      </w:r>
    </w:p>
    <w:bookmarkEnd w:id="7043"/>
    <w:bookmarkStart w:name="z26567" w:id="7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"Уральское городское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7044"/>
    <w:bookmarkStart w:name="z26568" w:id="7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045"/>
    <w:bookmarkStart w:name="z26569" w:id="7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7046"/>
    <w:bookmarkStart w:name="z26570" w:id="7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047"/>
    <w:bookmarkStart w:name="z26571" w:id="7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048"/>
    <w:bookmarkStart w:name="z26572" w:id="7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7049"/>
    <w:bookmarkStart w:name="z26573" w:id="7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050"/>
    <w:bookmarkStart w:name="z26574" w:id="7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051"/>
    <w:bookmarkStart w:name="z26575" w:id="7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052"/>
    <w:bookmarkStart w:name="z26576" w:id="7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7053"/>
    <w:bookmarkStart w:name="z26577" w:id="7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054"/>
    <w:bookmarkStart w:name="z26578" w:id="7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055"/>
    <w:bookmarkStart w:name="z26579" w:id="7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7056"/>
    <w:bookmarkStart w:name="z26580" w:id="7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7057"/>
    <w:bookmarkStart w:name="z26581" w:id="7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058"/>
    <w:bookmarkStart w:name="z26582" w:id="7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059"/>
    <w:bookmarkStart w:name="z26583" w:id="7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060"/>
    <w:bookmarkStart w:name="z26584" w:id="7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061"/>
    <w:bookmarkStart w:name="z26585" w:id="7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062"/>
    <w:bookmarkStart w:name="z26586" w:id="7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063"/>
    <w:bookmarkStart w:name="z26587" w:id="7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064"/>
    <w:bookmarkStart w:name="z42958" w:id="7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065"/>
    <w:bookmarkStart w:name="z42959" w:id="7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066"/>
    <w:bookmarkStart w:name="z42960" w:id="7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067"/>
    <w:bookmarkStart w:name="z42961" w:id="7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068"/>
    <w:bookmarkStart w:name="z42962" w:id="7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93" w:id="7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070"/>
    <w:bookmarkStart w:name="z47039" w:id="7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071"/>
    <w:bookmarkStart w:name="z47040" w:id="7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072"/>
    <w:bookmarkStart w:name="z42964" w:id="7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073"/>
    <w:bookmarkStart w:name="z47041" w:id="7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074"/>
    <w:bookmarkStart w:name="z42965" w:id="7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075"/>
    <w:bookmarkStart w:name="z42966" w:id="7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076"/>
    <w:bookmarkStart w:name="z42967" w:id="7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077"/>
    <w:bookmarkStart w:name="z42968" w:id="7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70" w:id="7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7079"/>
    <w:bookmarkStart w:name="z42971" w:id="7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080"/>
    <w:bookmarkStart w:name="z42972" w:id="7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081"/>
    <w:bookmarkStart w:name="z42973" w:id="7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0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18" w:id="7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7083"/>
    <w:bookmarkStart w:name="z26619" w:id="7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7084"/>
    <w:bookmarkStart w:name="z26620" w:id="7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7085"/>
    <w:bookmarkStart w:name="z26621" w:id="7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086"/>
    <w:bookmarkStart w:name="z26622" w:id="7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7087"/>
    <w:bookmarkStart w:name="z26623" w:id="7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7088"/>
    <w:bookmarkStart w:name="z26624" w:id="7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7089"/>
    <w:bookmarkStart w:name="z26625" w:id="7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090"/>
    <w:bookmarkStart w:name="z26626" w:id="7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7091"/>
    <w:bookmarkStart w:name="z26627" w:id="7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092"/>
    <w:bookmarkStart w:name="z47042" w:id="7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7093"/>
    <w:bookmarkStart w:name="z26628" w:id="7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7094"/>
    <w:bookmarkStart w:name="z26629" w:id="7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7095"/>
    <w:bookmarkStart w:name="z26630" w:id="7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096"/>
    <w:bookmarkStart w:name="z47043" w:id="7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7097"/>
    <w:bookmarkStart w:name="z26631" w:id="7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0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32" w:id="7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099"/>
    <w:bookmarkStart w:name="z26633" w:id="7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100"/>
    <w:bookmarkStart w:name="z26634" w:id="7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101"/>
    <w:bookmarkStart w:name="z26635" w:id="7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102"/>
    <w:bookmarkStart w:name="z26636" w:id="7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103"/>
    <w:bookmarkStart w:name="z26637" w:id="7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104"/>
    <w:bookmarkStart w:name="z26638" w:id="7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105"/>
    <w:bookmarkStart w:name="z26639" w:id="7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106"/>
    <w:bookmarkStart w:name="z26640" w:id="7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107"/>
    <w:bookmarkStart w:name="z26641" w:id="7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108"/>
    <w:bookmarkStart w:name="z26642" w:id="7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109"/>
    <w:bookmarkStart w:name="z26643" w:id="7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110"/>
    <w:bookmarkStart w:name="z26644" w:id="7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111"/>
    <w:bookmarkStart w:name="z26645" w:id="7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112"/>
    <w:bookmarkStart w:name="z26646" w:id="7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113"/>
    <w:bookmarkStart w:name="z26647" w:id="7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14"/>
    <w:bookmarkStart w:name="z26648" w:id="7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115"/>
    <w:bookmarkStart w:name="z26649" w:id="7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6650" w:id="7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"Сырымское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7117"/>
    <w:bookmarkStart w:name="z26651" w:id="7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118"/>
    <w:bookmarkStart w:name="z26652" w:id="7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19"/>
    <w:bookmarkStart w:name="z26653" w:id="7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"Сырымское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120"/>
    <w:bookmarkStart w:name="z26654" w:id="7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121"/>
    <w:bookmarkStart w:name="z26655" w:id="7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122"/>
    <w:bookmarkStart w:name="z26656" w:id="7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123"/>
    <w:bookmarkStart w:name="z26657" w:id="7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124"/>
    <w:bookmarkStart w:name="z26658" w:id="7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7125"/>
    <w:bookmarkStart w:name="z26659" w:id="7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126"/>
    <w:bookmarkStart w:name="z26660" w:id="7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090900, Республика Казахстан, Западно-Казахстанская область, Сырымский район, Жымпитинский сельский округ, село Жымпитинский, ул.Мендалиева, зд. 22, н.п.1.</w:t>
      </w:r>
    </w:p>
    <w:bookmarkEnd w:id="7127"/>
    <w:bookmarkStart w:name="z26661" w:id="7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"Сырымское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7128"/>
    <w:bookmarkStart w:name="z26662" w:id="7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129"/>
    <w:bookmarkStart w:name="z26663" w:id="7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7130"/>
    <w:bookmarkStart w:name="z26664" w:id="7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131"/>
    <w:bookmarkStart w:name="z26665" w:id="7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132"/>
    <w:bookmarkStart w:name="z26666" w:id="7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7133"/>
    <w:bookmarkStart w:name="z26667" w:id="7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134"/>
    <w:bookmarkStart w:name="z26668" w:id="7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135"/>
    <w:bookmarkStart w:name="z26669" w:id="7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136"/>
    <w:bookmarkStart w:name="z26670" w:id="7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7137"/>
    <w:bookmarkStart w:name="z26671" w:id="7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138"/>
    <w:bookmarkStart w:name="z26672" w:id="7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139"/>
    <w:bookmarkStart w:name="z26673" w:id="7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7140"/>
    <w:bookmarkStart w:name="z26674" w:id="7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7141"/>
    <w:bookmarkStart w:name="z26675" w:id="7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142"/>
    <w:bookmarkStart w:name="z26676" w:id="7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143"/>
    <w:bookmarkStart w:name="z26677" w:id="7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144"/>
    <w:bookmarkStart w:name="z26678" w:id="7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145"/>
    <w:bookmarkStart w:name="z26679" w:id="7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146"/>
    <w:bookmarkStart w:name="z26680" w:id="7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147"/>
    <w:bookmarkStart w:name="z26681" w:id="7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148"/>
    <w:bookmarkStart w:name="z42976" w:id="7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149"/>
    <w:bookmarkStart w:name="z42977" w:id="7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150"/>
    <w:bookmarkStart w:name="z42978" w:id="7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151"/>
    <w:bookmarkStart w:name="z42979" w:id="7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152"/>
    <w:bookmarkStart w:name="z42980" w:id="7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94" w:id="7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154"/>
    <w:bookmarkStart w:name="z47044" w:id="7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155"/>
    <w:bookmarkStart w:name="z47045" w:id="7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156"/>
    <w:bookmarkStart w:name="z42982" w:id="7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157"/>
    <w:bookmarkStart w:name="z47046" w:id="7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158"/>
    <w:bookmarkStart w:name="z42983" w:id="7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159"/>
    <w:bookmarkStart w:name="z42984" w:id="7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160"/>
    <w:bookmarkStart w:name="z42985" w:id="7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161"/>
    <w:bookmarkStart w:name="z42986" w:id="7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88" w:id="7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7163"/>
    <w:bookmarkStart w:name="z42989" w:id="7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164"/>
    <w:bookmarkStart w:name="z42990" w:id="7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165"/>
    <w:bookmarkStart w:name="z42991" w:id="7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12" w:id="7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7167"/>
    <w:bookmarkStart w:name="z26713" w:id="7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7168"/>
    <w:bookmarkStart w:name="z26714" w:id="7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7169"/>
    <w:bookmarkStart w:name="z26715" w:id="7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170"/>
    <w:bookmarkStart w:name="z26716" w:id="7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7171"/>
    <w:bookmarkStart w:name="z26717" w:id="7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7172"/>
    <w:bookmarkStart w:name="z26718" w:id="7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7173"/>
    <w:bookmarkStart w:name="z26719" w:id="7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174"/>
    <w:bookmarkStart w:name="z26720" w:id="7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7175"/>
    <w:bookmarkStart w:name="z26721" w:id="7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176"/>
    <w:bookmarkStart w:name="z47047" w:id="7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7177"/>
    <w:bookmarkStart w:name="z26722" w:id="7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7178"/>
    <w:bookmarkStart w:name="z26723" w:id="7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7179"/>
    <w:bookmarkStart w:name="z26724" w:id="7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180"/>
    <w:bookmarkStart w:name="z47048" w:id="7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7181"/>
    <w:bookmarkStart w:name="z26725" w:id="7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26" w:id="7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183"/>
    <w:bookmarkStart w:name="z26727" w:id="7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184"/>
    <w:bookmarkStart w:name="z26728" w:id="7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185"/>
    <w:bookmarkStart w:name="z26729" w:id="7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186"/>
    <w:bookmarkStart w:name="z26730" w:id="7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187"/>
    <w:bookmarkStart w:name="z26731" w:id="7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188"/>
    <w:bookmarkStart w:name="z26732" w:id="7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189"/>
    <w:bookmarkStart w:name="z26733" w:id="7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190"/>
    <w:bookmarkStart w:name="z26734" w:id="7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191"/>
    <w:bookmarkStart w:name="z26735" w:id="7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192"/>
    <w:bookmarkStart w:name="z26736" w:id="7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193"/>
    <w:bookmarkStart w:name="z26737" w:id="7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194"/>
    <w:bookmarkStart w:name="z26738" w:id="7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195"/>
    <w:bookmarkStart w:name="z26739" w:id="7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196"/>
    <w:bookmarkStart w:name="z26740" w:id="7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197"/>
    <w:bookmarkStart w:name="z26741" w:id="7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98"/>
    <w:bookmarkStart w:name="z26742" w:id="7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199"/>
    <w:bookmarkStart w:name="z26743" w:id="7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6744" w:id="7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"Таскалинское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7201"/>
    <w:bookmarkStart w:name="z26745" w:id="7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202"/>
    <w:bookmarkStart w:name="z26746" w:id="7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03"/>
    <w:bookmarkStart w:name="z26747" w:id="7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"Таскалинское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204"/>
    <w:bookmarkStart w:name="z26748" w:id="7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205"/>
    <w:bookmarkStart w:name="z26749" w:id="7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206"/>
    <w:bookmarkStart w:name="z26750" w:id="7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207"/>
    <w:bookmarkStart w:name="z26751" w:id="7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208"/>
    <w:bookmarkStart w:name="z26752" w:id="7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7209"/>
    <w:bookmarkStart w:name="z26753" w:id="7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210"/>
    <w:bookmarkStart w:name="z26754" w:id="7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091000, Республика Казахстан, Западно-Казахстанская область, Таскалинский район, Таскалинский сельский округ, село Таскала, улица М.Маметовой, здание 68, кв.1.</w:t>
      </w:r>
    </w:p>
    <w:bookmarkEnd w:id="7211"/>
    <w:bookmarkStart w:name="z26755" w:id="7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"Таскалинское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7212"/>
    <w:bookmarkStart w:name="z26756" w:id="7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213"/>
    <w:bookmarkStart w:name="z26757" w:id="7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7214"/>
    <w:bookmarkStart w:name="z26758" w:id="7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215"/>
    <w:bookmarkStart w:name="z26759" w:id="7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216"/>
    <w:bookmarkStart w:name="z26760" w:id="7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7217"/>
    <w:bookmarkStart w:name="z26761" w:id="7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218"/>
    <w:bookmarkStart w:name="z26762" w:id="7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219"/>
    <w:bookmarkStart w:name="z26763" w:id="7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220"/>
    <w:bookmarkStart w:name="z26764" w:id="7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7221"/>
    <w:bookmarkStart w:name="z26765" w:id="7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222"/>
    <w:bookmarkStart w:name="z26766" w:id="7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223"/>
    <w:bookmarkStart w:name="z26767" w:id="7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7224"/>
    <w:bookmarkStart w:name="z26768" w:id="7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7225"/>
    <w:bookmarkStart w:name="z26769" w:id="7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226"/>
    <w:bookmarkStart w:name="z26770" w:id="7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227"/>
    <w:bookmarkStart w:name="z26771" w:id="7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228"/>
    <w:bookmarkStart w:name="z26772" w:id="7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229"/>
    <w:bookmarkStart w:name="z26773" w:id="7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230"/>
    <w:bookmarkStart w:name="z26774" w:id="7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231"/>
    <w:bookmarkStart w:name="z26775" w:id="7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232"/>
    <w:bookmarkStart w:name="z42994" w:id="7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233"/>
    <w:bookmarkStart w:name="z42995" w:id="7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234"/>
    <w:bookmarkStart w:name="z42996" w:id="7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235"/>
    <w:bookmarkStart w:name="z42997" w:id="7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236"/>
    <w:bookmarkStart w:name="z42998" w:id="7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95" w:id="7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238"/>
    <w:bookmarkStart w:name="z47049" w:id="7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239"/>
    <w:bookmarkStart w:name="z47050" w:id="7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240"/>
    <w:bookmarkStart w:name="z43000" w:id="7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241"/>
    <w:bookmarkStart w:name="z47051" w:id="7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242"/>
    <w:bookmarkStart w:name="z43001" w:id="7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243"/>
    <w:bookmarkStart w:name="z43002" w:id="7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244"/>
    <w:bookmarkStart w:name="z43003" w:id="7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245"/>
    <w:bookmarkStart w:name="z43004" w:id="7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06" w:id="7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7247"/>
    <w:bookmarkStart w:name="z43007" w:id="7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248"/>
    <w:bookmarkStart w:name="z43008" w:id="7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249"/>
    <w:bookmarkStart w:name="z43009" w:id="7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06" w:id="7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7251"/>
    <w:bookmarkStart w:name="z26807" w:id="7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7252"/>
    <w:bookmarkStart w:name="z26808" w:id="7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7253"/>
    <w:bookmarkStart w:name="z26809" w:id="7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254"/>
    <w:bookmarkStart w:name="z26810" w:id="7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7255"/>
    <w:bookmarkStart w:name="z26811" w:id="7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7256"/>
    <w:bookmarkStart w:name="z26812" w:id="7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7257"/>
    <w:bookmarkStart w:name="z26813" w:id="7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258"/>
    <w:bookmarkStart w:name="z26814" w:id="7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7259"/>
    <w:bookmarkStart w:name="z26815" w:id="7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260"/>
    <w:bookmarkStart w:name="z47052" w:id="7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7261"/>
    <w:bookmarkStart w:name="z26816" w:id="7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7262"/>
    <w:bookmarkStart w:name="z26817" w:id="7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7263"/>
    <w:bookmarkStart w:name="z26818" w:id="7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264"/>
    <w:bookmarkStart w:name="z47053" w:id="7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7265"/>
    <w:bookmarkStart w:name="z26819" w:id="7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20" w:id="7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267"/>
    <w:bookmarkStart w:name="z26821" w:id="7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268"/>
    <w:bookmarkStart w:name="z26822" w:id="7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269"/>
    <w:bookmarkStart w:name="z26823" w:id="7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270"/>
    <w:bookmarkStart w:name="z26824" w:id="7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271"/>
    <w:bookmarkStart w:name="z26825" w:id="7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272"/>
    <w:bookmarkStart w:name="z26826" w:id="7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273"/>
    <w:bookmarkStart w:name="z26827" w:id="7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274"/>
    <w:bookmarkStart w:name="z26828" w:id="7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275"/>
    <w:bookmarkStart w:name="z26829" w:id="7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276"/>
    <w:bookmarkStart w:name="z26830" w:id="7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277"/>
    <w:bookmarkStart w:name="z26831" w:id="7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278"/>
    <w:bookmarkStart w:name="z26832" w:id="7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279"/>
    <w:bookmarkStart w:name="z26833" w:id="7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280"/>
    <w:bookmarkStart w:name="z26834" w:id="7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281"/>
    <w:bookmarkStart w:name="z26835" w:id="7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82"/>
    <w:bookmarkStart w:name="z26836" w:id="7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283"/>
    <w:bookmarkStart w:name="z26837" w:id="7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6838" w:id="7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"Теректинское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7285"/>
    <w:bookmarkStart w:name="z26839" w:id="7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286"/>
    <w:bookmarkStart w:name="z26840" w:id="7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87"/>
    <w:bookmarkStart w:name="z26841" w:id="7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"Теректинское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288"/>
    <w:bookmarkStart w:name="z26842" w:id="7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289"/>
    <w:bookmarkStart w:name="z26843" w:id="7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290"/>
    <w:bookmarkStart w:name="z26844" w:id="7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291"/>
    <w:bookmarkStart w:name="z26845" w:id="7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292"/>
    <w:bookmarkStart w:name="z26846" w:id="7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7293"/>
    <w:bookmarkStart w:name="z26847" w:id="7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294"/>
    <w:bookmarkStart w:name="z26848" w:id="7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091100, Республика Казахстан, Западно-Казахстанская область, Теректинский район, Теректинский сельский округ, село Теректи, улица Сұнқар, зд.16.</w:t>
      </w:r>
    </w:p>
    <w:bookmarkEnd w:id="7295"/>
    <w:bookmarkStart w:name="z26849" w:id="7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"Теректинское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7296"/>
    <w:bookmarkStart w:name="z26850" w:id="7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297"/>
    <w:bookmarkStart w:name="z26851" w:id="7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7298"/>
    <w:bookmarkStart w:name="z26852" w:id="7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299"/>
    <w:bookmarkStart w:name="z26853" w:id="7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300"/>
    <w:bookmarkStart w:name="z26854" w:id="7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7301"/>
    <w:bookmarkStart w:name="z26855" w:id="7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302"/>
    <w:bookmarkStart w:name="z26856" w:id="7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303"/>
    <w:bookmarkStart w:name="z26857" w:id="7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304"/>
    <w:bookmarkStart w:name="z26858" w:id="7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7305"/>
    <w:bookmarkStart w:name="z26859" w:id="7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306"/>
    <w:bookmarkStart w:name="z26860" w:id="7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307"/>
    <w:bookmarkStart w:name="z26861" w:id="7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7308"/>
    <w:bookmarkStart w:name="z26862" w:id="7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7309"/>
    <w:bookmarkStart w:name="z26863" w:id="7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310"/>
    <w:bookmarkStart w:name="z26864" w:id="7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311"/>
    <w:bookmarkStart w:name="z26865" w:id="7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312"/>
    <w:bookmarkStart w:name="z26866" w:id="7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313"/>
    <w:bookmarkStart w:name="z26867" w:id="7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314"/>
    <w:bookmarkStart w:name="z26868" w:id="7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315"/>
    <w:bookmarkStart w:name="z26869" w:id="7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316"/>
    <w:bookmarkStart w:name="z43012" w:id="7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317"/>
    <w:bookmarkStart w:name="z43013" w:id="7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318"/>
    <w:bookmarkStart w:name="z43014" w:id="7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319"/>
    <w:bookmarkStart w:name="z43015" w:id="7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320"/>
    <w:bookmarkStart w:name="z43016" w:id="7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96" w:id="7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322"/>
    <w:bookmarkStart w:name="z47054" w:id="7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323"/>
    <w:bookmarkStart w:name="z47055" w:id="7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324"/>
    <w:bookmarkStart w:name="z43018" w:id="7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325"/>
    <w:bookmarkStart w:name="z47056" w:id="7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326"/>
    <w:bookmarkStart w:name="z43019" w:id="7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327"/>
    <w:bookmarkStart w:name="z43020" w:id="7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328"/>
    <w:bookmarkStart w:name="z43021" w:id="7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329"/>
    <w:bookmarkStart w:name="z43022" w:id="7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24" w:id="7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7331"/>
    <w:bookmarkStart w:name="z43025" w:id="7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332"/>
    <w:bookmarkStart w:name="z43026" w:id="7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333"/>
    <w:bookmarkStart w:name="z43027" w:id="7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00" w:id="7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7335"/>
    <w:bookmarkStart w:name="z26901" w:id="7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7336"/>
    <w:bookmarkStart w:name="z26902" w:id="7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7337"/>
    <w:bookmarkStart w:name="z26903" w:id="7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338"/>
    <w:bookmarkStart w:name="z26904" w:id="7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7339"/>
    <w:bookmarkStart w:name="z26905" w:id="7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7340"/>
    <w:bookmarkStart w:name="z26906" w:id="7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7341"/>
    <w:bookmarkStart w:name="z26907" w:id="7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342"/>
    <w:bookmarkStart w:name="z26908" w:id="7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7343"/>
    <w:bookmarkStart w:name="z26909" w:id="7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344"/>
    <w:bookmarkStart w:name="z47057" w:id="7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7345"/>
    <w:bookmarkStart w:name="z26910" w:id="7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7346"/>
    <w:bookmarkStart w:name="z26911" w:id="7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7347"/>
    <w:bookmarkStart w:name="z26912" w:id="7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348"/>
    <w:bookmarkStart w:name="z47058" w:id="7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7349"/>
    <w:bookmarkStart w:name="z26913" w:id="7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14" w:id="7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351"/>
    <w:bookmarkStart w:name="z26915" w:id="7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352"/>
    <w:bookmarkStart w:name="z26916" w:id="7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353"/>
    <w:bookmarkStart w:name="z26917" w:id="7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354"/>
    <w:bookmarkStart w:name="z26918" w:id="7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355"/>
    <w:bookmarkStart w:name="z26919" w:id="7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356"/>
    <w:bookmarkStart w:name="z26920" w:id="7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357"/>
    <w:bookmarkStart w:name="z26921" w:id="7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358"/>
    <w:bookmarkStart w:name="z26922" w:id="7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359"/>
    <w:bookmarkStart w:name="z26923" w:id="7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360"/>
    <w:bookmarkStart w:name="z26924" w:id="7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361"/>
    <w:bookmarkStart w:name="z26925" w:id="7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362"/>
    <w:bookmarkStart w:name="z26926" w:id="7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363"/>
    <w:bookmarkStart w:name="z26927" w:id="7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364"/>
    <w:bookmarkStart w:name="z26928" w:id="7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365"/>
    <w:bookmarkStart w:name="z26929" w:id="7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66"/>
    <w:bookmarkStart w:name="z26930" w:id="7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367"/>
    <w:bookmarkStart w:name="z26931" w:id="7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6932" w:id="7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"Чингирлауское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7369"/>
    <w:bookmarkStart w:name="z26933" w:id="7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370"/>
    <w:bookmarkStart w:name="z26934" w:id="7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71"/>
    <w:bookmarkStart w:name="z26935" w:id="7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"Чингирлауское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372"/>
    <w:bookmarkStart w:name="z26936" w:id="7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373"/>
    <w:bookmarkStart w:name="z26937" w:id="7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374"/>
    <w:bookmarkStart w:name="z26938" w:id="7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375"/>
    <w:bookmarkStart w:name="z26939" w:id="7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376"/>
    <w:bookmarkStart w:name="z26940" w:id="7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7377"/>
    <w:bookmarkStart w:name="z26941" w:id="7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378"/>
    <w:bookmarkStart w:name="z26942" w:id="7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091200, Республика Казахстан, Западно-Казахстанская область, Чингирлауский район, Чингирлауский сельский округ, село Шынгырлау, улица Казахстанская, дом 20А.</w:t>
      </w:r>
    </w:p>
    <w:bookmarkEnd w:id="7379"/>
    <w:bookmarkStart w:name="z26943" w:id="7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"Чингирлауское районное Управление санитарно-эпидемиологического контроля Департамента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7380"/>
    <w:bookmarkStart w:name="z26944" w:id="7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381"/>
    <w:bookmarkStart w:name="z26945" w:id="7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7382"/>
    <w:bookmarkStart w:name="z26946" w:id="7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383"/>
    <w:bookmarkStart w:name="z26947" w:id="7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384"/>
    <w:bookmarkStart w:name="z26948" w:id="7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7385"/>
    <w:bookmarkStart w:name="z26949" w:id="7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386"/>
    <w:bookmarkStart w:name="z26950" w:id="7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387"/>
    <w:bookmarkStart w:name="z26951" w:id="7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388"/>
    <w:bookmarkStart w:name="z26952" w:id="7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7389"/>
    <w:bookmarkStart w:name="z26953" w:id="7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390"/>
    <w:bookmarkStart w:name="z26954" w:id="7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391"/>
    <w:bookmarkStart w:name="z26955" w:id="7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7392"/>
    <w:bookmarkStart w:name="z26956" w:id="7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7393"/>
    <w:bookmarkStart w:name="z26957" w:id="7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394"/>
    <w:bookmarkStart w:name="z26958" w:id="7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395"/>
    <w:bookmarkStart w:name="z26959" w:id="7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396"/>
    <w:bookmarkStart w:name="z26960" w:id="7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397"/>
    <w:bookmarkStart w:name="z26961" w:id="7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398"/>
    <w:bookmarkStart w:name="z26962" w:id="7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399"/>
    <w:bookmarkStart w:name="z26963" w:id="7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400"/>
    <w:bookmarkStart w:name="z43030" w:id="7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401"/>
    <w:bookmarkStart w:name="z43031" w:id="7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402"/>
    <w:bookmarkStart w:name="z43032" w:id="7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403"/>
    <w:bookmarkStart w:name="z43033" w:id="7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404"/>
    <w:bookmarkStart w:name="z43034" w:id="7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97" w:id="7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406"/>
    <w:bookmarkStart w:name="z47059" w:id="7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407"/>
    <w:bookmarkStart w:name="z47060" w:id="7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408"/>
    <w:bookmarkStart w:name="z43036" w:id="7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409"/>
    <w:bookmarkStart w:name="z47061" w:id="7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410"/>
    <w:bookmarkStart w:name="z43037" w:id="7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411"/>
    <w:bookmarkStart w:name="z43038" w:id="7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412"/>
    <w:bookmarkStart w:name="z43039" w:id="7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413"/>
    <w:bookmarkStart w:name="z43040" w:id="7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42" w:id="7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7415"/>
    <w:bookmarkStart w:name="z43043" w:id="7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416"/>
    <w:bookmarkStart w:name="z43044" w:id="7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417"/>
    <w:bookmarkStart w:name="z43045" w:id="7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94" w:id="7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7419"/>
    <w:bookmarkStart w:name="z26995" w:id="7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7420"/>
    <w:bookmarkStart w:name="z26996" w:id="7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7421"/>
    <w:bookmarkStart w:name="z26997" w:id="7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422"/>
    <w:bookmarkStart w:name="z26998" w:id="7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7423"/>
    <w:bookmarkStart w:name="z26999" w:id="7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7424"/>
    <w:bookmarkStart w:name="z27000" w:id="7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7425"/>
    <w:bookmarkStart w:name="z27001" w:id="7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426"/>
    <w:bookmarkStart w:name="z27002" w:id="7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7427"/>
    <w:bookmarkStart w:name="z27003" w:id="7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428"/>
    <w:bookmarkStart w:name="z47062" w:id="7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7429"/>
    <w:bookmarkStart w:name="z27004" w:id="7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7430"/>
    <w:bookmarkStart w:name="z27005" w:id="7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7431"/>
    <w:bookmarkStart w:name="z27006" w:id="7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432"/>
    <w:bookmarkStart w:name="z47063" w:id="7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7433"/>
    <w:bookmarkStart w:name="z27007" w:id="7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08" w:id="7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435"/>
    <w:bookmarkStart w:name="z27009" w:id="7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436"/>
    <w:bookmarkStart w:name="z27010" w:id="7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437"/>
    <w:bookmarkStart w:name="z27011" w:id="7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438"/>
    <w:bookmarkStart w:name="z27012" w:id="7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439"/>
    <w:bookmarkStart w:name="z27013" w:id="7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440"/>
    <w:bookmarkStart w:name="z27014" w:id="7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441"/>
    <w:bookmarkStart w:name="z27015" w:id="7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442"/>
    <w:bookmarkStart w:name="z27016" w:id="7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443"/>
    <w:bookmarkStart w:name="z27017" w:id="7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444"/>
    <w:bookmarkStart w:name="z27018" w:id="7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445"/>
    <w:bookmarkStart w:name="z27019" w:id="7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446"/>
    <w:bookmarkStart w:name="z27020" w:id="7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447"/>
    <w:bookmarkStart w:name="z27021" w:id="7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448"/>
    <w:bookmarkStart w:name="z27022" w:id="7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449"/>
    <w:bookmarkStart w:name="z27023" w:id="7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50"/>
    <w:bookmarkStart w:name="z27024" w:id="7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451"/>
    <w:bookmarkStart w:name="z27025" w:id="7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7026" w:id="7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"Байзакское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</w:t>
      </w:r>
    </w:p>
    <w:bookmarkEnd w:id="7453"/>
    <w:bookmarkStart w:name="z27027" w:id="7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454"/>
    <w:bookmarkStart w:name="z27028" w:id="7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55"/>
    <w:bookmarkStart w:name="z27029" w:id="7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"Байзакское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456"/>
    <w:bookmarkStart w:name="z27030" w:id="7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457"/>
    <w:bookmarkStart w:name="z27031" w:id="7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458"/>
    <w:bookmarkStart w:name="z27032" w:id="7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459"/>
    <w:bookmarkStart w:name="z27033" w:id="7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460"/>
    <w:bookmarkStart w:name="z27034" w:id="7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7461"/>
    <w:bookmarkStart w:name="z27035" w:id="7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462"/>
    <w:bookmarkStart w:name="z27036" w:id="7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080100, Республика Казахстан, Жамбылская область, Байзакский район, село Сарыкемер, улица Байзак батыр, дом 100.</w:t>
      </w:r>
    </w:p>
    <w:bookmarkEnd w:id="7463"/>
    <w:bookmarkStart w:name="z27037" w:id="7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"Байзакское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Казахстан".</w:t>
      </w:r>
    </w:p>
    <w:bookmarkEnd w:id="7464"/>
    <w:bookmarkStart w:name="z27038" w:id="7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465"/>
    <w:bookmarkStart w:name="z27039" w:id="7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7466"/>
    <w:bookmarkStart w:name="z27040" w:id="7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467"/>
    <w:bookmarkStart w:name="z27041" w:id="7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468"/>
    <w:bookmarkStart w:name="z27042" w:id="7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7469"/>
    <w:bookmarkStart w:name="z27043" w:id="7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470"/>
    <w:bookmarkStart w:name="z27044" w:id="7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471"/>
    <w:bookmarkStart w:name="z27045" w:id="7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472"/>
    <w:bookmarkStart w:name="z27046" w:id="7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7473"/>
    <w:bookmarkStart w:name="z27047" w:id="7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474"/>
    <w:bookmarkStart w:name="z27048" w:id="7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475"/>
    <w:bookmarkStart w:name="z27049" w:id="7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7476"/>
    <w:bookmarkStart w:name="z27050" w:id="7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7477"/>
    <w:bookmarkStart w:name="z27051" w:id="7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478"/>
    <w:bookmarkStart w:name="z27052" w:id="7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479"/>
    <w:bookmarkStart w:name="z27053" w:id="7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480"/>
    <w:bookmarkStart w:name="z27054" w:id="7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481"/>
    <w:bookmarkStart w:name="z27055" w:id="7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482"/>
    <w:bookmarkStart w:name="z27056" w:id="7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483"/>
    <w:bookmarkStart w:name="z27057" w:id="7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484"/>
    <w:bookmarkStart w:name="z43048" w:id="7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485"/>
    <w:bookmarkStart w:name="z43049" w:id="7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486"/>
    <w:bookmarkStart w:name="z43050" w:id="7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487"/>
    <w:bookmarkStart w:name="z43051" w:id="7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488"/>
    <w:bookmarkStart w:name="z43052" w:id="7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98" w:id="7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490"/>
    <w:bookmarkStart w:name="z47064" w:id="7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491"/>
    <w:bookmarkStart w:name="z47065" w:id="7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492"/>
    <w:bookmarkStart w:name="z43054" w:id="7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493"/>
    <w:bookmarkStart w:name="z47066" w:id="7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494"/>
    <w:bookmarkStart w:name="z43055" w:id="7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495"/>
    <w:bookmarkStart w:name="z43056" w:id="7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496"/>
    <w:bookmarkStart w:name="z43057" w:id="7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497"/>
    <w:bookmarkStart w:name="z43058" w:id="7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4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60" w:id="7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7499"/>
    <w:bookmarkStart w:name="z43061" w:id="7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500"/>
    <w:bookmarkStart w:name="z43062" w:id="7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501"/>
    <w:bookmarkStart w:name="z43063" w:id="7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88" w:id="7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7503"/>
    <w:bookmarkStart w:name="z27089" w:id="7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7504"/>
    <w:bookmarkStart w:name="z27090" w:id="7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7505"/>
    <w:bookmarkStart w:name="z27091" w:id="7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506"/>
    <w:bookmarkStart w:name="z27092" w:id="7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7507"/>
    <w:bookmarkStart w:name="z27093" w:id="7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7508"/>
    <w:bookmarkStart w:name="z27094" w:id="7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7509"/>
    <w:bookmarkStart w:name="z27095" w:id="7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510"/>
    <w:bookmarkStart w:name="z27096" w:id="7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7511"/>
    <w:bookmarkStart w:name="z27097" w:id="7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512"/>
    <w:bookmarkStart w:name="z47067" w:id="7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7513"/>
    <w:bookmarkStart w:name="z27098" w:id="7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7514"/>
    <w:bookmarkStart w:name="z27099" w:id="7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7515"/>
    <w:bookmarkStart w:name="z27100" w:id="7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516"/>
    <w:bookmarkStart w:name="z47068" w:id="7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7517"/>
    <w:bookmarkStart w:name="z27101" w:id="7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02" w:id="7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519"/>
    <w:bookmarkStart w:name="z27103" w:id="7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520"/>
    <w:bookmarkStart w:name="z27104" w:id="7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521"/>
    <w:bookmarkStart w:name="z27105" w:id="7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522"/>
    <w:bookmarkStart w:name="z27106" w:id="7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523"/>
    <w:bookmarkStart w:name="z27107" w:id="7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524"/>
    <w:bookmarkStart w:name="z27108" w:id="7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525"/>
    <w:bookmarkStart w:name="z27109" w:id="7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526"/>
    <w:bookmarkStart w:name="z27110" w:id="7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527"/>
    <w:bookmarkStart w:name="z27111" w:id="7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528"/>
    <w:bookmarkStart w:name="z27112" w:id="7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529"/>
    <w:bookmarkStart w:name="z27113" w:id="7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530"/>
    <w:bookmarkStart w:name="z27114" w:id="7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531"/>
    <w:bookmarkStart w:name="z27115" w:id="7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532"/>
    <w:bookmarkStart w:name="z27116" w:id="7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533"/>
    <w:bookmarkStart w:name="z27117" w:id="7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34"/>
    <w:bookmarkStart w:name="z27118" w:id="7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535"/>
    <w:bookmarkStart w:name="z27119" w:id="7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5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7120" w:id="7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"Жамбылское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</w:t>
      </w:r>
    </w:p>
    <w:bookmarkEnd w:id="7537"/>
    <w:bookmarkStart w:name="z27121" w:id="7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538"/>
    <w:bookmarkStart w:name="z27122" w:id="7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39"/>
    <w:bookmarkStart w:name="z27123" w:id="7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"Жамбылское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540"/>
    <w:bookmarkStart w:name="z27124" w:id="7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541"/>
    <w:bookmarkStart w:name="z27125" w:id="7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542"/>
    <w:bookmarkStart w:name="z27126" w:id="7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543"/>
    <w:bookmarkStart w:name="z27127" w:id="7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544"/>
    <w:bookmarkStart w:name="z27128" w:id="7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7545"/>
    <w:bookmarkStart w:name="z27129" w:id="7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546"/>
    <w:bookmarkStart w:name="z27130" w:id="7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080200, Республика Казахстан, Жамбылская область, Жамбылский район, Асинский сельский округ, село Аса, ул. Бауржан Момышулы, здание №132.</w:t>
      </w:r>
    </w:p>
    <w:bookmarkEnd w:id="7547"/>
    <w:bookmarkStart w:name="z27131" w:id="7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"Жамбылское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Казахстан".</w:t>
      </w:r>
    </w:p>
    <w:bookmarkEnd w:id="7548"/>
    <w:bookmarkStart w:name="z27132" w:id="7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549"/>
    <w:bookmarkStart w:name="z27133" w:id="7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7550"/>
    <w:bookmarkStart w:name="z27134" w:id="7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551"/>
    <w:bookmarkStart w:name="z27135" w:id="7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552"/>
    <w:bookmarkStart w:name="z27136" w:id="7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7553"/>
    <w:bookmarkStart w:name="z27137" w:id="7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554"/>
    <w:bookmarkStart w:name="z27138" w:id="7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555"/>
    <w:bookmarkStart w:name="z27139" w:id="7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556"/>
    <w:bookmarkStart w:name="z27140" w:id="7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7557"/>
    <w:bookmarkStart w:name="z27141" w:id="7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558"/>
    <w:bookmarkStart w:name="z27142" w:id="7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559"/>
    <w:bookmarkStart w:name="z27143" w:id="7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7560"/>
    <w:bookmarkStart w:name="z27144" w:id="7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7561"/>
    <w:bookmarkStart w:name="z27145" w:id="7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562"/>
    <w:bookmarkStart w:name="z27146" w:id="7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563"/>
    <w:bookmarkStart w:name="z27147" w:id="7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564"/>
    <w:bookmarkStart w:name="z27148" w:id="7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565"/>
    <w:bookmarkStart w:name="z27149" w:id="7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566"/>
    <w:bookmarkStart w:name="z27150" w:id="7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567"/>
    <w:bookmarkStart w:name="z27151" w:id="7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568"/>
    <w:bookmarkStart w:name="z43066" w:id="7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569"/>
    <w:bookmarkStart w:name="z43067" w:id="7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570"/>
    <w:bookmarkStart w:name="z43068" w:id="7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571"/>
    <w:bookmarkStart w:name="z43069" w:id="7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572"/>
    <w:bookmarkStart w:name="z43070" w:id="7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399" w:id="7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574"/>
    <w:bookmarkStart w:name="z47069" w:id="7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575"/>
    <w:bookmarkStart w:name="z47070" w:id="7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576"/>
    <w:bookmarkStart w:name="z43072" w:id="7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577"/>
    <w:bookmarkStart w:name="z47071" w:id="7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578"/>
    <w:bookmarkStart w:name="z43073" w:id="7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579"/>
    <w:bookmarkStart w:name="z43074" w:id="7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580"/>
    <w:bookmarkStart w:name="z43075" w:id="7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581"/>
    <w:bookmarkStart w:name="z43076" w:id="7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78" w:id="7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7583"/>
    <w:bookmarkStart w:name="z43079" w:id="7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584"/>
    <w:bookmarkStart w:name="z43080" w:id="7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585"/>
    <w:bookmarkStart w:name="z43081" w:id="7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82" w:id="7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7587"/>
    <w:bookmarkStart w:name="z27183" w:id="7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7588"/>
    <w:bookmarkStart w:name="z27184" w:id="7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7589"/>
    <w:bookmarkStart w:name="z27185" w:id="7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590"/>
    <w:bookmarkStart w:name="z27186" w:id="7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7591"/>
    <w:bookmarkStart w:name="z27187" w:id="7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7592"/>
    <w:bookmarkStart w:name="z27188" w:id="7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7593"/>
    <w:bookmarkStart w:name="z27189" w:id="7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594"/>
    <w:bookmarkStart w:name="z27190" w:id="7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7595"/>
    <w:bookmarkStart w:name="z27191" w:id="7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596"/>
    <w:bookmarkStart w:name="z47072" w:id="7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7597"/>
    <w:bookmarkStart w:name="z27192" w:id="7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7598"/>
    <w:bookmarkStart w:name="z27193" w:id="7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7599"/>
    <w:bookmarkStart w:name="z27194" w:id="7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600"/>
    <w:bookmarkStart w:name="z47073" w:id="7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7601"/>
    <w:bookmarkStart w:name="z27195" w:id="7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96" w:id="7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603"/>
    <w:bookmarkStart w:name="z27197" w:id="7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604"/>
    <w:bookmarkStart w:name="z27198" w:id="7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605"/>
    <w:bookmarkStart w:name="z27199" w:id="7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06"/>
    <w:bookmarkStart w:name="z27200" w:id="7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607"/>
    <w:bookmarkStart w:name="z27201" w:id="7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608"/>
    <w:bookmarkStart w:name="z27202" w:id="7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609"/>
    <w:bookmarkStart w:name="z27203" w:id="7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610"/>
    <w:bookmarkStart w:name="z27204" w:id="7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611"/>
    <w:bookmarkStart w:name="z27205" w:id="7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612"/>
    <w:bookmarkStart w:name="z27206" w:id="7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613"/>
    <w:bookmarkStart w:name="z27207" w:id="7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614"/>
    <w:bookmarkStart w:name="z27208" w:id="7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615"/>
    <w:bookmarkStart w:name="z27209" w:id="7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616"/>
    <w:bookmarkStart w:name="z27210" w:id="7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617"/>
    <w:bookmarkStart w:name="z27211" w:id="7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18"/>
    <w:bookmarkStart w:name="z27212" w:id="7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619"/>
    <w:bookmarkStart w:name="z27213" w:id="7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7214" w:id="7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"Жуалынское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</w:t>
      </w:r>
    </w:p>
    <w:bookmarkEnd w:id="7621"/>
    <w:bookmarkStart w:name="z27215" w:id="7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622"/>
    <w:bookmarkStart w:name="z27216" w:id="7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23"/>
    <w:bookmarkStart w:name="z27217" w:id="7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"Жуалынское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624"/>
    <w:bookmarkStart w:name="z27218" w:id="7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625"/>
    <w:bookmarkStart w:name="z27219" w:id="7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626"/>
    <w:bookmarkStart w:name="z27220" w:id="7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627"/>
    <w:bookmarkStart w:name="z27221" w:id="7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628"/>
    <w:bookmarkStart w:name="z27222" w:id="7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7629"/>
    <w:bookmarkStart w:name="z27223" w:id="7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630"/>
    <w:bookmarkStart w:name="z27224" w:id="7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080300, Республика Казахстан, Жамбылская область, Жуалынскй район, Б.Момышулынский сельский округ, село Б.Момышулы, улица Д.Конаева, здание 3.</w:t>
      </w:r>
    </w:p>
    <w:bookmarkEnd w:id="7631"/>
    <w:bookmarkStart w:name="z27225" w:id="7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"Жуалынское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Казахстан".</w:t>
      </w:r>
    </w:p>
    <w:bookmarkEnd w:id="7632"/>
    <w:bookmarkStart w:name="z27226" w:id="7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633"/>
    <w:bookmarkStart w:name="z27227" w:id="7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7634"/>
    <w:bookmarkStart w:name="z27228" w:id="7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635"/>
    <w:bookmarkStart w:name="z27229" w:id="7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636"/>
    <w:bookmarkStart w:name="z27230" w:id="7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7637"/>
    <w:bookmarkStart w:name="z27231" w:id="7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638"/>
    <w:bookmarkStart w:name="z27232" w:id="7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639"/>
    <w:bookmarkStart w:name="z27233" w:id="7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640"/>
    <w:bookmarkStart w:name="z27234" w:id="7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7641"/>
    <w:bookmarkStart w:name="z27235" w:id="7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642"/>
    <w:bookmarkStart w:name="z27236" w:id="7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643"/>
    <w:bookmarkStart w:name="z27237" w:id="7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7644"/>
    <w:bookmarkStart w:name="z27238" w:id="7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7645"/>
    <w:bookmarkStart w:name="z27239" w:id="7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646"/>
    <w:bookmarkStart w:name="z27240" w:id="7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647"/>
    <w:bookmarkStart w:name="z27241" w:id="7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648"/>
    <w:bookmarkStart w:name="z27242" w:id="7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649"/>
    <w:bookmarkStart w:name="z27243" w:id="7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650"/>
    <w:bookmarkStart w:name="z27244" w:id="7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651"/>
    <w:bookmarkStart w:name="z27245" w:id="7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652"/>
    <w:bookmarkStart w:name="z43084" w:id="7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653"/>
    <w:bookmarkStart w:name="z43085" w:id="7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654"/>
    <w:bookmarkStart w:name="z43086" w:id="7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655"/>
    <w:bookmarkStart w:name="z43087" w:id="7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656"/>
    <w:bookmarkStart w:name="z43088" w:id="7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00" w:id="7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658"/>
    <w:bookmarkStart w:name="z47074" w:id="7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659"/>
    <w:bookmarkStart w:name="z47075" w:id="7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660"/>
    <w:bookmarkStart w:name="z43090" w:id="7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661"/>
    <w:bookmarkStart w:name="z47076" w:id="7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662"/>
    <w:bookmarkStart w:name="z43091" w:id="7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663"/>
    <w:bookmarkStart w:name="z43092" w:id="7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664"/>
    <w:bookmarkStart w:name="z43093" w:id="7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665"/>
    <w:bookmarkStart w:name="z43094" w:id="7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6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96" w:id="7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7667"/>
    <w:bookmarkStart w:name="z43097" w:id="7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668"/>
    <w:bookmarkStart w:name="z43098" w:id="7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669"/>
    <w:bookmarkStart w:name="z43099" w:id="7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6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76" w:id="7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7671"/>
    <w:bookmarkStart w:name="z27277" w:id="7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7672"/>
    <w:bookmarkStart w:name="z27278" w:id="7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7673"/>
    <w:bookmarkStart w:name="z27279" w:id="7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674"/>
    <w:bookmarkStart w:name="z27280" w:id="7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7675"/>
    <w:bookmarkStart w:name="z27281" w:id="7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7676"/>
    <w:bookmarkStart w:name="z27282" w:id="7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7677"/>
    <w:bookmarkStart w:name="z27283" w:id="7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678"/>
    <w:bookmarkStart w:name="z27284" w:id="7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7679"/>
    <w:bookmarkStart w:name="z27285" w:id="7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680"/>
    <w:bookmarkStart w:name="z47077" w:id="7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7681"/>
    <w:bookmarkStart w:name="z27286" w:id="7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7682"/>
    <w:bookmarkStart w:name="z27287" w:id="7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7683"/>
    <w:bookmarkStart w:name="z27288" w:id="7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684"/>
    <w:bookmarkStart w:name="z47078" w:id="7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7685"/>
    <w:bookmarkStart w:name="z27289" w:id="7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6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90" w:id="7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687"/>
    <w:bookmarkStart w:name="z27291" w:id="7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688"/>
    <w:bookmarkStart w:name="z27292" w:id="7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689"/>
    <w:bookmarkStart w:name="z27293" w:id="7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90"/>
    <w:bookmarkStart w:name="z27294" w:id="7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691"/>
    <w:bookmarkStart w:name="z27295" w:id="7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692"/>
    <w:bookmarkStart w:name="z27296" w:id="7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693"/>
    <w:bookmarkStart w:name="z27297" w:id="7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694"/>
    <w:bookmarkStart w:name="z27298" w:id="7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695"/>
    <w:bookmarkStart w:name="z27299" w:id="7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696"/>
    <w:bookmarkStart w:name="z27300" w:id="7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697"/>
    <w:bookmarkStart w:name="z27301" w:id="7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698"/>
    <w:bookmarkStart w:name="z27302" w:id="7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699"/>
    <w:bookmarkStart w:name="z27303" w:id="7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700"/>
    <w:bookmarkStart w:name="z27304" w:id="7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701"/>
    <w:bookmarkStart w:name="z27305" w:id="7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02"/>
    <w:bookmarkStart w:name="z27306" w:id="7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703"/>
    <w:bookmarkStart w:name="z27307" w:id="7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7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7308" w:id="7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"Кордайское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</w:t>
      </w:r>
    </w:p>
    <w:bookmarkEnd w:id="7705"/>
    <w:bookmarkStart w:name="z27309" w:id="7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706"/>
    <w:bookmarkStart w:name="z27310" w:id="7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07"/>
    <w:bookmarkStart w:name="z27311" w:id="7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"Кордайское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708"/>
    <w:bookmarkStart w:name="z27312" w:id="7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709"/>
    <w:bookmarkStart w:name="z27313" w:id="7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710"/>
    <w:bookmarkStart w:name="z27314" w:id="7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711"/>
    <w:bookmarkStart w:name="z27315" w:id="7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712"/>
    <w:bookmarkStart w:name="z27316" w:id="7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7713"/>
    <w:bookmarkStart w:name="z27317" w:id="7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714"/>
    <w:bookmarkStart w:name="z27318" w:id="7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080400, Республика Казахстан, Жамбылская область, Кордайский район, село Кордай, улица Казыбек би, 22.</w:t>
      </w:r>
    </w:p>
    <w:bookmarkEnd w:id="7715"/>
    <w:bookmarkStart w:name="z27319" w:id="7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"Кордайское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Казахстан".</w:t>
      </w:r>
    </w:p>
    <w:bookmarkEnd w:id="7716"/>
    <w:bookmarkStart w:name="z27320" w:id="7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717"/>
    <w:bookmarkStart w:name="z27321" w:id="7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7718"/>
    <w:bookmarkStart w:name="z27322" w:id="7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719"/>
    <w:bookmarkStart w:name="z27323" w:id="7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720"/>
    <w:bookmarkStart w:name="z27324" w:id="7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7721"/>
    <w:bookmarkStart w:name="z27325" w:id="7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722"/>
    <w:bookmarkStart w:name="z27326" w:id="7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723"/>
    <w:bookmarkStart w:name="z27327" w:id="7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724"/>
    <w:bookmarkStart w:name="z27328" w:id="7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7725"/>
    <w:bookmarkStart w:name="z27329" w:id="7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726"/>
    <w:bookmarkStart w:name="z27330" w:id="7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727"/>
    <w:bookmarkStart w:name="z27331" w:id="7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7728"/>
    <w:bookmarkStart w:name="z27332" w:id="7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7729"/>
    <w:bookmarkStart w:name="z27333" w:id="7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730"/>
    <w:bookmarkStart w:name="z27334" w:id="7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731"/>
    <w:bookmarkStart w:name="z27335" w:id="7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732"/>
    <w:bookmarkStart w:name="z27336" w:id="7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733"/>
    <w:bookmarkStart w:name="z27337" w:id="7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734"/>
    <w:bookmarkStart w:name="z27338" w:id="7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735"/>
    <w:bookmarkStart w:name="z27339" w:id="7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736"/>
    <w:bookmarkStart w:name="z43102" w:id="7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737"/>
    <w:bookmarkStart w:name="z43103" w:id="7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738"/>
    <w:bookmarkStart w:name="z43104" w:id="7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739"/>
    <w:bookmarkStart w:name="z43105" w:id="7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740"/>
    <w:bookmarkStart w:name="z43106" w:id="7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01" w:id="7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742"/>
    <w:bookmarkStart w:name="z47079" w:id="7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743"/>
    <w:bookmarkStart w:name="z47080" w:id="7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744"/>
    <w:bookmarkStart w:name="z43108" w:id="7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745"/>
    <w:bookmarkStart w:name="z47081" w:id="7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746"/>
    <w:bookmarkStart w:name="z43109" w:id="7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747"/>
    <w:bookmarkStart w:name="z43110" w:id="7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748"/>
    <w:bookmarkStart w:name="z43111" w:id="7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749"/>
    <w:bookmarkStart w:name="z43112" w:id="7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7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14" w:id="7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7751"/>
    <w:bookmarkStart w:name="z43115" w:id="7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752"/>
    <w:bookmarkStart w:name="z43116" w:id="7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753"/>
    <w:bookmarkStart w:name="z43117" w:id="7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7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70" w:id="7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7755"/>
    <w:bookmarkStart w:name="z27371" w:id="7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7756"/>
    <w:bookmarkStart w:name="z27372" w:id="7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7757"/>
    <w:bookmarkStart w:name="z27373" w:id="7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758"/>
    <w:bookmarkStart w:name="z27374" w:id="7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7759"/>
    <w:bookmarkStart w:name="z27375" w:id="7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7760"/>
    <w:bookmarkStart w:name="z27376" w:id="7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7761"/>
    <w:bookmarkStart w:name="z27377" w:id="7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762"/>
    <w:bookmarkStart w:name="z27378" w:id="7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7763"/>
    <w:bookmarkStart w:name="z27379" w:id="7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764"/>
    <w:bookmarkStart w:name="z47082" w:id="7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7765"/>
    <w:bookmarkStart w:name="z27380" w:id="7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7766"/>
    <w:bookmarkStart w:name="z27381" w:id="7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7767"/>
    <w:bookmarkStart w:name="z27382" w:id="7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768"/>
    <w:bookmarkStart w:name="z47083" w:id="7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7769"/>
    <w:bookmarkStart w:name="z27383" w:id="7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7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84" w:id="7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771"/>
    <w:bookmarkStart w:name="z27385" w:id="7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772"/>
    <w:bookmarkStart w:name="z27386" w:id="7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773"/>
    <w:bookmarkStart w:name="z27387" w:id="7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774"/>
    <w:bookmarkStart w:name="z27388" w:id="7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775"/>
    <w:bookmarkStart w:name="z27389" w:id="7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776"/>
    <w:bookmarkStart w:name="z27390" w:id="7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777"/>
    <w:bookmarkStart w:name="z27391" w:id="7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778"/>
    <w:bookmarkStart w:name="z27392" w:id="7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779"/>
    <w:bookmarkStart w:name="z27393" w:id="7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780"/>
    <w:bookmarkStart w:name="z27394" w:id="7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781"/>
    <w:bookmarkStart w:name="z27395" w:id="7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782"/>
    <w:bookmarkStart w:name="z27396" w:id="7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783"/>
    <w:bookmarkStart w:name="z27397" w:id="7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784"/>
    <w:bookmarkStart w:name="z27398" w:id="7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785"/>
    <w:bookmarkStart w:name="z27399" w:id="7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86"/>
    <w:bookmarkStart w:name="z27400" w:id="7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787"/>
    <w:bookmarkStart w:name="z27401" w:id="7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7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7402" w:id="7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"Меркенское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</w:t>
      </w:r>
    </w:p>
    <w:bookmarkEnd w:id="7789"/>
    <w:bookmarkStart w:name="z27403" w:id="7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790"/>
    <w:bookmarkStart w:name="z27404" w:id="7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91"/>
    <w:bookmarkStart w:name="z27405" w:id="7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"Меркенское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792"/>
    <w:bookmarkStart w:name="z27406" w:id="7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793"/>
    <w:bookmarkStart w:name="z27407" w:id="7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794"/>
    <w:bookmarkStart w:name="z27408" w:id="7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795"/>
    <w:bookmarkStart w:name="z27409" w:id="7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796"/>
    <w:bookmarkStart w:name="z27410" w:id="7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7797"/>
    <w:bookmarkStart w:name="z27411" w:id="7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798"/>
    <w:bookmarkStart w:name="z27412" w:id="7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080500, Республика Казахстан, Жамбылская область, Меркенский район, село Мерке, переулок Нуркали Торгаев, №5.</w:t>
      </w:r>
    </w:p>
    <w:bookmarkEnd w:id="7799"/>
    <w:bookmarkStart w:name="z27413" w:id="7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"Меркенское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Казахстан".</w:t>
      </w:r>
    </w:p>
    <w:bookmarkEnd w:id="7800"/>
    <w:bookmarkStart w:name="z27414" w:id="7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801"/>
    <w:bookmarkStart w:name="z27415" w:id="7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7802"/>
    <w:bookmarkStart w:name="z27416" w:id="7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803"/>
    <w:bookmarkStart w:name="z27417" w:id="7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804"/>
    <w:bookmarkStart w:name="z27418" w:id="7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7805"/>
    <w:bookmarkStart w:name="z27419" w:id="7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806"/>
    <w:bookmarkStart w:name="z27420" w:id="7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807"/>
    <w:bookmarkStart w:name="z27421" w:id="7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808"/>
    <w:bookmarkStart w:name="z27422" w:id="7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7809"/>
    <w:bookmarkStart w:name="z27423" w:id="7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810"/>
    <w:bookmarkStart w:name="z27424" w:id="7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811"/>
    <w:bookmarkStart w:name="z27425" w:id="7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7812"/>
    <w:bookmarkStart w:name="z27426" w:id="7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7813"/>
    <w:bookmarkStart w:name="z27427" w:id="7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814"/>
    <w:bookmarkStart w:name="z27428" w:id="7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815"/>
    <w:bookmarkStart w:name="z27429" w:id="7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816"/>
    <w:bookmarkStart w:name="z27430" w:id="7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817"/>
    <w:bookmarkStart w:name="z27431" w:id="7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818"/>
    <w:bookmarkStart w:name="z27432" w:id="7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819"/>
    <w:bookmarkStart w:name="z27433" w:id="7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820"/>
    <w:bookmarkStart w:name="z43120" w:id="7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821"/>
    <w:bookmarkStart w:name="z43121" w:id="7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822"/>
    <w:bookmarkStart w:name="z43122" w:id="7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823"/>
    <w:bookmarkStart w:name="z43123" w:id="7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824"/>
    <w:bookmarkStart w:name="z43124" w:id="7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02" w:id="7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826"/>
    <w:bookmarkStart w:name="z47084" w:id="7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827"/>
    <w:bookmarkStart w:name="z47085" w:id="7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828"/>
    <w:bookmarkStart w:name="z43126" w:id="7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829"/>
    <w:bookmarkStart w:name="z47086" w:id="7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830"/>
    <w:bookmarkStart w:name="z43127" w:id="7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831"/>
    <w:bookmarkStart w:name="z43128" w:id="7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832"/>
    <w:bookmarkStart w:name="z43129" w:id="7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833"/>
    <w:bookmarkStart w:name="z43130" w:id="7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8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32" w:id="7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7835"/>
    <w:bookmarkStart w:name="z43133" w:id="7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836"/>
    <w:bookmarkStart w:name="z43134" w:id="7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837"/>
    <w:bookmarkStart w:name="z43135" w:id="7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8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64" w:id="7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7839"/>
    <w:bookmarkStart w:name="z27465" w:id="7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7840"/>
    <w:bookmarkStart w:name="z27466" w:id="7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7841"/>
    <w:bookmarkStart w:name="z27467" w:id="7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842"/>
    <w:bookmarkStart w:name="z27468" w:id="7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7843"/>
    <w:bookmarkStart w:name="z27469" w:id="7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7844"/>
    <w:bookmarkStart w:name="z27470" w:id="7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7845"/>
    <w:bookmarkStart w:name="z27471" w:id="7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846"/>
    <w:bookmarkStart w:name="z27472" w:id="7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7847"/>
    <w:bookmarkStart w:name="z27473" w:id="7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848"/>
    <w:bookmarkStart w:name="z47087" w:id="7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7849"/>
    <w:bookmarkStart w:name="z27474" w:id="7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7850"/>
    <w:bookmarkStart w:name="z27475" w:id="7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7851"/>
    <w:bookmarkStart w:name="z27476" w:id="7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852"/>
    <w:bookmarkStart w:name="z47088" w:id="7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7853"/>
    <w:bookmarkStart w:name="z27477" w:id="7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8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78" w:id="7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855"/>
    <w:bookmarkStart w:name="z27479" w:id="7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856"/>
    <w:bookmarkStart w:name="z27480" w:id="7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857"/>
    <w:bookmarkStart w:name="z27481" w:id="7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858"/>
    <w:bookmarkStart w:name="z27482" w:id="7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859"/>
    <w:bookmarkStart w:name="z27483" w:id="7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860"/>
    <w:bookmarkStart w:name="z27484" w:id="7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861"/>
    <w:bookmarkStart w:name="z27485" w:id="7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862"/>
    <w:bookmarkStart w:name="z27486" w:id="7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863"/>
    <w:bookmarkStart w:name="z27487" w:id="7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864"/>
    <w:bookmarkStart w:name="z27488" w:id="7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865"/>
    <w:bookmarkStart w:name="z27489" w:id="7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866"/>
    <w:bookmarkStart w:name="z27490" w:id="7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867"/>
    <w:bookmarkStart w:name="z27491" w:id="7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868"/>
    <w:bookmarkStart w:name="z27492" w:id="7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869"/>
    <w:bookmarkStart w:name="z27493" w:id="7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70"/>
    <w:bookmarkStart w:name="z27494" w:id="7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871"/>
    <w:bookmarkStart w:name="z27495" w:id="7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8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7496" w:id="7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"Мойынкумское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</w:t>
      </w:r>
    </w:p>
    <w:bookmarkEnd w:id="7873"/>
    <w:bookmarkStart w:name="z27497" w:id="7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874"/>
    <w:bookmarkStart w:name="z27498" w:id="7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75"/>
    <w:bookmarkStart w:name="z27499" w:id="7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"Мойынкумское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876"/>
    <w:bookmarkStart w:name="z27500" w:id="7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877"/>
    <w:bookmarkStart w:name="z27501" w:id="7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878"/>
    <w:bookmarkStart w:name="z27502" w:id="7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879"/>
    <w:bookmarkStart w:name="z27503" w:id="7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880"/>
    <w:bookmarkStart w:name="z27504" w:id="7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7881"/>
    <w:bookmarkStart w:name="z27505" w:id="7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882"/>
    <w:bookmarkStart w:name="z27506" w:id="7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080600, Республика Казахстан, Жамбылская область, Мойынкумский район, село Мойынкум, улица Қ. Рыскулбекова, 1Г.</w:t>
      </w:r>
    </w:p>
    <w:bookmarkEnd w:id="7883"/>
    <w:bookmarkStart w:name="z27507" w:id="7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"Мойынкумское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Казахстан".</w:t>
      </w:r>
    </w:p>
    <w:bookmarkEnd w:id="7884"/>
    <w:bookmarkStart w:name="z27508" w:id="7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885"/>
    <w:bookmarkStart w:name="z27509" w:id="7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7886"/>
    <w:bookmarkStart w:name="z27510" w:id="7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887"/>
    <w:bookmarkStart w:name="z27511" w:id="7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888"/>
    <w:bookmarkStart w:name="z27512" w:id="7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7889"/>
    <w:bookmarkStart w:name="z27513" w:id="7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890"/>
    <w:bookmarkStart w:name="z27514" w:id="7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891"/>
    <w:bookmarkStart w:name="z27515" w:id="7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892"/>
    <w:bookmarkStart w:name="z27516" w:id="7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7893"/>
    <w:bookmarkStart w:name="z27517" w:id="7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894"/>
    <w:bookmarkStart w:name="z27518" w:id="7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895"/>
    <w:bookmarkStart w:name="z27519" w:id="7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7896"/>
    <w:bookmarkStart w:name="z27520" w:id="7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7897"/>
    <w:bookmarkStart w:name="z27521" w:id="7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898"/>
    <w:bookmarkStart w:name="z27522" w:id="7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899"/>
    <w:bookmarkStart w:name="z27523" w:id="7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900"/>
    <w:bookmarkStart w:name="z27524" w:id="7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901"/>
    <w:bookmarkStart w:name="z27525" w:id="7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902"/>
    <w:bookmarkStart w:name="z27526" w:id="7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903"/>
    <w:bookmarkStart w:name="z27527" w:id="7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904"/>
    <w:bookmarkStart w:name="z43138" w:id="7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905"/>
    <w:bookmarkStart w:name="z43139" w:id="7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906"/>
    <w:bookmarkStart w:name="z43140" w:id="7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907"/>
    <w:bookmarkStart w:name="z43141" w:id="7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908"/>
    <w:bookmarkStart w:name="z43142" w:id="7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03" w:id="7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910"/>
    <w:bookmarkStart w:name="z47089" w:id="7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911"/>
    <w:bookmarkStart w:name="z47090" w:id="7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912"/>
    <w:bookmarkStart w:name="z43144" w:id="7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913"/>
    <w:bookmarkStart w:name="z47091" w:id="7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914"/>
    <w:bookmarkStart w:name="z43145" w:id="7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915"/>
    <w:bookmarkStart w:name="z43146" w:id="7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7916"/>
    <w:bookmarkStart w:name="z43147" w:id="7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7917"/>
    <w:bookmarkStart w:name="z43148" w:id="7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79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50" w:id="7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7919"/>
    <w:bookmarkStart w:name="z43151" w:id="7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7920"/>
    <w:bookmarkStart w:name="z43152" w:id="7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7921"/>
    <w:bookmarkStart w:name="z43153" w:id="7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79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58" w:id="7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7923"/>
    <w:bookmarkStart w:name="z27559" w:id="7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7924"/>
    <w:bookmarkStart w:name="z27560" w:id="7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7925"/>
    <w:bookmarkStart w:name="z27561" w:id="7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7926"/>
    <w:bookmarkStart w:name="z27562" w:id="7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7927"/>
    <w:bookmarkStart w:name="z27563" w:id="7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7928"/>
    <w:bookmarkStart w:name="z27564" w:id="7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7929"/>
    <w:bookmarkStart w:name="z27565" w:id="7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7930"/>
    <w:bookmarkStart w:name="z27566" w:id="7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7931"/>
    <w:bookmarkStart w:name="z27567" w:id="7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7932"/>
    <w:bookmarkStart w:name="z47092" w:id="7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7933"/>
    <w:bookmarkStart w:name="z27568" w:id="7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7934"/>
    <w:bookmarkStart w:name="z27569" w:id="7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7935"/>
    <w:bookmarkStart w:name="z27570" w:id="7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936"/>
    <w:bookmarkStart w:name="z47093" w:id="7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7937"/>
    <w:bookmarkStart w:name="z27571" w:id="7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9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72" w:id="7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939"/>
    <w:bookmarkStart w:name="z27573" w:id="7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940"/>
    <w:bookmarkStart w:name="z27574" w:id="7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941"/>
    <w:bookmarkStart w:name="z27575" w:id="7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942"/>
    <w:bookmarkStart w:name="z27576" w:id="7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943"/>
    <w:bookmarkStart w:name="z27577" w:id="7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944"/>
    <w:bookmarkStart w:name="z27578" w:id="7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945"/>
    <w:bookmarkStart w:name="z27579" w:id="7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946"/>
    <w:bookmarkStart w:name="z27580" w:id="7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947"/>
    <w:bookmarkStart w:name="z27581" w:id="7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948"/>
    <w:bookmarkStart w:name="z27582" w:id="7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949"/>
    <w:bookmarkStart w:name="z27583" w:id="7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950"/>
    <w:bookmarkStart w:name="z27584" w:id="7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951"/>
    <w:bookmarkStart w:name="z27585" w:id="7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952"/>
    <w:bookmarkStart w:name="z27586" w:id="7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953"/>
    <w:bookmarkStart w:name="z27587" w:id="7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54"/>
    <w:bookmarkStart w:name="z27588" w:id="7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955"/>
    <w:bookmarkStart w:name="z27589" w:id="7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79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7590" w:id="7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"Сарысуское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</w:t>
      </w:r>
    </w:p>
    <w:bookmarkEnd w:id="7957"/>
    <w:bookmarkStart w:name="z27591" w:id="7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958"/>
    <w:bookmarkStart w:name="z27592" w:id="7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59"/>
    <w:bookmarkStart w:name="z27593" w:id="7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"Сарысуское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960"/>
    <w:bookmarkStart w:name="z27594" w:id="7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961"/>
    <w:bookmarkStart w:name="z27595" w:id="7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7962"/>
    <w:bookmarkStart w:name="z27596" w:id="7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7963"/>
    <w:bookmarkStart w:name="z27597" w:id="7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964"/>
    <w:bookmarkStart w:name="z27598" w:id="7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7965"/>
    <w:bookmarkStart w:name="z27599" w:id="7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966"/>
    <w:bookmarkStart w:name="z27600" w:id="7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080700, Республика Казахстан, Жамбылская область, Сарысуский район, город Жанатас, мкр.1, ст-е 18.</w:t>
      </w:r>
    </w:p>
    <w:bookmarkEnd w:id="7967"/>
    <w:bookmarkStart w:name="z27601" w:id="7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"Сарысуское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Казахстан".</w:t>
      </w:r>
    </w:p>
    <w:bookmarkEnd w:id="7968"/>
    <w:bookmarkStart w:name="z27602" w:id="7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969"/>
    <w:bookmarkStart w:name="z27603" w:id="7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7970"/>
    <w:bookmarkStart w:name="z27604" w:id="7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971"/>
    <w:bookmarkStart w:name="z27605" w:id="7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972"/>
    <w:bookmarkStart w:name="z27606" w:id="7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7973"/>
    <w:bookmarkStart w:name="z27607" w:id="7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974"/>
    <w:bookmarkStart w:name="z27608" w:id="7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7975"/>
    <w:bookmarkStart w:name="z27609" w:id="7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7976"/>
    <w:bookmarkStart w:name="z27610" w:id="7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7977"/>
    <w:bookmarkStart w:name="z27611" w:id="7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978"/>
    <w:bookmarkStart w:name="z27612" w:id="7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7979"/>
    <w:bookmarkStart w:name="z27613" w:id="7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7980"/>
    <w:bookmarkStart w:name="z27614" w:id="7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7981"/>
    <w:bookmarkStart w:name="z27615" w:id="7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982"/>
    <w:bookmarkStart w:name="z27616" w:id="7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7983"/>
    <w:bookmarkStart w:name="z27617" w:id="7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7984"/>
    <w:bookmarkStart w:name="z27618" w:id="7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7985"/>
    <w:bookmarkStart w:name="z27619" w:id="7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7986"/>
    <w:bookmarkStart w:name="z27620" w:id="7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7987"/>
    <w:bookmarkStart w:name="z27621" w:id="7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988"/>
    <w:bookmarkStart w:name="z43156" w:id="7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7989"/>
    <w:bookmarkStart w:name="z43157" w:id="7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7990"/>
    <w:bookmarkStart w:name="z43158" w:id="7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7991"/>
    <w:bookmarkStart w:name="z43159" w:id="7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7992"/>
    <w:bookmarkStart w:name="z43160" w:id="7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7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04" w:id="7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7994"/>
    <w:bookmarkStart w:name="z47094" w:id="7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7995"/>
    <w:bookmarkStart w:name="z47095" w:id="7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7996"/>
    <w:bookmarkStart w:name="z43162" w:id="7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7997"/>
    <w:bookmarkStart w:name="z47096" w:id="7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7998"/>
    <w:bookmarkStart w:name="z43163" w:id="7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7999"/>
    <w:bookmarkStart w:name="z43164" w:id="8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000"/>
    <w:bookmarkStart w:name="z43165" w:id="8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001"/>
    <w:bookmarkStart w:name="z43166" w:id="8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0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68" w:id="8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003"/>
    <w:bookmarkStart w:name="z43169" w:id="8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004"/>
    <w:bookmarkStart w:name="z43170" w:id="8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005"/>
    <w:bookmarkStart w:name="z43171" w:id="8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0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52" w:id="8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007"/>
    <w:bookmarkStart w:name="z27653" w:id="8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008"/>
    <w:bookmarkStart w:name="z27654" w:id="8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009"/>
    <w:bookmarkStart w:name="z27655" w:id="8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010"/>
    <w:bookmarkStart w:name="z27656" w:id="8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011"/>
    <w:bookmarkStart w:name="z27657" w:id="8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012"/>
    <w:bookmarkStart w:name="z27658" w:id="8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013"/>
    <w:bookmarkStart w:name="z27659" w:id="8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014"/>
    <w:bookmarkStart w:name="z27660" w:id="8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8015"/>
    <w:bookmarkStart w:name="z27661" w:id="8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016"/>
    <w:bookmarkStart w:name="z47097" w:id="8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8017"/>
    <w:bookmarkStart w:name="z27662" w:id="8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8018"/>
    <w:bookmarkStart w:name="z27663" w:id="8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8019"/>
    <w:bookmarkStart w:name="z27664" w:id="8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8020"/>
    <w:bookmarkStart w:name="z47098" w:id="8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8021"/>
    <w:bookmarkStart w:name="z27665" w:id="8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80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66" w:id="8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8023"/>
    <w:bookmarkStart w:name="z27667" w:id="8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024"/>
    <w:bookmarkStart w:name="z27668" w:id="8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025"/>
    <w:bookmarkStart w:name="z27669" w:id="8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026"/>
    <w:bookmarkStart w:name="z27670" w:id="8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027"/>
    <w:bookmarkStart w:name="z27671" w:id="8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028"/>
    <w:bookmarkStart w:name="z27672" w:id="8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029"/>
    <w:bookmarkStart w:name="z27673" w:id="8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030"/>
    <w:bookmarkStart w:name="z27674" w:id="8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031"/>
    <w:bookmarkStart w:name="z27675" w:id="8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032"/>
    <w:bookmarkStart w:name="z27676" w:id="8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033"/>
    <w:bookmarkStart w:name="z27677" w:id="8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034"/>
    <w:bookmarkStart w:name="z27678" w:id="8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035"/>
    <w:bookmarkStart w:name="z27679" w:id="8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036"/>
    <w:bookmarkStart w:name="z27680" w:id="8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037"/>
    <w:bookmarkStart w:name="z27681" w:id="8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38"/>
    <w:bookmarkStart w:name="z27682" w:id="8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039"/>
    <w:bookmarkStart w:name="z27683" w:id="8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0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7684" w:id="8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имени Т.Рыскулова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</w:t>
      </w:r>
    </w:p>
    <w:bookmarkEnd w:id="8041"/>
    <w:bookmarkStart w:name="z27685" w:id="8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042"/>
    <w:bookmarkStart w:name="z27686" w:id="8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43"/>
    <w:bookmarkStart w:name="z27687" w:id="8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имени Т.Рыскулова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8044"/>
    <w:bookmarkStart w:name="z27688" w:id="8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045"/>
    <w:bookmarkStart w:name="z27689" w:id="8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046"/>
    <w:bookmarkStart w:name="z27690" w:id="8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047"/>
    <w:bookmarkStart w:name="z27691" w:id="8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048"/>
    <w:bookmarkStart w:name="z27692" w:id="8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8049"/>
    <w:bookmarkStart w:name="z27693" w:id="8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050"/>
    <w:bookmarkStart w:name="z27694" w:id="8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080900, Республика Казахстан, Жамбылская область, район Турара Рыскулова, Куланский сельский округ, село Кулан, ул. Оран Болысулы, 1А.</w:t>
      </w:r>
    </w:p>
    <w:bookmarkEnd w:id="8051"/>
    <w:bookmarkStart w:name="z27695" w:id="8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имени Т.Рыскулова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Казахстан".</w:t>
      </w:r>
    </w:p>
    <w:bookmarkEnd w:id="8052"/>
    <w:bookmarkStart w:name="z27696" w:id="8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053"/>
    <w:bookmarkStart w:name="z27697" w:id="8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8054"/>
    <w:bookmarkStart w:name="z27698" w:id="8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055"/>
    <w:bookmarkStart w:name="z27699" w:id="8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056"/>
    <w:bookmarkStart w:name="z27700" w:id="8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057"/>
    <w:bookmarkStart w:name="z27701" w:id="8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058"/>
    <w:bookmarkStart w:name="z27702" w:id="8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059"/>
    <w:bookmarkStart w:name="z27703" w:id="8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060"/>
    <w:bookmarkStart w:name="z27704" w:id="8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8061"/>
    <w:bookmarkStart w:name="z27705" w:id="8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062"/>
    <w:bookmarkStart w:name="z27706" w:id="8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063"/>
    <w:bookmarkStart w:name="z27707" w:id="8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8064"/>
    <w:bookmarkStart w:name="z27708" w:id="8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8065"/>
    <w:bookmarkStart w:name="z27709" w:id="8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066"/>
    <w:bookmarkStart w:name="z27710" w:id="8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8067"/>
    <w:bookmarkStart w:name="z27711" w:id="8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068"/>
    <w:bookmarkStart w:name="z27712" w:id="8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069"/>
    <w:bookmarkStart w:name="z27713" w:id="8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8070"/>
    <w:bookmarkStart w:name="z27714" w:id="8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8071"/>
    <w:bookmarkStart w:name="z27715" w:id="8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072"/>
    <w:bookmarkStart w:name="z43174" w:id="8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073"/>
    <w:bookmarkStart w:name="z43175" w:id="8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074"/>
    <w:bookmarkStart w:name="z43176" w:id="8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075"/>
    <w:bookmarkStart w:name="z43177" w:id="8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8076"/>
    <w:bookmarkStart w:name="z43178" w:id="8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8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05" w:id="8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8078"/>
    <w:bookmarkStart w:name="z47099" w:id="8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8079"/>
    <w:bookmarkStart w:name="z47100" w:id="8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8080"/>
    <w:bookmarkStart w:name="z43180" w:id="8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081"/>
    <w:bookmarkStart w:name="z47101" w:id="8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082"/>
    <w:bookmarkStart w:name="z43181" w:id="8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083"/>
    <w:bookmarkStart w:name="z43182" w:id="8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084"/>
    <w:bookmarkStart w:name="z43183" w:id="8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085"/>
    <w:bookmarkStart w:name="z43184" w:id="8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0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86" w:id="8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087"/>
    <w:bookmarkStart w:name="z43187" w:id="8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088"/>
    <w:bookmarkStart w:name="z43188" w:id="8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089"/>
    <w:bookmarkStart w:name="z43189" w:id="8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0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46" w:id="8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091"/>
    <w:bookmarkStart w:name="z27747" w:id="8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092"/>
    <w:bookmarkStart w:name="z27748" w:id="8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093"/>
    <w:bookmarkStart w:name="z27749" w:id="8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094"/>
    <w:bookmarkStart w:name="z27750" w:id="8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095"/>
    <w:bookmarkStart w:name="z27751" w:id="8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096"/>
    <w:bookmarkStart w:name="z27752" w:id="8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097"/>
    <w:bookmarkStart w:name="z27753" w:id="8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098"/>
    <w:bookmarkStart w:name="z27754" w:id="8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8099"/>
    <w:bookmarkStart w:name="z27755" w:id="8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100"/>
    <w:bookmarkStart w:name="z47102" w:id="8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8101"/>
    <w:bookmarkStart w:name="z27756" w:id="8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8102"/>
    <w:bookmarkStart w:name="z27757" w:id="8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8103"/>
    <w:bookmarkStart w:name="z27758" w:id="8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8104"/>
    <w:bookmarkStart w:name="z47103" w:id="8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8105"/>
    <w:bookmarkStart w:name="z27759" w:id="8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8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60" w:id="8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8107"/>
    <w:bookmarkStart w:name="z27761" w:id="8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108"/>
    <w:bookmarkStart w:name="z27762" w:id="8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109"/>
    <w:bookmarkStart w:name="z27763" w:id="8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110"/>
    <w:bookmarkStart w:name="z27764" w:id="8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111"/>
    <w:bookmarkStart w:name="z27765" w:id="8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112"/>
    <w:bookmarkStart w:name="z27766" w:id="8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113"/>
    <w:bookmarkStart w:name="z27767" w:id="8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114"/>
    <w:bookmarkStart w:name="z27768" w:id="8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115"/>
    <w:bookmarkStart w:name="z27769" w:id="8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116"/>
    <w:bookmarkStart w:name="z27770" w:id="8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117"/>
    <w:bookmarkStart w:name="z27771" w:id="8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118"/>
    <w:bookmarkStart w:name="z27772" w:id="8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119"/>
    <w:bookmarkStart w:name="z27773" w:id="8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120"/>
    <w:bookmarkStart w:name="z27774" w:id="8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121"/>
    <w:bookmarkStart w:name="z27775" w:id="8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22"/>
    <w:bookmarkStart w:name="z27776" w:id="8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123"/>
    <w:bookmarkStart w:name="z27777" w:id="8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7778" w:id="8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"Таласское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</w:t>
      </w:r>
    </w:p>
    <w:bookmarkEnd w:id="8125"/>
    <w:bookmarkStart w:name="z27779" w:id="8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126"/>
    <w:bookmarkStart w:name="z27780" w:id="8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27"/>
    <w:bookmarkStart w:name="z27781" w:id="8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"Таласское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8128"/>
    <w:bookmarkStart w:name="z27782" w:id="8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129"/>
    <w:bookmarkStart w:name="z27783" w:id="8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130"/>
    <w:bookmarkStart w:name="z27784" w:id="8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131"/>
    <w:bookmarkStart w:name="z27785" w:id="8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132"/>
    <w:bookmarkStart w:name="z27786" w:id="8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8133"/>
    <w:bookmarkStart w:name="z27787" w:id="8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134"/>
    <w:bookmarkStart w:name="z27788" w:id="8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080800, Республика Казахстан, Жамбылская область, Таласский район, город Каратау, улица Динмухамед Конаев, д.24.</w:t>
      </w:r>
    </w:p>
    <w:bookmarkEnd w:id="8135"/>
    <w:bookmarkStart w:name="z27789" w:id="8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"Таласское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Казахстан".</w:t>
      </w:r>
    </w:p>
    <w:bookmarkEnd w:id="8136"/>
    <w:bookmarkStart w:name="z27790" w:id="8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137"/>
    <w:bookmarkStart w:name="z27791" w:id="8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8138"/>
    <w:bookmarkStart w:name="z27792" w:id="8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139"/>
    <w:bookmarkStart w:name="z27793" w:id="8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140"/>
    <w:bookmarkStart w:name="z27794" w:id="8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141"/>
    <w:bookmarkStart w:name="z27795" w:id="8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142"/>
    <w:bookmarkStart w:name="z27796" w:id="8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143"/>
    <w:bookmarkStart w:name="z27797" w:id="8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144"/>
    <w:bookmarkStart w:name="z27798" w:id="8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8145"/>
    <w:bookmarkStart w:name="z27799" w:id="8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146"/>
    <w:bookmarkStart w:name="z27800" w:id="8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147"/>
    <w:bookmarkStart w:name="z27801" w:id="8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8148"/>
    <w:bookmarkStart w:name="z27802" w:id="8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8149"/>
    <w:bookmarkStart w:name="z27803" w:id="8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150"/>
    <w:bookmarkStart w:name="z27804" w:id="8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8151"/>
    <w:bookmarkStart w:name="z27805" w:id="8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152"/>
    <w:bookmarkStart w:name="z27806" w:id="8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153"/>
    <w:bookmarkStart w:name="z27807" w:id="8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8154"/>
    <w:bookmarkStart w:name="z27808" w:id="8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8155"/>
    <w:bookmarkStart w:name="z27809" w:id="8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156"/>
    <w:bookmarkStart w:name="z43192" w:id="8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157"/>
    <w:bookmarkStart w:name="z43193" w:id="8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158"/>
    <w:bookmarkStart w:name="z43194" w:id="8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159"/>
    <w:bookmarkStart w:name="z43195" w:id="8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8160"/>
    <w:bookmarkStart w:name="z43196" w:id="8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8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06" w:id="8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8162"/>
    <w:bookmarkStart w:name="z47104" w:id="8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8163"/>
    <w:bookmarkStart w:name="z47105" w:id="8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8164"/>
    <w:bookmarkStart w:name="z43198" w:id="8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165"/>
    <w:bookmarkStart w:name="z47106" w:id="8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166"/>
    <w:bookmarkStart w:name="z43199" w:id="8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167"/>
    <w:bookmarkStart w:name="z43200" w:id="8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168"/>
    <w:bookmarkStart w:name="z43201" w:id="8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169"/>
    <w:bookmarkStart w:name="z43202" w:id="8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04" w:id="8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171"/>
    <w:bookmarkStart w:name="z43205" w:id="8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172"/>
    <w:bookmarkStart w:name="z43206" w:id="8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173"/>
    <w:bookmarkStart w:name="z43207" w:id="8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40" w:id="8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175"/>
    <w:bookmarkStart w:name="z27841" w:id="8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176"/>
    <w:bookmarkStart w:name="z27842" w:id="8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177"/>
    <w:bookmarkStart w:name="z27843" w:id="8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178"/>
    <w:bookmarkStart w:name="z27844" w:id="8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179"/>
    <w:bookmarkStart w:name="z27845" w:id="8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180"/>
    <w:bookmarkStart w:name="z27846" w:id="8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181"/>
    <w:bookmarkStart w:name="z27847" w:id="8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182"/>
    <w:bookmarkStart w:name="z27848" w:id="8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8183"/>
    <w:bookmarkStart w:name="z27849" w:id="8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184"/>
    <w:bookmarkStart w:name="z47107" w:id="8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8185"/>
    <w:bookmarkStart w:name="z27850" w:id="8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8186"/>
    <w:bookmarkStart w:name="z27851" w:id="8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8187"/>
    <w:bookmarkStart w:name="z27852" w:id="8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8188"/>
    <w:bookmarkStart w:name="z47108" w:id="8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8189"/>
    <w:bookmarkStart w:name="z27853" w:id="8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8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54" w:id="8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8191"/>
    <w:bookmarkStart w:name="z27855" w:id="8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192"/>
    <w:bookmarkStart w:name="z27856" w:id="8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193"/>
    <w:bookmarkStart w:name="z27857" w:id="8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194"/>
    <w:bookmarkStart w:name="z27858" w:id="8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195"/>
    <w:bookmarkStart w:name="z27859" w:id="8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196"/>
    <w:bookmarkStart w:name="z27860" w:id="8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197"/>
    <w:bookmarkStart w:name="z27861" w:id="8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198"/>
    <w:bookmarkStart w:name="z27862" w:id="8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199"/>
    <w:bookmarkStart w:name="z27863" w:id="8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200"/>
    <w:bookmarkStart w:name="z27864" w:id="8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201"/>
    <w:bookmarkStart w:name="z27865" w:id="8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202"/>
    <w:bookmarkStart w:name="z27866" w:id="8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203"/>
    <w:bookmarkStart w:name="z27867" w:id="8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204"/>
    <w:bookmarkStart w:name="z27868" w:id="8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205"/>
    <w:bookmarkStart w:name="z27869" w:id="8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06"/>
    <w:bookmarkStart w:name="z27870" w:id="8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207"/>
    <w:bookmarkStart w:name="z27871" w:id="8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7872" w:id="8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"Таразское городское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</w:t>
      </w:r>
    </w:p>
    <w:bookmarkEnd w:id="8209"/>
    <w:bookmarkStart w:name="z27873" w:id="8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210"/>
    <w:bookmarkStart w:name="z27874" w:id="8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11"/>
    <w:bookmarkStart w:name="z27875" w:id="8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"Таразское городское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8212"/>
    <w:bookmarkStart w:name="z27876" w:id="8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213"/>
    <w:bookmarkStart w:name="z27877" w:id="8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214"/>
    <w:bookmarkStart w:name="z27878" w:id="8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215"/>
    <w:bookmarkStart w:name="z27879" w:id="8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216"/>
    <w:bookmarkStart w:name="z27880" w:id="8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8217"/>
    <w:bookmarkStart w:name="z27881" w:id="8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218"/>
    <w:bookmarkStart w:name="z27882" w:id="8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080000, Республика Казахстан, Жамбылская область, город Тараз, улица Рысбек Батыра, 20.</w:t>
      </w:r>
    </w:p>
    <w:bookmarkEnd w:id="8219"/>
    <w:bookmarkStart w:name="z27883" w:id="8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"Таразское городское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Казахстан".</w:t>
      </w:r>
    </w:p>
    <w:bookmarkEnd w:id="8220"/>
    <w:bookmarkStart w:name="z27884" w:id="8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221"/>
    <w:bookmarkStart w:name="z27885" w:id="8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8222"/>
    <w:bookmarkStart w:name="z27886" w:id="8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223"/>
    <w:bookmarkStart w:name="z27887" w:id="8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224"/>
    <w:bookmarkStart w:name="z27888" w:id="8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225"/>
    <w:bookmarkStart w:name="z27889" w:id="8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226"/>
    <w:bookmarkStart w:name="z27890" w:id="8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227"/>
    <w:bookmarkStart w:name="z27891" w:id="8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228"/>
    <w:bookmarkStart w:name="z27892" w:id="8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8229"/>
    <w:bookmarkStart w:name="z27893" w:id="8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230"/>
    <w:bookmarkStart w:name="z27894" w:id="8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231"/>
    <w:bookmarkStart w:name="z27895" w:id="8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8232"/>
    <w:bookmarkStart w:name="z27896" w:id="8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8233"/>
    <w:bookmarkStart w:name="z27897" w:id="8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234"/>
    <w:bookmarkStart w:name="z27898" w:id="8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8235"/>
    <w:bookmarkStart w:name="z27899" w:id="8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236"/>
    <w:bookmarkStart w:name="z27900" w:id="8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237"/>
    <w:bookmarkStart w:name="z27901" w:id="8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8238"/>
    <w:bookmarkStart w:name="z27902" w:id="8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8239"/>
    <w:bookmarkStart w:name="z27903" w:id="8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240"/>
    <w:bookmarkStart w:name="z43210" w:id="8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241"/>
    <w:bookmarkStart w:name="z43211" w:id="8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242"/>
    <w:bookmarkStart w:name="z43212" w:id="8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243"/>
    <w:bookmarkStart w:name="z43213" w:id="8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8244"/>
    <w:bookmarkStart w:name="z43214" w:id="8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8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07" w:id="8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8246"/>
    <w:bookmarkStart w:name="z47109" w:id="8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8247"/>
    <w:bookmarkStart w:name="z47110" w:id="8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8248"/>
    <w:bookmarkStart w:name="z43216" w:id="8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249"/>
    <w:bookmarkStart w:name="z47111" w:id="8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250"/>
    <w:bookmarkStart w:name="z43217" w:id="8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251"/>
    <w:bookmarkStart w:name="z43218" w:id="8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252"/>
    <w:bookmarkStart w:name="z43219" w:id="8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253"/>
    <w:bookmarkStart w:name="z43220" w:id="8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22" w:id="8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255"/>
    <w:bookmarkStart w:name="z43223" w:id="8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256"/>
    <w:bookmarkStart w:name="z43224" w:id="8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257"/>
    <w:bookmarkStart w:name="z43225" w:id="8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34" w:id="8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259"/>
    <w:bookmarkStart w:name="z27935" w:id="8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260"/>
    <w:bookmarkStart w:name="z27936" w:id="8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261"/>
    <w:bookmarkStart w:name="z27937" w:id="8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262"/>
    <w:bookmarkStart w:name="z27938" w:id="8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263"/>
    <w:bookmarkStart w:name="z27939" w:id="8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264"/>
    <w:bookmarkStart w:name="z27940" w:id="8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265"/>
    <w:bookmarkStart w:name="z27941" w:id="8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266"/>
    <w:bookmarkStart w:name="z27942" w:id="8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8267"/>
    <w:bookmarkStart w:name="z27943" w:id="8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268"/>
    <w:bookmarkStart w:name="z47112" w:id="8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8269"/>
    <w:bookmarkStart w:name="z27944" w:id="8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8270"/>
    <w:bookmarkStart w:name="z27945" w:id="8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8271"/>
    <w:bookmarkStart w:name="z27946" w:id="8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8272"/>
    <w:bookmarkStart w:name="z47113" w:id="8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8273"/>
    <w:bookmarkStart w:name="z27947" w:id="8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8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48" w:id="8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8275"/>
    <w:bookmarkStart w:name="z27949" w:id="8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276"/>
    <w:bookmarkStart w:name="z27950" w:id="8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277"/>
    <w:bookmarkStart w:name="z27951" w:id="8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278"/>
    <w:bookmarkStart w:name="z27952" w:id="8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279"/>
    <w:bookmarkStart w:name="z27953" w:id="8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280"/>
    <w:bookmarkStart w:name="z27954" w:id="8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281"/>
    <w:bookmarkStart w:name="z27955" w:id="8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282"/>
    <w:bookmarkStart w:name="z27956" w:id="8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283"/>
    <w:bookmarkStart w:name="z27957" w:id="8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284"/>
    <w:bookmarkStart w:name="z27958" w:id="8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285"/>
    <w:bookmarkStart w:name="z27959" w:id="8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286"/>
    <w:bookmarkStart w:name="z27960" w:id="8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287"/>
    <w:bookmarkStart w:name="z27961" w:id="8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288"/>
    <w:bookmarkStart w:name="z27962" w:id="8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289"/>
    <w:bookmarkStart w:name="z27963" w:id="8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90"/>
    <w:bookmarkStart w:name="z27964" w:id="8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291"/>
    <w:bookmarkStart w:name="z27965" w:id="8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7966" w:id="8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"Шуское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</w:t>
      </w:r>
    </w:p>
    <w:bookmarkEnd w:id="8293"/>
    <w:bookmarkStart w:name="z27967" w:id="8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294"/>
    <w:bookmarkStart w:name="z27968" w:id="8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95"/>
    <w:bookmarkStart w:name="z27969" w:id="8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"Шуское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8296"/>
    <w:bookmarkStart w:name="z27970" w:id="8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297"/>
    <w:bookmarkStart w:name="z27971" w:id="8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298"/>
    <w:bookmarkStart w:name="z27972" w:id="8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299"/>
    <w:bookmarkStart w:name="z27973" w:id="8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300"/>
    <w:bookmarkStart w:name="z27974" w:id="8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8301"/>
    <w:bookmarkStart w:name="z27975" w:id="8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302"/>
    <w:bookmarkStart w:name="z27976" w:id="8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081100, Республика Казахстан, Жамбылская область, Шуский район, село Толе би, улица Аубакирова, 32.</w:t>
      </w:r>
    </w:p>
    <w:bookmarkEnd w:id="8303"/>
    <w:bookmarkStart w:name="z27977" w:id="8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"Шуское районное Управление санитарно-эпидемиологического контроля Департамента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Казахстан".</w:t>
      </w:r>
    </w:p>
    <w:bookmarkEnd w:id="8304"/>
    <w:bookmarkStart w:name="z27978" w:id="8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305"/>
    <w:bookmarkStart w:name="z27979" w:id="8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8306"/>
    <w:bookmarkStart w:name="z27980" w:id="8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307"/>
    <w:bookmarkStart w:name="z27981" w:id="8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308"/>
    <w:bookmarkStart w:name="z27982" w:id="8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309"/>
    <w:bookmarkStart w:name="z27983" w:id="8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310"/>
    <w:bookmarkStart w:name="z27984" w:id="8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311"/>
    <w:bookmarkStart w:name="z27985" w:id="8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312"/>
    <w:bookmarkStart w:name="z27986" w:id="8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8313"/>
    <w:bookmarkStart w:name="z27987" w:id="8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314"/>
    <w:bookmarkStart w:name="z27988" w:id="8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315"/>
    <w:bookmarkStart w:name="z27989" w:id="8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8316"/>
    <w:bookmarkStart w:name="z27990" w:id="8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8317"/>
    <w:bookmarkStart w:name="z27991" w:id="8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318"/>
    <w:bookmarkStart w:name="z27992" w:id="8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8319"/>
    <w:bookmarkStart w:name="z27993" w:id="8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320"/>
    <w:bookmarkStart w:name="z27994" w:id="8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321"/>
    <w:bookmarkStart w:name="z27995" w:id="8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8322"/>
    <w:bookmarkStart w:name="z27996" w:id="8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8323"/>
    <w:bookmarkStart w:name="z27997" w:id="8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324"/>
    <w:bookmarkStart w:name="z43228" w:id="8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325"/>
    <w:bookmarkStart w:name="z43229" w:id="8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326"/>
    <w:bookmarkStart w:name="z43230" w:id="8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327"/>
    <w:bookmarkStart w:name="z43231" w:id="8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8328"/>
    <w:bookmarkStart w:name="z43232" w:id="8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8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08" w:id="8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8330"/>
    <w:bookmarkStart w:name="z47114" w:id="8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8331"/>
    <w:bookmarkStart w:name="z47115" w:id="8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8332"/>
    <w:bookmarkStart w:name="z43234" w:id="8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333"/>
    <w:bookmarkStart w:name="z47116" w:id="8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334"/>
    <w:bookmarkStart w:name="z43235" w:id="8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335"/>
    <w:bookmarkStart w:name="z43236" w:id="8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336"/>
    <w:bookmarkStart w:name="z43237" w:id="8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337"/>
    <w:bookmarkStart w:name="z43238" w:id="8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40" w:id="8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339"/>
    <w:bookmarkStart w:name="z43241" w:id="8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340"/>
    <w:bookmarkStart w:name="z43242" w:id="8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341"/>
    <w:bookmarkStart w:name="z43243" w:id="8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28" w:id="8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343"/>
    <w:bookmarkStart w:name="z28029" w:id="8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344"/>
    <w:bookmarkStart w:name="z28030" w:id="8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345"/>
    <w:bookmarkStart w:name="z28031" w:id="8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346"/>
    <w:bookmarkStart w:name="z28032" w:id="8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347"/>
    <w:bookmarkStart w:name="z28033" w:id="8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348"/>
    <w:bookmarkStart w:name="z28034" w:id="8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349"/>
    <w:bookmarkStart w:name="z28035" w:id="8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350"/>
    <w:bookmarkStart w:name="z28036" w:id="8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8351"/>
    <w:bookmarkStart w:name="z28037" w:id="8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352"/>
    <w:bookmarkStart w:name="z47117" w:id="8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8353"/>
    <w:bookmarkStart w:name="z28038" w:id="8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8354"/>
    <w:bookmarkStart w:name="z28039" w:id="8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8355"/>
    <w:bookmarkStart w:name="z28040" w:id="8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8356"/>
    <w:bookmarkStart w:name="z47118" w:id="8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8357"/>
    <w:bookmarkStart w:name="z28041" w:id="8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8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42" w:id="8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8359"/>
    <w:bookmarkStart w:name="z28043" w:id="8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360"/>
    <w:bookmarkStart w:name="z28044" w:id="8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361"/>
    <w:bookmarkStart w:name="z28045" w:id="8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362"/>
    <w:bookmarkStart w:name="z28046" w:id="8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363"/>
    <w:bookmarkStart w:name="z28047" w:id="8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364"/>
    <w:bookmarkStart w:name="z28048" w:id="8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365"/>
    <w:bookmarkStart w:name="z28049" w:id="8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366"/>
    <w:bookmarkStart w:name="z28050" w:id="8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367"/>
    <w:bookmarkStart w:name="z28051" w:id="8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368"/>
    <w:bookmarkStart w:name="z28052" w:id="8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369"/>
    <w:bookmarkStart w:name="z28053" w:id="8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370"/>
    <w:bookmarkStart w:name="z28054" w:id="8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371"/>
    <w:bookmarkStart w:name="z28055" w:id="8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372"/>
    <w:bookmarkStart w:name="z28056" w:id="8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373"/>
    <w:bookmarkStart w:name="z28057" w:id="8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74"/>
    <w:bookmarkStart w:name="z28058" w:id="8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375"/>
    <w:bookmarkStart w:name="z28059" w:id="8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8061" w:id="8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</w:t>
      </w:r>
    </w:p>
    <w:bookmarkEnd w:id="8377"/>
    <w:bookmarkStart w:name="z28062" w:id="8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92-1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378"/>
    <w:bookmarkStart w:name="z28063" w:id="8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79"/>
    <w:bookmarkStart w:name="z28064" w:id="8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8380"/>
    <w:bookmarkStart w:name="z28065" w:id="8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381"/>
    <w:bookmarkStart w:name="z28066" w:id="8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382"/>
    <w:bookmarkStart w:name="z28067" w:id="8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383"/>
    <w:bookmarkStart w:name="z28068" w:id="8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384"/>
    <w:bookmarkStart w:name="z28069" w:id="8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8385"/>
    <w:bookmarkStart w:name="z28070" w:id="8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386"/>
    <w:bookmarkStart w:name="z28071" w:id="8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040100, Республика Казахстан, область Жетісу, Аксуский район, Жансугуровский сельский округ, село Жансугуров, улица Желтоқсан, здание 1.</w:t>
      </w:r>
    </w:p>
    <w:bookmarkEnd w:id="8387"/>
    <w:bookmarkStart w:name="z28072" w:id="8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Казахстан".</w:t>
      </w:r>
    </w:p>
    <w:bookmarkEnd w:id="8388"/>
    <w:bookmarkStart w:name="z28073" w:id="8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389"/>
    <w:bookmarkStart w:name="z28074" w:id="8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8390"/>
    <w:bookmarkStart w:name="z28075" w:id="8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391"/>
    <w:bookmarkStart w:name="z28076" w:id="8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392"/>
    <w:bookmarkStart w:name="z28077" w:id="8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393"/>
    <w:bookmarkStart w:name="z28078" w:id="8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394"/>
    <w:bookmarkStart w:name="z28079" w:id="8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395"/>
    <w:bookmarkStart w:name="z28080" w:id="8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396"/>
    <w:bookmarkStart w:name="z28081" w:id="8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8397"/>
    <w:bookmarkStart w:name="z28082" w:id="8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398"/>
    <w:bookmarkStart w:name="z28083" w:id="8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399"/>
    <w:bookmarkStart w:name="z28084" w:id="8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8400"/>
    <w:bookmarkStart w:name="z28085" w:id="8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8401"/>
    <w:bookmarkStart w:name="z28086" w:id="8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402"/>
    <w:bookmarkStart w:name="z28087" w:id="8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8403"/>
    <w:bookmarkStart w:name="z28088" w:id="8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404"/>
    <w:bookmarkStart w:name="z28089" w:id="8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405"/>
    <w:bookmarkStart w:name="z28090" w:id="8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8406"/>
    <w:bookmarkStart w:name="z28091" w:id="8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8407"/>
    <w:bookmarkStart w:name="z28092" w:id="8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408"/>
    <w:bookmarkStart w:name="z43246" w:id="8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409"/>
    <w:bookmarkStart w:name="z43247" w:id="8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410"/>
    <w:bookmarkStart w:name="z43248" w:id="8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411"/>
    <w:bookmarkStart w:name="z43249" w:id="8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8412"/>
    <w:bookmarkStart w:name="z43250" w:id="8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8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09" w:id="8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8414"/>
    <w:bookmarkStart w:name="z47119" w:id="8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8415"/>
    <w:bookmarkStart w:name="z47120" w:id="8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8416"/>
    <w:bookmarkStart w:name="z43252" w:id="8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417"/>
    <w:bookmarkStart w:name="z47121" w:id="8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418"/>
    <w:bookmarkStart w:name="z43253" w:id="8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419"/>
    <w:bookmarkStart w:name="z43254" w:id="8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420"/>
    <w:bookmarkStart w:name="z43255" w:id="8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421"/>
    <w:bookmarkStart w:name="z43256" w:id="8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58" w:id="8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423"/>
    <w:bookmarkStart w:name="z43259" w:id="8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424"/>
    <w:bookmarkStart w:name="z43260" w:id="8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425"/>
    <w:bookmarkStart w:name="z43261" w:id="8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23" w:id="8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427"/>
    <w:bookmarkStart w:name="z28124" w:id="8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428"/>
    <w:bookmarkStart w:name="z28125" w:id="8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429"/>
    <w:bookmarkStart w:name="z28126" w:id="8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430"/>
    <w:bookmarkStart w:name="z28127" w:id="8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431"/>
    <w:bookmarkStart w:name="z28128" w:id="8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432"/>
    <w:bookmarkStart w:name="z28129" w:id="8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433"/>
    <w:bookmarkStart w:name="z28130" w:id="8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434"/>
    <w:bookmarkStart w:name="z28131" w:id="8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8435"/>
    <w:bookmarkStart w:name="z28132" w:id="8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436"/>
    <w:bookmarkStart w:name="z47122" w:id="8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8437"/>
    <w:bookmarkStart w:name="z28133" w:id="8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8438"/>
    <w:bookmarkStart w:name="z28134" w:id="8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8439"/>
    <w:bookmarkStart w:name="z28135" w:id="8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8440"/>
    <w:bookmarkStart w:name="z47123" w:id="8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8441"/>
    <w:bookmarkStart w:name="z28136" w:id="8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8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37" w:id="8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8443"/>
    <w:bookmarkStart w:name="z28138" w:id="8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444"/>
    <w:bookmarkStart w:name="z28139" w:id="8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Управления назначается на должность и освобождается от должности в соответствии с законодательством Республики Казахстан. </w:t>
      </w:r>
    </w:p>
    <w:bookmarkEnd w:id="8445"/>
    <w:bookmarkStart w:name="z28140" w:id="8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446"/>
    <w:bookmarkStart w:name="z28141" w:id="8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447"/>
    <w:bookmarkStart w:name="z28142" w:id="8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448"/>
    <w:bookmarkStart w:name="z28143" w:id="8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449"/>
    <w:bookmarkStart w:name="z28144" w:id="8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450"/>
    <w:bookmarkStart w:name="z28145" w:id="8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451"/>
    <w:bookmarkStart w:name="z28146" w:id="8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452"/>
    <w:bookmarkStart w:name="z28147" w:id="8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453"/>
    <w:bookmarkStart w:name="z28148" w:id="8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454"/>
    <w:bookmarkStart w:name="z28149" w:id="8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455"/>
    <w:bookmarkStart w:name="z28150" w:id="8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456"/>
    <w:bookmarkStart w:name="z28151" w:id="8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457"/>
    <w:bookmarkStart w:name="z28152" w:id="8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58"/>
    <w:bookmarkStart w:name="z28153" w:id="8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459"/>
    <w:bookmarkStart w:name="z28154" w:id="8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4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8156" w:id="8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"Алакольское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</w:t>
      </w:r>
    </w:p>
    <w:bookmarkEnd w:id="8461"/>
    <w:bookmarkStart w:name="z28157" w:id="8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92-2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462"/>
    <w:bookmarkStart w:name="z28158" w:id="8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63"/>
    <w:bookmarkStart w:name="z28159" w:id="8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"Алакольское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8464"/>
    <w:bookmarkStart w:name="z28160" w:id="8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465"/>
    <w:bookmarkStart w:name="z28161" w:id="8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466"/>
    <w:bookmarkStart w:name="z28162" w:id="8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467"/>
    <w:bookmarkStart w:name="z28163" w:id="8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468"/>
    <w:bookmarkStart w:name="z28164" w:id="8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8469"/>
    <w:bookmarkStart w:name="z28165" w:id="8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470"/>
    <w:bookmarkStart w:name="z28166" w:id="8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040200, Республика Казахстан, область Жетісу, Алакольский район, город Ушарал, улица Төле би, здание 185.</w:t>
      </w:r>
    </w:p>
    <w:bookmarkEnd w:id="84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67" w:id="8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"Алакольское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Казахстан".</w:t>
      </w:r>
    </w:p>
    <w:bookmarkEnd w:id="8472"/>
    <w:bookmarkStart w:name="z28168" w:id="8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473"/>
    <w:bookmarkStart w:name="z28169" w:id="8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8474"/>
    <w:bookmarkStart w:name="z28170" w:id="8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475"/>
    <w:bookmarkStart w:name="z28171" w:id="8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476"/>
    <w:bookmarkStart w:name="z28172" w:id="8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477"/>
    <w:bookmarkStart w:name="z28173" w:id="8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478"/>
    <w:bookmarkStart w:name="z28174" w:id="8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479"/>
    <w:bookmarkStart w:name="z28175" w:id="8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480"/>
    <w:bookmarkStart w:name="z28176" w:id="8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8481"/>
    <w:bookmarkStart w:name="z28177" w:id="8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482"/>
    <w:bookmarkStart w:name="z28178" w:id="8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483"/>
    <w:bookmarkStart w:name="z28179" w:id="8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8484"/>
    <w:bookmarkStart w:name="z28180" w:id="8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8485"/>
    <w:bookmarkStart w:name="z28181" w:id="8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486"/>
    <w:bookmarkStart w:name="z28182" w:id="8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8487"/>
    <w:bookmarkStart w:name="z28183" w:id="8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488"/>
    <w:bookmarkStart w:name="z28184" w:id="8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489"/>
    <w:bookmarkStart w:name="z28185" w:id="8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8490"/>
    <w:bookmarkStart w:name="z28186" w:id="8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8491"/>
    <w:bookmarkStart w:name="z28187" w:id="8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492"/>
    <w:bookmarkStart w:name="z43264" w:id="8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493"/>
    <w:bookmarkStart w:name="z43265" w:id="8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494"/>
    <w:bookmarkStart w:name="z43266" w:id="8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495"/>
    <w:bookmarkStart w:name="z43267" w:id="8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8496"/>
    <w:bookmarkStart w:name="z43268" w:id="8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8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10" w:id="8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8498"/>
    <w:bookmarkStart w:name="z47124" w:id="8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8499"/>
    <w:bookmarkStart w:name="z47125" w:id="8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8500"/>
    <w:bookmarkStart w:name="z43270" w:id="8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501"/>
    <w:bookmarkStart w:name="z47126" w:id="8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502"/>
    <w:bookmarkStart w:name="z43271" w:id="8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503"/>
    <w:bookmarkStart w:name="z43272" w:id="8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504"/>
    <w:bookmarkStart w:name="z43273" w:id="8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505"/>
    <w:bookmarkStart w:name="z43274" w:id="8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76" w:id="8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507"/>
    <w:bookmarkStart w:name="z43277" w:id="8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508"/>
    <w:bookmarkStart w:name="z43278" w:id="8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509"/>
    <w:bookmarkStart w:name="z43279" w:id="8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18" w:id="8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511"/>
    <w:bookmarkStart w:name="z28219" w:id="8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512"/>
    <w:bookmarkStart w:name="z28220" w:id="8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513"/>
    <w:bookmarkStart w:name="z28221" w:id="8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514"/>
    <w:bookmarkStart w:name="z28222" w:id="8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515"/>
    <w:bookmarkStart w:name="z28223" w:id="8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516"/>
    <w:bookmarkStart w:name="z28224" w:id="8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517"/>
    <w:bookmarkStart w:name="z28225" w:id="8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518"/>
    <w:bookmarkStart w:name="z28226" w:id="8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8519"/>
    <w:bookmarkStart w:name="z28227" w:id="8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520"/>
    <w:bookmarkStart w:name="z47127" w:id="8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8521"/>
    <w:bookmarkStart w:name="z28228" w:id="8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8522"/>
    <w:bookmarkStart w:name="z28229" w:id="8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8523"/>
    <w:bookmarkStart w:name="z28230" w:id="8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8524"/>
    <w:bookmarkStart w:name="z47128" w:id="8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8525"/>
    <w:bookmarkStart w:name="z28231" w:id="8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8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32" w:id="8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8527"/>
    <w:bookmarkStart w:name="z28233" w:id="8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528"/>
    <w:bookmarkStart w:name="z28234" w:id="8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529"/>
    <w:bookmarkStart w:name="z28235" w:id="8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530"/>
    <w:bookmarkStart w:name="z28236" w:id="8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531"/>
    <w:bookmarkStart w:name="z28237" w:id="8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532"/>
    <w:bookmarkStart w:name="z28238" w:id="8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533"/>
    <w:bookmarkStart w:name="z28239" w:id="8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534"/>
    <w:bookmarkStart w:name="z28240" w:id="8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535"/>
    <w:bookmarkStart w:name="z28241" w:id="8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536"/>
    <w:bookmarkStart w:name="z28242" w:id="8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537"/>
    <w:bookmarkStart w:name="z28243" w:id="8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538"/>
    <w:bookmarkStart w:name="z28244" w:id="8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539"/>
    <w:bookmarkStart w:name="z28245" w:id="8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540"/>
    <w:bookmarkStart w:name="z28246" w:id="8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541"/>
    <w:bookmarkStart w:name="z28247" w:id="8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42"/>
    <w:bookmarkStart w:name="z28248" w:id="8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543"/>
    <w:bookmarkStart w:name="z28249" w:id="8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5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8251" w:id="8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"Ескельдинское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</w:t>
      </w:r>
    </w:p>
    <w:bookmarkEnd w:id="8545"/>
    <w:bookmarkStart w:name="z28252" w:id="8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92-3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546"/>
    <w:bookmarkStart w:name="z28253" w:id="8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47"/>
    <w:bookmarkStart w:name="z28254" w:id="8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"Ескельдинское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8548"/>
    <w:bookmarkStart w:name="z28255" w:id="8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549"/>
    <w:bookmarkStart w:name="z28256" w:id="8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550"/>
    <w:bookmarkStart w:name="z28257" w:id="8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551"/>
    <w:bookmarkStart w:name="z28258" w:id="8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552"/>
    <w:bookmarkStart w:name="z28259" w:id="8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8553"/>
    <w:bookmarkStart w:name="z28260" w:id="8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554"/>
    <w:bookmarkStart w:name="z28261" w:id="8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040500, Республика Казахстан, область Жетісу, Ескельдинский район, Карабулакский сельский округ, село Карабулак, улица Әуезов, д.5.</w:t>
      </w:r>
    </w:p>
    <w:bookmarkEnd w:id="8555"/>
    <w:bookmarkStart w:name="z28262" w:id="8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"Ескельдинское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Казахстан".</w:t>
      </w:r>
    </w:p>
    <w:bookmarkEnd w:id="8556"/>
    <w:bookmarkStart w:name="z28263" w:id="8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557"/>
    <w:bookmarkStart w:name="z28264" w:id="8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8558"/>
    <w:bookmarkStart w:name="z28265" w:id="8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559"/>
    <w:bookmarkStart w:name="z28266" w:id="8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560"/>
    <w:bookmarkStart w:name="z28267" w:id="8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561"/>
    <w:bookmarkStart w:name="z28268" w:id="8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562"/>
    <w:bookmarkStart w:name="z28269" w:id="8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563"/>
    <w:bookmarkStart w:name="z28270" w:id="8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564"/>
    <w:bookmarkStart w:name="z28271" w:id="8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8565"/>
    <w:bookmarkStart w:name="z28272" w:id="8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566"/>
    <w:bookmarkStart w:name="z28273" w:id="8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567"/>
    <w:bookmarkStart w:name="z28274" w:id="8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8568"/>
    <w:bookmarkStart w:name="z28275" w:id="8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8569"/>
    <w:bookmarkStart w:name="z28276" w:id="8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570"/>
    <w:bookmarkStart w:name="z28277" w:id="8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8571"/>
    <w:bookmarkStart w:name="z28278" w:id="8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572"/>
    <w:bookmarkStart w:name="z28279" w:id="8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573"/>
    <w:bookmarkStart w:name="z28280" w:id="8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8574"/>
    <w:bookmarkStart w:name="z28281" w:id="8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8575"/>
    <w:bookmarkStart w:name="z28282" w:id="8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576"/>
    <w:bookmarkStart w:name="z43282" w:id="8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577"/>
    <w:bookmarkStart w:name="z43283" w:id="8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578"/>
    <w:bookmarkStart w:name="z43284" w:id="8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579"/>
    <w:bookmarkStart w:name="z43285" w:id="8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8580"/>
    <w:bookmarkStart w:name="z43286" w:id="8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8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11" w:id="8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8582"/>
    <w:bookmarkStart w:name="z47129" w:id="8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8583"/>
    <w:bookmarkStart w:name="z47130" w:id="8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8584"/>
    <w:bookmarkStart w:name="z43288" w:id="8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585"/>
    <w:bookmarkStart w:name="z47131" w:id="8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586"/>
    <w:bookmarkStart w:name="z43289" w:id="8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587"/>
    <w:bookmarkStart w:name="z43290" w:id="8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588"/>
    <w:bookmarkStart w:name="z43291" w:id="8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589"/>
    <w:bookmarkStart w:name="z43292" w:id="8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5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94" w:id="8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591"/>
    <w:bookmarkStart w:name="z43295" w:id="8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592"/>
    <w:bookmarkStart w:name="z43296" w:id="8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593"/>
    <w:bookmarkStart w:name="z43297" w:id="8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5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13" w:id="8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595"/>
    <w:bookmarkStart w:name="z28314" w:id="8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596"/>
    <w:bookmarkStart w:name="z28315" w:id="8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597"/>
    <w:bookmarkStart w:name="z28316" w:id="8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598"/>
    <w:bookmarkStart w:name="z28317" w:id="8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599"/>
    <w:bookmarkStart w:name="z28318" w:id="8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600"/>
    <w:bookmarkStart w:name="z28319" w:id="8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601"/>
    <w:bookmarkStart w:name="z28320" w:id="8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602"/>
    <w:bookmarkStart w:name="z28321" w:id="8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8603"/>
    <w:bookmarkStart w:name="z28322" w:id="8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604"/>
    <w:bookmarkStart w:name="z47132" w:id="8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8605"/>
    <w:bookmarkStart w:name="z28323" w:id="8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8606"/>
    <w:bookmarkStart w:name="z28324" w:id="8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8607"/>
    <w:bookmarkStart w:name="z28325" w:id="8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8608"/>
    <w:bookmarkStart w:name="z47133" w:id="8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8609"/>
    <w:bookmarkStart w:name="z28326" w:id="8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8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27" w:id="8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8611"/>
    <w:bookmarkStart w:name="z28328" w:id="8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612"/>
    <w:bookmarkStart w:name="z28329" w:id="8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613"/>
    <w:bookmarkStart w:name="z28330" w:id="8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614"/>
    <w:bookmarkStart w:name="z28331" w:id="8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615"/>
    <w:bookmarkStart w:name="z28332" w:id="8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616"/>
    <w:bookmarkStart w:name="z28333" w:id="8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617"/>
    <w:bookmarkStart w:name="z28334" w:id="8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618"/>
    <w:bookmarkStart w:name="z28335" w:id="8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619"/>
    <w:bookmarkStart w:name="z28336" w:id="8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620"/>
    <w:bookmarkStart w:name="z28337" w:id="8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621"/>
    <w:bookmarkStart w:name="z28338" w:id="8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622"/>
    <w:bookmarkStart w:name="z28339" w:id="8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623"/>
    <w:bookmarkStart w:name="z28340" w:id="8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624"/>
    <w:bookmarkStart w:name="z28341" w:id="8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625"/>
    <w:bookmarkStart w:name="z28342" w:id="8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26"/>
    <w:bookmarkStart w:name="z28343" w:id="8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627"/>
    <w:bookmarkStart w:name="z28344" w:id="8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6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8346" w:id="8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"Кербулакское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</w:t>
      </w:r>
    </w:p>
    <w:bookmarkEnd w:id="8629"/>
    <w:bookmarkStart w:name="z28347" w:id="8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92-4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630"/>
    <w:bookmarkStart w:name="z28348" w:id="8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31"/>
    <w:bookmarkStart w:name="z28349" w:id="8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"Кербулакское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8632"/>
    <w:bookmarkStart w:name="z28350" w:id="8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633"/>
    <w:bookmarkStart w:name="z28351" w:id="8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634"/>
    <w:bookmarkStart w:name="z28352" w:id="8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635"/>
    <w:bookmarkStart w:name="z28353" w:id="8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636"/>
    <w:bookmarkStart w:name="z28354" w:id="8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8637"/>
    <w:bookmarkStart w:name="z28355" w:id="8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638"/>
    <w:bookmarkStart w:name="z28356" w:id="8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041100, Республика Казахстан, область Жетісу, Кербулакский район, сельский округ Сарыозекский, село Сарыозек, улица Рысқұлов, здание 64, корпус 2.</w:t>
      </w:r>
    </w:p>
    <w:bookmarkEnd w:id="8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57" w:id="8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"Кербулакское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Казахстан".</w:t>
      </w:r>
    </w:p>
    <w:bookmarkEnd w:id="8640"/>
    <w:bookmarkStart w:name="z28358" w:id="8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641"/>
    <w:bookmarkStart w:name="z28359" w:id="8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8642"/>
    <w:bookmarkStart w:name="z28360" w:id="8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643"/>
    <w:bookmarkStart w:name="z28361" w:id="8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644"/>
    <w:bookmarkStart w:name="z28362" w:id="8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645"/>
    <w:bookmarkStart w:name="z28363" w:id="8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646"/>
    <w:bookmarkStart w:name="z28364" w:id="8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647"/>
    <w:bookmarkStart w:name="z28365" w:id="8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648"/>
    <w:bookmarkStart w:name="z28366" w:id="8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8649"/>
    <w:bookmarkStart w:name="z28367" w:id="8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650"/>
    <w:bookmarkStart w:name="z28368" w:id="8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651"/>
    <w:bookmarkStart w:name="z28369" w:id="8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8652"/>
    <w:bookmarkStart w:name="z28370" w:id="8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8653"/>
    <w:bookmarkStart w:name="z28371" w:id="8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654"/>
    <w:bookmarkStart w:name="z28372" w:id="8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8655"/>
    <w:bookmarkStart w:name="z28373" w:id="8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656"/>
    <w:bookmarkStart w:name="z28374" w:id="8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657"/>
    <w:bookmarkStart w:name="z28375" w:id="8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8658"/>
    <w:bookmarkStart w:name="z28376" w:id="8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8659"/>
    <w:bookmarkStart w:name="z28377" w:id="8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660"/>
    <w:bookmarkStart w:name="z43300" w:id="8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661"/>
    <w:bookmarkStart w:name="z43301" w:id="8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662"/>
    <w:bookmarkStart w:name="z43302" w:id="8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663"/>
    <w:bookmarkStart w:name="z43303" w:id="8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8664"/>
    <w:bookmarkStart w:name="z43304" w:id="8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8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12" w:id="8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8666"/>
    <w:bookmarkStart w:name="z47134" w:id="8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8667"/>
    <w:bookmarkStart w:name="z47135" w:id="8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8668"/>
    <w:bookmarkStart w:name="z43306" w:id="8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669"/>
    <w:bookmarkStart w:name="z47136" w:id="8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670"/>
    <w:bookmarkStart w:name="z43307" w:id="8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671"/>
    <w:bookmarkStart w:name="z43308" w:id="8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672"/>
    <w:bookmarkStart w:name="z43309" w:id="8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673"/>
    <w:bookmarkStart w:name="z43310" w:id="8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12" w:id="8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675"/>
    <w:bookmarkStart w:name="z43313" w:id="8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676"/>
    <w:bookmarkStart w:name="z43314" w:id="8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677"/>
    <w:bookmarkStart w:name="z43315" w:id="8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6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08" w:id="8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679"/>
    <w:bookmarkStart w:name="z28409" w:id="8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680"/>
    <w:bookmarkStart w:name="z28410" w:id="8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681"/>
    <w:bookmarkStart w:name="z28411" w:id="8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682"/>
    <w:bookmarkStart w:name="z28412" w:id="8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683"/>
    <w:bookmarkStart w:name="z28413" w:id="8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684"/>
    <w:bookmarkStart w:name="z28414" w:id="8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685"/>
    <w:bookmarkStart w:name="z28415" w:id="8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686"/>
    <w:bookmarkStart w:name="z28416" w:id="8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8687"/>
    <w:bookmarkStart w:name="z28417" w:id="8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688"/>
    <w:bookmarkStart w:name="z47137" w:id="8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86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18" w:id="8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8690"/>
    <w:bookmarkStart w:name="z28419" w:id="8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8691"/>
    <w:bookmarkStart w:name="z28420" w:id="8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8692"/>
    <w:bookmarkStart w:name="z47138" w:id="8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8693"/>
    <w:bookmarkStart w:name="z28421" w:id="8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8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22" w:id="8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8695"/>
    <w:bookmarkStart w:name="z28423" w:id="8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696"/>
    <w:bookmarkStart w:name="z28424" w:id="8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697"/>
    <w:bookmarkStart w:name="z28425" w:id="8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698"/>
    <w:bookmarkStart w:name="z28426" w:id="8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699"/>
    <w:bookmarkStart w:name="z28427" w:id="8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700"/>
    <w:bookmarkStart w:name="z28428" w:id="8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701"/>
    <w:bookmarkStart w:name="z28429" w:id="8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702"/>
    <w:bookmarkStart w:name="z28430" w:id="8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703"/>
    <w:bookmarkStart w:name="z28431" w:id="8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704"/>
    <w:bookmarkStart w:name="z28432" w:id="8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705"/>
    <w:bookmarkStart w:name="z28433" w:id="8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706"/>
    <w:bookmarkStart w:name="z28434" w:id="8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707"/>
    <w:bookmarkStart w:name="z28435" w:id="8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708"/>
    <w:bookmarkStart w:name="z28436" w:id="8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709"/>
    <w:bookmarkStart w:name="z28437" w:id="8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10"/>
    <w:bookmarkStart w:name="z28438" w:id="8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711"/>
    <w:bookmarkStart w:name="z28439" w:id="8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7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8441" w:id="8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</w:t>
      </w:r>
    </w:p>
    <w:bookmarkEnd w:id="8713"/>
    <w:bookmarkStart w:name="z28442" w:id="8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92-5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714"/>
    <w:bookmarkStart w:name="z28443" w:id="8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15"/>
    <w:bookmarkStart w:name="z28444" w:id="8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8716"/>
    <w:bookmarkStart w:name="z28445" w:id="8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717"/>
    <w:bookmarkStart w:name="z28446" w:id="8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718"/>
    <w:bookmarkStart w:name="z28447" w:id="8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719"/>
    <w:bookmarkStart w:name="z28448" w:id="8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720"/>
    <w:bookmarkStart w:name="z28449" w:id="8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8721"/>
    <w:bookmarkStart w:name="z28450" w:id="8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722"/>
    <w:bookmarkStart w:name="z28451" w:id="8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041200, Республика Казахстан, область Жетісу, Коксуский район, село Балпык би, улица Балпык би, 10А.</w:t>
      </w:r>
    </w:p>
    <w:bookmarkEnd w:id="8723"/>
    <w:bookmarkStart w:name="z28452" w:id="8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"Коксуское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Казахстан".</w:t>
      </w:r>
    </w:p>
    <w:bookmarkEnd w:id="8724"/>
    <w:bookmarkStart w:name="z28453" w:id="8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725"/>
    <w:bookmarkStart w:name="z28454" w:id="8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8726"/>
    <w:bookmarkStart w:name="z28455" w:id="8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727"/>
    <w:bookmarkStart w:name="z28456" w:id="8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728"/>
    <w:bookmarkStart w:name="z28457" w:id="8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729"/>
    <w:bookmarkStart w:name="z28458" w:id="8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730"/>
    <w:bookmarkStart w:name="z28459" w:id="8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731"/>
    <w:bookmarkStart w:name="z28460" w:id="8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732"/>
    <w:bookmarkStart w:name="z28461" w:id="8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8733"/>
    <w:bookmarkStart w:name="z28462" w:id="8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734"/>
    <w:bookmarkStart w:name="z28463" w:id="8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735"/>
    <w:bookmarkStart w:name="z28464" w:id="8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8736"/>
    <w:bookmarkStart w:name="z28465" w:id="8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8737"/>
    <w:bookmarkStart w:name="z28466" w:id="8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738"/>
    <w:bookmarkStart w:name="z28467" w:id="8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8739"/>
    <w:bookmarkStart w:name="z28468" w:id="8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740"/>
    <w:bookmarkStart w:name="z28469" w:id="8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741"/>
    <w:bookmarkStart w:name="z28470" w:id="8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8742"/>
    <w:bookmarkStart w:name="z28471" w:id="8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8743"/>
    <w:bookmarkStart w:name="z28472" w:id="8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744"/>
    <w:bookmarkStart w:name="z43318" w:id="8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745"/>
    <w:bookmarkStart w:name="z43319" w:id="8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746"/>
    <w:bookmarkStart w:name="z43320" w:id="8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747"/>
    <w:bookmarkStart w:name="z43321" w:id="8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8748"/>
    <w:bookmarkStart w:name="z43322" w:id="8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8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13" w:id="8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8750"/>
    <w:bookmarkStart w:name="z47139" w:id="8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8751"/>
    <w:bookmarkStart w:name="z47140" w:id="8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8752"/>
    <w:bookmarkStart w:name="z43324" w:id="8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753"/>
    <w:bookmarkStart w:name="z47141" w:id="8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754"/>
    <w:bookmarkStart w:name="z43325" w:id="8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755"/>
    <w:bookmarkStart w:name="z43326" w:id="8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756"/>
    <w:bookmarkStart w:name="z43327" w:id="8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757"/>
    <w:bookmarkStart w:name="z43328" w:id="8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7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30" w:id="8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759"/>
    <w:bookmarkStart w:name="z43331" w:id="8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760"/>
    <w:bookmarkStart w:name="z43332" w:id="8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761"/>
    <w:bookmarkStart w:name="z43333" w:id="8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7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03" w:id="8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763"/>
    <w:bookmarkStart w:name="z28504" w:id="8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764"/>
    <w:bookmarkStart w:name="z28505" w:id="8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765"/>
    <w:bookmarkStart w:name="z28506" w:id="8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766"/>
    <w:bookmarkStart w:name="z28507" w:id="8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767"/>
    <w:bookmarkStart w:name="z28508" w:id="8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768"/>
    <w:bookmarkStart w:name="z28509" w:id="8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769"/>
    <w:bookmarkStart w:name="z28510" w:id="8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770"/>
    <w:bookmarkStart w:name="z28511" w:id="8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8771"/>
    <w:bookmarkStart w:name="z28512" w:id="8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772"/>
    <w:bookmarkStart w:name="z47142" w:id="8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8773"/>
    <w:bookmarkStart w:name="z28513" w:id="8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8774"/>
    <w:bookmarkStart w:name="z28514" w:id="8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8775"/>
    <w:bookmarkStart w:name="z28515" w:id="8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8776"/>
    <w:bookmarkStart w:name="z47143" w:id="8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8777"/>
    <w:bookmarkStart w:name="z28516" w:id="8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8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17" w:id="8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8779"/>
    <w:bookmarkStart w:name="z28518" w:id="8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780"/>
    <w:bookmarkStart w:name="z28519" w:id="8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781"/>
    <w:bookmarkStart w:name="z28520" w:id="8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782"/>
    <w:bookmarkStart w:name="z28521" w:id="8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783"/>
    <w:bookmarkStart w:name="z28522" w:id="8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784"/>
    <w:bookmarkStart w:name="z28523" w:id="8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785"/>
    <w:bookmarkStart w:name="z28524" w:id="8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786"/>
    <w:bookmarkStart w:name="z28525" w:id="8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787"/>
    <w:bookmarkStart w:name="z28526" w:id="8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788"/>
    <w:bookmarkStart w:name="z28527" w:id="8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789"/>
    <w:bookmarkStart w:name="z28528" w:id="8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790"/>
    <w:bookmarkStart w:name="z28529" w:id="8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791"/>
    <w:bookmarkStart w:name="z28530" w:id="8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792"/>
    <w:bookmarkStart w:name="z28531" w:id="8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793"/>
    <w:bookmarkStart w:name="z28532" w:id="8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94"/>
    <w:bookmarkStart w:name="z28533" w:id="8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795"/>
    <w:bookmarkStart w:name="z28534" w:id="8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7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8536" w:id="8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"Каратальское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</w:t>
      </w:r>
    </w:p>
    <w:bookmarkEnd w:id="8797"/>
    <w:bookmarkStart w:name="z28537" w:id="8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92-6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798"/>
    <w:bookmarkStart w:name="z28538" w:id="8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99"/>
    <w:bookmarkStart w:name="z28539" w:id="8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"Каратальское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8800"/>
    <w:bookmarkStart w:name="z28540" w:id="8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801"/>
    <w:bookmarkStart w:name="z28541" w:id="8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802"/>
    <w:bookmarkStart w:name="z28542" w:id="8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803"/>
    <w:bookmarkStart w:name="z28543" w:id="8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804"/>
    <w:bookmarkStart w:name="z28544" w:id="8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8805"/>
    <w:bookmarkStart w:name="z28545" w:id="8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806"/>
    <w:bookmarkStart w:name="z28546" w:id="8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041000, Республика Казахстан, область Жетісу, Каратальский район, город Үштөбе, улица Т. Рыскулов, дом 15.</w:t>
      </w:r>
    </w:p>
    <w:bookmarkEnd w:id="8807"/>
    <w:bookmarkStart w:name="z28547" w:id="8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"Каратальское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Казахстан".</w:t>
      </w:r>
    </w:p>
    <w:bookmarkEnd w:id="8808"/>
    <w:bookmarkStart w:name="z28548" w:id="8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809"/>
    <w:bookmarkStart w:name="z28549" w:id="8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8810"/>
    <w:bookmarkStart w:name="z28550" w:id="8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811"/>
    <w:bookmarkStart w:name="z28551" w:id="8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812"/>
    <w:bookmarkStart w:name="z28552" w:id="8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813"/>
    <w:bookmarkStart w:name="z28553" w:id="8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814"/>
    <w:bookmarkStart w:name="z28554" w:id="8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815"/>
    <w:bookmarkStart w:name="z28555" w:id="8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816"/>
    <w:bookmarkStart w:name="z28556" w:id="8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8817"/>
    <w:bookmarkStart w:name="z28557" w:id="8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818"/>
    <w:bookmarkStart w:name="z28558" w:id="8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819"/>
    <w:bookmarkStart w:name="z28559" w:id="8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8820"/>
    <w:bookmarkStart w:name="z28560" w:id="8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8821"/>
    <w:bookmarkStart w:name="z28561" w:id="8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822"/>
    <w:bookmarkStart w:name="z28562" w:id="8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8823"/>
    <w:bookmarkStart w:name="z28563" w:id="8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824"/>
    <w:bookmarkStart w:name="z28564" w:id="8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825"/>
    <w:bookmarkStart w:name="z28565" w:id="8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8826"/>
    <w:bookmarkStart w:name="z28566" w:id="8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8827"/>
    <w:bookmarkStart w:name="z28567" w:id="8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828"/>
    <w:bookmarkStart w:name="z43336" w:id="8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829"/>
    <w:bookmarkStart w:name="z43337" w:id="8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830"/>
    <w:bookmarkStart w:name="z43338" w:id="8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831"/>
    <w:bookmarkStart w:name="z43339" w:id="8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8832"/>
    <w:bookmarkStart w:name="z43340" w:id="8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8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14" w:id="8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8834"/>
    <w:bookmarkStart w:name="z47144" w:id="8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8835"/>
    <w:bookmarkStart w:name="z47145" w:id="8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8836"/>
    <w:bookmarkStart w:name="z43342" w:id="8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837"/>
    <w:bookmarkStart w:name="z47146" w:id="8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838"/>
    <w:bookmarkStart w:name="z43343" w:id="8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839"/>
    <w:bookmarkStart w:name="z43344" w:id="8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840"/>
    <w:bookmarkStart w:name="z43345" w:id="8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841"/>
    <w:bookmarkStart w:name="z43346" w:id="8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8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48" w:id="8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843"/>
    <w:bookmarkStart w:name="z43349" w:id="8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844"/>
    <w:bookmarkStart w:name="z43350" w:id="8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845"/>
    <w:bookmarkStart w:name="z43351" w:id="8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8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98" w:id="8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847"/>
    <w:bookmarkStart w:name="z28599" w:id="8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848"/>
    <w:bookmarkStart w:name="z28600" w:id="8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849"/>
    <w:bookmarkStart w:name="z28601" w:id="8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850"/>
    <w:bookmarkStart w:name="z28602" w:id="8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851"/>
    <w:bookmarkStart w:name="z28603" w:id="8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852"/>
    <w:bookmarkStart w:name="z28604" w:id="8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853"/>
    <w:bookmarkStart w:name="z28605" w:id="8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854"/>
    <w:bookmarkStart w:name="z28606" w:id="8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8855"/>
    <w:bookmarkStart w:name="z28607" w:id="8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856"/>
    <w:bookmarkStart w:name="z47147" w:id="8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8857"/>
    <w:bookmarkStart w:name="z28608" w:id="8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8858"/>
    <w:bookmarkStart w:name="z28609" w:id="8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8859"/>
    <w:bookmarkStart w:name="z28610" w:id="8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8860"/>
    <w:bookmarkStart w:name="z47148" w:id="8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8861"/>
    <w:bookmarkStart w:name="z28611" w:id="8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88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12" w:id="8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8863"/>
    <w:bookmarkStart w:name="z28613" w:id="8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864"/>
    <w:bookmarkStart w:name="z28614" w:id="8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865"/>
    <w:bookmarkStart w:name="z28615" w:id="8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866"/>
    <w:bookmarkStart w:name="z28616" w:id="8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867"/>
    <w:bookmarkStart w:name="z28617" w:id="8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868"/>
    <w:bookmarkStart w:name="z28618" w:id="8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869"/>
    <w:bookmarkStart w:name="z28619" w:id="8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870"/>
    <w:bookmarkStart w:name="z28620" w:id="8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871"/>
    <w:bookmarkStart w:name="z28621" w:id="8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872"/>
    <w:bookmarkStart w:name="z28622" w:id="8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873"/>
    <w:bookmarkStart w:name="z28623" w:id="8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874"/>
    <w:bookmarkStart w:name="z28624" w:id="8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875"/>
    <w:bookmarkStart w:name="z28625" w:id="8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876"/>
    <w:bookmarkStart w:name="z28626" w:id="8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877"/>
    <w:bookmarkStart w:name="z28627" w:id="8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78"/>
    <w:bookmarkStart w:name="z28628" w:id="8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879"/>
    <w:bookmarkStart w:name="z28629" w:id="8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8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92-7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8631" w:id="8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"Панфиловское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</w:t>
      </w:r>
    </w:p>
    <w:bookmarkEnd w:id="8881"/>
    <w:bookmarkStart w:name="z28632" w:id="8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92-7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882"/>
    <w:bookmarkStart w:name="z28633" w:id="8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83"/>
    <w:bookmarkStart w:name="z28634" w:id="8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"Панфиловское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8884"/>
    <w:bookmarkStart w:name="z28635" w:id="8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885"/>
    <w:bookmarkStart w:name="z28636" w:id="8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886"/>
    <w:bookmarkStart w:name="z28637" w:id="8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887"/>
    <w:bookmarkStart w:name="z28638" w:id="8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888"/>
    <w:bookmarkStart w:name="z28639" w:id="8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8889"/>
    <w:bookmarkStart w:name="z28640" w:id="8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890"/>
    <w:bookmarkStart w:name="z28641" w:id="8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041300, Республика Казахстан, область Жетісу, Панфиловский район, город Жаркент, улица Ильяса Джансугурова, дом 101.</w:t>
      </w:r>
    </w:p>
    <w:bookmarkEnd w:id="8891"/>
    <w:bookmarkStart w:name="z28642" w:id="8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"Панфиловское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Казахстан".</w:t>
      </w:r>
    </w:p>
    <w:bookmarkEnd w:id="8892"/>
    <w:bookmarkStart w:name="z28643" w:id="8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893"/>
    <w:bookmarkStart w:name="z28644" w:id="8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8894"/>
    <w:bookmarkStart w:name="z28645" w:id="8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895"/>
    <w:bookmarkStart w:name="z28646" w:id="8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896"/>
    <w:bookmarkStart w:name="z28647" w:id="8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897"/>
    <w:bookmarkStart w:name="z28648" w:id="8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898"/>
    <w:bookmarkStart w:name="z28649" w:id="8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899"/>
    <w:bookmarkStart w:name="z28650" w:id="8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900"/>
    <w:bookmarkStart w:name="z28651" w:id="8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8901"/>
    <w:bookmarkStart w:name="z28652" w:id="8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902"/>
    <w:bookmarkStart w:name="z28653" w:id="8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903"/>
    <w:bookmarkStart w:name="z28654" w:id="8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8904"/>
    <w:bookmarkStart w:name="z28655" w:id="8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8905"/>
    <w:bookmarkStart w:name="z28656" w:id="8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906"/>
    <w:bookmarkStart w:name="z28657" w:id="8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8907"/>
    <w:bookmarkStart w:name="z28658" w:id="8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908"/>
    <w:bookmarkStart w:name="z28659" w:id="8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909"/>
    <w:bookmarkStart w:name="z28660" w:id="8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8910"/>
    <w:bookmarkStart w:name="z28661" w:id="8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8911"/>
    <w:bookmarkStart w:name="z28662" w:id="8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912"/>
    <w:bookmarkStart w:name="z43354" w:id="8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913"/>
    <w:bookmarkStart w:name="z43355" w:id="8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914"/>
    <w:bookmarkStart w:name="z43356" w:id="8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915"/>
    <w:bookmarkStart w:name="z43357" w:id="8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8916"/>
    <w:bookmarkStart w:name="z43358" w:id="8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8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15" w:id="8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8918"/>
    <w:bookmarkStart w:name="z47149" w:id="8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8919"/>
    <w:bookmarkStart w:name="z47150" w:id="8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8920"/>
    <w:bookmarkStart w:name="z43360" w:id="8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8921"/>
    <w:bookmarkStart w:name="z47151" w:id="8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8922"/>
    <w:bookmarkStart w:name="z43361" w:id="8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8923"/>
    <w:bookmarkStart w:name="z43362" w:id="8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8924"/>
    <w:bookmarkStart w:name="z43363" w:id="8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8925"/>
    <w:bookmarkStart w:name="z43364" w:id="8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8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66" w:id="8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8927"/>
    <w:bookmarkStart w:name="z43367" w:id="8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8928"/>
    <w:bookmarkStart w:name="z43368" w:id="8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8929"/>
    <w:bookmarkStart w:name="z43369" w:id="8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89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93" w:id="8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8931"/>
    <w:bookmarkStart w:name="z28694" w:id="8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8932"/>
    <w:bookmarkStart w:name="z28695" w:id="8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8933"/>
    <w:bookmarkStart w:name="z28696" w:id="8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8934"/>
    <w:bookmarkStart w:name="z28697" w:id="8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8935"/>
    <w:bookmarkStart w:name="z28698" w:id="8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8936"/>
    <w:bookmarkStart w:name="z28699" w:id="8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8937"/>
    <w:bookmarkStart w:name="z28700" w:id="8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8938"/>
    <w:bookmarkStart w:name="z28701" w:id="8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8939"/>
    <w:bookmarkStart w:name="z28702" w:id="8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8940"/>
    <w:bookmarkStart w:name="z47152" w:id="8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8941"/>
    <w:bookmarkStart w:name="z28703" w:id="8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8942"/>
    <w:bookmarkStart w:name="z28704" w:id="8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8943"/>
    <w:bookmarkStart w:name="z28705" w:id="8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8944"/>
    <w:bookmarkStart w:name="z47153" w:id="8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8945"/>
    <w:bookmarkStart w:name="z28706" w:id="8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89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07" w:id="8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8947"/>
    <w:bookmarkStart w:name="z28708" w:id="8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948"/>
    <w:bookmarkStart w:name="z28709" w:id="8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949"/>
    <w:bookmarkStart w:name="z28710" w:id="8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950"/>
    <w:bookmarkStart w:name="z28711" w:id="8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8951"/>
    <w:bookmarkStart w:name="z28712" w:id="8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8952"/>
    <w:bookmarkStart w:name="z28713" w:id="8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8953"/>
    <w:bookmarkStart w:name="z28714" w:id="8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8954"/>
    <w:bookmarkStart w:name="z28715" w:id="8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955"/>
    <w:bookmarkStart w:name="z28716" w:id="8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956"/>
    <w:bookmarkStart w:name="z28717" w:id="8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957"/>
    <w:bookmarkStart w:name="z28718" w:id="8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958"/>
    <w:bookmarkStart w:name="z28719" w:id="8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959"/>
    <w:bookmarkStart w:name="z28720" w:id="8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960"/>
    <w:bookmarkStart w:name="z28721" w:id="8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961"/>
    <w:bookmarkStart w:name="z28722" w:id="8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62"/>
    <w:bookmarkStart w:name="z28723" w:id="8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963"/>
    <w:bookmarkStart w:name="z28724" w:id="8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9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92-8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8726" w:id="8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</w:t>
      </w:r>
    </w:p>
    <w:bookmarkEnd w:id="8965"/>
    <w:bookmarkStart w:name="z28727" w:id="8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92-8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966"/>
    <w:bookmarkStart w:name="z28728" w:id="8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67"/>
    <w:bookmarkStart w:name="z28729" w:id="8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8968"/>
    <w:bookmarkStart w:name="z28730" w:id="8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969"/>
    <w:bookmarkStart w:name="z28731" w:id="8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970"/>
    <w:bookmarkStart w:name="z28732" w:id="8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8971"/>
    <w:bookmarkStart w:name="z28733" w:id="8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972"/>
    <w:bookmarkStart w:name="z28734" w:id="8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8973"/>
    <w:bookmarkStart w:name="z28735" w:id="8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974"/>
    <w:bookmarkStart w:name="z28736" w:id="8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041500, Республика Казахстан, область Жетісу, Сарканский район, город Саркан, улица Тәуелсіздік, дом 124.</w:t>
      </w:r>
    </w:p>
    <w:bookmarkEnd w:id="8975"/>
    <w:bookmarkStart w:name="z28737" w:id="8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"Саркандское районное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Казахстан".</w:t>
      </w:r>
    </w:p>
    <w:bookmarkEnd w:id="8976"/>
    <w:bookmarkStart w:name="z28738" w:id="8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977"/>
    <w:bookmarkStart w:name="z28739" w:id="8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8978"/>
    <w:bookmarkStart w:name="z28740" w:id="8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979"/>
    <w:bookmarkStart w:name="z28741" w:id="8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980"/>
    <w:bookmarkStart w:name="z28742" w:id="8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8981"/>
    <w:bookmarkStart w:name="z28743" w:id="8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982"/>
    <w:bookmarkStart w:name="z28744" w:id="8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8983"/>
    <w:bookmarkStart w:name="z28745" w:id="8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8984"/>
    <w:bookmarkStart w:name="z28746" w:id="8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8985"/>
    <w:bookmarkStart w:name="z28747" w:id="8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986"/>
    <w:bookmarkStart w:name="z28748" w:id="8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8987"/>
    <w:bookmarkStart w:name="z28749" w:id="8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8988"/>
    <w:bookmarkStart w:name="z28750" w:id="8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8989"/>
    <w:bookmarkStart w:name="z28751" w:id="8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990"/>
    <w:bookmarkStart w:name="z28752" w:id="8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8991"/>
    <w:bookmarkStart w:name="z28753" w:id="8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8992"/>
    <w:bookmarkStart w:name="z28754" w:id="8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8993"/>
    <w:bookmarkStart w:name="z28755" w:id="8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8994"/>
    <w:bookmarkStart w:name="z28756" w:id="8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8995"/>
    <w:bookmarkStart w:name="z28757" w:id="8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996"/>
    <w:bookmarkStart w:name="z43372" w:id="8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8997"/>
    <w:bookmarkStart w:name="z43373" w:id="8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8998"/>
    <w:bookmarkStart w:name="z43374" w:id="8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8999"/>
    <w:bookmarkStart w:name="z43375" w:id="9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000"/>
    <w:bookmarkStart w:name="z43376" w:id="9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16" w:id="9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9002"/>
    <w:bookmarkStart w:name="z47154" w:id="9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9003"/>
    <w:bookmarkStart w:name="z47155" w:id="9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9004"/>
    <w:bookmarkStart w:name="z43378" w:id="9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005"/>
    <w:bookmarkStart w:name="z47156" w:id="9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006"/>
    <w:bookmarkStart w:name="z43379" w:id="9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007"/>
    <w:bookmarkStart w:name="z43380" w:id="9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008"/>
    <w:bookmarkStart w:name="z43381" w:id="9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009"/>
    <w:bookmarkStart w:name="z43382" w:id="9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0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84" w:id="9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011"/>
    <w:bookmarkStart w:name="z43385" w:id="9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012"/>
    <w:bookmarkStart w:name="z43386" w:id="9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013"/>
    <w:bookmarkStart w:name="z43387" w:id="9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0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88" w:id="9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9015"/>
    <w:bookmarkStart w:name="z28789" w:id="9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9016"/>
    <w:bookmarkStart w:name="z28790" w:id="9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9017"/>
    <w:bookmarkStart w:name="z28791" w:id="9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018"/>
    <w:bookmarkStart w:name="z28792" w:id="9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9019"/>
    <w:bookmarkStart w:name="z28793" w:id="9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020"/>
    <w:bookmarkStart w:name="z28794" w:id="9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9021"/>
    <w:bookmarkStart w:name="z28795" w:id="9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9022"/>
    <w:bookmarkStart w:name="z28796" w:id="9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9023"/>
    <w:bookmarkStart w:name="z28797" w:id="9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024"/>
    <w:bookmarkStart w:name="z47157" w:id="9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9025"/>
    <w:bookmarkStart w:name="z28798" w:id="9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9026"/>
    <w:bookmarkStart w:name="z28799" w:id="9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027"/>
    <w:bookmarkStart w:name="z28800" w:id="9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028"/>
    <w:bookmarkStart w:name="z47158" w:id="9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029"/>
    <w:bookmarkStart w:name="z28801" w:id="9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90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02" w:id="9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031"/>
    <w:bookmarkStart w:name="z28803" w:id="9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032"/>
    <w:bookmarkStart w:name="z28804" w:id="9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033"/>
    <w:bookmarkStart w:name="z28805" w:id="9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034"/>
    <w:bookmarkStart w:name="z28806" w:id="9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035"/>
    <w:bookmarkStart w:name="z28807" w:id="9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9036"/>
    <w:bookmarkStart w:name="z28808" w:id="9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9037"/>
    <w:bookmarkStart w:name="z28809" w:id="9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9038"/>
    <w:bookmarkStart w:name="z28810" w:id="9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9039"/>
    <w:bookmarkStart w:name="z28811" w:id="9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040"/>
    <w:bookmarkStart w:name="z28812" w:id="9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041"/>
    <w:bookmarkStart w:name="z28813" w:id="9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042"/>
    <w:bookmarkStart w:name="z28814" w:id="9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043"/>
    <w:bookmarkStart w:name="z28815" w:id="9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044"/>
    <w:bookmarkStart w:name="z28816" w:id="9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045"/>
    <w:bookmarkStart w:name="z28817" w:id="9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46"/>
    <w:bookmarkStart w:name="z28818" w:id="9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047"/>
    <w:bookmarkStart w:name="z28819" w:id="9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0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92-9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8821" w:id="9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"Талдыкорганское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</w:t>
      </w:r>
    </w:p>
    <w:bookmarkEnd w:id="9049"/>
    <w:bookmarkStart w:name="z28822" w:id="9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92-9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050"/>
    <w:bookmarkStart w:name="z28823" w:id="9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51"/>
    <w:bookmarkStart w:name="z28824" w:id="9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"Талдыкорганское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052"/>
    <w:bookmarkStart w:name="z28825" w:id="9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53"/>
    <w:bookmarkStart w:name="z28826" w:id="9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054"/>
    <w:bookmarkStart w:name="z28827" w:id="9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055"/>
    <w:bookmarkStart w:name="z28828" w:id="9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056"/>
    <w:bookmarkStart w:name="z28829" w:id="9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9057"/>
    <w:bookmarkStart w:name="z28830" w:id="9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058"/>
    <w:bookmarkStart w:name="z28831" w:id="9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040000, Республика Казахстан, область Жетісу, город Талдыкорган, улица Абая, д.274.</w:t>
      </w:r>
    </w:p>
    <w:bookmarkEnd w:id="9059"/>
    <w:bookmarkStart w:name="z28832" w:id="9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"Талдыкорганское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Казахстан".</w:t>
      </w:r>
    </w:p>
    <w:bookmarkEnd w:id="9060"/>
    <w:bookmarkStart w:name="z28833" w:id="9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061"/>
    <w:bookmarkStart w:name="z28834" w:id="9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9062"/>
    <w:bookmarkStart w:name="z28835" w:id="9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063"/>
    <w:bookmarkStart w:name="z28836" w:id="9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064"/>
    <w:bookmarkStart w:name="z28837" w:id="9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9065"/>
    <w:bookmarkStart w:name="z28838" w:id="9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066"/>
    <w:bookmarkStart w:name="z28839" w:id="9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067"/>
    <w:bookmarkStart w:name="z28840" w:id="9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068"/>
    <w:bookmarkStart w:name="z28841" w:id="9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9069"/>
    <w:bookmarkStart w:name="z28842" w:id="9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070"/>
    <w:bookmarkStart w:name="z28843" w:id="9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071"/>
    <w:bookmarkStart w:name="z28844" w:id="9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9072"/>
    <w:bookmarkStart w:name="z28845" w:id="9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9073"/>
    <w:bookmarkStart w:name="z28846" w:id="9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074"/>
    <w:bookmarkStart w:name="z28847" w:id="9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9075"/>
    <w:bookmarkStart w:name="z28848" w:id="9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076"/>
    <w:bookmarkStart w:name="z28849" w:id="9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077"/>
    <w:bookmarkStart w:name="z28850" w:id="9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9078"/>
    <w:bookmarkStart w:name="z28851" w:id="9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9079"/>
    <w:bookmarkStart w:name="z28852" w:id="9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080"/>
    <w:bookmarkStart w:name="z43390" w:id="9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081"/>
    <w:bookmarkStart w:name="z43391" w:id="9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082"/>
    <w:bookmarkStart w:name="z43392" w:id="9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083"/>
    <w:bookmarkStart w:name="z43393" w:id="9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084"/>
    <w:bookmarkStart w:name="z43394" w:id="9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17" w:id="9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9086"/>
    <w:bookmarkStart w:name="z47159" w:id="9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9087"/>
    <w:bookmarkStart w:name="z47160" w:id="9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9088"/>
    <w:bookmarkStart w:name="z43396" w:id="9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089"/>
    <w:bookmarkStart w:name="z47161" w:id="9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090"/>
    <w:bookmarkStart w:name="z43397" w:id="9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091"/>
    <w:bookmarkStart w:name="z43398" w:id="9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092"/>
    <w:bookmarkStart w:name="z43399" w:id="9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093"/>
    <w:bookmarkStart w:name="z43400" w:id="9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0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02" w:id="9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095"/>
    <w:bookmarkStart w:name="z43403" w:id="9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096"/>
    <w:bookmarkStart w:name="z43404" w:id="9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097"/>
    <w:bookmarkStart w:name="z43405" w:id="9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0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83" w:id="9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9099"/>
    <w:bookmarkStart w:name="z28884" w:id="9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9100"/>
    <w:bookmarkStart w:name="z28885" w:id="9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9101"/>
    <w:bookmarkStart w:name="z28886" w:id="9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102"/>
    <w:bookmarkStart w:name="z28887" w:id="9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9103"/>
    <w:bookmarkStart w:name="z28888" w:id="9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104"/>
    <w:bookmarkStart w:name="z28889" w:id="9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9105"/>
    <w:bookmarkStart w:name="z28890" w:id="9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9106"/>
    <w:bookmarkStart w:name="z28891" w:id="9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9107"/>
    <w:bookmarkStart w:name="z28892" w:id="9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108"/>
    <w:bookmarkStart w:name="z47162" w:id="9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9109"/>
    <w:bookmarkStart w:name="z28893" w:id="9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9110"/>
    <w:bookmarkStart w:name="z28894" w:id="9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111"/>
    <w:bookmarkStart w:name="z28895" w:id="9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112"/>
    <w:bookmarkStart w:name="z47163" w:id="9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113"/>
    <w:bookmarkStart w:name="z28896" w:id="9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9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97" w:id="9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115"/>
    <w:bookmarkStart w:name="z28898" w:id="9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116"/>
    <w:bookmarkStart w:name="z28899" w:id="9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117"/>
    <w:bookmarkStart w:name="z28900" w:id="9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118"/>
    <w:bookmarkStart w:name="z28901" w:id="9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119"/>
    <w:bookmarkStart w:name="z28902" w:id="9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9120"/>
    <w:bookmarkStart w:name="z28903" w:id="9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9121"/>
    <w:bookmarkStart w:name="z28904" w:id="9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9122"/>
    <w:bookmarkStart w:name="z28905" w:id="9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9123"/>
    <w:bookmarkStart w:name="z28906" w:id="9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124"/>
    <w:bookmarkStart w:name="z28907" w:id="9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125"/>
    <w:bookmarkStart w:name="z28908" w:id="9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126"/>
    <w:bookmarkStart w:name="z28909" w:id="9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127"/>
    <w:bookmarkStart w:name="z28910" w:id="9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128"/>
    <w:bookmarkStart w:name="z28911" w:id="9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129"/>
    <w:bookmarkStart w:name="z28912" w:id="9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30"/>
    <w:bookmarkStart w:name="z28913" w:id="9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131"/>
    <w:bookmarkStart w:name="z28914" w:id="9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92-10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8916" w:id="9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"Текелийское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</w:t>
      </w:r>
    </w:p>
    <w:bookmarkEnd w:id="9133"/>
    <w:bookmarkStart w:name="z28917" w:id="9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92-10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134"/>
    <w:bookmarkStart w:name="z28918" w:id="9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35"/>
    <w:bookmarkStart w:name="z28919" w:id="9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"Текелийское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136"/>
    <w:bookmarkStart w:name="z28920" w:id="9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137"/>
    <w:bookmarkStart w:name="z28921" w:id="9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138"/>
    <w:bookmarkStart w:name="z28922" w:id="9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139"/>
    <w:bookmarkStart w:name="z28923" w:id="9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140"/>
    <w:bookmarkStart w:name="z28924" w:id="9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9141"/>
    <w:bookmarkStart w:name="z28925" w:id="9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142"/>
    <w:bookmarkStart w:name="z28926" w:id="9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041701, Республика Казахстан, область Жетісу, город Текели, улица Тауелсіздік, д.6, н.п.2.</w:t>
      </w:r>
    </w:p>
    <w:bookmarkEnd w:id="9143"/>
    <w:bookmarkStart w:name="z28927" w:id="9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"Текелийское городское Управление санитарно-эпидемиологического контроля Департамента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Казахстан".</w:t>
      </w:r>
    </w:p>
    <w:bookmarkEnd w:id="9144"/>
    <w:bookmarkStart w:name="z28928" w:id="9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145"/>
    <w:bookmarkStart w:name="z28929" w:id="9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9146"/>
    <w:bookmarkStart w:name="z28930" w:id="9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147"/>
    <w:bookmarkStart w:name="z28931" w:id="9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148"/>
    <w:bookmarkStart w:name="z28932" w:id="9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9149"/>
    <w:bookmarkStart w:name="z28933" w:id="9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150"/>
    <w:bookmarkStart w:name="z28934" w:id="9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151"/>
    <w:bookmarkStart w:name="z28935" w:id="9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152"/>
    <w:bookmarkStart w:name="z28936" w:id="9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9153"/>
    <w:bookmarkStart w:name="z28937" w:id="9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154"/>
    <w:bookmarkStart w:name="z28938" w:id="9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155"/>
    <w:bookmarkStart w:name="z28939" w:id="9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9156"/>
    <w:bookmarkStart w:name="z28940" w:id="9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9157"/>
    <w:bookmarkStart w:name="z28941" w:id="9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158"/>
    <w:bookmarkStart w:name="z28942" w:id="9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9159"/>
    <w:bookmarkStart w:name="z28943" w:id="9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160"/>
    <w:bookmarkStart w:name="z28944" w:id="9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161"/>
    <w:bookmarkStart w:name="z28945" w:id="9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9162"/>
    <w:bookmarkStart w:name="z28946" w:id="9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9163"/>
    <w:bookmarkStart w:name="z28947" w:id="9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164"/>
    <w:bookmarkStart w:name="z43408" w:id="9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165"/>
    <w:bookmarkStart w:name="z43409" w:id="9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166"/>
    <w:bookmarkStart w:name="z43410" w:id="9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167"/>
    <w:bookmarkStart w:name="z43411" w:id="9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168"/>
    <w:bookmarkStart w:name="z43412" w:id="9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18" w:id="9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9170"/>
    <w:bookmarkStart w:name="z47164" w:id="9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9171"/>
    <w:bookmarkStart w:name="z47165" w:id="9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9172"/>
    <w:bookmarkStart w:name="z43414" w:id="9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173"/>
    <w:bookmarkStart w:name="z47166" w:id="9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174"/>
    <w:bookmarkStart w:name="z43415" w:id="9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175"/>
    <w:bookmarkStart w:name="z43416" w:id="9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176"/>
    <w:bookmarkStart w:name="z43417" w:id="9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177"/>
    <w:bookmarkStart w:name="z43418" w:id="9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20" w:id="9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179"/>
    <w:bookmarkStart w:name="z43421" w:id="9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180"/>
    <w:bookmarkStart w:name="z43422" w:id="9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181"/>
    <w:bookmarkStart w:name="z43423" w:id="9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78" w:id="9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9183"/>
    <w:bookmarkStart w:name="z28979" w:id="9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9184"/>
    <w:bookmarkStart w:name="z28980" w:id="9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9185"/>
    <w:bookmarkStart w:name="z28981" w:id="9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186"/>
    <w:bookmarkStart w:name="z28982" w:id="9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9187"/>
    <w:bookmarkStart w:name="z28983" w:id="9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188"/>
    <w:bookmarkStart w:name="z28984" w:id="9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9189"/>
    <w:bookmarkStart w:name="z28985" w:id="9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9190"/>
    <w:bookmarkStart w:name="z28986" w:id="9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9191"/>
    <w:bookmarkStart w:name="z28987" w:id="9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192"/>
    <w:bookmarkStart w:name="z47167" w:id="9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9193"/>
    <w:bookmarkStart w:name="z28988" w:id="9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9194"/>
    <w:bookmarkStart w:name="z28989" w:id="9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195"/>
    <w:bookmarkStart w:name="z28990" w:id="9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196"/>
    <w:bookmarkStart w:name="z47168" w:id="9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197"/>
    <w:bookmarkStart w:name="z28991" w:id="9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9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92" w:id="9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199"/>
    <w:bookmarkStart w:name="z28993" w:id="9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200"/>
    <w:bookmarkStart w:name="z28994" w:id="9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201"/>
    <w:bookmarkStart w:name="z28995" w:id="9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202"/>
    <w:bookmarkStart w:name="z28996" w:id="9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203"/>
    <w:bookmarkStart w:name="z28997" w:id="9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9204"/>
    <w:bookmarkStart w:name="z28998" w:id="9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9205"/>
    <w:bookmarkStart w:name="z28999" w:id="9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9206"/>
    <w:bookmarkStart w:name="z29000" w:id="9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9207"/>
    <w:bookmarkStart w:name="z29001" w:id="9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208"/>
    <w:bookmarkStart w:name="z29002" w:id="9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209"/>
    <w:bookmarkStart w:name="z29003" w:id="9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210"/>
    <w:bookmarkStart w:name="z29004" w:id="9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211"/>
    <w:bookmarkStart w:name="z29005" w:id="9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212"/>
    <w:bookmarkStart w:name="z29006" w:id="9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213"/>
    <w:bookmarkStart w:name="z29007" w:id="9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14"/>
    <w:bookmarkStart w:name="z29008" w:id="9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215"/>
    <w:bookmarkStart w:name="z29009" w:id="9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9010" w:id="9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9217"/>
    <w:bookmarkStart w:name="z29011" w:id="9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218"/>
    <w:bookmarkStart w:name="z29012" w:id="9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19"/>
    <w:bookmarkStart w:name="z29013" w:id="9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220"/>
    <w:bookmarkStart w:name="z29014" w:id="9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221"/>
    <w:bookmarkStart w:name="z29015" w:id="9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222"/>
    <w:bookmarkStart w:name="z29016" w:id="9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223"/>
    <w:bookmarkStart w:name="z29017" w:id="9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224"/>
    <w:bookmarkStart w:name="z29018" w:id="9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9225"/>
    <w:bookmarkStart w:name="z29019" w:id="9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226"/>
    <w:bookmarkStart w:name="z29020" w:id="9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030002, Республика Казахстан, Актюбинская область, город Актобе, район Алматы, улица 8 Марта, дом 3, н.п. 2.</w:t>
      </w:r>
    </w:p>
    <w:bookmarkEnd w:id="9227"/>
    <w:bookmarkStart w:name="z29021" w:id="9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"Актюбинское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9228"/>
    <w:bookmarkStart w:name="z29022" w:id="9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229"/>
    <w:bookmarkStart w:name="z29023" w:id="9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9230"/>
    <w:bookmarkStart w:name="z29024" w:id="9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231"/>
    <w:bookmarkStart w:name="z29025" w:id="9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232"/>
    <w:bookmarkStart w:name="z29026" w:id="9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9233"/>
    <w:bookmarkStart w:name="z29027" w:id="9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234"/>
    <w:bookmarkStart w:name="z29028" w:id="9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235"/>
    <w:bookmarkStart w:name="z29029" w:id="9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236"/>
    <w:bookmarkStart w:name="z29030" w:id="9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9237"/>
    <w:bookmarkStart w:name="z29031" w:id="9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238"/>
    <w:bookmarkStart w:name="z29032" w:id="9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239"/>
    <w:bookmarkStart w:name="z29033" w:id="9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9240"/>
    <w:bookmarkStart w:name="z29034" w:id="9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9241"/>
    <w:bookmarkStart w:name="z29035" w:id="9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242"/>
    <w:bookmarkStart w:name="z29036" w:id="9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9243"/>
    <w:bookmarkStart w:name="z29037" w:id="9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244"/>
    <w:bookmarkStart w:name="z29038" w:id="9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245"/>
    <w:bookmarkStart w:name="z29039" w:id="9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9246"/>
    <w:bookmarkStart w:name="z29040" w:id="9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9247"/>
    <w:bookmarkStart w:name="z29041" w:id="9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248"/>
    <w:bookmarkStart w:name="z43426" w:id="9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249"/>
    <w:bookmarkStart w:name="z43427" w:id="9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250"/>
    <w:bookmarkStart w:name="z43428" w:id="9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251"/>
    <w:bookmarkStart w:name="z43429" w:id="9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252"/>
    <w:bookmarkStart w:name="z43430" w:id="9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253"/>
    <w:bookmarkStart w:name="z43431" w:id="9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9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32" w:id="9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255"/>
    <w:bookmarkStart w:name="z47169" w:id="9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256"/>
    <w:bookmarkStart w:name="z43433" w:id="9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257"/>
    <w:bookmarkStart w:name="z43434" w:id="9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258"/>
    <w:bookmarkStart w:name="z43435" w:id="9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259"/>
    <w:bookmarkStart w:name="z43436" w:id="9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38" w:id="9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261"/>
    <w:bookmarkStart w:name="z43439" w:id="9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262"/>
    <w:bookmarkStart w:name="z47170" w:id="9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263"/>
    <w:bookmarkStart w:name="z47171" w:id="9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9264"/>
    <w:bookmarkStart w:name="z43440" w:id="9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265"/>
    <w:bookmarkStart w:name="z43441" w:id="9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72" w:id="9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9267"/>
    <w:bookmarkStart w:name="z29073" w:id="9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9268"/>
    <w:bookmarkStart w:name="z29074" w:id="9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269"/>
    <w:bookmarkStart w:name="z29075" w:id="9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9270"/>
    <w:bookmarkStart w:name="z29076" w:id="9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271"/>
    <w:bookmarkStart w:name="z29077" w:id="9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9272"/>
    <w:bookmarkStart w:name="z29078" w:id="9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9273"/>
    <w:bookmarkStart w:name="z29079" w:id="9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9274"/>
    <w:bookmarkStart w:name="z29080" w:id="9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275"/>
    <w:bookmarkStart w:name="z29081" w:id="9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276"/>
    <w:bookmarkStart w:name="z47172" w:id="9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29082" w:id="9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9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83" w:id="9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279"/>
    <w:bookmarkStart w:name="z29084" w:id="9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280"/>
    <w:bookmarkStart w:name="z29085" w:id="9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281"/>
    <w:bookmarkStart w:name="z29086" w:id="9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282"/>
    <w:bookmarkStart w:name="z29087" w:id="9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283"/>
    <w:bookmarkStart w:name="z29088" w:id="9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9284"/>
    <w:bookmarkStart w:name="z29089" w:id="9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9285"/>
    <w:bookmarkStart w:name="z29090" w:id="9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9286"/>
    <w:bookmarkStart w:name="z29091" w:id="9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9287"/>
    <w:bookmarkStart w:name="z29092" w:id="9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288"/>
    <w:bookmarkStart w:name="z29093" w:id="9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289"/>
    <w:bookmarkStart w:name="z29094" w:id="9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290"/>
    <w:bookmarkStart w:name="z29095" w:id="9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291"/>
    <w:bookmarkStart w:name="z29096" w:id="9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292"/>
    <w:bookmarkStart w:name="z29097" w:id="9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293"/>
    <w:bookmarkStart w:name="z29098" w:id="9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94"/>
    <w:bookmarkStart w:name="z29099" w:id="9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295"/>
    <w:bookmarkStart w:name="z29100" w:id="9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9101" w:id="9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9297"/>
    <w:bookmarkStart w:name="z29102" w:id="9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298"/>
    <w:bookmarkStart w:name="z29103" w:id="9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99"/>
    <w:bookmarkStart w:name="z29104" w:id="9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300"/>
    <w:bookmarkStart w:name="z29105" w:id="9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301"/>
    <w:bookmarkStart w:name="z29106" w:id="9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302"/>
    <w:bookmarkStart w:name="z29107" w:id="9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303"/>
    <w:bookmarkStart w:name="z29108" w:id="9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304"/>
    <w:bookmarkStart w:name="z29109" w:id="9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9305"/>
    <w:bookmarkStart w:name="z29110" w:id="9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306"/>
    <w:bookmarkStart w:name="z29111" w:id="9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050022, Республика Казахстан, город Алматы, Алмалинский район, проспект Сейфуллина, дом 585.</w:t>
      </w:r>
    </w:p>
    <w:bookmarkEnd w:id="9307"/>
    <w:bookmarkStart w:name="z29112" w:id="9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"Алматинское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9308"/>
    <w:bookmarkStart w:name="z29113" w:id="9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309"/>
    <w:bookmarkStart w:name="z29114" w:id="9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9310"/>
    <w:bookmarkStart w:name="z29115" w:id="9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311"/>
    <w:bookmarkStart w:name="z29116" w:id="9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312"/>
    <w:bookmarkStart w:name="z29117" w:id="9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9313"/>
    <w:bookmarkStart w:name="z29118" w:id="9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314"/>
    <w:bookmarkStart w:name="z29119" w:id="9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315"/>
    <w:bookmarkStart w:name="z29120" w:id="9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316"/>
    <w:bookmarkStart w:name="z29121" w:id="9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9317"/>
    <w:bookmarkStart w:name="z29122" w:id="9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318"/>
    <w:bookmarkStart w:name="z29123" w:id="9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319"/>
    <w:bookmarkStart w:name="z29124" w:id="9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9320"/>
    <w:bookmarkStart w:name="z29125" w:id="9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9321"/>
    <w:bookmarkStart w:name="z29126" w:id="9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322"/>
    <w:bookmarkStart w:name="z29127" w:id="9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9323"/>
    <w:bookmarkStart w:name="z29128" w:id="9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324"/>
    <w:bookmarkStart w:name="z29129" w:id="9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325"/>
    <w:bookmarkStart w:name="z29130" w:id="9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9326"/>
    <w:bookmarkStart w:name="z29131" w:id="9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9327"/>
    <w:bookmarkStart w:name="z29132" w:id="9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328"/>
    <w:bookmarkStart w:name="z43444" w:id="9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329"/>
    <w:bookmarkStart w:name="z43445" w:id="9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330"/>
    <w:bookmarkStart w:name="z43446" w:id="9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331"/>
    <w:bookmarkStart w:name="z43447" w:id="9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332"/>
    <w:bookmarkStart w:name="z43448" w:id="9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333"/>
    <w:bookmarkStart w:name="z43449" w:id="9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9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50" w:id="9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335"/>
    <w:bookmarkStart w:name="z47173" w:id="9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336"/>
    <w:bookmarkStart w:name="z43451" w:id="9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337"/>
    <w:bookmarkStart w:name="z43452" w:id="9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338"/>
    <w:bookmarkStart w:name="z43453" w:id="9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339"/>
    <w:bookmarkStart w:name="z43454" w:id="9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56" w:id="9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341"/>
    <w:bookmarkStart w:name="z43457" w:id="9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342"/>
    <w:bookmarkStart w:name="z47174" w:id="9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343"/>
    <w:bookmarkStart w:name="z47175" w:id="9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9344"/>
    <w:bookmarkStart w:name="z43458" w:id="9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345"/>
    <w:bookmarkStart w:name="z43459" w:id="9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63" w:id="9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9347"/>
    <w:bookmarkStart w:name="z29164" w:id="9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9348"/>
    <w:bookmarkStart w:name="z29165" w:id="9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349"/>
    <w:bookmarkStart w:name="z29166" w:id="9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9350"/>
    <w:bookmarkStart w:name="z29167" w:id="9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351"/>
    <w:bookmarkStart w:name="z29168" w:id="9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9352"/>
    <w:bookmarkStart w:name="z29169" w:id="9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9353"/>
    <w:bookmarkStart w:name="z29170" w:id="9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9354"/>
    <w:bookmarkStart w:name="z29171" w:id="9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355"/>
    <w:bookmarkStart w:name="z29172" w:id="9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356"/>
    <w:bookmarkStart w:name="z47176" w:id="9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29173" w:id="9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9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74" w:id="9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359"/>
    <w:bookmarkStart w:name="z29175" w:id="9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360"/>
    <w:bookmarkStart w:name="z29176" w:id="9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361"/>
    <w:bookmarkStart w:name="z29177" w:id="9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362"/>
    <w:bookmarkStart w:name="z29178" w:id="9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363"/>
    <w:bookmarkStart w:name="z29179" w:id="9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9364"/>
    <w:bookmarkStart w:name="z29180" w:id="9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9365"/>
    <w:bookmarkStart w:name="z29181" w:id="9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9366"/>
    <w:bookmarkStart w:name="z29182" w:id="9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9367"/>
    <w:bookmarkStart w:name="z29183" w:id="9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368"/>
    <w:bookmarkStart w:name="z29184" w:id="9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369"/>
    <w:bookmarkStart w:name="z29185" w:id="9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370"/>
    <w:bookmarkStart w:name="z29186" w:id="9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371"/>
    <w:bookmarkStart w:name="z29187" w:id="9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372"/>
    <w:bookmarkStart w:name="z29188" w:id="9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373"/>
    <w:bookmarkStart w:name="z29189" w:id="9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374"/>
    <w:bookmarkStart w:name="z29190" w:id="9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375"/>
    <w:bookmarkStart w:name="z29191" w:id="9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9192" w:id="9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9377"/>
    <w:bookmarkStart w:name="z29193" w:id="9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378"/>
    <w:bookmarkStart w:name="z29194" w:id="9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79"/>
    <w:bookmarkStart w:name="z29195" w:id="9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380"/>
    <w:bookmarkStart w:name="z29196" w:id="9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381"/>
    <w:bookmarkStart w:name="z29197" w:id="9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382"/>
    <w:bookmarkStart w:name="z29198" w:id="9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383"/>
    <w:bookmarkStart w:name="z29199" w:id="9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384"/>
    <w:bookmarkStart w:name="z29200" w:id="9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9385"/>
    <w:bookmarkStart w:name="z29201" w:id="9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386"/>
    <w:bookmarkStart w:name="z29202" w:id="9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020400, Республика Казахстан, Акмолинская область, Атбасарский район, город Атбасар, улица М.Ауезова, строение 33В, нежилое помещение 2.</w:t>
      </w:r>
    </w:p>
    <w:bookmarkEnd w:id="9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03" w:id="9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"Атбасарское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9388"/>
    <w:bookmarkStart w:name="z29204" w:id="9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389"/>
    <w:bookmarkStart w:name="z29205" w:id="9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9390"/>
    <w:bookmarkStart w:name="z29206" w:id="9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391"/>
    <w:bookmarkStart w:name="z29207" w:id="9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392"/>
    <w:bookmarkStart w:name="z29208" w:id="9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9393"/>
    <w:bookmarkStart w:name="z29209" w:id="9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394"/>
    <w:bookmarkStart w:name="z29210" w:id="9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395"/>
    <w:bookmarkStart w:name="z29211" w:id="9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396"/>
    <w:bookmarkStart w:name="z29212" w:id="9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9397"/>
    <w:bookmarkStart w:name="z29213" w:id="9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398"/>
    <w:bookmarkStart w:name="z29214" w:id="9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399"/>
    <w:bookmarkStart w:name="z29215" w:id="9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9400"/>
    <w:bookmarkStart w:name="z29216" w:id="9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9401"/>
    <w:bookmarkStart w:name="z29217" w:id="9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402"/>
    <w:bookmarkStart w:name="z29218" w:id="9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9403"/>
    <w:bookmarkStart w:name="z29219" w:id="9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404"/>
    <w:bookmarkStart w:name="z29220" w:id="9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405"/>
    <w:bookmarkStart w:name="z29221" w:id="9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9406"/>
    <w:bookmarkStart w:name="z29222" w:id="9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9407"/>
    <w:bookmarkStart w:name="z29223" w:id="9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408"/>
    <w:bookmarkStart w:name="z43462" w:id="9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409"/>
    <w:bookmarkStart w:name="z43463" w:id="9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410"/>
    <w:bookmarkStart w:name="z43464" w:id="9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411"/>
    <w:bookmarkStart w:name="z43465" w:id="9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412"/>
    <w:bookmarkStart w:name="z43466" w:id="9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413"/>
    <w:bookmarkStart w:name="z43467" w:id="9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9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68" w:id="9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415"/>
    <w:bookmarkStart w:name="z47177" w:id="9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416"/>
    <w:bookmarkStart w:name="z43469" w:id="9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417"/>
    <w:bookmarkStart w:name="z43470" w:id="9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418"/>
    <w:bookmarkStart w:name="z43471" w:id="9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419"/>
    <w:bookmarkStart w:name="z43472" w:id="9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74" w:id="9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421"/>
    <w:bookmarkStart w:name="z43475" w:id="9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422"/>
    <w:bookmarkStart w:name="z47178" w:id="9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423"/>
    <w:bookmarkStart w:name="z47179" w:id="9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9424"/>
    <w:bookmarkStart w:name="z43476" w:id="9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425"/>
    <w:bookmarkStart w:name="z43477" w:id="9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54" w:id="9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9427"/>
    <w:bookmarkStart w:name="z29255" w:id="9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9428"/>
    <w:bookmarkStart w:name="z29256" w:id="9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429"/>
    <w:bookmarkStart w:name="z29257" w:id="9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9430"/>
    <w:bookmarkStart w:name="z29258" w:id="9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431"/>
    <w:bookmarkStart w:name="z29259" w:id="9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9432"/>
    <w:bookmarkStart w:name="z29260" w:id="9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9433"/>
    <w:bookmarkStart w:name="z29261" w:id="9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9434"/>
    <w:bookmarkStart w:name="z29262" w:id="9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435"/>
    <w:bookmarkStart w:name="z29263" w:id="9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436"/>
    <w:bookmarkStart w:name="z47180" w:id="9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29264" w:id="9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9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65" w:id="9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439"/>
    <w:bookmarkStart w:name="z29266" w:id="9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440"/>
    <w:bookmarkStart w:name="z29267" w:id="9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441"/>
    <w:bookmarkStart w:name="z29268" w:id="9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442"/>
    <w:bookmarkStart w:name="z29269" w:id="9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443"/>
    <w:bookmarkStart w:name="z29270" w:id="9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9444"/>
    <w:bookmarkStart w:name="z29271" w:id="9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9445"/>
    <w:bookmarkStart w:name="z29272" w:id="9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9446"/>
    <w:bookmarkStart w:name="z29273" w:id="9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9447"/>
    <w:bookmarkStart w:name="z29274" w:id="9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448"/>
    <w:bookmarkStart w:name="z29275" w:id="9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449"/>
    <w:bookmarkStart w:name="z29276" w:id="9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450"/>
    <w:bookmarkStart w:name="z29277" w:id="9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451"/>
    <w:bookmarkStart w:name="z29278" w:id="9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452"/>
    <w:bookmarkStart w:name="z29279" w:id="9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453"/>
    <w:bookmarkStart w:name="z29280" w:id="9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54"/>
    <w:bookmarkStart w:name="z29281" w:id="9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455"/>
    <w:bookmarkStart w:name="z29282" w:id="9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9283" w:id="9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9457"/>
    <w:bookmarkStart w:name="z29284" w:id="9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458"/>
    <w:bookmarkStart w:name="z29285" w:id="9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459"/>
    <w:bookmarkStart w:name="z29286" w:id="9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460"/>
    <w:bookmarkStart w:name="z29287" w:id="9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461"/>
    <w:bookmarkStart w:name="z29288" w:id="9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462"/>
    <w:bookmarkStart w:name="z29289" w:id="9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463"/>
    <w:bookmarkStart w:name="z29290" w:id="9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464"/>
    <w:bookmarkStart w:name="z29291" w:id="9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9465"/>
    <w:bookmarkStart w:name="z29292" w:id="9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466"/>
    <w:bookmarkStart w:name="z29293" w:id="9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- индекс 060002, Республика Казахстан, Атырауская область, город Атырау, проспект Азаттық, дом 15, н.п.1.</w:t>
      </w:r>
    </w:p>
    <w:bookmarkEnd w:id="9467"/>
    <w:bookmarkStart w:name="z29294" w:id="9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"Атырауское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9468"/>
    <w:bookmarkStart w:name="z29295" w:id="9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469"/>
    <w:bookmarkStart w:name="z29296" w:id="9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9470"/>
    <w:bookmarkStart w:name="z29297" w:id="9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471"/>
    <w:bookmarkStart w:name="z29298" w:id="9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472"/>
    <w:bookmarkStart w:name="z29299" w:id="9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9473"/>
    <w:bookmarkStart w:name="z29300" w:id="9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474"/>
    <w:bookmarkStart w:name="z29301" w:id="9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475"/>
    <w:bookmarkStart w:name="z29302" w:id="9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476"/>
    <w:bookmarkStart w:name="z29303" w:id="9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9477"/>
    <w:bookmarkStart w:name="z29304" w:id="9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478"/>
    <w:bookmarkStart w:name="z29305" w:id="9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479"/>
    <w:bookmarkStart w:name="z29306" w:id="9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9480"/>
    <w:bookmarkStart w:name="z29307" w:id="9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9481"/>
    <w:bookmarkStart w:name="z29308" w:id="9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482"/>
    <w:bookmarkStart w:name="z29309" w:id="9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9483"/>
    <w:bookmarkStart w:name="z29310" w:id="9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484"/>
    <w:bookmarkStart w:name="z29311" w:id="9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485"/>
    <w:bookmarkStart w:name="z29312" w:id="9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9486"/>
    <w:bookmarkStart w:name="z29313" w:id="9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9487"/>
    <w:bookmarkStart w:name="z29314" w:id="9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488"/>
    <w:bookmarkStart w:name="z43480" w:id="9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489"/>
    <w:bookmarkStart w:name="z43481" w:id="9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490"/>
    <w:bookmarkStart w:name="z43482" w:id="9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491"/>
    <w:bookmarkStart w:name="z43483" w:id="9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492"/>
    <w:bookmarkStart w:name="z43484" w:id="9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493"/>
    <w:bookmarkStart w:name="z43485" w:id="9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9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86" w:id="9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495"/>
    <w:bookmarkStart w:name="z47181" w:id="9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496"/>
    <w:bookmarkStart w:name="z43487" w:id="9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497"/>
    <w:bookmarkStart w:name="z43488" w:id="9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498"/>
    <w:bookmarkStart w:name="z43489" w:id="9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499"/>
    <w:bookmarkStart w:name="z43490" w:id="9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92" w:id="9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501"/>
    <w:bookmarkStart w:name="z43493" w:id="9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502"/>
    <w:bookmarkStart w:name="z47182" w:id="9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503"/>
    <w:bookmarkStart w:name="z47183" w:id="9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9504"/>
    <w:bookmarkStart w:name="z43494" w:id="9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505"/>
    <w:bookmarkStart w:name="z43495" w:id="9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45" w:id="9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9507"/>
    <w:bookmarkStart w:name="z29346" w:id="9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9508"/>
    <w:bookmarkStart w:name="z29347" w:id="9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509"/>
    <w:bookmarkStart w:name="z29348" w:id="9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9510"/>
    <w:bookmarkStart w:name="z29349" w:id="9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511"/>
    <w:bookmarkStart w:name="z29350" w:id="9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9512"/>
    <w:bookmarkStart w:name="z29351" w:id="9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9513"/>
    <w:bookmarkStart w:name="z29352" w:id="9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9514"/>
    <w:bookmarkStart w:name="z29353" w:id="9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515"/>
    <w:bookmarkStart w:name="z29354" w:id="9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516"/>
    <w:bookmarkStart w:name="z47184" w:id="9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29355" w:id="9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9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56" w:id="9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519"/>
    <w:bookmarkStart w:name="z29357" w:id="9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520"/>
    <w:bookmarkStart w:name="z29358" w:id="9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521"/>
    <w:bookmarkStart w:name="z29359" w:id="9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522"/>
    <w:bookmarkStart w:name="z29360" w:id="9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523"/>
    <w:bookmarkStart w:name="z29361" w:id="9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9524"/>
    <w:bookmarkStart w:name="z29362" w:id="9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9525"/>
    <w:bookmarkStart w:name="z29363" w:id="9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9526"/>
    <w:bookmarkStart w:name="z29364" w:id="9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9527"/>
    <w:bookmarkStart w:name="z29365" w:id="9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528"/>
    <w:bookmarkStart w:name="z29366" w:id="9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529"/>
    <w:bookmarkStart w:name="z29367" w:id="9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530"/>
    <w:bookmarkStart w:name="z29368" w:id="9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531"/>
    <w:bookmarkStart w:name="z29369" w:id="9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532"/>
    <w:bookmarkStart w:name="z29370" w:id="9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533"/>
    <w:bookmarkStart w:name="z29371" w:id="9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34"/>
    <w:bookmarkStart w:name="z29372" w:id="9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535"/>
    <w:bookmarkStart w:name="z29373" w:id="9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5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9374" w:id="9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9537"/>
    <w:bookmarkStart w:name="z29375" w:id="9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538"/>
    <w:bookmarkStart w:name="z29376" w:id="9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539"/>
    <w:bookmarkStart w:name="z29377" w:id="9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540"/>
    <w:bookmarkStart w:name="z29378" w:id="9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541"/>
    <w:bookmarkStart w:name="z29379" w:id="9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542"/>
    <w:bookmarkStart w:name="z29380" w:id="9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543"/>
    <w:bookmarkStart w:name="z29381" w:id="9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544"/>
    <w:bookmarkStart w:name="z29382" w:id="9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9545"/>
    <w:bookmarkStart w:name="z29383" w:id="9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546"/>
    <w:bookmarkStart w:name="z29384" w:id="9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080001, Республика Казахстан, Жамбылская область, город Тараз, ул. Привокзальная, здание 5.</w:t>
      </w:r>
    </w:p>
    <w:bookmarkEnd w:id="9547"/>
    <w:bookmarkStart w:name="z29385" w:id="9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"Жамбылское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9548"/>
    <w:bookmarkStart w:name="z29386" w:id="9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549"/>
    <w:bookmarkStart w:name="z29387" w:id="9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9550"/>
    <w:bookmarkStart w:name="z29388" w:id="9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551"/>
    <w:bookmarkStart w:name="z29389" w:id="9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552"/>
    <w:bookmarkStart w:name="z29390" w:id="9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9553"/>
    <w:bookmarkStart w:name="z29391" w:id="9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554"/>
    <w:bookmarkStart w:name="z29392" w:id="9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555"/>
    <w:bookmarkStart w:name="z29393" w:id="9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556"/>
    <w:bookmarkStart w:name="z29394" w:id="9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9557"/>
    <w:bookmarkStart w:name="z29395" w:id="9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558"/>
    <w:bookmarkStart w:name="z29396" w:id="9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559"/>
    <w:bookmarkStart w:name="z29397" w:id="9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9560"/>
    <w:bookmarkStart w:name="z29398" w:id="9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9561"/>
    <w:bookmarkStart w:name="z29399" w:id="9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562"/>
    <w:bookmarkStart w:name="z29400" w:id="9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9563"/>
    <w:bookmarkStart w:name="z29401" w:id="9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564"/>
    <w:bookmarkStart w:name="z29402" w:id="9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565"/>
    <w:bookmarkStart w:name="z29403" w:id="9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9566"/>
    <w:bookmarkStart w:name="z29404" w:id="9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9567"/>
    <w:bookmarkStart w:name="z29405" w:id="9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568"/>
    <w:bookmarkStart w:name="z43498" w:id="9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569"/>
    <w:bookmarkStart w:name="z43499" w:id="9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570"/>
    <w:bookmarkStart w:name="z43500" w:id="9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571"/>
    <w:bookmarkStart w:name="z43501" w:id="9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572"/>
    <w:bookmarkStart w:name="z43502" w:id="9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573"/>
    <w:bookmarkStart w:name="z43503" w:id="9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9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04" w:id="9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575"/>
    <w:bookmarkStart w:name="z47185" w:id="9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576"/>
    <w:bookmarkStart w:name="z43505" w:id="9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577"/>
    <w:bookmarkStart w:name="z43506" w:id="9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578"/>
    <w:bookmarkStart w:name="z43507" w:id="9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579"/>
    <w:bookmarkStart w:name="z43508" w:id="9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5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10" w:id="9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581"/>
    <w:bookmarkStart w:name="z43511" w:id="9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582"/>
    <w:bookmarkStart w:name="z47186" w:id="9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583"/>
    <w:bookmarkStart w:name="z47187" w:id="9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9584"/>
    <w:bookmarkStart w:name="z43512" w:id="9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585"/>
    <w:bookmarkStart w:name="z43513" w:id="9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36" w:id="9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9587"/>
    <w:bookmarkStart w:name="z29437" w:id="9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9588"/>
    <w:bookmarkStart w:name="z29438" w:id="9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589"/>
    <w:bookmarkStart w:name="z29439" w:id="9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9590"/>
    <w:bookmarkStart w:name="z29440" w:id="9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591"/>
    <w:bookmarkStart w:name="z29441" w:id="9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9592"/>
    <w:bookmarkStart w:name="z29442" w:id="9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9593"/>
    <w:bookmarkStart w:name="z29443" w:id="9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9594"/>
    <w:bookmarkStart w:name="z29444" w:id="9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595"/>
    <w:bookmarkStart w:name="z29445" w:id="9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596"/>
    <w:bookmarkStart w:name="z47188" w:id="9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29446" w:id="9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9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47" w:id="9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599"/>
    <w:bookmarkStart w:name="z29448" w:id="9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600"/>
    <w:bookmarkStart w:name="z29449" w:id="9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601"/>
    <w:bookmarkStart w:name="z29450" w:id="9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602"/>
    <w:bookmarkStart w:name="z29451" w:id="9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603"/>
    <w:bookmarkStart w:name="z29452" w:id="9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9604"/>
    <w:bookmarkStart w:name="z29453" w:id="9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9605"/>
    <w:bookmarkStart w:name="z29454" w:id="9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9606"/>
    <w:bookmarkStart w:name="z29455" w:id="9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9607"/>
    <w:bookmarkStart w:name="z29456" w:id="9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608"/>
    <w:bookmarkStart w:name="z29457" w:id="9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609"/>
    <w:bookmarkStart w:name="z29458" w:id="9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610"/>
    <w:bookmarkStart w:name="z29459" w:id="9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611"/>
    <w:bookmarkStart w:name="z29460" w:id="9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612"/>
    <w:bookmarkStart w:name="z29461" w:id="9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613"/>
    <w:bookmarkStart w:name="z29462" w:id="9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14"/>
    <w:bookmarkStart w:name="z29463" w:id="9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615"/>
    <w:bookmarkStart w:name="z29464" w:id="9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6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9465" w:id="9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9617"/>
    <w:bookmarkStart w:name="z29466" w:id="9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618"/>
    <w:bookmarkStart w:name="z29467" w:id="9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619"/>
    <w:bookmarkStart w:name="z29468" w:id="9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620"/>
    <w:bookmarkStart w:name="z29469" w:id="9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621"/>
    <w:bookmarkStart w:name="z29470" w:id="9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622"/>
    <w:bookmarkStart w:name="z29471" w:id="9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623"/>
    <w:bookmarkStart w:name="z29472" w:id="9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624"/>
    <w:bookmarkStart w:name="z29473" w:id="9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9625"/>
    <w:bookmarkStart w:name="z29474" w:id="9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626"/>
    <w:bookmarkStart w:name="z29475" w:id="9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100500, Республика Казахстан, область Ұлытау, Жанааркинский район, поселок Жанаарқа, ул.Абая, д.43.</w:t>
      </w:r>
    </w:p>
    <w:bookmarkEnd w:id="9627"/>
    <w:bookmarkStart w:name="z29476" w:id="9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"Жана-Аркинское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9628"/>
    <w:bookmarkStart w:name="z29477" w:id="9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629"/>
    <w:bookmarkStart w:name="z29478" w:id="9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9630"/>
    <w:bookmarkStart w:name="z29479" w:id="9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631"/>
    <w:bookmarkStart w:name="z29480" w:id="9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632"/>
    <w:bookmarkStart w:name="z29481" w:id="9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9633"/>
    <w:bookmarkStart w:name="z29482" w:id="9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634"/>
    <w:bookmarkStart w:name="z29483" w:id="9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635"/>
    <w:bookmarkStart w:name="z29484" w:id="9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636"/>
    <w:bookmarkStart w:name="z29485" w:id="9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9637"/>
    <w:bookmarkStart w:name="z29486" w:id="9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638"/>
    <w:bookmarkStart w:name="z29487" w:id="9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639"/>
    <w:bookmarkStart w:name="z29488" w:id="9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9640"/>
    <w:bookmarkStart w:name="z29489" w:id="9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9641"/>
    <w:bookmarkStart w:name="z29490" w:id="9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642"/>
    <w:bookmarkStart w:name="z29491" w:id="9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9643"/>
    <w:bookmarkStart w:name="z29492" w:id="9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644"/>
    <w:bookmarkStart w:name="z29493" w:id="9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645"/>
    <w:bookmarkStart w:name="z29494" w:id="9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9646"/>
    <w:bookmarkStart w:name="z29495" w:id="9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9647"/>
    <w:bookmarkStart w:name="z29496" w:id="9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648"/>
    <w:bookmarkStart w:name="z43516" w:id="9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649"/>
    <w:bookmarkStart w:name="z43517" w:id="9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650"/>
    <w:bookmarkStart w:name="z43518" w:id="9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651"/>
    <w:bookmarkStart w:name="z43519" w:id="9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652"/>
    <w:bookmarkStart w:name="z43520" w:id="9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653"/>
    <w:bookmarkStart w:name="z43521" w:id="9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96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22" w:id="9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655"/>
    <w:bookmarkStart w:name="z47189" w:id="9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656"/>
    <w:bookmarkStart w:name="z43523" w:id="9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657"/>
    <w:bookmarkStart w:name="z43524" w:id="9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658"/>
    <w:bookmarkStart w:name="z43525" w:id="9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659"/>
    <w:bookmarkStart w:name="z43526" w:id="9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28" w:id="9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661"/>
    <w:bookmarkStart w:name="z43529" w:id="9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662"/>
    <w:bookmarkStart w:name="z47190" w:id="9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663"/>
    <w:bookmarkStart w:name="z47191" w:id="9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9664"/>
    <w:bookmarkStart w:name="z43530" w:id="9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665"/>
    <w:bookmarkStart w:name="z43531" w:id="9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6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27" w:id="9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9667"/>
    <w:bookmarkStart w:name="z29528" w:id="9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9668"/>
    <w:bookmarkStart w:name="z29529" w:id="9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669"/>
    <w:bookmarkStart w:name="z29530" w:id="9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9670"/>
    <w:bookmarkStart w:name="z29531" w:id="9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671"/>
    <w:bookmarkStart w:name="z29532" w:id="9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9672"/>
    <w:bookmarkStart w:name="z29533" w:id="9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9673"/>
    <w:bookmarkStart w:name="z29534" w:id="9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9674"/>
    <w:bookmarkStart w:name="z29535" w:id="9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675"/>
    <w:bookmarkStart w:name="z29536" w:id="9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676"/>
    <w:bookmarkStart w:name="z47192" w:id="9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29537" w:id="9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96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38" w:id="9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679"/>
    <w:bookmarkStart w:name="z29539" w:id="9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680"/>
    <w:bookmarkStart w:name="z29540" w:id="9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681"/>
    <w:bookmarkStart w:name="z29541" w:id="9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682"/>
    <w:bookmarkStart w:name="z29542" w:id="9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683"/>
    <w:bookmarkStart w:name="z29543" w:id="9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9684"/>
    <w:bookmarkStart w:name="z29544" w:id="9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9685"/>
    <w:bookmarkStart w:name="z29545" w:id="9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9686"/>
    <w:bookmarkStart w:name="z29546" w:id="9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9687"/>
    <w:bookmarkStart w:name="z29547" w:id="9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688"/>
    <w:bookmarkStart w:name="z29548" w:id="9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689"/>
    <w:bookmarkStart w:name="z29549" w:id="9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690"/>
    <w:bookmarkStart w:name="z29550" w:id="9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691"/>
    <w:bookmarkStart w:name="z29551" w:id="9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692"/>
    <w:bookmarkStart w:name="z29552" w:id="9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693"/>
    <w:bookmarkStart w:name="z29553" w:id="9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94"/>
    <w:bookmarkStart w:name="z29554" w:id="9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695"/>
    <w:bookmarkStart w:name="z29555" w:id="9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6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9556" w:id="9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9697"/>
    <w:p>
      <w:pPr>
        <w:spacing w:after="0"/>
        <w:ind w:left="0"/>
        <w:jc w:val="both"/>
      </w:pPr>
      <w:bookmarkStart w:name="z29557" w:id="9698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ff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9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Приложение 99 -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9558" w:id="9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699"/>
    <w:bookmarkStart w:name="z29559" w:id="9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7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60" w:id="9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701"/>
    <w:bookmarkStart w:name="z29561" w:id="9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702"/>
    <w:bookmarkStart w:name="z29562" w:id="9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703"/>
    <w:bookmarkStart w:name="z29563" w:id="9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704"/>
    <w:bookmarkStart w:name="z29564" w:id="9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9705"/>
    <w:bookmarkStart w:name="z29565" w:id="9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706"/>
    <w:bookmarkStart w:name="z29566" w:id="9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070007, Республика Казахстан, Восточно-Казахстанкая область, город Усть-Каменогорск, улица Фабрициуса, дом 1.</w:t>
      </w:r>
    </w:p>
    <w:bookmarkEnd w:id="9707"/>
    <w:bookmarkStart w:name="z29567" w:id="9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97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68" w:id="9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709"/>
    <w:bookmarkStart w:name="z29569" w:id="9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9710"/>
    <w:bookmarkStart w:name="z29570" w:id="9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711"/>
    <w:bookmarkStart w:name="z29571" w:id="9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712"/>
    <w:bookmarkStart w:name="z29572" w:id="9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9713"/>
    <w:bookmarkStart w:name="z29573" w:id="9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714"/>
    <w:bookmarkStart w:name="z29574" w:id="9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715"/>
    <w:bookmarkStart w:name="z29575" w:id="9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716"/>
    <w:bookmarkStart w:name="z29576" w:id="9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9717"/>
    <w:bookmarkStart w:name="z29577" w:id="9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718"/>
    <w:bookmarkStart w:name="z29578" w:id="9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719"/>
    <w:bookmarkStart w:name="z29579" w:id="9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9720"/>
    <w:bookmarkStart w:name="z29580" w:id="9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9721"/>
    <w:bookmarkStart w:name="z29581" w:id="9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722"/>
    <w:bookmarkStart w:name="z29582" w:id="9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9723"/>
    <w:bookmarkStart w:name="z29583" w:id="9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724"/>
    <w:bookmarkStart w:name="z29584" w:id="9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725"/>
    <w:bookmarkStart w:name="z29585" w:id="9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9726"/>
    <w:bookmarkStart w:name="z29586" w:id="9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9727"/>
    <w:bookmarkStart w:name="z29587" w:id="9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728"/>
    <w:bookmarkStart w:name="z43534" w:id="9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729"/>
    <w:bookmarkStart w:name="z43535" w:id="9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730"/>
    <w:bookmarkStart w:name="z43536" w:id="9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731"/>
    <w:bookmarkStart w:name="z43537" w:id="9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732"/>
    <w:bookmarkStart w:name="z43538" w:id="9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733"/>
    <w:bookmarkStart w:name="z43539" w:id="9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97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40" w:id="9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735"/>
    <w:bookmarkStart w:name="z47193" w:id="9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736"/>
    <w:bookmarkStart w:name="z43541" w:id="9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737"/>
    <w:bookmarkStart w:name="z43542" w:id="9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738"/>
    <w:bookmarkStart w:name="z43543" w:id="9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739"/>
    <w:bookmarkStart w:name="z43544" w:id="9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46" w:id="9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741"/>
    <w:bookmarkStart w:name="z43547" w:id="9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742"/>
    <w:bookmarkStart w:name="z47194" w:id="9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743"/>
    <w:bookmarkStart w:name="z47195" w:id="9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9744"/>
    <w:bookmarkStart w:name="z43548" w:id="9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745"/>
    <w:bookmarkStart w:name="z43549" w:id="9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7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18" w:id="9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9747"/>
    <w:bookmarkStart w:name="z29619" w:id="9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9748"/>
    <w:bookmarkStart w:name="z29620" w:id="9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749"/>
    <w:bookmarkStart w:name="z29621" w:id="9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9750"/>
    <w:bookmarkStart w:name="z29622" w:id="9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751"/>
    <w:bookmarkStart w:name="z29623" w:id="9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9752"/>
    <w:bookmarkStart w:name="z29624" w:id="9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9753"/>
    <w:bookmarkStart w:name="z29625" w:id="9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9754"/>
    <w:bookmarkStart w:name="z29626" w:id="9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755"/>
    <w:bookmarkStart w:name="z29627" w:id="9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756"/>
    <w:bookmarkStart w:name="z47196" w:id="9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29628" w:id="9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97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29" w:id="9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759"/>
    <w:bookmarkStart w:name="z29630" w:id="9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760"/>
    <w:bookmarkStart w:name="z29631" w:id="9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761"/>
    <w:bookmarkStart w:name="z29632" w:id="9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762"/>
    <w:bookmarkStart w:name="z29633" w:id="9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763"/>
    <w:bookmarkStart w:name="z29634" w:id="9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9764"/>
    <w:bookmarkStart w:name="z29635" w:id="9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9765"/>
    <w:bookmarkStart w:name="z29636" w:id="9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9766"/>
    <w:bookmarkStart w:name="z29637" w:id="9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9767"/>
    <w:bookmarkStart w:name="z29638" w:id="9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768"/>
    <w:bookmarkStart w:name="z29639" w:id="9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769"/>
    <w:bookmarkStart w:name="z29640" w:id="9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770"/>
    <w:bookmarkStart w:name="z29641" w:id="9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771"/>
    <w:bookmarkStart w:name="z29642" w:id="9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772"/>
    <w:bookmarkStart w:name="z29643" w:id="9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773"/>
    <w:bookmarkStart w:name="z29644" w:id="9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74"/>
    <w:bookmarkStart w:name="z29645" w:id="9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775"/>
    <w:bookmarkStart w:name="z29646" w:id="9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7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9647" w:id="9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9777"/>
    <w:p>
      <w:pPr>
        <w:spacing w:after="0"/>
        <w:ind w:left="0"/>
        <w:jc w:val="both"/>
      </w:pPr>
      <w:bookmarkStart w:name="z29648" w:id="9778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ff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9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Приложение 100 -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29649" w:id="9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79"/>
    <w:bookmarkStart w:name="z29650" w:id="9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7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51" w:id="9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781"/>
    <w:bookmarkStart w:name="z29652" w:id="9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782"/>
    <w:bookmarkStart w:name="z29653" w:id="9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783"/>
    <w:bookmarkStart w:name="z29654" w:id="9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784"/>
    <w:bookmarkStart w:name="z29655" w:id="9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9785"/>
    <w:bookmarkStart w:name="z29656" w:id="9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786"/>
    <w:bookmarkStart w:name="z29657" w:id="9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- индекс 021700, Республика Казахстан, Акмолинская область, Бурабайский район, город Щучинск, улица Саяхат, дом 5.</w:t>
      </w:r>
    </w:p>
    <w:bookmarkEnd w:id="9787"/>
    <w:bookmarkStart w:name="z29658" w:id="9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97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59" w:id="9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789"/>
    <w:bookmarkStart w:name="z29660" w:id="9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9790"/>
    <w:bookmarkStart w:name="z29661" w:id="9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791"/>
    <w:bookmarkStart w:name="z29662" w:id="9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792"/>
    <w:bookmarkStart w:name="z29663" w:id="9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9793"/>
    <w:bookmarkStart w:name="z29664" w:id="9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794"/>
    <w:bookmarkStart w:name="z29665" w:id="9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795"/>
    <w:bookmarkStart w:name="z29666" w:id="9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796"/>
    <w:bookmarkStart w:name="z29667" w:id="9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9797"/>
    <w:bookmarkStart w:name="z29668" w:id="9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798"/>
    <w:bookmarkStart w:name="z29669" w:id="9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799"/>
    <w:bookmarkStart w:name="z29670" w:id="9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9800"/>
    <w:bookmarkStart w:name="z29671" w:id="9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9801"/>
    <w:bookmarkStart w:name="z29672" w:id="9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802"/>
    <w:bookmarkStart w:name="z29673" w:id="9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9803"/>
    <w:bookmarkStart w:name="z29674" w:id="9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804"/>
    <w:bookmarkStart w:name="z29675" w:id="9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805"/>
    <w:bookmarkStart w:name="z29676" w:id="9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9806"/>
    <w:bookmarkStart w:name="z29677" w:id="9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9807"/>
    <w:bookmarkStart w:name="z29678" w:id="9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808"/>
    <w:bookmarkStart w:name="z43552" w:id="9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809"/>
    <w:bookmarkStart w:name="z43553" w:id="9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810"/>
    <w:bookmarkStart w:name="z43554" w:id="9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811"/>
    <w:bookmarkStart w:name="z43555" w:id="9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812"/>
    <w:bookmarkStart w:name="z43556" w:id="9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813"/>
    <w:bookmarkStart w:name="z43557" w:id="9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98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58" w:id="9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815"/>
    <w:bookmarkStart w:name="z47197" w:id="9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816"/>
    <w:bookmarkStart w:name="z43559" w:id="9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817"/>
    <w:bookmarkStart w:name="z43560" w:id="9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818"/>
    <w:bookmarkStart w:name="z43561" w:id="9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819"/>
    <w:bookmarkStart w:name="z43562" w:id="9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8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64" w:id="9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821"/>
    <w:bookmarkStart w:name="z43565" w:id="9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822"/>
    <w:bookmarkStart w:name="z47198" w:id="9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823"/>
    <w:bookmarkStart w:name="z47199" w:id="9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9824"/>
    <w:bookmarkStart w:name="z43566" w:id="9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825"/>
    <w:bookmarkStart w:name="z43567" w:id="9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8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09" w:id="9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9827"/>
    <w:bookmarkStart w:name="z29710" w:id="9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9828"/>
    <w:bookmarkStart w:name="z29711" w:id="9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829"/>
    <w:bookmarkStart w:name="z29712" w:id="9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9830"/>
    <w:bookmarkStart w:name="z29713" w:id="9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831"/>
    <w:bookmarkStart w:name="z29714" w:id="9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9832"/>
    <w:bookmarkStart w:name="z29715" w:id="9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9833"/>
    <w:bookmarkStart w:name="z29716" w:id="9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9834"/>
    <w:bookmarkStart w:name="z29717" w:id="9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835"/>
    <w:bookmarkStart w:name="z29718" w:id="9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836"/>
    <w:bookmarkStart w:name="z47200" w:id="9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29719" w:id="9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98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20" w:id="9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839"/>
    <w:bookmarkStart w:name="z29721" w:id="9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840"/>
    <w:bookmarkStart w:name="z29722" w:id="9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841"/>
    <w:bookmarkStart w:name="z29723" w:id="9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842"/>
    <w:bookmarkStart w:name="z29724" w:id="9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843"/>
    <w:bookmarkStart w:name="z29725" w:id="9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9844"/>
    <w:bookmarkStart w:name="z29726" w:id="9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9845"/>
    <w:bookmarkStart w:name="z29727" w:id="9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9846"/>
    <w:bookmarkStart w:name="z29728" w:id="9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9847"/>
    <w:bookmarkStart w:name="z29729" w:id="9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848"/>
    <w:bookmarkStart w:name="z29730" w:id="9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849"/>
    <w:bookmarkStart w:name="z29731" w:id="9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850"/>
    <w:bookmarkStart w:name="z29732" w:id="9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851"/>
    <w:bookmarkStart w:name="z29733" w:id="9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852"/>
    <w:bookmarkStart w:name="z29734" w:id="9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853"/>
    <w:bookmarkStart w:name="z29735" w:id="9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54"/>
    <w:bookmarkStart w:name="z29736" w:id="9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855"/>
    <w:bookmarkStart w:name="z29737" w:id="9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8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9738" w:id="9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9857"/>
    <w:bookmarkStart w:name="z29739" w:id="9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858"/>
    <w:bookmarkStart w:name="z29740" w:id="9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59"/>
    <w:bookmarkStart w:name="z29741" w:id="9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860"/>
    <w:bookmarkStart w:name="z29742" w:id="9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861"/>
    <w:bookmarkStart w:name="z29743" w:id="9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862"/>
    <w:bookmarkStart w:name="z29744" w:id="9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863"/>
    <w:bookmarkStart w:name="z29745" w:id="9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864"/>
    <w:bookmarkStart w:name="z29746" w:id="9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9865"/>
    <w:bookmarkStart w:name="z29747" w:id="9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866"/>
    <w:bookmarkStart w:name="z29748" w:id="9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100010, Республика Казахстан, Карагандинская область, город Караганда, район Әлихана Бөкейхана, улица Серова, строение 69.</w:t>
      </w:r>
    </w:p>
    <w:bookmarkEnd w:id="9867"/>
    <w:bookmarkStart w:name="z29749" w:id="9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"Карагандинское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9868"/>
    <w:bookmarkStart w:name="z29750" w:id="9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869"/>
    <w:bookmarkStart w:name="z29751" w:id="9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9870"/>
    <w:bookmarkStart w:name="z29752" w:id="9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871"/>
    <w:bookmarkStart w:name="z29753" w:id="9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872"/>
    <w:bookmarkStart w:name="z29754" w:id="9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9873"/>
    <w:bookmarkStart w:name="z29755" w:id="9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874"/>
    <w:bookmarkStart w:name="z29756" w:id="9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875"/>
    <w:bookmarkStart w:name="z29757" w:id="9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876"/>
    <w:bookmarkStart w:name="z29758" w:id="9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9877"/>
    <w:bookmarkStart w:name="z29759" w:id="9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878"/>
    <w:bookmarkStart w:name="z29760" w:id="9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879"/>
    <w:bookmarkStart w:name="z29761" w:id="9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9880"/>
    <w:bookmarkStart w:name="z29762" w:id="9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9881"/>
    <w:bookmarkStart w:name="z29763" w:id="9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882"/>
    <w:bookmarkStart w:name="z29764" w:id="9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9883"/>
    <w:bookmarkStart w:name="z29765" w:id="9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884"/>
    <w:bookmarkStart w:name="z29766" w:id="9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885"/>
    <w:bookmarkStart w:name="z29767" w:id="9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9886"/>
    <w:bookmarkStart w:name="z29768" w:id="9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9887"/>
    <w:bookmarkStart w:name="z29769" w:id="9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888"/>
    <w:bookmarkStart w:name="z43570" w:id="9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889"/>
    <w:bookmarkStart w:name="z43571" w:id="9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890"/>
    <w:bookmarkStart w:name="z43572" w:id="9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891"/>
    <w:bookmarkStart w:name="z43573" w:id="9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892"/>
    <w:bookmarkStart w:name="z43574" w:id="9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893"/>
    <w:bookmarkStart w:name="z43575" w:id="9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98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76" w:id="9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895"/>
    <w:bookmarkStart w:name="z47201" w:id="9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896"/>
    <w:bookmarkStart w:name="z43577" w:id="9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897"/>
    <w:bookmarkStart w:name="z43578" w:id="9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898"/>
    <w:bookmarkStart w:name="z43579" w:id="9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899"/>
    <w:bookmarkStart w:name="z43580" w:id="9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9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82" w:id="9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901"/>
    <w:bookmarkStart w:name="z43583" w:id="9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902"/>
    <w:bookmarkStart w:name="z47202" w:id="9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903"/>
    <w:bookmarkStart w:name="z47203" w:id="9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9904"/>
    <w:bookmarkStart w:name="z43584" w:id="9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905"/>
    <w:bookmarkStart w:name="z43585" w:id="9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9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00" w:id="9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9907"/>
    <w:bookmarkStart w:name="z29801" w:id="9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9908"/>
    <w:bookmarkStart w:name="z29802" w:id="9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909"/>
    <w:bookmarkStart w:name="z29803" w:id="9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9910"/>
    <w:bookmarkStart w:name="z29804" w:id="9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911"/>
    <w:bookmarkStart w:name="z29805" w:id="9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9912"/>
    <w:bookmarkStart w:name="z29806" w:id="9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9913"/>
    <w:bookmarkStart w:name="z29807" w:id="9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9914"/>
    <w:bookmarkStart w:name="z29808" w:id="9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915"/>
    <w:bookmarkStart w:name="z29809" w:id="9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916"/>
    <w:bookmarkStart w:name="z47204" w:id="9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29810" w:id="9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99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11" w:id="9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919"/>
    <w:bookmarkStart w:name="z29812" w:id="9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920"/>
    <w:bookmarkStart w:name="z29813" w:id="9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921"/>
    <w:bookmarkStart w:name="z29814" w:id="9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922"/>
    <w:bookmarkStart w:name="z29815" w:id="9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9923"/>
    <w:bookmarkStart w:name="z29816" w:id="9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9924"/>
    <w:bookmarkStart w:name="z29817" w:id="9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9925"/>
    <w:bookmarkStart w:name="z29818" w:id="9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9926"/>
    <w:bookmarkStart w:name="z29819" w:id="9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9927"/>
    <w:bookmarkStart w:name="z29820" w:id="9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928"/>
    <w:bookmarkStart w:name="z29821" w:id="9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929"/>
    <w:bookmarkStart w:name="z29822" w:id="9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930"/>
    <w:bookmarkStart w:name="z29823" w:id="9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931"/>
    <w:bookmarkStart w:name="z29824" w:id="9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932"/>
    <w:bookmarkStart w:name="z29825" w:id="9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9933"/>
    <w:bookmarkStart w:name="z29826" w:id="9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34"/>
    <w:bookmarkStart w:name="z29827" w:id="9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935"/>
    <w:bookmarkStart w:name="z29828" w:id="9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99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9829" w:id="9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9937"/>
    <w:bookmarkStart w:name="z29830" w:id="9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938"/>
    <w:bookmarkStart w:name="z29831" w:id="9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939"/>
    <w:bookmarkStart w:name="z29832" w:id="9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9940"/>
    <w:bookmarkStart w:name="z29833" w:id="9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941"/>
    <w:bookmarkStart w:name="z29834" w:id="9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9942"/>
    <w:bookmarkStart w:name="z29835" w:id="9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943"/>
    <w:bookmarkStart w:name="z29836" w:id="9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944"/>
    <w:bookmarkStart w:name="z29837" w:id="9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9945"/>
    <w:bookmarkStart w:name="z29838" w:id="9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946"/>
    <w:bookmarkStart w:name="z29839" w:id="9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110003, Республика Казахстан, Костанайская область, город Костанай, ул.Дзержинского, д.59.</w:t>
      </w:r>
    </w:p>
    <w:bookmarkEnd w:id="9947"/>
    <w:bookmarkStart w:name="z29840" w:id="9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"Костанайское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9948"/>
    <w:bookmarkStart w:name="z29841" w:id="9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949"/>
    <w:bookmarkStart w:name="z29842" w:id="9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9950"/>
    <w:bookmarkStart w:name="z29843" w:id="9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951"/>
    <w:bookmarkStart w:name="z29844" w:id="9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952"/>
    <w:bookmarkStart w:name="z29845" w:id="9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9953"/>
    <w:bookmarkStart w:name="z29846" w:id="9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954"/>
    <w:bookmarkStart w:name="z29847" w:id="9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9955"/>
    <w:bookmarkStart w:name="z29848" w:id="9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9956"/>
    <w:bookmarkStart w:name="z29849" w:id="9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9957"/>
    <w:bookmarkStart w:name="z29850" w:id="9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958"/>
    <w:bookmarkStart w:name="z29851" w:id="9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9959"/>
    <w:bookmarkStart w:name="z29852" w:id="9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9960"/>
    <w:bookmarkStart w:name="z29853" w:id="9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9961"/>
    <w:bookmarkStart w:name="z29854" w:id="9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962"/>
    <w:bookmarkStart w:name="z29855" w:id="9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9963"/>
    <w:bookmarkStart w:name="z29856" w:id="9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9964"/>
    <w:bookmarkStart w:name="z29857" w:id="9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9965"/>
    <w:bookmarkStart w:name="z29858" w:id="9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9966"/>
    <w:bookmarkStart w:name="z29859" w:id="9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9967"/>
    <w:bookmarkStart w:name="z29860" w:id="9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968"/>
    <w:bookmarkStart w:name="z43588" w:id="9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9969"/>
    <w:bookmarkStart w:name="z43589" w:id="9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9970"/>
    <w:bookmarkStart w:name="z43590" w:id="9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9971"/>
    <w:bookmarkStart w:name="z43591" w:id="9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9972"/>
    <w:bookmarkStart w:name="z43592" w:id="9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9973"/>
    <w:bookmarkStart w:name="z43593" w:id="9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99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94" w:id="9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9975"/>
    <w:bookmarkStart w:name="z47205" w:id="9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9976"/>
    <w:bookmarkStart w:name="z43595" w:id="9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9977"/>
    <w:bookmarkStart w:name="z43596" w:id="9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9978"/>
    <w:bookmarkStart w:name="z43597" w:id="9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9979"/>
    <w:bookmarkStart w:name="z43598" w:id="9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99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00" w:id="9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9981"/>
    <w:bookmarkStart w:name="z43601" w:id="9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9982"/>
    <w:bookmarkStart w:name="z47206" w:id="9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9983"/>
    <w:bookmarkStart w:name="z47207" w:id="9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9984"/>
    <w:bookmarkStart w:name="z43602" w:id="9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9985"/>
    <w:bookmarkStart w:name="z43603" w:id="9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99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91" w:id="9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9987"/>
    <w:bookmarkStart w:name="z29892" w:id="9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9988"/>
    <w:bookmarkStart w:name="z29893" w:id="9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9989"/>
    <w:bookmarkStart w:name="z29894" w:id="9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9990"/>
    <w:bookmarkStart w:name="z29895" w:id="9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9991"/>
    <w:bookmarkStart w:name="z29896" w:id="9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9992"/>
    <w:bookmarkStart w:name="z29897" w:id="9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9993"/>
    <w:bookmarkStart w:name="z29898" w:id="9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9994"/>
    <w:bookmarkStart w:name="z29899" w:id="9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9995"/>
    <w:bookmarkStart w:name="z29900" w:id="9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9996"/>
    <w:bookmarkStart w:name="z47208" w:id="9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9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29901" w:id="9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99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02" w:id="9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9999"/>
    <w:bookmarkStart w:name="z29903" w:id="10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000"/>
    <w:bookmarkStart w:name="z29904" w:id="10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001"/>
    <w:bookmarkStart w:name="z29905" w:id="10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002"/>
    <w:bookmarkStart w:name="z29906" w:id="10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003"/>
    <w:bookmarkStart w:name="z29907" w:id="10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004"/>
    <w:bookmarkStart w:name="z29908" w:id="10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005"/>
    <w:bookmarkStart w:name="z29909" w:id="10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006"/>
    <w:bookmarkStart w:name="z29910" w:id="10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007"/>
    <w:bookmarkStart w:name="z29911" w:id="10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008"/>
    <w:bookmarkStart w:name="z29912" w:id="10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009"/>
    <w:bookmarkStart w:name="z29913" w:id="10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010"/>
    <w:bookmarkStart w:name="z29914" w:id="10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011"/>
    <w:bookmarkStart w:name="z29915" w:id="10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012"/>
    <w:bookmarkStart w:name="z29916" w:id="10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013"/>
    <w:bookmarkStart w:name="z29917" w:id="10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14"/>
    <w:bookmarkStart w:name="z29918" w:id="10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015"/>
    <w:bookmarkStart w:name="z29919" w:id="10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0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29920" w:id="10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10017"/>
    <w:bookmarkStart w:name="z29921" w:id="10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018"/>
    <w:bookmarkStart w:name="z29922" w:id="10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19"/>
    <w:bookmarkStart w:name="z29923" w:id="10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0020"/>
    <w:bookmarkStart w:name="z29924" w:id="10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021"/>
    <w:bookmarkStart w:name="z29925" w:id="10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022"/>
    <w:bookmarkStart w:name="z29926" w:id="10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023"/>
    <w:bookmarkStart w:name="z29927" w:id="10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024"/>
    <w:bookmarkStart w:name="z29928" w:id="10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025"/>
    <w:bookmarkStart w:name="z29929" w:id="10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026"/>
    <w:bookmarkStart w:name="z29930" w:id="10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120015, Республика Казахстан, Кызылординская область, город Кызылорда, переулок Игилик, строение 2.</w:t>
      </w:r>
    </w:p>
    <w:bookmarkEnd w:id="10027"/>
    <w:bookmarkStart w:name="z29931" w:id="10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"Кызылординское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10028"/>
    <w:bookmarkStart w:name="z29932" w:id="10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029"/>
    <w:bookmarkStart w:name="z29933" w:id="10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030"/>
    <w:bookmarkStart w:name="z29934" w:id="10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031"/>
    <w:bookmarkStart w:name="z29935" w:id="10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032"/>
    <w:bookmarkStart w:name="z29936" w:id="10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0033"/>
    <w:bookmarkStart w:name="z29937" w:id="10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034"/>
    <w:bookmarkStart w:name="z29938" w:id="10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035"/>
    <w:bookmarkStart w:name="z29939" w:id="10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036"/>
    <w:bookmarkStart w:name="z29940" w:id="10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0037"/>
    <w:bookmarkStart w:name="z29941" w:id="10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038"/>
    <w:bookmarkStart w:name="z29942" w:id="10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039"/>
    <w:bookmarkStart w:name="z29943" w:id="10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0040"/>
    <w:bookmarkStart w:name="z29944" w:id="10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0041"/>
    <w:bookmarkStart w:name="z29945" w:id="10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042"/>
    <w:bookmarkStart w:name="z29946" w:id="10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0043"/>
    <w:bookmarkStart w:name="z29947" w:id="10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044"/>
    <w:bookmarkStart w:name="z29948" w:id="10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045"/>
    <w:bookmarkStart w:name="z29949" w:id="10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0046"/>
    <w:bookmarkStart w:name="z29950" w:id="10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0047"/>
    <w:bookmarkStart w:name="z29951" w:id="10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048"/>
    <w:bookmarkStart w:name="z43606" w:id="10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049"/>
    <w:bookmarkStart w:name="z43607" w:id="10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050"/>
    <w:bookmarkStart w:name="z43608" w:id="10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051"/>
    <w:bookmarkStart w:name="z43609" w:id="10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052"/>
    <w:bookmarkStart w:name="z43610" w:id="10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053"/>
    <w:bookmarkStart w:name="z43611" w:id="10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00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12" w:id="10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055"/>
    <w:bookmarkStart w:name="z47209" w:id="10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056"/>
    <w:bookmarkStart w:name="z43613" w:id="10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057"/>
    <w:bookmarkStart w:name="z43614" w:id="10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058"/>
    <w:bookmarkStart w:name="z43615" w:id="10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059"/>
    <w:bookmarkStart w:name="z43616" w:id="10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0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18" w:id="10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061"/>
    <w:bookmarkStart w:name="z43619" w:id="10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062"/>
    <w:bookmarkStart w:name="z47210" w:id="10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063"/>
    <w:bookmarkStart w:name="z47211" w:id="10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10064"/>
    <w:bookmarkStart w:name="z43620" w:id="10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065"/>
    <w:bookmarkStart w:name="z43621" w:id="10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0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82" w:id="10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10067"/>
    <w:bookmarkStart w:name="z29983" w:id="10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10068"/>
    <w:bookmarkStart w:name="z29984" w:id="10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069"/>
    <w:bookmarkStart w:name="z29985" w:id="10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10070"/>
    <w:bookmarkStart w:name="z29986" w:id="10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071"/>
    <w:bookmarkStart w:name="z29987" w:id="10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10072"/>
    <w:bookmarkStart w:name="z29988" w:id="10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10073"/>
    <w:bookmarkStart w:name="z29989" w:id="10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10074"/>
    <w:bookmarkStart w:name="z29990" w:id="10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075"/>
    <w:bookmarkStart w:name="z29991" w:id="10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0076"/>
    <w:bookmarkStart w:name="z47212" w:id="10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0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29992" w:id="10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10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93" w:id="10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079"/>
    <w:bookmarkStart w:name="z29994" w:id="10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080"/>
    <w:bookmarkStart w:name="z29995" w:id="10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081"/>
    <w:bookmarkStart w:name="z29996" w:id="10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082"/>
    <w:bookmarkStart w:name="z29997" w:id="10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083"/>
    <w:bookmarkStart w:name="z29998" w:id="10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084"/>
    <w:bookmarkStart w:name="z29999" w:id="10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085"/>
    <w:bookmarkStart w:name="z30000" w:id="10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086"/>
    <w:bookmarkStart w:name="z30001" w:id="10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087"/>
    <w:bookmarkStart w:name="z30002" w:id="10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088"/>
    <w:bookmarkStart w:name="z30003" w:id="10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089"/>
    <w:bookmarkStart w:name="z30004" w:id="10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090"/>
    <w:bookmarkStart w:name="z30005" w:id="10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091"/>
    <w:bookmarkStart w:name="z30006" w:id="10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092"/>
    <w:bookmarkStart w:name="z30007" w:id="10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093"/>
    <w:bookmarkStart w:name="z30008" w:id="10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94"/>
    <w:bookmarkStart w:name="z30009" w:id="10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095"/>
    <w:bookmarkStart w:name="z30010" w:id="10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0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0011" w:id="10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10097"/>
    <w:bookmarkStart w:name="z30012" w:id="10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098"/>
    <w:bookmarkStart w:name="z30013" w:id="10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99"/>
    <w:bookmarkStart w:name="z30014" w:id="10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0100"/>
    <w:bookmarkStart w:name="z30015" w:id="10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01"/>
    <w:bookmarkStart w:name="z30016" w:id="10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102"/>
    <w:bookmarkStart w:name="z30017" w:id="10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103"/>
    <w:bookmarkStart w:name="z30018" w:id="10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104"/>
    <w:bookmarkStart w:name="z30019" w:id="10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105"/>
    <w:bookmarkStart w:name="z30020" w:id="10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106"/>
    <w:bookmarkStart w:name="z30021" w:id="10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- индекс 130006, Республика Казахстан, Мангыстауская область, район Мұнайды, поселок Мангыстау, квартал 18, строение 20.</w:t>
      </w:r>
    </w:p>
    <w:bookmarkEnd w:id="10107"/>
    <w:bookmarkStart w:name="z30022" w:id="10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"Мангистауское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10108"/>
    <w:bookmarkStart w:name="z30023" w:id="10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109"/>
    <w:bookmarkStart w:name="z30024" w:id="10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110"/>
    <w:bookmarkStart w:name="z30025" w:id="10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111"/>
    <w:bookmarkStart w:name="z30026" w:id="10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112"/>
    <w:bookmarkStart w:name="z30027" w:id="10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0113"/>
    <w:bookmarkStart w:name="z30028" w:id="10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114"/>
    <w:bookmarkStart w:name="z30029" w:id="10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115"/>
    <w:bookmarkStart w:name="z30030" w:id="10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116"/>
    <w:bookmarkStart w:name="z30031" w:id="10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0117"/>
    <w:bookmarkStart w:name="z30032" w:id="10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118"/>
    <w:bookmarkStart w:name="z30033" w:id="10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119"/>
    <w:bookmarkStart w:name="z30034" w:id="10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0120"/>
    <w:bookmarkStart w:name="z30035" w:id="10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0121"/>
    <w:bookmarkStart w:name="z30036" w:id="10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122"/>
    <w:bookmarkStart w:name="z30037" w:id="10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0123"/>
    <w:bookmarkStart w:name="z30038" w:id="10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124"/>
    <w:bookmarkStart w:name="z30039" w:id="10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125"/>
    <w:bookmarkStart w:name="z30040" w:id="10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0126"/>
    <w:bookmarkStart w:name="z30041" w:id="10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0127"/>
    <w:bookmarkStart w:name="z30042" w:id="10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128"/>
    <w:bookmarkStart w:name="z43624" w:id="10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129"/>
    <w:bookmarkStart w:name="z43625" w:id="10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130"/>
    <w:bookmarkStart w:name="z43626" w:id="10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131"/>
    <w:bookmarkStart w:name="z43627" w:id="10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132"/>
    <w:bookmarkStart w:name="z43628" w:id="10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133"/>
    <w:bookmarkStart w:name="z43629" w:id="10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0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30" w:id="10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135"/>
    <w:bookmarkStart w:name="z47213" w:id="10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136"/>
    <w:bookmarkStart w:name="z43631" w:id="10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137"/>
    <w:bookmarkStart w:name="z43632" w:id="10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138"/>
    <w:bookmarkStart w:name="z43633" w:id="10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139"/>
    <w:bookmarkStart w:name="z43634" w:id="10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36" w:id="10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141"/>
    <w:bookmarkStart w:name="z43637" w:id="10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142"/>
    <w:bookmarkStart w:name="z47214" w:id="10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143"/>
    <w:bookmarkStart w:name="z47215" w:id="10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10144"/>
    <w:bookmarkStart w:name="z43638" w:id="10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145"/>
    <w:bookmarkStart w:name="z43639" w:id="10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73" w:id="10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10147"/>
    <w:bookmarkStart w:name="z30074" w:id="10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10148"/>
    <w:bookmarkStart w:name="z30075" w:id="10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149"/>
    <w:bookmarkStart w:name="z30076" w:id="10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10150"/>
    <w:bookmarkStart w:name="z30077" w:id="10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151"/>
    <w:bookmarkStart w:name="z30078" w:id="10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10152"/>
    <w:bookmarkStart w:name="z30079" w:id="10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10153"/>
    <w:bookmarkStart w:name="z30080" w:id="10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10154"/>
    <w:bookmarkStart w:name="z30081" w:id="10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155"/>
    <w:bookmarkStart w:name="z30082" w:id="10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0156"/>
    <w:bookmarkStart w:name="z47216" w:id="10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0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30083" w:id="10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10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84" w:id="10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159"/>
    <w:bookmarkStart w:name="z30085" w:id="10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160"/>
    <w:bookmarkStart w:name="z30086" w:id="10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Управления назначается на должность и освобождается от должности в соответствии с законодательством Республики Казахстан. </w:t>
      </w:r>
    </w:p>
    <w:bookmarkEnd w:id="10161"/>
    <w:bookmarkStart w:name="z30087" w:id="10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162"/>
    <w:bookmarkStart w:name="z30088" w:id="10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163"/>
    <w:bookmarkStart w:name="z30089" w:id="10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164"/>
    <w:bookmarkStart w:name="z30090" w:id="10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165"/>
    <w:bookmarkStart w:name="z30091" w:id="10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166"/>
    <w:bookmarkStart w:name="z30092" w:id="10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167"/>
    <w:bookmarkStart w:name="z30093" w:id="10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168"/>
    <w:bookmarkStart w:name="z30094" w:id="10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169"/>
    <w:bookmarkStart w:name="z30095" w:id="10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170"/>
    <w:bookmarkStart w:name="z30096" w:id="10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171"/>
    <w:bookmarkStart w:name="z30097" w:id="10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172"/>
    <w:bookmarkStart w:name="z30098" w:id="10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173"/>
    <w:bookmarkStart w:name="z30099" w:id="10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74"/>
    <w:bookmarkStart w:name="z30100" w:id="10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175"/>
    <w:bookmarkStart w:name="z30101" w:id="10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0102" w:id="10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10177"/>
    <w:bookmarkStart w:name="z30103" w:id="10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178"/>
    <w:bookmarkStart w:name="z30104" w:id="10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79"/>
    <w:bookmarkStart w:name="z30105" w:id="10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0180"/>
    <w:bookmarkStart w:name="z30106" w:id="10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81"/>
    <w:bookmarkStart w:name="z30107" w:id="10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182"/>
    <w:bookmarkStart w:name="z30108" w:id="10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183"/>
    <w:bookmarkStart w:name="z30109" w:id="10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184"/>
    <w:bookmarkStart w:name="z30110" w:id="10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185"/>
    <w:bookmarkStart w:name="z30111" w:id="10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186"/>
    <w:bookmarkStart w:name="z30112" w:id="10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090002, Республика Казахстан, Западно-Казахстанкая область, город Уральск, улица Вокзальная, ст-е 2/5В.</w:t>
      </w:r>
    </w:p>
    <w:bookmarkEnd w:id="10187"/>
    <w:bookmarkStart w:name="z30113" w:id="10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"Уральское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10188"/>
    <w:bookmarkStart w:name="z30114" w:id="10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189"/>
    <w:bookmarkStart w:name="z30115" w:id="10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190"/>
    <w:bookmarkStart w:name="z30116" w:id="10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191"/>
    <w:bookmarkStart w:name="z30117" w:id="10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192"/>
    <w:bookmarkStart w:name="z30118" w:id="10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0193"/>
    <w:bookmarkStart w:name="z30119" w:id="10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194"/>
    <w:bookmarkStart w:name="z30120" w:id="10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195"/>
    <w:bookmarkStart w:name="z30121" w:id="10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196"/>
    <w:bookmarkStart w:name="z30122" w:id="10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0197"/>
    <w:bookmarkStart w:name="z30123" w:id="10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198"/>
    <w:bookmarkStart w:name="z30124" w:id="10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199"/>
    <w:bookmarkStart w:name="z30125" w:id="10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0200"/>
    <w:bookmarkStart w:name="z30126" w:id="10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0201"/>
    <w:bookmarkStart w:name="z30127" w:id="10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202"/>
    <w:bookmarkStart w:name="z30128" w:id="10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0203"/>
    <w:bookmarkStart w:name="z30129" w:id="10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204"/>
    <w:bookmarkStart w:name="z30130" w:id="10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205"/>
    <w:bookmarkStart w:name="z30131" w:id="10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0206"/>
    <w:bookmarkStart w:name="z30132" w:id="10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0207"/>
    <w:bookmarkStart w:name="z30133" w:id="10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208"/>
    <w:bookmarkStart w:name="z43642" w:id="10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209"/>
    <w:bookmarkStart w:name="z43643" w:id="10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210"/>
    <w:bookmarkStart w:name="z43644" w:id="10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211"/>
    <w:bookmarkStart w:name="z43645" w:id="10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212"/>
    <w:bookmarkStart w:name="z43646" w:id="10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213"/>
    <w:bookmarkStart w:name="z43647" w:id="10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0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48" w:id="10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215"/>
    <w:bookmarkStart w:name="z47217" w:id="10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216"/>
    <w:bookmarkStart w:name="z43649" w:id="10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217"/>
    <w:bookmarkStart w:name="z43650" w:id="10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218"/>
    <w:bookmarkStart w:name="z43651" w:id="10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219"/>
    <w:bookmarkStart w:name="z43652" w:id="10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54" w:id="10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221"/>
    <w:bookmarkStart w:name="z43655" w:id="10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222"/>
    <w:bookmarkStart w:name="z47218" w:id="10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223"/>
    <w:bookmarkStart w:name="z47219" w:id="10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10224"/>
    <w:bookmarkStart w:name="z43656" w:id="10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225"/>
    <w:bookmarkStart w:name="z43657" w:id="10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64" w:id="10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10227"/>
    <w:bookmarkStart w:name="z30165" w:id="10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10228"/>
    <w:bookmarkStart w:name="z30166" w:id="10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229"/>
    <w:bookmarkStart w:name="z30167" w:id="10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10230"/>
    <w:bookmarkStart w:name="z30168" w:id="10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231"/>
    <w:bookmarkStart w:name="z30169" w:id="10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10232"/>
    <w:bookmarkStart w:name="z30170" w:id="10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10233"/>
    <w:bookmarkStart w:name="z30171" w:id="10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10234"/>
    <w:bookmarkStart w:name="z30172" w:id="10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235"/>
    <w:bookmarkStart w:name="z30173" w:id="10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0236"/>
    <w:bookmarkStart w:name="z47220" w:id="10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0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30174" w:id="10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10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75" w:id="10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239"/>
    <w:bookmarkStart w:name="z30176" w:id="10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240"/>
    <w:bookmarkStart w:name="z30177" w:id="10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Управления назначается на должность и освобождается от должности в соответствии с законодательством Республики Казахстан. </w:t>
      </w:r>
    </w:p>
    <w:bookmarkEnd w:id="10241"/>
    <w:bookmarkStart w:name="z30178" w:id="10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242"/>
    <w:bookmarkStart w:name="z30179" w:id="10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243"/>
    <w:bookmarkStart w:name="z30180" w:id="10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244"/>
    <w:bookmarkStart w:name="z30181" w:id="10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245"/>
    <w:bookmarkStart w:name="z30182" w:id="10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246"/>
    <w:bookmarkStart w:name="z30183" w:id="10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247"/>
    <w:bookmarkStart w:name="z30184" w:id="10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248"/>
    <w:bookmarkStart w:name="z30185" w:id="10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249"/>
    <w:bookmarkStart w:name="z30186" w:id="10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250"/>
    <w:bookmarkStart w:name="z30187" w:id="10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251"/>
    <w:bookmarkStart w:name="z30188" w:id="10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252"/>
    <w:bookmarkStart w:name="z30189" w:id="10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253"/>
    <w:bookmarkStart w:name="z30190" w:id="10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54"/>
    <w:bookmarkStart w:name="z30191" w:id="10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255"/>
    <w:bookmarkStart w:name="z30192" w:id="10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0193" w:id="10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10257"/>
    <w:bookmarkStart w:name="z30194" w:id="10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258"/>
    <w:bookmarkStart w:name="z30195" w:id="10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59"/>
    <w:bookmarkStart w:name="z30196" w:id="10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0260"/>
    <w:bookmarkStart w:name="z30197" w:id="10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261"/>
    <w:bookmarkStart w:name="z30198" w:id="10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262"/>
    <w:bookmarkStart w:name="z30199" w:id="10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263"/>
    <w:bookmarkStart w:name="z30200" w:id="10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264"/>
    <w:bookmarkStart w:name="z30201" w:id="10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265"/>
    <w:bookmarkStart w:name="z30202" w:id="10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266"/>
    <w:bookmarkStart w:name="z30203" w:id="10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140000, Республика Казахстан, Павлодарская область, город Павлодар, улица Кудайбергена Сураганова, строение 8.</w:t>
      </w:r>
    </w:p>
    <w:bookmarkEnd w:id="10267"/>
    <w:bookmarkStart w:name="z30204" w:id="10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"Павлодарское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10268"/>
    <w:bookmarkStart w:name="z30205" w:id="10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269"/>
    <w:bookmarkStart w:name="z30206" w:id="10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270"/>
    <w:bookmarkStart w:name="z30207" w:id="10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271"/>
    <w:bookmarkStart w:name="z30208" w:id="10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272"/>
    <w:bookmarkStart w:name="z30209" w:id="10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0273"/>
    <w:bookmarkStart w:name="z30210" w:id="10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274"/>
    <w:bookmarkStart w:name="z30211" w:id="10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275"/>
    <w:bookmarkStart w:name="z30212" w:id="10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276"/>
    <w:bookmarkStart w:name="z30213" w:id="10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0277"/>
    <w:bookmarkStart w:name="z30214" w:id="10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278"/>
    <w:bookmarkStart w:name="z30215" w:id="10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279"/>
    <w:bookmarkStart w:name="z30216" w:id="10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0280"/>
    <w:bookmarkStart w:name="z30217" w:id="10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0281"/>
    <w:bookmarkStart w:name="z30218" w:id="10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282"/>
    <w:bookmarkStart w:name="z30219" w:id="10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0283"/>
    <w:bookmarkStart w:name="z30220" w:id="10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284"/>
    <w:bookmarkStart w:name="z30221" w:id="10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285"/>
    <w:bookmarkStart w:name="z30222" w:id="10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0286"/>
    <w:bookmarkStart w:name="z30223" w:id="10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0287"/>
    <w:bookmarkStart w:name="z30224" w:id="10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288"/>
    <w:bookmarkStart w:name="z43660" w:id="10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289"/>
    <w:bookmarkStart w:name="z43661" w:id="10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290"/>
    <w:bookmarkStart w:name="z43662" w:id="10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291"/>
    <w:bookmarkStart w:name="z43663" w:id="10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292"/>
    <w:bookmarkStart w:name="z43664" w:id="10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293"/>
    <w:bookmarkStart w:name="z43665" w:id="10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0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66" w:id="10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295"/>
    <w:bookmarkStart w:name="z47221" w:id="10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296"/>
    <w:bookmarkStart w:name="z43667" w:id="10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297"/>
    <w:bookmarkStart w:name="z43668" w:id="10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298"/>
    <w:bookmarkStart w:name="z43669" w:id="10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299"/>
    <w:bookmarkStart w:name="z43670" w:id="10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72" w:id="10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301"/>
    <w:bookmarkStart w:name="z43673" w:id="10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302"/>
    <w:bookmarkStart w:name="z47222" w:id="10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303"/>
    <w:bookmarkStart w:name="z47223" w:id="10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10304"/>
    <w:bookmarkStart w:name="z43674" w:id="10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305"/>
    <w:bookmarkStart w:name="z43675" w:id="10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55" w:id="10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10307"/>
    <w:bookmarkStart w:name="z30256" w:id="10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10308"/>
    <w:bookmarkStart w:name="z30257" w:id="10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309"/>
    <w:bookmarkStart w:name="z30258" w:id="10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10310"/>
    <w:bookmarkStart w:name="z30259" w:id="10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311"/>
    <w:bookmarkStart w:name="z30260" w:id="10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10312"/>
    <w:bookmarkStart w:name="z30261" w:id="10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10313"/>
    <w:bookmarkStart w:name="z30262" w:id="10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10314"/>
    <w:bookmarkStart w:name="z30263" w:id="10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315"/>
    <w:bookmarkStart w:name="z30264" w:id="10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0316"/>
    <w:bookmarkStart w:name="z47224" w:id="10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0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30265" w:id="10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10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66" w:id="10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319"/>
    <w:bookmarkStart w:name="z30267" w:id="10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320"/>
    <w:bookmarkStart w:name="z30268" w:id="10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321"/>
    <w:bookmarkStart w:name="z30269" w:id="10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322"/>
    <w:bookmarkStart w:name="z30270" w:id="10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323"/>
    <w:bookmarkStart w:name="z30271" w:id="10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324"/>
    <w:bookmarkStart w:name="z30272" w:id="10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325"/>
    <w:bookmarkStart w:name="z30273" w:id="10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326"/>
    <w:bookmarkStart w:name="z30274" w:id="10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327"/>
    <w:bookmarkStart w:name="z30275" w:id="10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328"/>
    <w:bookmarkStart w:name="z30276" w:id="10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329"/>
    <w:bookmarkStart w:name="z30277" w:id="10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330"/>
    <w:bookmarkStart w:name="z30278" w:id="10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331"/>
    <w:bookmarkStart w:name="z30279" w:id="10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332"/>
    <w:bookmarkStart w:name="z30280" w:id="10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333"/>
    <w:bookmarkStart w:name="z30281" w:id="10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334"/>
    <w:bookmarkStart w:name="z30282" w:id="10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335"/>
    <w:bookmarkStart w:name="z30283" w:id="10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0284" w:id="10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10337"/>
    <w:bookmarkStart w:name="z30285" w:id="10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338"/>
    <w:bookmarkStart w:name="z30286" w:id="10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39"/>
    <w:bookmarkStart w:name="z30287" w:id="10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0340"/>
    <w:bookmarkStart w:name="z30288" w:id="10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341"/>
    <w:bookmarkStart w:name="z30289" w:id="10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342"/>
    <w:bookmarkStart w:name="z30290" w:id="10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343"/>
    <w:bookmarkStart w:name="z30291" w:id="10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344"/>
    <w:bookmarkStart w:name="z30292" w:id="10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345"/>
    <w:bookmarkStart w:name="z30293" w:id="10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346"/>
    <w:bookmarkStart w:name="z30294" w:id="10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071400, Республика Казахстан, область Абай, город Семей, улица Бауыржана Момышулы, д.19.</w:t>
      </w:r>
    </w:p>
    <w:bookmarkEnd w:id="10347"/>
    <w:bookmarkStart w:name="z30295" w:id="10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"Семейское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10348"/>
    <w:bookmarkStart w:name="z30296" w:id="10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349"/>
    <w:bookmarkStart w:name="z30297" w:id="10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350"/>
    <w:bookmarkStart w:name="z30298" w:id="10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351"/>
    <w:bookmarkStart w:name="z30299" w:id="10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352"/>
    <w:bookmarkStart w:name="z30300" w:id="10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0353"/>
    <w:bookmarkStart w:name="z30301" w:id="10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354"/>
    <w:bookmarkStart w:name="z30302" w:id="10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355"/>
    <w:bookmarkStart w:name="z30303" w:id="10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356"/>
    <w:bookmarkStart w:name="z30304" w:id="10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0357"/>
    <w:bookmarkStart w:name="z30305" w:id="10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358"/>
    <w:bookmarkStart w:name="z30306" w:id="10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359"/>
    <w:bookmarkStart w:name="z30307" w:id="10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0360"/>
    <w:bookmarkStart w:name="z30308" w:id="10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0361"/>
    <w:bookmarkStart w:name="z30309" w:id="10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362"/>
    <w:bookmarkStart w:name="z30310" w:id="10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0363"/>
    <w:bookmarkStart w:name="z30311" w:id="10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364"/>
    <w:bookmarkStart w:name="z30312" w:id="10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365"/>
    <w:bookmarkStart w:name="z30313" w:id="10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0366"/>
    <w:bookmarkStart w:name="z30314" w:id="10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0367"/>
    <w:bookmarkStart w:name="z30315" w:id="10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368"/>
    <w:bookmarkStart w:name="z43678" w:id="10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369"/>
    <w:bookmarkStart w:name="z43679" w:id="10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370"/>
    <w:bookmarkStart w:name="z43680" w:id="10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371"/>
    <w:bookmarkStart w:name="z43681" w:id="10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372"/>
    <w:bookmarkStart w:name="z43682" w:id="10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373"/>
    <w:bookmarkStart w:name="z43683" w:id="10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0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84" w:id="10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375"/>
    <w:bookmarkStart w:name="z47225" w:id="10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376"/>
    <w:bookmarkStart w:name="z43685" w:id="10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377"/>
    <w:bookmarkStart w:name="z43686" w:id="10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378"/>
    <w:bookmarkStart w:name="z43687" w:id="10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379"/>
    <w:bookmarkStart w:name="z43688" w:id="10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90" w:id="10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381"/>
    <w:bookmarkStart w:name="z43691" w:id="10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382"/>
    <w:bookmarkStart w:name="z47226" w:id="10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383"/>
    <w:bookmarkStart w:name="z47227" w:id="10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10384"/>
    <w:bookmarkStart w:name="z43692" w:id="10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385"/>
    <w:bookmarkStart w:name="z43693" w:id="10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46" w:id="10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10387"/>
    <w:bookmarkStart w:name="z30347" w:id="10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10388"/>
    <w:bookmarkStart w:name="z30348" w:id="10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389"/>
    <w:bookmarkStart w:name="z30349" w:id="10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10390"/>
    <w:bookmarkStart w:name="z30350" w:id="10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391"/>
    <w:bookmarkStart w:name="z30351" w:id="10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10392"/>
    <w:bookmarkStart w:name="z30352" w:id="10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10393"/>
    <w:bookmarkStart w:name="z30353" w:id="10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10394"/>
    <w:bookmarkStart w:name="z30354" w:id="10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395"/>
    <w:bookmarkStart w:name="z30355" w:id="10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0396"/>
    <w:bookmarkStart w:name="z47228" w:id="10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0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30356" w:id="10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10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57" w:id="10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399"/>
    <w:bookmarkStart w:name="z30358" w:id="10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400"/>
    <w:bookmarkStart w:name="z30359" w:id="10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401"/>
    <w:bookmarkStart w:name="z30360" w:id="10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402"/>
    <w:bookmarkStart w:name="z30361" w:id="10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403"/>
    <w:bookmarkStart w:name="z30362" w:id="10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404"/>
    <w:bookmarkStart w:name="z30363" w:id="10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405"/>
    <w:bookmarkStart w:name="z30364" w:id="10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406"/>
    <w:bookmarkStart w:name="z30365" w:id="10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407"/>
    <w:bookmarkStart w:name="z30366" w:id="10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408"/>
    <w:bookmarkStart w:name="z30367" w:id="10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409"/>
    <w:bookmarkStart w:name="z30368" w:id="10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410"/>
    <w:bookmarkStart w:name="z30369" w:id="10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411"/>
    <w:bookmarkStart w:name="z30370" w:id="10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412"/>
    <w:bookmarkStart w:name="z30371" w:id="10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413"/>
    <w:bookmarkStart w:name="z30372" w:id="10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14"/>
    <w:bookmarkStart w:name="z30373" w:id="10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415"/>
    <w:bookmarkStart w:name="z30374" w:id="10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0375" w:id="10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</w:t>
      </w:r>
    </w:p>
    <w:bookmarkEnd w:id="10417"/>
    <w:bookmarkStart w:name="z30376" w:id="10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418"/>
    <w:bookmarkStart w:name="z30377" w:id="10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19"/>
    <w:bookmarkStart w:name="z30378" w:id="10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0420"/>
    <w:bookmarkStart w:name="z30379" w:id="10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421"/>
    <w:bookmarkStart w:name="z30380" w:id="10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422"/>
    <w:bookmarkStart w:name="z30381" w:id="10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423"/>
    <w:bookmarkStart w:name="z30382" w:id="10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424"/>
    <w:bookmarkStart w:name="z30383" w:id="10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425"/>
    <w:bookmarkStart w:name="z30384" w:id="10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426"/>
    <w:bookmarkStart w:name="z30385" w:id="10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160011, Республика Казахстан, город Шымкент, Аль-Фарабийский район, улица Д. Кунаева, дом 27.</w:t>
      </w:r>
    </w:p>
    <w:bookmarkEnd w:id="10427"/>
    <w:bookmarkStart w:name="z30386" w:id="10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"Шымкентское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10428"/>
    <w:bookmarkStart w:name="z30387" w:id="10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429"/>
    <w:bookmarkStart w:name="z30388" w:id="10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430"/>
    <w:bookmarkStart w:name="z30389" w:id="10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431"/>
    <w:bookmarkStart w:name="z30390" w:id="10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432"/>
    <w:bookmarkStart w:name="z30391" w:id="10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0433"/>
    <w:bookmarkStart w:name="z30392" w:id="10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434"/>
    <w:bookmarkStart w:name="z30393" w:id="10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435"/>
    <w:bookmarkStart w:name="z30394" w:id="10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436"/>
    <w:bookmarkStart w:name="z30395" w:id="10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0437"/>
    <w:bookmarkStart w:name="z30396" w:id="10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438"/>
    <w:bookmarkStart w:name="z30397" w:id="10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439"/>
    <w:bookmarkStart w:name="z30398" w:id="10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0440"/>
    <w:bookmarkStart w:name="z30399" w:id="10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0441"/>
    <w:bookmarkStart w:name="z30400" w:id="10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442"/>
    <w:bookmarkStart w:name="z30401" w:id="10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0443"/>
    <w:bookmarkStart w:name="z30402" w:id="10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444"/>
    <w:bookmarkStart w:name="z30403" w:id="10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445"/>
    <w:bookmarkStart w:name="z30404" w:id="10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0446"/>
    <w:bookmarkStart w:name="z30405" w:id="10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0447"/>
    <w:bookmarkStart w:name="z30406" w:id="10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448"/>
    <w:bookmarkStart w:name="z43696" w:id="10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449"/>
    <w:bookmarkStart w:name="z43697" w:id="10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450"/>
    <w:bookmarkStart w:name="z43698" w:id="10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451"/>
    <w:bookmarkStart w:name="z43699" w:id="10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452"/>
    <w:bookmarkStart w:name="z43700" w:id="10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453"/>
    <w:bookmarkStart w:name="z43701" w:id="10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0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02" w:id="10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455"/>
    <w:bookmarkStart w:name="z47229" w:id="10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456"/>
    <w:bookmarkStart w:name="z43703" w:id="10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457"/>
    <w:bookmarkStart w:name="z43704" w:id="10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458"/>
    <w:bookmarkStart w:name="z43705" w:id="10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459"/>
    <w:bookmarkStart w:name="z43706" w:id="10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08" w:id="10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461"/>
    <w:bookmarkStart w:name="z43709" w:id="10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462"/>
    <w:bookmarkStart w:name="z47230" w:id="10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463"/>
    <w:bookmarkStart w:name="z47231" w:id="10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ведение учета профессиональных заболеваний и отравлений, неинфекционной заболеваемости;</w:t>
      </w:r>
    </w:p>
    <w:bookmarkEnd w:id="10464"/>
    <w:bookmarkStart w:name="z43710" w:id="10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465"/>
    <w:bookmarkStart w:name="z43711" w:id="10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37" w:id="10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заболеваниями;</w:t>
      </w:r>
    </w:p>
    <w:bookmarkEnd w:id="10467"/>
    <w:bookmarkStart w:name="z30438" w:id="10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10468"/>
    <w:bookmarkStart w:name="z30439" w:id="10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469"/>
    <w:bookmarkStart w:name="z30440" w:id="10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10470"/>
    <w:bookmarkStart w:name="z30441" w:id="10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471"/>
    <w:bookmarkStart w:name="z30442" w:id="10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10472"/>
    <w:bookmarkStart w:name="z30443" w:id="10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10473"/>
    <w:bookmarkStart w:name="z30444" w:id="10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рассмотрение:</w:t>
      </w:r>
    </w:p>
    <w:bookmarkEnd w:id="10474"/>
    <w:bookmarkStart w:name="z30445" w:id="10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475"/>
    <w:bookmarkStart w:name="z30446" w:id="10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0476"/>
    <w:bookmarkStart w:name="z47232" w:id="10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0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организация и проведение мероприятий по санитарной охране границ на соотвествующей территории от завоза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осуществление мероприятий по недопущению к ввозу на территорию Республики Казахстан опасных грузов и товаров, ввоз которых запрещен;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проведение, в случае необходимости, в пунктах пропуска на Государственной границе Республики Казахстан бесконтактной термометрии и изоляции лиц, прибывающих из неблагополучных по инфекционной заболеваемости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27-4) организация проведения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Start w:name="z30447" w:id="10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законами, актами Президента и Правительства Республики Казахстан.</w:t>
      </w:r>
    </w:p>
    <w:bookmarkEnd w:id="10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48" w:id="10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479"/>
    <w:bookmarkStart w:name="z30449" w:id="10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480"/>
    <w:bookmarkStart w:name="z30450" w:id="10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481"/>
    <w:bookmarkStart w:name="z30451" w:id="10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482"/>
    <w:bookmarkStart w:name="z30452" w:id="10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483"/>
    <w:bookmarkStart w:name="z30453" w:id="10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484"/>
    <w:bookmarkStart w:name="z30454" w:id="10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485"/>
    <w:bookmarkStart w:name="z30455" w:id="10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486"/>
    <w:bookmarkStart w:name="z30456" w:id="10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487"/>
    <w:bookmarkStart w:name="z30457" w:id="10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488"/>
    <w:bookmarkStart w:name="z30458" w:id="10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489"/>
    <w:bookmarkStart w:name="z30459" w:id="10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490"/>
    <w:bookmarkStart w:name="z30460" w:id="10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491"/>
    <w:bookmarkStart w:name="z30461" w:id="10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492"/>
    <w:bookmarkStart w:name="z30462" w:id="10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493"/>
    <w:bookmarkStart w:name="z30463" w:id="10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94"/>
    <w:bookmarkStart w:name="z30464" w:id="10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495"/>
    <w:bookmarkStart w:name="z30465" w:id="10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0466" w:id="10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"Абайское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0497"/>
    <w:bookmarkStart w:name="z30467" w:id="10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498"/>
    <w:bookmarkStart w:name="z30468" w:id="10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99"/>
    <w:bookmarkStart w:name="z30469" w:id="10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"Абайское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0500"/>
    <w:bookmarkStart w:name="z30470" w:id="10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501"/>
    <w:bookmarkStart w:name="z30471" w:id="10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502"/>
    <w:bookmarkStart w:name="z30472" w:id="10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503"/>
    <w:bookmarkStart w:name="z30473" w:id="10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504"/>
    <w:bookmarkStart w:name="z30474" w:id="10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505"/>
    <w:bookmarkStart w:name="z30475" w:id="10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506"/>
    <w:bookmarkStart w:name="z30476" w:id="10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100101, Республика Казахстан, Карагандинская область, Абайский район, город Абай, ул. Гете, строение 26.</w:t>
      </w:r>
    </w:p>
    <w:bookmarkEnd w:id="10507"/>
    <w:bookmarkStart w:name="z30477" w:id="10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"Абайское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0508"/>
    <w:bookmarkStart w:name="z30478" w:id="10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509"/>
    <w:bookmarkStart w:name="z30479" w:id="10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510"/>
    <w:bookmarkStart w:name="z30480" w:id="10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511"/>
    <w:bookmarkStart w:name="z30481" w:id="10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512"/>
    <w:bookmarkStart w:name="z30482" w:id="10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0513"/>
    <w:bookmarkStart w:name="z30483" w:id="10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514"/>
    <w:bookmarkStart w:name="z30484" w:id="10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515"/>
    <w:bookmarkStart w:name="z30485" w:id="10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516"/>
    <w:bookmarkStart w:name="z30486" w:id="10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0517"/>
    <w:bookmarkStart w:name="z30487" w:id="10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518"/>
    <w:bookmarkStart w:name="z30488" w:id="10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519"/>
    <w:bookmarkStart w:name="z30489" w:id="10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0520"/>
    <w:bookmarkStart w:name="z30490" w:id="10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0521"/>
    <w:bookmarkStart w:name="z30491" w:id="10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522"/>
    <w:bookmarkStart w:name="z30492" w:id="10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0523"/>
    <w:bookmarkStart w:name="z30493" w:id="10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524"/>
    <w:bookmarkStart w:name="z30494" w:id="10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525"/>
    <w:bookmarkStart w:name="z30495" w:id="10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0526"/>
    <w:bookmarkStart w:name="z30496" w:id="10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0527"/>
    <w:bookmarkStart w:name="z30497" w:id="10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528"/>
    <w:bookmarkStart w:name="z43714" w:id="10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529"/>
    <w:bookmarkStart w:name="z43715" w:id="10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530"/>
    <w:bookmarkStart w:name="z43716" w:id="10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531"/>
    <w:bookmarkStart w:name="z43717" w:id="10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532"/>
    <w:bookmarkStart w:name="z43718" w:id="10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35" w:id="10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0534"/>
    <w:bookmarkStart w:name="z47233" w:id="10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0535"/>
    <w:bookmarkStart w:name="z47234" w:id="10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0536"/>
    <w:bookmarkStart w:name="z43720" w:id="10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537"/>
    <w:bookmarkStart w:name="z47235" w:id="10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538"/>
    <w:bookmarkStart w:name="z43721" w:id="10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539"/>
    <w:bookmarkStart w:name="z43722" w:id="10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540"/>
    <w:bookmarkStart w:name="z43723" w:id="10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541"/>
    <w:bookmarkStart w:name="z43724" w:id="10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26" w:id="10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543"/>
    <w:bookmarkStart w:name="z43727" w:id="10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544"/>
    <w:bookmarkStart w:name="z43728" w:id="10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545"/>
    <w:bookmarkStart w:name="z43729" w:id="10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5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28" w:id="10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0547"/>
    <w:bookmarkStart w:name="z30529" w:id="10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0548"/>
    <w:bookmarkStart w:name="z30530" w:id="10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0549"/>
    <w:bookmarkStart w:name="z30531" w:id="10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550"/>
    <w:bookmarkStart w:name="z30532" w:id="10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0551"/>
    <w:bookmarkStart w:name="z30533" w:id="10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552"/>
    <w:bookmarkStart w:name="z30534" w:id="10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0553"/>
    <w:bookmarkStart w:name="z30535" w:id="10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0554"/>
    <w:bookmarkStart w:name="z30536" w:id="10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0555"/>
    <w:bookmarkStart w:name="z30537" w:id="10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556"/>
    <w:bookmarkStart w:name="z47236" w:id="10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0557"/>
    <w:bookmarkStart w:name="z30538" w:id="10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0558"/>
    <w:bookmarkStart w:name="z30539" w:id="10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559"/>
    <w:bookmarkStart w:name="z30540" w:id="10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0560"/>
    <w:bookmarkStart w:name="z47237" w:id="10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0561"/>
    <w:bookmarkStart w:name="z30541" w:id="10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0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42" w:id="10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563"/>
    <w:bookmarkStart w:name="z30543" w:id="10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564"/>
    <w:bookmarkStart w:name="z30544" w:id="10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565"/>
    <w:bookmarkStart w:name="z30545" w:id="10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566"/>
    <w:bookmarkStart w:name="z30546" w:id="10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567"/>
    <w:bookmarkStart w:name="z30547" w:id="10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568"/>
    <w:bookmarkStart w:name="z30548" w:id="10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569"/>
    <w:bookmarkStart w:name="z30549" w:id="10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570"/>
    <w:bookmarkStart w:name="z30550" w:id="10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571"/>
    <w:bookmarkStart w:name="z30551" w:id="10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572"/>
    <w:bookmarkStart w:name="z30552" w:id="10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573"/>
    <w:bookmarkStart w:name="z30553" w:id="10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574"/>
    <w:bookmarkStart w:name="z30554" w:id="10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575"/>
    <w:bookmarkStart w:name="z30555" w:id="10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576"/>
    <w:bookmarkStart w:name="z30556" w:id="10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577"/>
    <w:bookmarkStart w:name="z30557" w:id="10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78"/>
    <w:bookmarkStart w:name="z30558" w:id="10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579"/>
    <w:bookmarkStart w:name="z30559" w:id="10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0560" w:id="10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"Актогайское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0581"/>
    <w:bookmarkStart w:name="z30561" w:id="10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582"/>
    <w:bookmarkStart w:name="z30562" w:id="10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583"/>
    <w:bookmarkStart w:name="z30563" w:id="10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"Актогайское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0584"/>
    <w:bookmarkStart w:name="z30564" w:id="10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585"/>
    <w:bookmarkStart w:name="z30565" w:id="10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586"/>
    <w:bookmarkStart w:name="z30566" w:id="10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587"/>
    <w:bookmarkStart w:name="z30567" w:id="10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588"/>
    <w:bookmarkStart w:name="z30568" w:id="10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589"/>
    <w:bookmarkStart w:name="z30569" w:id="10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590"/>
    <w:bookmarkStart w:name="z30570" w:id="10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100200, Республика Казахстан, Карагандинская область, Актогайский район, Актогайский сельский округ, село Актогай, ул. Серикбай Оразалин, зд.1.</w:t>
      </w:r>
    </w:p>
    <w:bookmarkEnd w:id="10591"/>
    <w:bookmarkStart w:name="z30571" w:id="10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"Актогайское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0592"/>
    <w:bookmarkStart w:name="z30572" w:id="10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593"/>
    <w:bookmarkStart w:name="z30573" w:id="10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594"/>
    <w:bookmarkStart w:name="z30574" w:id="10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595"/>
    <w:bookmarkStart w:name="z30575" w:id="10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596"/>
    <w:bookmarkStart w:name="z30576" w:id="10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0597"/>
    <w:bookmarkStart w:name="z30577" w:id="10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598"/>
    <w:bookmarkStart w:name="z30578" w:id="10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599"/>
    <w:bookmarkStart w:name="z30579" w:id="10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600"/>
    <w:bookmarkStart w:name="z30580" w:id="10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0601"/>
    <w:bookmarkStart w:name="z30581" w:id="10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602"/>
    <w:bookmarkStart w:name="z30582" w:id="10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603"/>
    <w:bookmarkStart w:name="z30583" w:id="10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0604"/>
    <w:bookmarkStart w:name="z30584" w:id="10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0605"/>
    <w:bookmarkStart w:name="z30585" w:id="10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606"/>
    <w:bookmarkStart w:name="z30586" w:id="10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0607"/>
    <w:bookmarkStart w:name="z30587" w:id="10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608"/>
    <w:bookmarkStart w:name="z30588" w:id="10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609"/>
    <w:bookmarkStart w:name="z30589" w:id="10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0610"/>
    <w:bookmarkStart w:name="z30590" w:id="10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0611"/>
    <w:bookmarkStart w:name="z30591" w:id="10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612"/>
    <w:bookmarkStart w:name="z43732" w:id="10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613"/>
    <w:bookmarkStart w:name="z43733" w:id="10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614"/>
    <w:bookmarkStart w:name="z43734" w:id="10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615"/>
    <w:bookmarkStart w:name="z43735" w:id="10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616"/>
    <w:bookmarkStart w:name="z43736" w:id="10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36" w:id="10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0618"/>
    <w:bookmarkStart w:name="z47238" w:id="10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0619"/>
    <w:bookmarkStart w:name="z47239" w:id="10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0620"/>
    <w:bookmarkStart w:name="z43738" w:id="10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621"/>
    <w:bookmarkStart w:name="z47240" w:id="10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622"/>
    <w:bookmarkStart w:name="z43739" w:id="10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623"/>
    <w:bookmarkStart w:name="z43740" w:id="10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624"/>
    <w:bookmarkStart w:name="z43741" w:id="10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625"/>
    <w:bookmarkStart w:name="z43742" w:id="10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44" w:id="10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627"/>
    <w:bookmarkStart w:name="z43745" w:id="10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628"/>
    <w:bookmarkStart w:name="z43746" w:id="10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629"/>
    <w:bookmarkStart w:name="z43747" w:id="10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22" w:id="10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0631"/>
    <w:bookmarkStart w:name="z30623" w:id="10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0632"/>
    <w:bookmarkStart w:name="z30624" w:id="10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0633"/>
    <w:bookmarkStart w:name="z30625" w:id="10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634"/>
    <w:bookmarkStart w:name="z30626" w:id="10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0635"/>
    <w:bookmarkStart w:name="z30627" w:id="10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636"/>
    <w:bookmarkStart w:name="z30628" w:id="10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0637"/>
    <w:bookmarkStart w:name="z30629" w:id="10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0638"/>
    <w:bookmarkStart w:name="z30630" w:id="10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0639"/>
    <w:bookmarkStart w:name="z30631" w:id="10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640"/>
    <w:bookmarkStart w:name="z47241" w:id="10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0641"/>
    <w:bookmarkStart w:name="z30632" w:id="10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0642"/>
    <w:bookmarkStart w:name="z30633" w:id="10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643"/>
    <w:bookmarkStart w:name="z30634" w:id="10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0644"/>
    <w:bookmarkStart w:name="z47242" w:id="10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0645"/>
    <w:bookmarkStart w:name="z30635" w:id="10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06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36" w:id="10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647"/>
    <w:bookmarkStart w:name="z30637" w:id="10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648"/>
    <w:bookmarkStart w:name="z30638" w:id="10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649"/>
    <w:bookmarkStart w:name="z30639" w:id="10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650"/>
    <w:bookmarkStart w:name="z30640" w:id="10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651"/>
    <w:bookmarkStart w:name="z30641" w:id="10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652"/>
    <w:bookmarkStart w:name="z30642" w:id="10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653"/>
    <w:bookmarkStart w:name="z30643" w:id="10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654"/>
    <w:bookmarkStart w:name="z30644" w:id="10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655"/>
    <w:bookmarkStart w:name="z30645" w:id="10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656"/>
    <w:bookmarkStart w:name="z30646" w:id="10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657"/>
    <w:bookmarkStart w:name="z30647" w:id="10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658"/>
    <w:bookmarkStart w:name="z30648" w:id="10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659"/>
    <w:bookmarkStart w:name="z30649" w:id="10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660"/>
    <w:bookmarkStart w:name="z30650" w:id="10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661"/>
    <w:bookmarkStart w:name="z30651" w:id="10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662"/>
    <w:bookmarkStart w:name="z30652" w:id="10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663"/>
    <w:bookmarkStart w:name="z30653" w:id="10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6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0654" w:id="10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"Балхашское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0665"/>
    <w:bookmarkStart w:name="z30655" w:id="10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666"/>
    <w:bookmarkStart w:name="z30656" w:id="10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67"/>
    <w:bookmarkStart w:name="z30657" w:id="10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"Балхашское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0668"/>
    <w:bookmarkStart w:name="z30658" w:id="10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669"/>
    <w:bookmarkStart w:name="z30659" w:id="10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670"/>
    <w:bookmarkStart w:name="z30660" w:id="10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671"/>
    <w:bookmarkStart w:name="z30661" w:id="10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672"/>
    <w:bookmarkStart w:name="z30662" w:id="10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673"/>
    <w:bookmarkStart w:name="z30663" w:id="10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674"/>
    <w:bookmarkStart w:name="z30664" w:id="10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100300, Республика Казахстан, Карагандинская область, город Балхаш, улица Сакен Сейфуллина, дом 38.</w:t>
      </w:r>
    </w:p>
    <w:bookmarkEnd w:id="10675"/>
    <w:bookmarkStart w:name="z30665" w:id="10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"Балхашское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0676"/>
    <w:bookmarkStart w:name="z30666" w:id="10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677"/>
    <w:bookmarkStart w:name="z30667" w:id="10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678"/>
    <w:bookmarkStart w:name="z30668" w:id="10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679"/>
    <w:bookmarkStart w:name="z30669" w:id="10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680"/>
    <w:bookmarkStart w:name="z30670" w:id="10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0681"/>
    <w:bookmarkStart w:name="z30671" w:id="10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682"/>
    <w:bookmarkStart w:name="z30672" w:id="10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683"/>
    <w:bookmarkStart w:name="z30673" w:id="10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684"/>
    <w:bookmarkStart w:name="z30674" w:id="10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0685"/>
    <w:bookmarkStart w:name="z30675" w:id="10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686"/>
    <w:bookmarkStart w:name="z30676" w:id="10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687"/>
    <w:bookmarkStart w:name="z30677" w:id="10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0688"/>
    <w:bookmarkStart w:name="z30678" w:id="10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0689"/>
    <w:bookmarkStart w:name="z30679" w:id="10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690"/>
    <w:bookmarkStart w:name="z30680" w:id="10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0691"/>
    <w:bookmarkStart w:name="z30681" w:id="10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692"/>
    <w:bookmarkStart w:name="z30682" w:id="10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693"/>
    <w:bookmarkStart w:name="z30683" w:id="10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0694"/>
    <w:bookmarkStart w:name="z30684" w:id="10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0695"/>
    <w:bookmarkStart w:name="z30685" w:id="10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696"/>
    <w:bookmarkStart w:name="z43750" w:id="10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697"/>
    <w:bookmarkStart w:name="z43751" w:id="10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698"/>
    <w:bookmarkStart w:name="z43752" w:id="10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699"/>
    <w:bookmarkStart w:name="z43753" w:id="10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700"/>
    <w:bookmarkStart w:name="z43754" w:id="10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37" w:id="10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0702"/>
    <w:bookmarkStart w:name="z47243" w:id="10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0703"/>
    <w:bookmarkStart w:name="z47244" w:id="10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0704"/>
    <w:bookmarkStart w:name="z43756" w:id="10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705"/>
    <w:bookmarkStart w:name="z47245" w:id="10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706"/>
    <w:bookmarkStart w:name="z43757" w:id="10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707"/>
    <w:bookmarkStart w:name="z43758" w:id="10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708"/>
    <w:bookmarkStart w:name="z43759" w:id="10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709"/>
    <w:bookmarkStart w:name="z43760" w:id="10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7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62" w:id="10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711"/>
    <w:bookmarkStart w:name="z43763" w:id="10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712"/>
    <w:bookmarkStart w:name="z43764" w:id="10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713"/>
    <w:bookmarkStart w:name="z43765" w:id="10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7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16" w:id="10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0715"/>
    <w:bookmarkStart w:name="z30717" w:id="10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0716"/>
    <w:bookmarkStart w:name="z30718" w:id="10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0717"/>
    <w:bookmarkStart w:name="z30719" w:id="10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718"/>
    <w:bookmarkStart w:name="z30720" w:id="10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0719"/>
    <w:bookmarkStart w:name="z30721" w:id="10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720"/>
    <w:bookmarkStart w:name="z30722" w:id="10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0721"/>
    <w:bookmarkStart w:name="z30723" w:id="10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0722"/>
    <w:bookmarkStart w:name="z30724" w:id="10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0723"/>
    <w:bookmarkStart w:name="z30725" w:id="10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724"/>
    <w:bookmarkStart w:name="z47246" w:id="10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0725"/>
    <w:bookmarkStart w:name="z30726" w:id="10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0726"/>
    <w:bookmarkStart w:name="z30727" w:id="10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727"/>
    <w:bookmarkStart w:name="z30728" w:id="10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0728"/>
    <w:bookmarkStart w:name="z47247" w:id="10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0729"/>
    <w:bookmarkStart w:name="z30729" w:id="10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07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30" w:id="10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731"/>
    <w:bookmarkStart w:name="z30731" w:id="10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732"/>
    <w:bookmarkStart w:name="z30732" w:id="10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733"/>
    <w:bookmarkStart w:name="z30733" w:id="10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734"/>
    <w:bookmarkStart w:name="z30734" w:id="10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735"/>
    <w:bookmarkStart w:name="z30735" w:id="10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736"/>
    <w:bookmarkStart w:name="z30736" w:id="10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737"/>
    <w:bookmarkStart w:name="z30737" w:id="10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738"/>
    <w:bookmarkStart w:name="z30738" w:id="10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739"/>
    <w:bookmarkStart w:name="z30739" w:id="10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740"/>
    <w:bookmarkStart w:name="z30740" w:id="10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741"/>
    <w:bookmarkStart w:name="z30741" w:id="10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742"/>
    <w:bookmarkStart w:name="z30742" w:id="10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743"/>
    <w:bookmarkStart w:name="z30743" w:id="10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744"/>
    <w:bookmarkStart w:name="z30744" w:id="10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745"/>
    <w:bookmarkStart w:name="z30745" w:id="10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746"/>
    <w:bookmarkStart w:name="z30746" w:id="10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747"/>
    <w:bookmarkStart w:name="z30747" w:id="10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7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0748" w:id="10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"Бухаржырауское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0749"/>
    <w:bookmarkStart w:name="z30749" w:id="10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750"/>
    <w:bookmarkStart w:name="z30750" w:id="10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51"/>
    <w:bookmarkStart w:name="z30751" w:id="10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"Бухаржырауское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0752"/>
    <w:bookmarkStart w:name="z30752" w:id="10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753"/>
    <w:bookmarkStart w:name="z30753" w:id="10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754"/>
    <w:bookmarkStart w:name="z30754" w:id="10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755"/>
    <w:bookmarkStart w:name="z30755" w:id="10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756"/>
    <w:bookmarkStart w:name="z30756" w:id="10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757"/>
    <w:bookmarkStart w:name="z30757" w:id="10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758"/>
    <w:bookmarkStart w:name="z30758" w:id="10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100406, Республика Казахстан, Карагандинская область, Бухар-Жырауский район, поселок Ботакара, улица 40 лет Казахстан, д.21.</w:t>
      </w:r>
    </w:p>
    <w:bookmarkEnd w:id="10759"/>
    <w:bookmarkStart w:name="z30759" w:id="10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"Бухаржырауское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0760"/>
    <w:bookmarkStart w:name="z30760" w:id="10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761"/>
    <w:bookmarkStart w:name="z30761" w:id="10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762"/>
    <w:bookmarkStart w:name="z30762" w:id="10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763"/>
    <w:bookmarkStart w:name="z30763" w:id="10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764"/>
    <w:bookmarkStart w:name="z30764" w:id="10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0765"/>
    <w:bookmarkStart w:name="z30765" w:id="10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766"/>
    <w:bookmarkStart w:name="z30766" w:id="10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767"/>
    <w:bookmarkStart w:name="z30767" w:id="10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768"/>
    <w:bookmarkStart w:name="z30768" w:id="10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0769"/>
    <w:bookmarkStart w:name="z30769" w:id="10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770"/>
    <w:bookmarkStart w:name="z30770" w:id="10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771"/>
    <w:bookmarkStart w:name="z30771" w:id="10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0772"/>
    <w:bookmarkStart w:name="z30772" w:id="10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0773"/>
    <w:bookmarkStart w:name="z30773" w:id="10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774"/>
    <w:bookmarkStart w:name="z30774" w:id="10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0775"/>
    <w:bookmarkStart w:name="z30775" w:id="10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776"/>
    <w:bookmarkStart w:name="z30776" w:id="10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777"/>
    <w:bookmarkStart w:name="z30777" w:id="10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0778"/>
    <w:bookmarkStart w:name="z30778" w:id="10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0779"/>
    <w:bookmarkStart w:name="z30779" w:id="10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780"/>
    <w:bookmarkStart w:name="z43768" w:id="10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781"/>
    <w:bookmarkStart w:name="z43769" w:id="10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782"/>
    <w:bookmarkStart w:name="z43770" w:id="10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783"/>
    <w:bookmarkStart w:name="z43771" w:id="10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784"/>
    <w:bookmarkStart w:name="z43772" w:id="10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38" w:id="10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0786"/>
    <w:bookmarkStart w:name="z47248" w:id="10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0787"/>
    <w:bookmarkStart w:name="z47249" w:id="10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0788"/>
    <w:bookmarkStart w:name="z43774" w:id="10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789"/>
    <w:bookmarkStart w:name="z47250" w:id="10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790"/>
    <w:bookmarkStart w:name="z43775" w:id="10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791"/>
    <w:bookmarkStart w:name="z43776" w:id="10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792"/>
    <w:bookmarkStart w:name="z43777" w:id="10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793"/>
    <w:bookmarkStart w:name="z43778" w:id="10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7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80" w:id="10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795"/>
    <w:bookmarkStart w:name="z43781" w:id="10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796"/>
    <w:bookmarkStart w:name="z43782" w:id="10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797"/>
    <w:bookmarkStart w:name="z43783" w:id="10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7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10" w:id="10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0799"/>
    <w:bookmarkStart w:name="z30811" w:id="10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0800"/>
    <w:bookmarkStart w:name="z30812" w:id="10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0801"/>
    <w:bookmarkStart w:name="z30813" w:id="10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802"/>
    <w:bookmarkStart w:name="z30814" w:id="10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0803"/>
    <w:bookmarkStart w:name="z30815" w:id="10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804"/>
    <w:bookmarkStart w:name="z30816" w:id="10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0805"/>
    <w:bookmarkStart w:name="z30817" w:id="10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0806"/>
    <w:bookmarkStart w:name="z30818" w:id="10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0807"/>
    <w:bookmarkStart w:name="z30819" w:id="10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808"/>
    <w:bookmarkStart w:name="z47251" w:id="10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0809"/>
    <w:bookmarkStart w:name="z30820" w:id="10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0810"/>
    <w:bookmarkStart w:name="z30821" w:id="10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811"/>
    <w:bookmarkStart w:name="z30822" w:id="10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0812"/>
    <w:bookmarkStart w:name="z47252" w:id="10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0813"/>
    <w:bookmarkStart w:name="z30823" w:id="10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08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24" w:id="10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815"/>
    <w:bookmarkStart w:name="z30825" w:id="10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816"/>
    <w:bookmarkStart w:name="z30826" w:id="10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Управления назначается на должность и освобождается от должности в соответствии с законодательством Республики Казахстан. </w:t>
      </w:r>
    </w:p>
    <w:bookmarkEnd w:id="10817"/>
    <w:bookmarkStart w:name="z30827" w:id="10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818"/>
    <w:bookmarkStart w:name="z30828" w:id="10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819"/>
    <w:bookmarkStart w:name="z30829" w:id="10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820"/>
    <w:bookmarkStart w:name="z30830" w:id="10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821"/>
    <w:bookmarkStart w:name="z30831" w:id="10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822"/>
    <w:bookmarkStart w:name="z30832" w:id="10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823"/>
    <w:bookmarkStart w:name="z30833" w:id="10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824"/>
    <w:bookmarkStart w:name="z30834" w:id="10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825"/>
    <w:bookmarkStart w:name="z30835" w:id="10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826"/>
    <w:bookmarkStart w:name="z30836" w:id="10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827"/>
    <w:bookmarkStart w:name="z30837" w:id="10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828"/>
    <w:bookmarkStart w:name="z30838" w:id="10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829"/>
    <w:bookmarkStart w:name="z30839" w:id="10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30"/>
    <w:bookmarkStart w:name="z30840" w:id="10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831"/>
    <w:bookmarkStart w:name="z30841" w:id="10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8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0843" w:id="10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Әлихан Бөкейхан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0833"/>
    <w:bookmarkStart w:name="z30844" w:id="10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15-1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834"/>
    <w:bookmarkStart w:name="z30845" w:id="10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35"/>
    <w:bookmarkStart w:name="z30846" w:id="10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Әлихан Бөкейхан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0836"/>
    <w:bookmarkStart w:name="z30847" w:id="10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837"/>
    <w:bookmarkStart w:name="z30848" w:id="10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838"/>
    <w:bookmarkStart w:name="z30849" w:id="10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839"/>
    <w:bookmarkStart w:name="z30850" w:id="10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840"/>
    <w:bookmarkStart w:name="z30851" w:id="10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841"/>
    <w:bookmarkStart w:name="z30852" w:id="10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842"/>
    <w:bookmarkStart w:name="z30853" w:id="10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100001, Республика Казахстан, Карагандинская область, город Караганда, район Әлихан Бөкейхан, улица Зелинского, ст-е 23.</w:t>
      </w:r>
    </w:p>
    <w:bookmarkEnd w:id="10843"/>
    <w:bookmarkStart w:name="z30854" w:id="10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Әлихан Бөкейхан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0844"/>
    <w:bookmarkStart w:name="z30855" w:id="10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845"/>
    <w:bookmarkStart w:name="z30856" w:id="10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846"/>
    <w:bookmarkStart w:name="z30857" w:id="10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847"/>
    <w:bookmarkStart w:name="z30858" w:id="10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848"/>
    <w:bookmarkStart w:name="z30859" w:id="10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0849"/>
    <w:bookmarkStart w:name="z30860" w:id="10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850"/>
    <w:bookmarkStart w:name="z30861" w:id="10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851"/>
    <w:bookmarkStart w:name="z30862" w:id="10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852"/>
    <w:bookmarkStart w:name="z30863" w:id="10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0853"/>
    <w:bookmarkStart w:name="z30864" w:id="10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854"/>
    <w:bookmarkStart w:name="z30865" w:id="10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855"/>
    <w:bookmarkStart w:name="z30866" w:id="10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0856"/>
    <w:bookmarkStart w:name="z30867" w:id="10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0857"/>
    <w:bookmarkStart w:name="z30868" w:id="10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858"/>
    <w:bookmarkStart w:name="z30869" w:id="10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0859"/>
    <w:bookmarkStart w:name="z30870" w:id="10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860"/>
    <w:bookmarkStart w:name="z30871" w:id="10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861"/>
    <w:bookmarkStart w:name="z30872" w:id="10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0862"/>
    <w:bookmarkStart w:name="z30873" w:id="10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0863"/>
    <w:bookmarkStart w:name="z30874" w:id="10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864"/>
    <w:bookmarkStart w:name="z43786" w:id="10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865"/>
    <w:bookmarkStart w:name="z43787" w:id="10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866"/>
    <w:bookmarkStart w:name="z43788" w:id="10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867"/>
    <w:bookmarkStart w:name="z43789" w:id="10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868"/>
    <w:bookmarkStart w:name="z43790" w:id="10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39" w:id="10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0870"/>
    <w:bookmarkStart w:name="z47253" w:id="10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0871"/>
    <w:bookmarkStart w:name="z47254" w:id="10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0872"/>
    <w:bookmarkStart w:name="z43792" w:id="10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873"/>
    <w:bookmarkStart w:name="z47255" w:id="10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874"/>
    <w:bookmarkStart w:name="z43793" w:id="10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875"/>
    <w:bookmarkStart w:name="z43794" w:id="10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876"/>
    <w:bookmarkStart w:name="z43795" w:id="10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877"/>
    <w:bookmarkStart w:name="z43796" w:id="10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8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98" w:id="10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879"/>
    <w:bookmarkStart w:name="z43799" w:id="10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880"/>
    <w:bookmarkStart w:name="z43800" w:id="10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881"/>
    <w:bookmarkStart w:name="z43801" w:id="10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8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05" w:id="10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0883"/>
    <w:bookmarkStart w:name="z30906" w:id="10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0884"/>
    <w:bookmarkStart w:name="z30907" w:id="10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0885"/>
    <w:bookmarkStart w:name="z30908" w:id="10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886"/>
    <w:bookmarkStart w:name="z30909" w:id="10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0887"/>
    <w:bookmarkStart w:name="z30910" w:id="10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888"/>
    <w:bookmarkStart w:name="z30911" w:id="10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0889"/>
    <w:bookmarkStart w:name="z30912" w:id="10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0890"/>
    <w:bookmarkStart w:name="z30913" w:id="10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0891"/>
    <w:bookmarkStart w:name="z30914" w:id="10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892"/>
    <w:bookmarkStart w:name="z47256" w:id="10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0893"/>
    <w:bookmarkStart w:name="z30915" w:id="10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0894"/>
    <w:bookmarkStart w:name="z30916" w:id="10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895"/>
    <w:bookmarkStart w:name="z30917" w:id="10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0896"/>
    <w:bookmarkStart w:name="z47257" w:id="10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0897"/>
    <w:bookmarkStart w:name="z30918" w:id="10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08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19" w:id="10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899"/>
    <w:bookmarkStart w:name="z30920" w:id="10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900"/>
    <w:bookmarkStart w:name="z30921" w:id="10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901"/>
    <w:bookmarkStart w:name="z30922" w:id="10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902"/>
    <w:bookmarkStart w:name="z30923" w:id="10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903"/>
    <w:bookmarkStart w:name="z30924" w:id="10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904"/>
    <w:bookmarkStart w:name="z30925" w:id="10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905"/>
    <w:bookmarkStart w:name="z30926" w:id="10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906"/>
    <w:bookmarkStart w:name="z30927" w:id="10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907"/>
    <w:bookmarkStart w:name="z30928" w:id="10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908"/>
    <w:bookmarkStart w:name="z30929" w:id="10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909"/>
    <w:bookmarkStart w:name="z30930" w:id="10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910"/>
    <w:bookmarkStart w:name="z30931" w:id="10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911"/>
    <w:bookmarkStart w:name="z30932" w:id="10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912"/>
    <w:bookmarkStart w:name="z30933" w:id="10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0913"/>
    <w:bookmarkStart w:name="z30934" w:id="10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914"/>
    <w:bookmarkStart w:name="z30935" w:id="10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915"/>
    <w:bookmarkStart w:name="z30936" w:id="10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9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9343" w:id="10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"Жанааркинское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0917"/>
    <w:bookmarkStart w:name="z30937" w:id="10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113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09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9425" w:id="10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"Жезказганское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0919"/>
    <w:bookmarkStart w:name="z30938" w:id="10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114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09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0939" w:id="10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имени Казыбек би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0921"/>
    <w:bookmarkStart w:name="z30940" w:id="10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0922"/>
    <w:bookmarkStart w:name="z30941" w:id="10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23"/>
    <w:bookmarkStart w:name="z30942" w:id="10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имени Казыбек би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0924"/>
    <w:bookmarkStart w:name="z30943" w:id="10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925"/>
    <w:bookmarkStart w:name="z30944" w:id="10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0926"/>
    <w:bookmarkStart w:name="z30945" w:id="10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927"/>
    <w:bookmarkStart w:name="z30946" w:id="10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928"/>
    <w:bookmarkStart w:name="z30947" w:id="10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0929"/>
    <w:bookmarkStart w:name="z30948" w:id="10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930"/>
    <w:bookmarkStart w:name="z30949" w:id="10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100017, Республика Казахстан, Карагандинская область, город Караганда, район имени Казыбек би, улица Гоголя, дом 46/3.</w:t>
      </w:r>
    </w:p>
    <w:bookmarkEnd w:id="10931"/>
    <w:bookmarkStart w:name="z30950" w:id="10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имени Казыбек би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0932"/>
    <w:bookmarkStart w:name="z30951" w:id="10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933"/>
    <w:bookmarkStart w:name="z30952" w:id="10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0934"/>
    <w:bookmarkStart w:name="z30953" w:id="10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935"/>
    <w:bookmarkStart w:name="z30954" w:id="10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936"/>
    <w:bookmarkStart w:name="z30955" w:id="10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0937"/>
    <w:bookmarkStart w:name="z30956" w:id="10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938"/>
    <w:bookmarkStart w:name="z30957" w:id="10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0939"/>
    <w:bookmarkStart w:name="z30958" w:id="10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0940"/>
    <w:bookmarkStart w:name="z30959" w:id="10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0941"/>
    <w:bookmarkStart w:name="z30960" w:id="10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942"/>
    <w:bookmarkStart w:name="z30961" w:id="10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0943"/>
    <w:bookmarkStart w:name="z30962" w:id="10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0944"/>
    <w:bookmarkStart w:name="z30963" w:id="10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0945"/>
    <w:bookmarkStart w:name="z30964" w:id="10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946"/>
    <w:bookmarkStart w:name="z30965" w:id="10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0947"/>
    <w:bookmarkStart w:name="z30966" w:id="10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0948"/>
    <w:bookmarkStart w:name="z30967" w:id="10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0949"/>
    <w:bookmarkStart w:name="z30968" w:id="10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0950"/>
    <w:bookmarkStart w:name="z30969" w:id="10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0951"/>
    <w:bookmarkStart w:name="z30970" w:id="10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952"/>
    <w:bookmarkStart w:name="z43804" w:id="10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0953"/>
    <w:bookmarkStart w:name="z43805" w:id="10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0954"/>
    <w:bookmarkStart w:name="z43806" w:id="10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0955"/>
    <w:bookmarkStart w:name="z43807" w:id="10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0956"/>
    <w:bookmarkStart w:name="z43808" w:id="10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0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40" w:id="10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0958"/>
    <w:bookmarkStart w:name="z47258" w:id="10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0959"/>
    <w:bookmarkStart w:name="z47259" w:id="10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0960"/>
    <w:bookmarkStart w:name="z43810" w:id="10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0961"/>
    <w:bookmarkStart w:name="z47260" w:id="10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0962"/>
    <w:bookmarkStart w:name="z43811" w:id="10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0963"/>
    <w:bookmarkStart w:name="z43812" w:id="10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0964"/>
    <w:bookmarkStart w:name="z43813" w:id="10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0965"/>
    <w:bookmarkStart w:name="z43814" w:id="10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09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16" w:id="10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0967"/>
    <w:bookmarkStart w:name="z43817" w:id="10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0968"/>
    <w:bookmarkStart w:name="z43818" w:id="10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0969"/>
    <w:bookmarkStart w:name="z43819" w:id="10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09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01" w:id="10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0971"/>
    <w:bookmarkStart w:name="z31002" w:id="10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0972"/>
    <w:bookmarkStart w:name="z31003" w:id="10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0973"/>
    <w:bookmarkStart w:name="z31004" w:id="10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0974"/>
    <w:bookmarkStart w:name="z31005" w:id="10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0975"/>
    <w:bookmarkStart w:name="z31006" w:id="10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0976"/>
    <w:bookmarkStart w:name="z31007" w:id="10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0977"/>
    <w:bookmarkStart w:name="z31008" w:id="10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0978"/>
    <w:bookmarkStart w:name="z31009" w:id="10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0979"/>
    <w:bookmarkStart w:name="z31010" w:id="10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0980"/>
    <w:bookmarkStart w:name="z47261" w:id="10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0981"/>
    <w:bookmarkStart w:name="z31011" w:id="10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0982"/>
    <w:bookmarkStart w:name="z31012" w:id="10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0983"/>
    <w:bookmarkStart w:name="z31013" w:id="10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0984"/>
    <w:bookmarkStart w:name="z47262" w:id="10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0985"/>
    <w:bookmarkStart w:name="z31014" w:id="10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09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15" w:id="10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0987"/>
    <w:bookmarkStart w:name="z31016" w:id="10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988"/>
    <w:bookmarkStart w:name="z31017" w:id="10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989"/>
    <w:bookmarkStart w:name="z31018" w:id="10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990"/>
    <w:bookmarkStart w:name="z31019" w:id="10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0991"/>
    <w:bookmarkStart w:name="z31020" w:id="10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0992"/>
    <w:bookmarkStart w:name="z31021" w:id="10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0993"/>
    <w:bookmarkStart w:name="z31022" w:id="10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0994"/>
    <w:bookmarkStart w:name="z31023" w:id="10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0995"/>
    <w:bookmarkStart w:name="z31024" w:id="10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996"/>
    <w:bookmarkStart w:name="z31025" w:id="10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997"/>
    <w:bookmarkStart w:name="z31026" w:id="10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998"/>
    <w:bookmarkStart w:name="z31027" w:id="10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999"/>
    <w:bookmarkStart w:name="z31028" w:id="1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000"/>
    <w:bookmarkStart w:name="z31029" w:id="1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001"/>
    <w:bookmarkStart w:name="z31030" w:id="1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002"/>
    <w:bookmarkStart w:name="z31031" w:id="11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003"/>
    <w:bookmarkStart w:name="z31032" w:id="1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0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9589" w:id="11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Октябрьского района города Караганды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1005"/>
    <w:bookmarkStart w:name="z31033" w:id="1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116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10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9671" w:id="1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"Каражалское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1007"/>
    <w:bookmarkStart w:name="z31034" w:id="1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117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10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1035" w:id="11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1009"/>
    <w:bookmarkStart w:name="z31036" w:id="1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010"/>
    <w:bookmarkStart w:name="z31037" w:id="1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11"/>
    <w:bookmarkStart w:name="z31038" w:id="1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012"/>
    <w:bookmarkStart w:name="z31039" w:id="1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013"/>
    <w:bookmarkStart w:name="z31040" w:id="1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014"/>
    <w:bookmarkStart w:name="z31041" w:id="1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015"/>
    <w:bookmarkStart w:name="z31042" w:id="1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016"/>
    <w:bookmarkStart w:name="z31043" w:id="1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017"/>
    <w:bookmarkStart w:name="z31044" w:id="1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018"/>
    <w:bookmarkStart w:name="z31045" w:id="1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100800, Республика Казахстан, Карагандинская область, Каркаралинский район, город Каркаралинск, улица В.рей, строение 33, н.п.2.</w:t>
      </w:r>
    </w:p>
    <w:bookmarkEnd w:id="11019"/>
    <w:bookmarkStart w:name="z31046" w:id="1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"Каркаралинское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1020"/>
    <w:bookmarkStart w:name="z31047" w:id="1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021"/>
    <w:bookmarkStart w:name="z31048" w:id="1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022"/>
    <w:bookmarkStart w:name="z31049" w:id="1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023"/>
    <w:bookmarkStart w:name="z31050" w:id="1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024"/>
    <w:bookmarkStart w:name="z31051" w:id="11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025"/>
    <w:bookmarkStart w:name="z31052" w:id="1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026"/>
    <w:bookmarkStart w:name="z31053" w:id="1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027"/>
    <w:bookmarkStart w:name="z31054" w:id="1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028"/>
    <w:bookmarkStart w:name="z31055" w:id="1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1029"/>
    <w:bookmarkStart w:name="z31056" w:id="1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030"/>
    <w:bookmarkStart w:name="z31057" w:id="1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031"/>
    <w:bookmarkStart w:name="z31058" w:id="1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032"/>
    <w:bookmarkStart w:name="z31059" w:id="1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1033"/>
    <w:bookmarkStart w:name="z31060" w:id="1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034"/>
    <w:bookmarkStart w:name="z31061" w:id="1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1035"/>
    <w:bookmarkStart w:name="z31062" w:id="1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036"/>
    <w:bookmarkStart w:name="z31063" w:id="1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037"/>
    <w:bookmarkStart w:name="z31064" w:id="1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1038"/>
    <w:bookmarkStart w:name="z31065" w:id="1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1039"/>
    <w:bookmarkStart w:name="z31066" w:id="1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040"/>
    <w:bookmarkStart w:name="z43822" w:id="1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041"/>
    <w:bookmarkStart w:name="z43823" w:id="1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042"/>
    <w:bookmarkStart w:name="z43824" w:id="1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043"/>
    <w:bookmarkStart w:name="z43825" w:id="1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044"/>
    <w:bookmarkStart w:name="z43826" w:id="1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41" w:id="1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046"/>
    <w:bookmarkStart w:name="z47263" w:id="1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047"/>
    <w:bookmarkStart w:name="z47264" w:id="1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048"/>
    <w:bookmarkStart w:name="z43828" w:id="1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049"/>
    <w:bookmarkStart w:name="z47265" w:id="1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050"/>
    <w:bookmarkStart w:name="z43829" w:id="1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051"/>
    <w:bookmarkStart w:name="z43830" w:id="1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052"/>
    <w:bookmarkStart w:name="z43831" w:id="1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053"/>
    <w:bookmarkStart w:name="z43832" w:id="1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0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34" w:id="1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055"/>
    <w:bookmarkStart w:name="z43835" w:id="1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056"/>
    <w:bookmarkStart w:name="z43836" w:id="1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057"/>
    <w:bookmarkStart w:name="z43837" w:id="1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0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97" w:id="1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059"/>
    <w:bookmarkStart w:name="z31098" w:id="1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1060"/>
    <w:bookmarkStart w:name="z31099" w:id="1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1061"/>
    <w:bookmarkStart w:name="z31100" w:id="1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062"/>
    <w:bookmarkStart w:name="z31101" w:id="1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1063"/>
    <w:bookmarkStart w:name="z31102" w:id="1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064"/>
    <w:bookmarkStart w:name="z31103" w:id="1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1065"/>
    <w:bookmarkStart w:name="z31104" w:id="1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066"/>
    <w:bookmarkStart w:name="z31105" w:id="1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1067"/>
    <w:bookmarkStart w:name="z31106" w:id="1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068"/>
    <w:bookmarkStart w:name="z47266" w:id="1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1069"/>
    <w:bookmarkStart w:name="z31107" w:id="1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1070"/>
    <w:bookmarkStart w:name="z31108" w:id="1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1071"/>
    <w:bookmarkStart w:name="z31109" w:id="1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1072"/>
    <w:bookmarkStart w:name="z47267" w:id="1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1073"/>
    <w:bookmarkStart w:name="z31110" w:id="1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10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11" w:id="1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1075"/>
    <w:bookmarkStart w:name="z31112" w:id="1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076"/>
    <w:bookmarkStart w:name="z31113" w:id="1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077"/>
    <w:bookmarkStart w:name="z31114" w:id="1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078"/>
    <w:bookmarkStart w:name="z31115" w:id="1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079"/>
    <w:bookmarkStart w:name="z31116" w:id="1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1080"/>
    <w:bookmarkStart w:name="z31117" w:id="1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1081"/>
    <w:bookmarkStart w:name="z31118" w:id="1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1082"/>
    <w:bookmarkStart w:name="z31119" w:id="1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1083"/>
    <w:bookmarkStart w:name="z31120" w:id="1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084"/>
    <w:bookmarkStart w:name="z31121" w:id="1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085"/>
    <w:bookmarkStart w:name="z31122" w:id="11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086"/>
    <w:bookmarkStart w:name="z31123" w:id="1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087"/>
    <w:bookmarkStart w:name="z31124" w:id="1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088"/>
    <w:bookmarkStart w:name="z31125" w:id="1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089"/>
    <w:bookmarkStart w:name="z31126" w:id="1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090"/>
    <w:bookmarkStart w:name="z31127" w:id="1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091"/>
    <w:bookmarkStart w:name="z31128" w:id="1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0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1129" w:id="1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1093"/>
    <w:bookmarkStart w:name="z31130" w:id="1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094"/>
    <w:bookmarkStart w:name="z31131" w:id="1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95"/>
    <w:bookmarkStart w:name="z31132" w:id="1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096"/>
    <w:bookmarkStart w:name="z31133" w:id="1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097"/>
    <w:bookmarkStart w:name="z31134" w:id="1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098"/>
    <w:bookmarkStart w:name="z31135" w:id="1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099"/>
    <w:bookmarkStart w:name="z31136" w:id="1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100"/>
    <w:bookmarkStart w:name="z31137" w:id="1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101"/>
    <w:bookmarkStart w:name="z31138" w:id="1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102"/>
    <w:bookmarkStart w:name="z31139" w:id="1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100900, Республика Казахстан, Карагандинская область, Нуринский район, поселок Нура, улица Ардагерлер, зд.38.</w:t>
      </w:r>
    </w:p>
    <w:bookmarkEnd w:id="11103"/>
    <w:bookmarkStart w:name="z31140" w:id="1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"Нуринское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1104"/>
    <w:bookmarkStart w:name="z31141" w:id="1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105"/>
    <w:bookmarkStart w:name="z31142" w:id="1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106"/>
    <w:bookmarkStart w:name="z31143" w:id="1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107"/>
    <w:bookmarkStart w:name="z31144" w:id="1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108"/>
    <w:bookmarkStart w:name="z31145" w:id="11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109"/>
    <w:bookmarkStart w:name="z31146" w:id="1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110"/>
    <w:bookmarkStart w:name="z31147" w:id="1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111"/>
    <w:bookmarkStart w:name="z31148" w:id="1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112"/>
    <w:bookmarkStart w:name="z31149" w:id="1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1113"/>
    <w:bookmarkStart w:name="z31150" w:id="1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114"/>
    <w:bookmarkStart w:name="z31151" w:id="1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115"/>
    <w:bookmarkStart w:name="z31152" w:id="1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116"/>
    <w:bookmarkStart w:name="z31153" w:id="1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1117"/>
    <w:bookmarkStart w:name="z31154" w:id="1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118"/>
    <w:bookmarkStart w:name="z31155" w:id="1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1119"/>
    <w:bookmarkStart w:name="z31156" w:id="1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120"/>
    <w:bookmarkStart w:name="z31157" w:id="1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121"/>
    <w:bookmarkStart w:name="z31158" w:id="1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1122"/>
    <w:bookmarkStart w:name="z31159" w:id="1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1123"/>
    <w:bookmarkStart w:name="z31160" w:id="1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124"/>
    <w:bookmarkStart w:name="z43840" w:id="1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125"/>
    <w:bookmarkStart w:name="z43841" w:id="1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126"/>
    <w:bookmarkStart w:name="z43842" w:id="1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127"/>
    <w:bookmarkStart w:name="z43843" w:id="1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128"/>
    <w:bookmarkStart w:name="z43844" w:id="1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42" w:id="1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130"/>
    <w:bookmarkStart w:name="z47268" w:id="1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131"/>
    <w:bookmarkStart w:name="z47269" w:id="1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132"/>
    <w:bookmarkStart w:name="z43846" w:id="1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133"/>
    <w:bookmarkStart w:name="z47270" w:id="1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134"/>
    <w:bookmarkStart w:name="z43847" w:id="1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135"/>
    <w:bookmarkStart w:name="z43848" w:id="1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136"/>
    <w:bookmarkStart w:name="z43849" w:id="1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137"/>
    <w:bookmarkStart w:name="z43850" w:id="1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52" w:id="1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139"/>
    <w:bookmarkStart w:name="z43853" w:id="1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140"/>
    <w:bookmarkStart w:name="z43854" w:id="1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141"/>
    <w:bookmarkStart w:name="z43855" w:id="1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91" w:id="1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143"/>
    <w:bookmarkStart w:name="z31192" w:id="1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1144"/>
    <w:bookmarkStart w:name="z31193" w:id="1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1145"/>
    <w:bookmarkStart w:name="z31194" w:id="1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146"/>
    <w:bookmarkStart w:name="z31195" w:id="1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1147"/>
    <w:bookmarkStart w:name="z31196" w:id="1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148"/>
    <w:bookmarkStart w:name="z31197" w:id="1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1149"/>
    <w:bookmarkStart w:name="z31198" w:id="1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150"/>
    <w:bookmarkStart w:name="z31199" w:id="1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1151"/>
    <w:bookmarkStart w:name="z31200" w:id="1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152"/>
    <w:bookmarkStart w:name="z47271" w:id="1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1153"/>
    <w:bookmarkStart w:name="z31201" w:id="1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1154"/>
    <w:bookmarkStart w:name="z31202" w:id="1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1155"/>
    <w:bookmarkStart w:name="z31203" w:id="1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1156"/>
    <w:bookmarkStart w:name="z47272" w:id="1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1157"/>
    <w:bookmarkStart w:name="z31204" w:id="1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1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05" w:id="1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1159"/>
    <w:bookmarkStart w:name="z31206" w:id="1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160"/>
    <w:bookmarkStart w:name="z31207" w:id="1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161"/>
    <w:bookmarkStart w:name="z31208" w:id="1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162"/>
    <w:bookmarkStart w:name="z31209" w:id="1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163"/>
    <w:bookmarkStart w:name="z31210" w:id="1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1164"/>
    <w:bookmarkStart w:name="z31211" w:id="1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1165"/>
    <w:bookmarkStart w:name="z31212" w:id="1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1166"/>
    <w:bookmarkStart w:name="z31213" w:id="1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1167"/>
    <w:bookmarkStart w:name="z31214" w:id="1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168"/>
    <w:bookmarkStart w:name="z31215" w:id="1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169"/>
    <w:bookmarkStart w:name="z31216" w:id="11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170"/>
    <w:bookmarkStart w:name="z31217" w:id="1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171"/>
    <w:bookmarkStart w:name="z31218" w:id="1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172"/>
    <w:bookmarkStart w:name="z31219" w:id="1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173"/>
    <w:bookmarkStart w:name="z31220" w:id="1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74"/>
    <w:bookmarkStart w:name="z31221" w:id="11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175"/>
    <w:bookmarkStart w:name="z31222" w:id="1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1223" w:id="1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1177"/>
    <w:bookmarkStart w:name="z31224" w:id="1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178"/>
    <w:bookmarkStart w:name="z31225" w:id="11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179"/>
    <w:bookmarkStart w:name="z31226" w:id="1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180"/>
    <w:bookmarkStart w:name="z31227" w:id="1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181"/>
    <w:bookmarkStart w:name="z31228" w:id="1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182"/>
    <w:bookmarkStart w:name="z31229" w:id="1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183"/>
    <w:bookmarkStart w:name="z31230" w:id="1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184"/>
    <w:bookmarkStart w:name="z31231" w:id="1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185"/>
    <w:bookmarkStart w:name="z31232" w:id="1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186"/>
    <w:bookmarkStart w:name="z31233" w:id="1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101000, Республика Казахстан, Карагандинская область, Осакаровский район, поселок Осакаровка, улица Хайрулла Байгабылов, д.50/1.</w:t>
      </w:r>
    </w:p>
    <w:bookmarkEnd w:id="11187"/>
    <w:bookmarkStart w:name="z31234" w:id="1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"Осакаровское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1188"/>
    <w:bookmarkStart w:name="z31235" w:id="1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189"/>
    <w:bookmarkStart w:name="z31236" w:id="1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190"/>
    <w:bookmarkStart w:name="z31237" w:id="1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191"/>
    <w:bookmarkStart w:name="z31238" w:id="1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192"/>
    <w:bookmarkStart w:name="z31239" w:id="1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193"/>
    <w:bookmarkStart w:name="z31240" w:id="1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194"/>
    <w:bookmarkStart w:name="z31241" w:id="1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195"/>
    <w:bookmarkStart w:name="z31242" w:id="1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196"/>
    <w:bookmarkStart w:name="z31243" w:id="1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1197"/>
    <w:bookmarkStart w:name="z31244" w:id="1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198"/>
    <w:bookmarkStart w:name="z31245" w:id="1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199"/>
    <w:bookmarkStart w:name="z31246" w:id="1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200"/>
    <w:bookmarkStart w:name="z31247" w:id="1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1201"/>
    <w:bookmarkStart w:name="z31248" w:id="1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202"/>
    <w:bookmarkStart w:name="z31249" w:id="1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1203"/>
    <w:bookmarkStart w:name="z31250" w:id="1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204"/>
    <w:bookmarkStart w:name="z31251" w:id="1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205"/>
    <w:bookmarkStart w:name="z31252" w:id="1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1206"/>
    <w:bookmarkStart w:name="z31253" w:id="1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1207"/>
    <w:bookmarkStart w:name="z31254" w:id="1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208"/>
    <w:bookmarkStart w:name="z43858" w:id="1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209"/>
    <w:bookmarkStart w:name="z43859" w:id="1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210"/>
    <w:bookmarkStart w:name="z43860" w:id="1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211"/>
    <w:bookmarkStart w:name="z43861" w:id="1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212"/>
    <w:bookmarkStart w:name="z43862" w:id="1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43" w:id="1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214"/>
    <w:bookmarkStart w:name="z47273" w:id="1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215"/>
    <w:bookmarkStart w:name="z47274" w:id="1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216"/>
    <w:bookmarkStart w:name="z43864" w:id="1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217"/>
    <w:bookmarkStart w:name="z47275" w:id="1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218"/>
    <w:bookmarkStart w:name="z43865" w:id="1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219"/>
    <w:bookmarkStart w:name="z43866" w:id="1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220"/>
    <w:bookmarkStart w:name="z43867" w:id="1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221"/>
    <w:bookmarkStart w:name="z43868" w:id="1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70" w:id="1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223"/>
    <w:bookmarkStart w:name="z43871" w:id="1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224"/>
    <w:bookmarkStart w:name="z43872" w:id="1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225"/>
    <w:bookmarkStart w:name="z43873" w:id="1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85" w:id="1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227"/>
    <w:bookmarkStart w:name="z31286" w:id="1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1228"/>
    <w:bookmarkStart w:name="z31287" w:id="1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1229"/>
    <w:bookmarkStart w:name="z31288" w:id="1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230"/>
    <w:bookmarkStart w:name="z31289" w:id="1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1231"/>
    <w:bookmarkStart w:name="z31290" w:id="1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232"/>
    <w:bookmarkStart w:name="z31291" w:id="1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1233"/>
    <w:bookmarkStart w:name="z31292" w:id="1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234"/>
    <w:bookmarkStart w:name="z31293" w:id="1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1235"/>
    <w:bookmarkStart w:name="z31294" w:id="1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236"/>
    <w:bookmarkStart w:name="z47276" w:id="1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1237"/>
    <w:bookmarkStart w:name="z31295" w:id="1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1238"/>
    <w:bookmarkStart w:name="z31296" w:id="1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1239"/>
    <w:bookmarkStart w:name="z31297" w:id="1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1240"/>
    <w:bookmarkStart w:name="z47277" w:id="1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1241"/>
    <w:bookmarkStart w:name="z31298" w:id="1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1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99" w:id="11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1243"/>
    <w:bookmarkStart w:name="z31300" w:id="1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244"/>
    <w:bookmarkStart w:name="z31301" w:id="1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245"/>
    <w:bookmarkStart w:name="z31302" w:id="1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246"/>
    <w:bookmarkStart w:name="z31303" w:id="1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247"/>
    <w:bookmarkStart w:name="z31304" w:id="1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1248"/>
    <w:bookmarkStart w:name="z31305" w:id="1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1249"/>
    <w:bookmarkStart w:name="z31306" w:id="1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1250"/>
    <w:bookmarkStart w:name="z31307" w:id="1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1251"/>
    <w:bookmarkStart w:name="z31308" w:id="1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252"/>
    <w:bookmarkStart w:name="z31309" w:id="1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253"/>
    <w:bookmarkStart w:name="z31310" w:id="11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254"/>
    <w:bookmarkStart w:name="z31311" w:id="1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255"/>
    <w:bookmarkStart w:name="z31312" w:id="1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256"/>
    <w:bookmarkStart w:name="z31313" w:id="1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257"/>
    <w:bookmarkStart w:name="z31314" w:id="1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58"/>
    <w:bookmarkStart w:name="z31315" w:id="1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259"/>
    <w:bookmarkStart w:name="z31316" w:id="1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1317" w:id="11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"Приозерское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1261"/>
    <w:bookmarkStart w:name="z31318" w:id="1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262"/>
    <w:bookmarkStart w:name="z31319" w:id="11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63"/>
    <w:bookmarkStart w:name="z31320" w:id="1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"Приозерское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264"/>
    <w:bookmarkStart w:name="z31321" w:id="1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265"/>
    <w:bookmarkStart w:name="z31322" w:id="1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266"/>
    <w:bookmarkStart w:name="z31323" w:id="1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267"/>
    <w:bookmarkStart w:name="z31324" w:id="1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268"/>
    <w:bookmarkStart w:name="z31325" w:id="1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269"/>
    <w:bookmarkStart w:name="z31326" w:id="1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270"/>
    <w:bookmarkStart w:name="z31327" w:id="1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101100, Республика Казахстан, Карагандинская область, город Приозерск, улица Пушкина, дом 6/2.</w:t>
      </w:r>
    </w:p>
    <w:bookmarkEnd w:id="11271"/>
    <w:bookmarkStart w:name="z31328" w:id="1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"Приозерское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1272"/>
    <w:bookmarkStart w:name="z31329" w:id="1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273"/>
    <w:bookmarkStart w:name="z31330" w:id="1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274"/>
    <w:bookmarkStart w:name="z31331" w:id="1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275"/>
    <w:bookmarkStart w:name="z31332" w:id="1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276"/>
    <w:bookmarkStart w:name="z31333" w:id="11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277"/>
    <w:bookmarkStart w:name="z31334" w:id="1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278"/>
    <w:bookmarkStart w:name="z31335" w:id="1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279"/>
    <w:bookmarkStart w:name="z31336" w:id="1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280"/>
    <w:bookmarkStart w:name="z31337" w:id="1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1281"/>
    <w:bookmarkStart w:name="z31338" w:id="1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282"/>
    <w:bookmarkStart w:name="z31339" w:id="1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283"/>
    <w:bookmarkStart w:name="z31340" w:id="1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284"/>
    <w:bookmarkStart w:name="z31341" w:id="1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1285"/>
    <w:bookmarkStart w:name="z31342" w:id="1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286"/>
    <w:bookmarkStart w:name="z31343" w:id="1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1287"/>
    <w:bookmarkStart w:name="z31344" w:id="1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288"/>
    <w:bookmarkStart w:name="z31345" w:id="1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289"/>
    <w:bookmarkStart w:name="z31346" w:id="1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1290"/>
    <w:bookmarkStart w:name="z31347" w:id="1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1291"/>
    <w:bookmarkStart w:name="z31348" w:id="1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292"/>
    <w:bookmarkStart w:name="z43876" w:id="1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293"/>
    <w:bookmarkStart w:name="z43877" w:id="1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294"/>
    <w:bookmarkStart w:name="z43878" w:id="1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295"/>
    <w:bookmarkStart w:name="z43879" w:id="1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296"/>
    <w:bookmarkStart w:name="z43880" w:id="1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44" w:id="1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298"/>
    <w:bookmarkStart w:name="z47278" w:id="1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299"/>
    <w:bookmarkStart w:name="z47279" w:id="1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300"/>
    <w:bookmarkStart w:name="z43882" w:id="1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301"/>
    <w:bookmarkStart w:name="z47280" w:id="1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302"/>
    <w:bookmarkStart w:name="z43883" w:id="1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303"/>
    <w:bookmarkStart w:name="z43884" w:id="1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304"/>
    <w:bookmarkStart w:name="z43885" w:id="1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305"/>
    <w:bookmarkStart w:name="z43886" w:id="1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88" w:id="1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307"/>
    <w:bookmarkStart w:name="z43889" w:id="1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308"/>
    <w:bookmarkStart w:name="z43890" w:id="1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309"/>
    <w:bookmarkStart w:name="z43891" w:id="1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79" w:id="1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311"/>
    <w:bookmarkStart w:name="z31380" w:id="1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1312"/>
    <w:bookmarkStart w:name="z31381" w:id="1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1313"/>
    <w:bookmarkStart w:name="z31382" w:id="1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314"/>
    <w:bookmarkStart w:name="z31383" w:id="1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1315"/>
    <w:bookmarkStart w:name="z31384" w:id="1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316"/>
    <w:bookmarkStart w:name="z31385" w:id="1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1317"/>
    <w:bookmarkStart w:name="z31386" w:id="1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318"/>
    <w:bookmarkStart w:name="z31387" w:id="1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1319"/>
    <w:bookmarkStart w:name="z31388" w:id="1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320"/>
    <w:bookmarkStart w:name="z47281" w:id="1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1321"/>
    <w:bookmarkStart w:name="z31389" w:id="1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1322"/>
    <w:bookmarkStart w:name="z31390" w:id="1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1323"/>
    <w:bookmarkStart w:name="z31391" w:id="1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Start w:name="z31392" w:id="1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1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93" w:id="11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1326"/>
    <w:bookmarkStart w:name="z31394" w:id="1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327"/>
    <w:bookmarkStart w:name="z31395" w:id="1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328"/>
    <w:bookmarkStart w:name="z31396" w:id="1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329"/>
    <w:bookmarkStart w:name="z31397" w:id="1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330"/>
    <w:bookmarkStart w:name="z31398" w:id="1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1331"/>
    <w:bookmarkStart w:name="z31399" w:id="1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1332"/>
    <w:bookmarkStart w:name="z31400" w:id="1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1333"/>
    <w:bookmarkStart w:name="z31401" w:id="1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1334"/>
    <w:bookmarkStart w:name="z31402" w:id="1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335"/>
    <w:bookmarkStart w:name="z31403" w:id="1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336"/>
    <w:bookmarkStart w:name="z31404" w:id="11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337"/>
    <w:bookmarkStart w:name="z31405" w:id="1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338"/>
    <w:bookmarkStart w:name="z31406" w:id="1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339"/>
    <w:bookmarkStart w:name="z31407" w:id="1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340"/>
    <w:bookmarkStart w:name="z31408" w:id="1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41"/>
    <w:bookmarkStart w:name="z31409" w:id="11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342"/>
    <w:bookmarkStart w:name="z31410" w:id="1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1411" w:id="11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"Саранское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1344"/>
    <w:bookmarkStart w:name="z31412" w:id="1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345"/>
    <w:bookmarkStart w:name="z31413" w:id="11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46"/>
    <w:bookmarkStart w:name="z31414" w:id="1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"Саранское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347"/>
    <w:bookmarkStart w:name="z31415" w:id="1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348"/>
    <w:bookmarkStart w:name="z31416" w:id="1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349"/>
    <w:bookmarkStart w:name="z31417" w:id="1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350"/>
    <w:bookmarkStart w:name="z31418" w:id="1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351"/>
    <w:bookmarkStart w:name="z31419" w:id="1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352"/>
    <w:bookmarkStart w:name="z31420" w:id="1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353"/>
    <w:bookmarkStart w:name="z31421" w:id="1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101200, Республика Казахстан, Карагандинская область, город Сарань, улица Елезаветы Зиминой, дом 11.</w:t>
      </w:r>
    </w:p>
    <w:bookmarkEnd w:id="11354"/>
    <w:bookmarkStart w:name="z31422" w:id="1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"Саранское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1355"/>
    <w:bookmarkStart w:name="z31423" w:id="1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356"/>
    <w:bookmarkStart w:name="z31424" w:id="1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357"/>
    <w:bookmarkStart w:name="z31425" w:id="1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358"/>
    <w:bookmarkStart w:name="z31426" w:id="1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359"/>
    <w:bookmarkStart w:name="z31427" w:id="11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360"/>
    <w:bookmarkStart w:name="z31428" w:id="1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361"/>
    <w:bookmarkStart w:name="z31429" w:id="1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362"/>
    <w:bookmarkStart w:name="z31430" w:id="1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363"/>
    <w:bookmarkStart w:name="z31431" w:id="1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1364"/>
    <w:bookmarkStart w:name="z31432" w:id="1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365"/>
    <w:bookmarkStart w:name="z31433" w:id="1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366"/>
    <w:bookmarkStart w:name="z31434" w:id="1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367"/>
    <w:bookmarkStart w:name="z31435" w:id="1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1368"/>
    <w:bookmarkStart w:name="z31436" w:id="1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369"/>
    <w:bookmarkStart w:name="z31437" w:id="1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1370"/>
    <w:bookmarkStart w:name="z31438" w:id="1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371"/>
    <w:bookmarkStart w:name="z31439" w:id="1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372"/>
    <w:bookmarkStart w:name="z31440" w:id="1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1373"/>
    <w:bookmarkStart w:name="z31441" w:id="1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1374"/>
    <w:bookmarkStart w:name="z31442" w:id="1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375"/>
    <w:bookmarkStart w:name="z43894" w:id="1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376"/>
    <w:bookmarkStart w:name="z43895" w:id="1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377"/>
    <w:bookmarkStart w:name="z43896" w:id="1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378"/>
    <w:bookmarkStart w:name="z43897" w:id="1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379"/>
    <w:bookmarkStart w:name="z43898" w:id="1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45" w:id="1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381"/>
    <w:bookmarkStart w:name="z47282" w:id="1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382"/>
    <w:bookmarkStart w:name="z47283" w:id="1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383"/>
    <w:bookmarkStart w:name="z43900" w:id="1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384"/>
    <w:bookmarkStart w:name="z47284" w:id="1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385"/>
    <w:bookmarkStart w:name="z43901" w:id="1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386"/>
    <w:bookmarkStart w:name="z43902" w:id="1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387"/>
    <w:bookmarkStart w:name="z43903" w:id="1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388"/>
    <w:bookmarkStart w:name="z43904" w:id="1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06" w:id="1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390"/>
    <w:bookmarkStart w:name="z43907" w:id="1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391"/>
    <w:bookmarkStart w:name="z43908" w:id="1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392"/>
    <w:bookmarkStart w:name="z43909" w:id="1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73" w:id="1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394"/>
    <w:bookmarkStart w:name="z31474" w:id="1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1395"/>
    <w:bookmarkStart w:name="z31475" w:id="1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1396"/>
    <w:bookmarkStart w:name="z31476" w:id="1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397"/>
    <w:bookmarkStart w:name="z31477" w:id="1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1398"/>
    <w:bookmarkStart w:name="z31478" w:id="1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399"/>
    <w:bookmarkStart w:name="z31479" w:id="1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1400"/>
    <w:bookmarkStart w:name="z31480" w:id="1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401"/>
    <w:bookmarkStart w:name="z31481" w:id="1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1402"/>
    <w:bookmarkStart w:name="z31482" w:id="1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403"/>
    <w:bookmarkStart w:name="z47285" w:id="1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1404"/>
    <w:bookmarkStart w:name="z31483" w:id="1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1405"/>
    <w:bookmarkStart w:name="z31484" w:id="1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1406"/>
    <w:bookmarkStart w:name="z31485" w:id="1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1407"/>
    <w:bookmarkStart w:name="z47286" w:id="1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1408"/>
    <w:bookmarkStart w:name="z31486" w:id="1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1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87" w:id="11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1410"/>
    <w:bookmarkStart w:name="z31488" w:id="1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411"/>
    <w:bookmarkStart w:name="z31489" w:id="1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412"/>
    <w:bookmarkStart w:name="z31490" w:id="1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413"/>
    <w:bookmarkStart w:name="z31491" w:id="1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414"/>
    <w:bookmarkStart w:name="z31492" w:id="1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1415"/>
    <w:bookmarkStart w:name="z31493" w:id="1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1416"/>
    <w:bookmarkStart w:name="z31494" w:id="1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1417"/>
    <w:bookmarkStart w:name="z31495" w:id="1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1418"/>
    <w:bookmarkStart w:name="z31496" w:id="1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419"/>
    <w:bookmarkStart w:name="z31497" w:id="1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420"/>
    <w:bookmarkStart w:name="z31498" w:id="11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421"/>
    <w:bookmarkStart w:name="z31499" w:id="1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422"/>
    <w:bookmarkStart w:name="z31500" w:id="1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423"/>
    <w:bookmarkStart w:name="z31501" w:id="1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424"/>
    <w:bookmarkStart w:name="z31502" w:id="1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425"/>
    <w:bookmarkStart w:name="z31503" w:id="11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426"/>
    <w:bookmarkStart w:name="z31504" w:id="1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0164" w:id="11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"Сатпаевское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1428"/>
    <w:bookmarkStart w:name="z31505" w:id="1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123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1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1506" w:id="11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"Темиртауское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1430"/>
    <w:bookmarkStart w:name="z31507" w:id="1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431"/>
    <w:bookmarkStart w:name="z31508" w:id="11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32"/>
    <w:bookmarkStart w:name="z31509" w:id="1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"Темиртауское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433"/>
    <w:bookmarkStart w:name="z31510" w:id="1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434"/>
    <w:bookmarkStart w:name="z31511" w:id="1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435"/>
    <w:bookmarkStart w:name="z31512" w:id="1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436"/>
    <w:bookmarkStart w:name="z31513" w:id="1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437"/>
    <w:bookmarkStart w:name="z31514" w:id="1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438"/>
    <w:bookmarkStart w:name="z31515" w:id="1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439"/>
    <w:bookmarkStart w:name="z31516" w:id="1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101400, Республика Казахстан, Карагандинская область, город Темиртау, улица Фурманова, ст-е 2А.</w:t>
      </w:r>
    </w:p>
    <w:bookmarkEnd w:id="11440"/>
    <w:bookmarkStart w:name="z31517" w:id="1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"Темиртауское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1441"/>
    <w:bookmarkStart w:name="z31518" w:id="1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442"/>
    <w:bookmarkStart w:name="z31519" w:id="1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443"/>
    <w:bookmarkStart w:name="z31520" w:id="1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444"/>
    <w:bookmarkStart w:name="z31521" w:id="1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445"/>
    <w:bookmarkStart w:name="z31522" w:id="11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446"/>
    <w:bookmarkStart w:name="z31523" w:id="1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447"/>
    <w:bookmarkStart w:name="z31524" w:id="1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448"/>
    <w:bookmarkStart w:name="z31525" w:id="1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449"/>
    <w:bookmarkStart w:name="z31526" w:id="1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1450"/>
    <w:bookmarkStart w:name="z31527" w:id="1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451"/>
    <w:bookmarkStart w:name="z31528" w:id="1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452"/>
    <w:bookmarkStart w:name="z31529" w:id="1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453"/>
    <w:bookmarkStart w:name="z31530" w:id="1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1454"/>
    <w:bookmarkStart w:name="z31531" w:id="1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455"/>
    <w:bookmarkStart w:name="z31532" w:id="1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1456"/>
    <w:bookmarkStart w:name="z31533" w:id="1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457"/>
    <w:bookmarkStart w:name="z31534" w:id="1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458"/>
    <w:bookmarkStart w:name="z31535" w:id="1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1459"/>
    <w:bookmarkStart w:name="z31536" w:id="1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1460"/>
    <w:bookmarkStart w:name="z31537" w:id="1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461"/>
    <w:bookmarkStart w:name="z43912" w:id="1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462"/>
    <w:bookmarkStart w:name="z43913" w:id="1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463"/>
    <w:bookmarkStart w:name="z43914" w:id="1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464"/>
    <w:bookmarkStart w:name="z43915" w:id="1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465"/>
    <w:bookmarkStart w:name="z43916" w:id="1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46" w:id="1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467"/>
    <w:bookmarkStart w:name="z47287" w:id="1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468"/>
    <w:bookmarkStart w:name="z47288" w:id="1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469"/>
    <w:bookmarkStart w:name="z43918" w:id="1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470"/>
    <w:bookmarkStart w:name="z47289" w:id="1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471"/>
    <w:bookmarkStart w:name="z43919" w:id="1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472"/>
    <w:bookmarkStart w:name="z43920" w:id="1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473"/>
    <w:bookmarkStart w:name="z43921" w:id="1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474"/>
    <w:bookmarkStart w:name="z43922" w:id="1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24" w:id="1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476"/>
    <w:bookmarkStart w:name="z43925" w:id="1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477"/>
    <w:bookmarkStart w:name="z43926" w:id="1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478"/>
    <w:bookmarkStart w:name="z43927" w:id="1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4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68" w:id="1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480"/>
    <w:bookmarkStart w:name="z31569" w:id="1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1481"/>
    <w:bookmarkStart w:name="z31570" w:id="1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1482"/>
    <w:bookmarkStart w:name="z31571" w:id="1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483"/>
    <w:bookmarkStart w:name="z31572" w:id="1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1484"/>
    <w:bookmarkStart w:name="z31573" w:id="1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485"/>
    <w:bookmarkStart w:name="z31574" w:id="1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1486"/>
    <w:bookmarkStart w:name="z31575" w:id="1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487"/>
    <w:bookmarkStart w:name="z31576" w:id="1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1488"/>
    <w:bookmarkStart w:name="z31577" w:id="1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489"/>
    <w:bookmarkStart w:name="z47290" w:id="1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1490"/>
    <w:bookmarkStart w:name="z31578" w:id="1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1491"/>
    <w:bookmarkStart w:name="z31579" w:id="1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1492"/>
    <w:bookmarkStart w:name="z31580" w:id="1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1493"/>
    <w:bookmarkStart w:name="z47291" w:id="1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1494"/>
    <w:bookmarkStart w:name="z31581" w:id="1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14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82" w:id="11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1496"/>
    <w:bookmarkStart w:name="z31583" w:id="1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497"/>
    <w:bookmarkStart w:name="z31584" w:id="1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498"/>
    <w:bookmarkStart w:name="z31585" w:id="1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499"/>
    <w:bookmarkStart w:name="z31586" w:id="1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500"/>
    <w:bookmarkStart w:name="z31587" w:id="1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1501"/>
    <w:bookmarkStart w:name="z31588" w:id="1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1502"/>
    <w:bookmarkStart w:name="z31589" w:id="1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1503"/>
    <w:bookmarkStart w:name="z31590" w:id="1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1504"/>
    <w:bookmarkStart w:name="z31591" w:id="1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505"/>
    <w:bookmarkStart w:name="z31592" w:id="1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506"/>
    <w:bookmarkStart w:name="z31593" w:id="11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507"/>
    <w:bookmarkStart w:name="z31594" w:id="1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508"/>
    <w:bookmarkStart w:name="z31595" w:id="1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509"/>
    <w:bookmarkStart w:name="z31596" w:id="1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510"/>
    <w:bookmarkStart w:name="z31597" w:id="1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11"/>
    <w:bookmarkStart w:name="z31598" w:id="11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512"/>
    <w:bookmarkStart w:name="z31599" w:id="1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5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0328" w:id="11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"Улытауское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1514"/>
    <w:bookmarkStart w:name="z31600" w:id="1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125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15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1601" w:id="11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"Шахтинское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1516"/>
    <w:bookmarkStart w:name="z31602" w:id="1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517"/>
    <w:bookmarkStart w:name="z31603" w:id="11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18"/>
    <w:bookmarkStart w:name="z31604" w:id="1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"Шахтинское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519"/>
    <w:bookmarkStart w:name="z31605" w:id="1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520"/>
    <w:bookmarkStart w:name="z31606" w:id="1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521"/>
    <w:bookmarkStart w:name="z31607" w:id="1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522"/>
    <w:bookmarkStart w:name="z31608" w:id="1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523"/>
    <w:bookmarkStart w:name="z31609" w:id="1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524"/>
    <w:bookmarkStart w:name="z31610" w:id="1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525"/>
    <w:bookmarkStart w:name="z31611" w:id="1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101600, Республика Казахстан, Карагандинская область, город Шахтинск, улица Ленинградская, дом 81.</w:t>
      </w:r>
    </w:p>
    <w:bookmarkEnd w:id="11526"/>
    <w:bookmarkStart w:name="z31612" w:id="1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"Шахтинское городское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1527"/>
    <w:bookmarkStart w:name="z31613" w:id="1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528"/>
    <w:bookmarkStart w:name="z31614" w:id="1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529"/>
    <w:bookmarkStart w:name="z31615" w:id="1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530"/>
    <w:bookmarkStart w:name="z31616" w:id="1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531"/>
    <w:bookmarkStart w:name="z31617" w:id="11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532"/>
    <w:bookmarkStart w:name="z31618" w:id="1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533"/>
    <w:bookmarkStart w:name="z31619" w:id="1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534"/>
    <w:bookmarkStart w:name="z31620" w:id="1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535"/>
    <w:bookmarkStart w:name="z31621" w:id="1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1536"/>
    <w:bookmarkStart w:name="z31622" w:id="1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537"/>
    <w:bookmarkStart w:name="z31623" w:id="1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538"/>
    <w:bookmarkStart w:name="z31624" w:id="1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539"/>
    <w:bookmarkStart w:name="z31625" w:id="1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1540"/>
    <w:bookmarkStart w:name="z31626" w:id="1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541"/>
    <w:bookmarkStart w:name="z31627" w:id="1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1542"/>
    <w:bookmarkStart w:name="z31628" w:id="1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543"/>
    <w:bookmarkStart w:name="z31629" w:id="1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544"/>
    <w:bookmarkStart w:name="z31630" w:id="1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1545"/>
    <w:bookmarkStart w:name="z31631" w:id="1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1546"/>
    <w:bookmarkStart w:name="z31632" w:id="1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547"/>
    <w:bookmarkStart w:name="z43930" w:id="1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548"/>
    <w:bookmarkStart w:name="z43931" w:id="1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549"/>
    <w:bookmarkStart w:name="z43932" w:id="1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550"/>
    <w:bookmarkStart w:name="z43933" w:id="1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551"/>
    <w:bookmarkStart w:name="z43934" w:id="1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47" w:id="1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553"/>
    <w:bookmarkStart w:name="z47292" w:id="1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554"/>
    <w:bookmarkStart w:name="z47293" w:id="1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555"/>
    <w:bookmarkStart w:name="z43936" w:id="1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556"/>
    <w:bookmarkStart w:name="z47294" w:id="1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557"/>
    <w:bookmarkStart w:name="z43937" w:id="1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558"/>
    <w:bookmarkStart w:name="z43938" w:id="1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559"/>
    <w:bookmarkStart w:name="z43939" w:id="1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560"/>
    <w:bookmarkStart w:name="z43940" w:id="1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42" w:id="1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562"/>
    <w:bookmarkStart w:name="z43943" w:id="1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563"/>
    <w:bookmarkStart w:name="z43944" w:id="1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564"/>
    <w:bookmarkStart w:name="z43945" w:id="1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5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63" w:id="1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566"/>
    <w:bookmarkStart w:name="z31664" w:id="1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1567"/>
    <w:bookmarkStart w:name="z31665" w:id="1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1568"/>
    <w:bookmarkStart w:name="z31666" w:id="1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569"/>
    <w:bookmarkStart w:name="z31667" w:id="1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1570"/>
    <w:bookmarkStart w:name="z31668" w:id="1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571"/>
    <w:bookmarkStart w:name="z31669" w:id="1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1572"/>
    <w:bookmarkStart w:name="z31670" w:id="1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573"/>
    <w:bookmarkStart w:name="z31671" w:id="1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1574"/>
    <w:bookmarkStart w:name="z31672" w:id="1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575"/>
    <w:bookmarkStart w:name="z47295" w:id="1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1576"/>
    <w:bookmarkStart w:name="z31673" w:id="1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1577"/>
    <w:bookmarkStart w:name="z31674" w:id="1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1578"/>
    <w:bookmarkStart w:name="z31675" w:id="1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1579"/>
    <w:bookmarkStart w:name="z47296" w:id="1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1580"/>
    <w:bookmarkStart w:name="z31676" w:id="1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1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77" w:id="11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1582"/>
    <w:bookmarkStart w:name="z31678" w:id="1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583"/>
    <w:bookmarkStart w:name="z31679" w:id="1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584"/>
    <w:bookmarkStart w:name="z31680" w:id="1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585"/>
    <w:bookmarkStart w:name="z31681" w:id="1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586"/>
    <w:bookmarkStart w:name="z31682" w:id="1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1587"/>
    <w:bookmarkStart w:name="z31683" w:id="1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1588"/>
    <w:bookmarkStart w:name="z31684" w:id="1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1589"/>
    <w:bookmarkStart w:name="z31685" w:id="1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1590"/>
    <w:bookmarkStart w:name="z31686" w:id="1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591"/>
    <w:bookmarkStart w:name="z31687" w:id="1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592"/>
    <w:bookmarkStart w:name="z31688" w:id="1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593"/>
    <w:bookmarkStart w:name="z31689" w:id="1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594"/>
    <w:bookmarkStart w:name="z31690" w:id="1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595"/>
    <w:bookmarkStart w:name="z31691" w:id="1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596"/>
    <w:bookmarkStart w:name="z31692" w:id="1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97"/>
    <w:bookmarkStart w:name="z31693" w:id="11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598"/>
    <w:bookmarkStart w:name="z31694" w:id="1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1695" w:id="11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"Шетское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</w:t>
      </w:r>
    </w:p>
    <w:bookmarkEnd w:id="11600"/>
    <w:bookmarkStart w:name="z31696" w:id="1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601"/>
    <w:bookmarkStart w:name="z31697" w:id="11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02"/>
    <w:bookmarkStart w:name="z31698" w:id="1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"Шетское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603"/>
    <w:bookmarkStart w:name="z31699" w:id="1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604"/>
    <w:bookmarkStart w:name="z31700" w:id="1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605"/>
    <w:bookmarkStart w:name="z31701" w:id="1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606"/>
    <w:bookmarkStart w:name="z31702" w:id="1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607"/>
    <w:bookmarkStart w:name="z31703" w:id="1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608"/>
    <w:bookmarkStart w:name="z31704" w:id="1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609"/>
    <w:bookmarkStart w:name="z31705" w:id="1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101712, Республика Казахстан, Карагандинская область, Шетский район, поселок Агадыр, проспект Абая, здание 59.</w:t>
      </w:r>
    </w:p>
    <w:bookmarkEnd w:id="11610"/>
    <w:bookmarkStart w:name="z31706" w:id="1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"Шетское районное Управление санитарно-эпидемиологического контроля Департамента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Казахстан".</w:t>
      </w:r>
    </w:p>
    <w:bookmarkEnd w:id="11611"/>
    <w:bookmarkStart w:name="z31707" w:id="1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612"/>
    <w:bookmarkStart w:name="z31708" w:id="1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613"/>
    <w:bookmarkStart w:name="z31709" w:id="1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614"/>
    <w:bookmarkStart w:name="z31710" w:id="1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615"/>
    <w:bookmarkStart w:name="z31711" w:id="11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616"/>
    <w:bookmarkStart w:name="z31712" w:id="1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617"/>
    <w:bookmarkStart w:name="z31713" w:id="1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618"/>
    <w:bookmarkStart w:name="z31714" w:id="1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619"/>
    <w:bookmarkStart w:name="z31715" w:id="1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1620"/>
    <w:bookmarkStart w:name="z31716" w:id="1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621"/>
    <w:bookmarkStart w:name="z31717" w:id="1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622"/>
    <w:bookmarkStart w:name="z31718" w:id="1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623"/>
    <w:bookmarkStart w:name="z31719" w:id="1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1624"/>
    <w:bookmarkStart w:name="z31720" w:id="1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625"/>
    <w:bookmarkStart w:name="z31721" w:id="1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1626"/>
    <w:bookmarkStart w:name="z31722" w:id="1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627"/>
    <w:bookmarkStart w:name="z31723" w:id="1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628"/>
    <w:bookmarkStart w:name="z31724" w:id="1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1629"/>
    <w:bookmarkStart w:name="z31725" w:id="1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1630"/>
    <w:bookmarkStart w:name="z31726" w:id="1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631"/>
    <w:bookmarkStart w:name="z43948" w:id="1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632"/>
    <w:bookmarkStart w:name="z43949" w:id="1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633"/>
    <w:bookmarkStart w:name="z43950" w:id="1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634"/>
    <w:bookmarkStart w:name="z43951" w:id="1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635"/>
    <w:bookmarkStart w:name="z43952" w:id="1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48" w:id="1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637"/>
    <w:bookmarkStart w:name="z47297" w:id="1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638"/>
    <w:bookmarkStart w:name="z47298" w:id="1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639"/>
    <w:bookmarkStart w:name="z43954" w:id="1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640"/>
    <w:bookmarkStart w:name="z47299" w:id="1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641"/>
    <w:bookmarkStart w:name="z43955" w:id="1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642"/>
    <w:bookmarkStart w:name="z43956" w:id="1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643"/>
    <w:bookmarkStart w:name="z43957" w:id="1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644"/>
    <w:bookmarkStart w:name="z43958" w:id="1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60" w:id="1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646"/>
    <w:bookmarkStart w:name="z43961" w:id="1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647"/>
    <w:bookmarkStart w:name="z43962" w:id="1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648"/>
    <w:bookmarkStart w:name="z43963" w:id="1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57" w:id="1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650"/>
    <w:bookmarkStart w:name="z31758" w:id="1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1651"/>
    <w:bookmarkStart w:name="z31759" w:id="1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1652"/>
    <w:bookmarkStart w:name="z31760" w:id="1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653"/>
    <w:bookmarkStart w:name="z31761" w:id="1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1654"/>
    <w:bookmarkStart w:name="z31762" w:id="1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655"/>
    <w:bookmarkStart w:name="z31763" w:id="1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1656"/>
    <w:bookmarkStart w:name="z31764" w:id="1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657"/>
    <w:bookmarkStart w:name="z31765" w:id="1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1658"/>
    <w:bookmarkStart w:name="z31766" w:id="1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659"/>
    <w:bookmarkStart w:name="z47300" w:id="1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1660"/>
    <w:bookmarkStart w:name="z31767" w:id="1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1661"/>
    <w:bookmarkStart w:name="z31768" w:id="1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1662"/>
    <w:bookmarkStart w:name="z31769" w:id="1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1663"/>
    <w:bookmarkStart w:name="z47301" w:id="1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1664"/>
    <w:bookmarkStart w:name="z31770" w:id="1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1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71" w:id="11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1666"/>
    <w:bookmarkStart w:name="z31772" w:id="1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667"/>
    <w:bookmarkStart w:name="z31773" w:id="1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668"/>
    <w:bookmarkStart w:name="z31774" w:id="1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669"/>
    <w:bookmarkStart w:name="z31775" w:id="1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670"/>
    <w:bookmarkStart w:name="z31776" w:id="1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1671"/>
    <w:bookmarkStart w:name="z31777" w:id="1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1672"/>
    <w:bookmarkStart w:name="z31778" w:id="1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1673"/>
    <w:bookmarkStart w:name="z31779" w:id="1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1674"/>
    <w:bookmarkStart w:name="z31780" w:id="1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675"/>
    <w:bookmarkStart w:name="z31781" w:id="1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676"/>
    <w:bookmarkStart w:name="z31782" w:id="11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677"/>
    <w:bookmarkStart w:name="z31783" w:id="1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678"/>
    <w:bookmarkStart w:name="z31784" w:id="1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679"/>
    <w:bookmarkStart w:name="z31785" w:id="1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680"/>
    <w:bookmarkStart w:name="z31786" w:id="1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681"/>
    <w:bookmarkStart w:name="z31787" w:id="11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682"/>
    <w:bookmarkStart w:name="z31788" w:id="1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1789" w:id="11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1684"/>
    <w:bookmarkStart w:name="z31790" w:id="1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685"/>
    <w:bookmarkStart w:name="z31791" w:id="11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86"/>
    <w:bookmarkStart w:name="z31792" w:id="1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687"/>
    <w:bookmarkStart w:name="z31793" w:id="1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688"/>
    <w:bookmarkStart w:name="z31794" w:id="1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689"/>
    <w:bookmarkStart w:name="z31795" w:id="1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690"/>
    <w:bookmarkStart w:name="z31796" w:id="1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691"/>
    <w:bookmarkStart w:name="z31797" w:id="1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692"/>
    <w:bookmarkStart w:name="z31798" w:id="1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693"/>
    <w:bookmarkStart w:name="z31799" w:id="1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110101, Республика Казахстан, Костанайская область, Алтынсаринский район, Убаганский сельский округ, село Малая Чураковка, улица Больничная, дом 1.</w:t>
      </w:r>
    </w:p>
    <w:bookmarkEnd w:id="11694"/>
    <w:bookmarkStart w:name="z31800" w:id="1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"Алтынсаринское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1695"/>
    <w:bookmarkStart w:name="z31801" w:id="1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696"/>
    <w:bookmarkStart w:name="z31802" w:id="1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697"/>
    <w:bookmarkStart w:name="z31803" w:id="1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698"/>
    <w:bookmarkStart w:name="z31804" w:id="1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699"/>
    <w:bookmarkStart w:name="z31805" w:id="11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700"/>
    <w:bookmarkStart w:name="z31806" w:id="1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701"/>
    <w:bookmarkStart w:name="z31807" w:id="1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702"/>
    <w:bookmarkStart w:name="z31808" w:id="1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703"/>
    <w:bookmarkStart w:name="z31809" w:id="1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1704"/>
    <w:bookmarkStart w:name="z31810" w:id="1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705"/>
    <w:bookmarkStart w:name="z31811" w:id="1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706"/>
    <w:bookmarkStart w:name="z31812" w:id="1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707"/>
    <w:bookmarkStart w:name="z31813" w:id="1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1708"/>
    <w:bookmarkStart w:name="z31814" w:id="1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709"/>
    <w:bookmarkStart w:name="z31815" w:id="1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1710"/>
    <w:bookmarkStart w:name="z31816" w:id="1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711"/>
    <w:bookmarkStart w:name="z31817" w:id="1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712"/>
    <w:bookmarkStart w:name="z31818" w:id="1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1713"/>
    <w:bookmarkStart w:name="z31819" w:id="1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1714"/>
    <w:bookmarkStart w:name="z31820" w:id="1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715"/>
    <w:bookmarkStart w:name="z43966" w:id="1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716"/>
    <w:bookmarkStart w:name="z43967" w:id="1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717"/>
    <w:bookmarkStart w:name="z43968" w:id="1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718"/>
    <w:bookmarkStart w:name="z43969" w:id="1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719"/>
    <w:bookmarkStart w:name="z43970" w:id="1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49" w:id="1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721"/>
    <w:bookmarkStart w:name="z47302" w:id="1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722"/>
    <w:bookmarkStart w:name="z47303" w:id="1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723"/>
    <w:bookmarkStart w:name="z43972" w:id="1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724"/>
    <w:bookmarkStart w:name="z47304" w:id="1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725"/>
    <w:bookmarkStart w:name="z43973" w:id="1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726"/>
    <w:bookmarkStart w:name="z43974" w:id="1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727"/>
    <w:bookmarkStart w:name="z43975" w:id="1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728"/>
    <w:bookmarkStart w:name="z43976" w:id="1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78" w:id="1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730"/>
    <w:bookmarkStart w:name="z43979" w:id="1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731"/>
    <w:bookmarkStart w:name="z43980" w:id="1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732"/>
    <w:bookmarkStart w:name="z43981" w:id="1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7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51" w:id="1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734"/>
    <w:bookmarkStart w:name="z31852" w:id="1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1735"/>
    <w:bookmarkStart w:name="z31853" w:id="1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1736"/>
    <w:bookmarkStart w:name="z31854" w:id="1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737"/>
    <w:bookmarkStart w:name="z31855" w:id="1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1738"/>
    <w:bookmarkStart w:name="z31856" w:id="1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739"/>
    <w:bookmarkStart w:name="z31857" w:id="1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1740"/>
    <w:bookmarkStart w:name="z31858" w:id="1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741"/>
    <w:bookmarkStart w:name="z31859" w:id="1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1742"/>
    <w:bookmarkStart w:name="z31860" w:id="1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743"/>
    <w:bookmarkStart w:name="z47305" w:id="1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1744"/>
    <w:bookmarkStart w:name="z31861" w:id="1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1745"/>
    <w:bookmarkStart w:name="z31862" w:id="1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1746"/>
    <w:bookmarkStart w:name="z31863" w:id="1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1747"/>
    <w:bookmarkStart w:name="z47306" w:id="1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1748"/>
    <w:bookmarkStart w:name="z31864" w:id="1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17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65" w:id="11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1750"/>
    <w:bookmarkStart w:name="z31866" w:id="1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751"/>
    <w:bookmarkStart w:name="z31867" w:id="1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752"/>
    <w:bookmarkStart w:name="z31868" w:id="1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753"/>
    <w:bookmarkStart w:name="z31869" w:id="1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754"/>
    <w:bookmarkStart w:name="z31870" w:id="1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1755"/>
    <w:bookmarkStart w:name="z31871" w:id="1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1756"/>
    <w:bookmarkStart w:name="z31872" w:id="1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1757"/>
    <w:bookmarkStart w:name="z31873" w:id="1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1758"/>
    <w:bookmarkStart w:name="z31874" w:id="1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759"/>
    <w:bookmarkStart w:name="z31875" w:id="1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760"/>
    <w:bookmarkStart w:name="z31876" w:id="11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761"/>
    <w:bookmarkStart w:name="z31877" w:id="1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762"/>
    <w:bookmarkStart w:name="z31878" w:id="1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763"/>
    <w:bookmarkStart w:name="z31879" w:id="1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764"/>
    <w:bookmarkStart w:name="z31880" w:id="1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765"/>
    <w:bookmarkStart w:name="z31881" w:id="11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766"/>
    <w:bookmarkStart w:name="z31882" w:id="1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7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1883" w:id="11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"Амангельдинское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1768"/>
    <w:bookmarkStart w:name="z31884" w:id="1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769"/>
    <w:bookmarkStart w:name="z31885" w:id="11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70"/>
    <w:bookmarkStart w:name="z31886" w:id="1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"Амангельдинское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771"/>
    <w:bookmarkStart w:name="z31887" w:id="1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772"/>
    <w:bookmarkStart w:name="z31888" w:id="1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773"/>
    <w:bookmarkStart w:name="z31889" w:id="1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774"/>
    <w:bookmarkStart w:name="z31890" w:id="1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775"/>
    <w:bookmarkStart w:name="z31891" w:id="1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776"/>
    <w:bookmarkStart w:name="z31892" w:id="1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777"/>
    <w:bookmarkStart w:name="z31893" w:id="1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110200, Республика Казахстан, Костанайская область, Амангельдинский район, Амангельдинский сельский округ, село Амангельды, улица Дуйсенбина, дом 40.</w:t>
      </w:r>
    </w:p>
    <w:bookmarkEnd w:id="11778"/>
    <w:bookmarkStart w:name="z31894" w:id="1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"Амангельдинское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1779"/>
    <w:bookmarkStart w:name="z31895" w:id="1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780"/>
    <w:bookmarkStart w:name="z31896" w:id="1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781"/>
    <w:bookmarkStart w:name="z31897" w:id="1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782"/>
    <w:bookmarkStart w:name="z31898" w:id="1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783"/>
    <w:bookmarkStart w:name="z31899" w:id="11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784"/>
    <w:bookmarkStart w:name="z31900" w:id="1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785"/>
    <w:bookmarkStart w:name="z31901" w:id="1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786"/>
    <w:bookmarkStart w:name="z31902" w:id="1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787"/>
    <w:bookmarkStart w:name="z31903" w:id="1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1788"/>
    <w:bookmarkStart w:name="z31904" w:id="1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789"/>
    <w:bookmarkStart w:name="z31905" w:id="1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790"/>
    <w:bookmarkStart w:name="z31906" w:id="1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791"/>
    <w:bookmarkStart w:name="z31907" w:id="1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1792"/>
    <w:bookmarkStart w:name="z31908" w:id="1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793"/>
    <w:bookmarkStart w:name="z31909" w:id="1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1794"/>
    <w:bookmarkStart w:name="z31910" w:id="1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795"/>
    <w:bookmarkStart w:name="z31911" w:id="1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796"/>
    <w:bookmarkStart w:name="z31912" w:id="1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1797"/>
    <w:bookmarkStart w:name="z31913" w:id="1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1798"/>
    <w:bookmarkStart w:name="z31914" w:id="1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799"/>
    <w:bookmarkStart w:name="z43984" w:id="1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800"/>
    <w:bookmarkStart w:name="z43985" w:id="1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801"/>
    <w:bookmarkStart w:name="z43986" w:id="1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802"/>
    <w:bookmarkStart w:name="z43987" w:id="1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803"/>
    <w:bookmarkStart w:name="z43988" w:id="1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50" w:id="1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805"/>
    <w:bookmarkStart w:name="z47307" w:id="1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806"/>
    <w:bookmarkStart w:name="z47308" w:id="1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807"/>
    <w:bookmarkStart w:name="z43990" w:id="1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808"/>
    <w:bookmarkStart w:name="z47309" w:id="1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809"/>
    <w:bookmarkStart w:name="z43991" w:id="1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810"/>
    <w:bookmarkStart w:name="z43992" w:id="1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811"/>
    <w:bookmarkStart w:name="z43993" w:id="1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812"/>
    <w:bookmarkStart w:name="z43994" w:id="1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8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996" w:id="1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814"/>
    <w:bookmarkStart w:name="z43997" w:id="1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815"/>
    <w:bookmarkStart w:name="z43998" w:id="1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816"/>
    <w:bookmarkStart w:name="z43999" w:id="1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8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45" w:id="1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818"/>
    <w:bookmarkStart w:name="z31946" w:id="1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1819"/>
    <w:bookmarkStart w:name="z31947" w:id="1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1820"/>
    <w:bookmarkStart w:name="z31948" w:id="1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821"/>
    <w:bookmarkStart w:name="z31949" w:id="1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1822"/>
    <w:bookmarkStart w:name="z31950" w:id="1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823"/>
    <w:bookmarkStart w:name="z31951" w:id="1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1824"/>
    <w:bookmarkStart w:name="z31952" w:id="1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825"/>
    <w:bookmarkStart w:name="z31953" w:id="1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1826"/>
    <w:bookmarkStart w:name="z31954" w:id="1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827"/>
    <w:bookmarkStart w:name="z47310" w:id="1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1828"/>
    <w:bookmarkStart w:name="z31955" w:id="1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1829"/>
    <w:bookmarkStart w:name="z31956" w:id="1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1830"/>
    <w:bookmarkStart w:name="z31957" w:id="1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1831"/>
    <w:bookmarkStart w:name="z47311" w:id="1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1832"/>
    <w:bookmarkStart w:name="z31958" w:id="1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18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59" w:id="11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1834"/>
    <w:bookmarkStart w:name="z31960" w:id="1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835"/>
    <w:bookmarkStart w:name="z31961" w:id="1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836"/>
    <w:bookmarkStart w:name="z31962" w:id="1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837"/>
    <w:bookmarkStart w:name="z31963" w:id="1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838"/>
    <w:bookmarkStart w:name="z31964" w:id="1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1839"/>
    <w:bookmarkStart w:name="z31965" w:id="1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1840"/>
    <w:bookmarkStart w:name="z31966" w:id="1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1841"/>
    <w:bookmarkStart w:name="z31967" w:id="1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1842"/>
    <w:bookmarkStart w:name="z31968" w:id="1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843"/>
    <w:bookmarkStart w:name="z31969" w:id="1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844"/>
    <w:bookmarkStart w:name="z31970" w:id="11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845"/>
    <w:bookmarkStart w:name="z31971" w:id="1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846"/>
    <w:bookmarkStart w:name="z31972" w:id="1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847"/>
    <w:bookmarkStart w:name="z31973" w:id="1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848"/>
    <w:bookmarkStart w:name="z31974" w:id="1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849"/>
    <w:bookmarkStart w:name="z31975" w:id="11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850"/>
    <w:bookmarkStart w:name="z31976" w:id="1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8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1977" w:id="11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"Аркалыкское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1852"/>
    <w:bookmarkStart w:name="z31978" w:id="1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853"/>
    <w:bookmarkStart w:name="z31979" w:id="11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54"/>
    <w:bookmarkStart w:name="z31980" w:id="1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"Аркалыкское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855"/>
    <w:bookmarkStart w:name="z31981" w:id="1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856"/>
    <w:bookmarkStart w:name="z31982" w:id="1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857"/>
    <w:bookmarkStart w:name="z31983" w:id="1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858"/>
    <w:bookmarkStart w:name="z31984" w:id="1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859"/>
    <w:bookmarkStart w:name="z31985" w:id="1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860"/>
    <w:bookmarkStart w:name="z31986" w:id="1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861"/>
    <w:bookmarkStart w:name="z31987" w:id="1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110300, Республика Казахстан, Костанайская область, город Аркалык, улица Маясовой, дом 11.</w:t>
      </w:r>
    </w:p>
    <w:bookmarkEnd w:id="11862"/>
    <w:bookmarkStart w:name="z31988" w:id="1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"Аркалыкское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1863"/>
    <w:bookmarkStart w:name="z31989" w:id="1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864"/>
    <w:bookmarkStart w:name="z31990" w:id="1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865"/>
    <w:bookmarkStart w:name="z31991" w:id="1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866"/>
    <w:bookmarkStart w:name="z31992" w:id="1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867"/>
    <w:bookmarkStart w:name="z31993" w:id="11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868"/>
    <w:bookmarkStart w:name="z31994" w:id="1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869"/>
    <w:bookmarkStart w:name="z31995" w:id="1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870"/>
    <w:bookmarkStart w:name="z31996" w:id="1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871"/>
    <w:bookmarkStart w:name="z31997" w:id="1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1872"/>
    <w:bookmarkStart w:name="z31998" w:id="1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873"/>
    <w:bookmarkStart w:name="z31999" w:id="1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874"/>
    <w:bookmarkStart w:name="z32000" w:id="1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875"/>
    <w:bookmarkStart w:name="z32001" w:id="1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1876"/>
    <w:bookmarkStart w:name="z32002" w:id="1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877"/>
    <w:bookmarkStart w:name="z32003" w:id="1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1878"/>
    <w:bookmarkStart w:name="z32004" w:id="1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879"/>
    <w:bookmarkStart w:name="z32005" w:id="1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880"/>
    <w:bookmarkStart w:name="z32006" w:id="1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1881"/>
    <w:bookmarkStart w:name="z32007" w:id="1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1882"/>
    <w:bookmarkStart w:name="z32008" w:id="1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883"/>
    <w:bookmarkStart w:name="z44002" w:id="1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884"/>
    <w:bookmarkStart w:name="z44003" w:id="1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885"/>
    <w:bookmarkStart w:name="z44004" w:id="1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886"/>
    <w:bookmarkStart w:name="z44005" w:id="1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887"/>
    <w:bookmarkStart w:name="z44006" w:id="1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51" w:id="1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889"/>
    <w:bookmarkStart w:name="z47312" w:id="1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890"/>
    <w:bookmarkStart w:name="z47313" w:id="1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891"/>
    <w:bookmarkStart w:name="z44008" w:id="1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892"/>
    <w:bookmarkStart w:name="z47314" w:id="1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893"/>
    <w:bookmarkStart w:name="z44009" w:id="1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894"/>
    <w:bookmarkStart w:name="z44010" w:id="1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895"/>
    <w:bookmarkStart w:name="z44011" w:id="1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896"/>
    <w:bookmarkStart w:name="z44012" w:id="1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8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14" w:id="1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898"/>
    <w:bookmarkStart w:name="z44015" w:id="1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899"/>
    <w:bookmarkStart w:name="z44016" w:id="1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900"/>
    <w:bookmarkStart w:name="z44017" w:id="1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39" w:id="1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902"/>
    <w:bookmarkStart w:name="z32040" w:id="1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1903"/>
    <w:bookmarkStart w:name="z32041" w:id="1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1904"/>
    <w:bookmarkStart w:name="z32042" w:id="1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905"/>
    <w:bookmarkStart w:name="z32043" w:id="1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1906"/>
    <w:bookmarkStart w:name="z32044" w:id="1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907"/>
    <w:bookmarkStart w:name="z32045" w:id="1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1908"/>
    <w:bookmarkStart w:name="z32046" w:id="1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909"/>
    <w:bookmarkStart w:name="z32047" w:id="1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1910"/>
    <w:bookmarkStart w:name="z32048" w:id="1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911"/>
    <w:bookmarkStart w:name="z47315" w:id="1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1912"/>
    <w:bookmarkStart w:name="z32049" w:id="1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1913"/>
    <w:bookmarkStart w:name="z32050" w:id="1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1914"/>
    <w:bookmarkStart w:name="z32051" w:id="1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1915"/>
    <w:bookmarkStart w:name="z47316" w:id="1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1916"/>
    <w:bookmarkStart w:name="z32052" w:id="1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1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53" w:id="11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1918"/>
    <w:bookmarkStart w:name="z32054" w:id="1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919"/>
    <w:bookmarkStart w:name="z32055" w:id="1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920"/>
    <w:bookmarkStart w:name="z32056" w:id="1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921"/>
    <w:bookmarkStart w:name="z32057" w:id="1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922"/>
    <w:bookmarkStart w:name="z32058" w:id="1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1923"/>
    <w:bookmarkStart w:name="z32059" w:id="1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1924"/>
    <w:bookmarkStart w:name="z32060" w:id="1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1925"/>
    <w:bookmarkStart w:name="z32061" w:id="1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1926"/>
    <w:bookmarkStart w:name="z32062" w:id="1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927"/>
    <w:bookmarkStart w:name="z32063" w:id="1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928"/>
    <w:bookmarkStart w:name="z32064" w:id="11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929"/>
    <w:bookmarkStart w:name="z32065" w:id="1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930"/>
    <w:bookmarkStart w:name="z32066" w:id="1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931"/>
    <w:bookmarkStart w:name="z32067" w:id="1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1932"/>
    <w:bookmarkStart w:name="z32068" w:id="1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933"/>
    <w:bookmarkStart w:name="z32069" w:id="11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934"/>
    <w:bookmarkStart w:name="z32070" w:id="1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9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2071" w:id="11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1936"/>
    <w:bookmarkStart w:name="z32072" w:id="1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937"/>
    <w:bookmarkStart w:name="z32073" w:id="11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938"/>
    <w:bookmarkStart w:name="z32074" w:id="1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939"/>
    <w:bookmarkStart w:name="z32075" w:id="1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940"/>
    <w:bookmarkStart w:name="z32076" w:id="1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1941"/>
    <w:bookmarkStart w:name="z32077" w:id="1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942"/>
    <w:bookmarkStart w:name="z32078" w:id="1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943"/>
    <w:bookmarkStart w:name="z32079" w:id="1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944"/>
    <w:bookmarkStart w:name="z32080" w:id="1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945"/>
    <w:bookmarkStart w:name="z32081" w:id="1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110400, Республика Казахстан, Костанайская область, Аулиекольский район, село Аулиеколь, улица Имени Саражетім Қарабалауан батыр, дом 1.</w:t>
      </w:r>
    </w:p>
    <w:bookmarkEnd w:id="11946"/>
    <w:bookmarkStart w:name="z32082" w:id="1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1947"/>
    <w:bookmarkStart w:name="z32083" w:id="1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948"/>
    <w:bookmarkStart w:name="z32084" w:id="1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1949"/>
    <w:bookmarkStart w:name="z32085" w:id="1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950"/>
    <w:bookmarkStart w:name="z32086" w:id="1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951"/>
    <w:bookmarkStart w:name="z32087" w:id="11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1952"/>
    <w:bookmarkStart w:name="z32088" w:id="1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953"/>
    <w:bookmarkStart w:name="z32089" w:id="1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1954"/>
    <w:bookmarkStart w:name="z32090" w:id="1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1955"/>
    <w:bookmarkStart w:name="z32091" w:id="1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1956"/>
    <w:bookmarkStart w:name="z32092" w:id="1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957"/>
    <w:bookmarkStart w:name="z32093" w:id="1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1958"/>
    <w:bookmarkStart w:name="z32094" w:id="1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1959"/>
    <w:bookmarkStart w:name="z32095" w:id="1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1960"/>
    <w:bookmarkStart w:name="z32096" w:id="1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961"/>
    <w:bookmarkStart w:name="z32097" w:id="1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1962"/>
    <w:bookmarkStart w:name="z32098" w:id="1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1963"/>
    <w:bookmarkStart w:name="z32099" w:id="1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1964"/>
    <w:bookmarkStart w:name="z32100" w:id="1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1965"/>
    <w:bookmarkStart w:name="z32101" w:id="1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1966"/>
    <w:bookmarkStart w:name="z32102" w:id="1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967"/>
    <w:bookmarkStart w:name="z44020" w:id="1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1968"/>
    <w:bookmarkStart w:name="z44021" w:id="1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1969"/>
    <w:bookmarkStart w:name="z44022" w:id="1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1970"/>
    <w:bookmarkStart w:name="z44023" w:id="1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1971"/>
    <w:bookmarkStart w:name="z44024" w:id="1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52" w:id="1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1973"/>
    <w:bookmarkStart w:name="z47317" w:id="1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1974"/>
    <w:bookmarkStart w:name="z47318" w:id="1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1975"/>
    <w:bookmarkStart w:name="z44026" w:id="1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1976"/>
    <w:bookmarkStart w:name="z47319" w:id="1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1977"/>
    <w:bookmarkStart w:name="z44027" w:id="1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1978"/>
    <w:bookmarkStart w:name="z44028" w:id="1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1979"/>
    <w:bookmarkStart w:name="z44029" w:id="1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1980"/>
    <w:bookmarkStart w:name="z44030" w:id="1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19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32" w:id="1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1982"/>
    <w:bookmarkStart w:name="z44033" w:id="1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1983"/>
    <w:bookmarkStart w:name="z44034" w:id="1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1984"/>
    <w:bookmarkStart w:name="z44035" w:id="1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19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33" w:id="1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1986"/>
    <w:bookmarkStart w:name="z32134" w:id="1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1987"/>
    <w:bookmarkStart w:name="z32135" w:id="1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1988"/>
    <w:bookmarkStart w:name="z32136" w:id="1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1989"/>
    <w:bookmarkStart w:name="z32137" w:id="1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1990"/>
    <w:bookmarkStart w:name="z32138" w:id="1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1991"/>
    <w:bookmarkStart w:name="z32139" w:id="1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1992"/>
    <w:bookmarkStart w:name="z32140" w:id="1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1993"/>
    <w:bookmarkStart w:name="z32141" w:id="1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1994"/>
    <w:bookmarkStart w:name="z32142" w:id="1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1995"/>
    <w:bookmarkStart w:name="z47320" w:id="1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1996"/>
    <w:bookmarkStart w:name="z32143" w:id="1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1997"/>
    <w:bookmarkStart w:name="z32144" w:id="1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1998"/>
    <w:bookmarkStart w:name="z32145" w:id="1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1999"/>
    <w:bookmarkStart w:name="z47321" w:id="1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2000"/>
    <w:bookmarkStart w:name="z32146" w:id="1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20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47" w:id="12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2002"/>
    <w:bookmarkStart w:name="z32148" w:id="1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003"/>
    <w:bookmarkStart w:name="z32149" w:id="1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004"/>
    <w:bookmarkStart w:name="z32150" w:id="1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005"/>
    <w:bookmarkStart w:name="z32151" w:id="1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006"/>
    <w:bookmarkStart w:name="z32152" w:id="1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2007"/>
    <w:bookmarkStart w:name="z32153" w:id="1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2008"/>
    <w:bookmarkStart w:name="z32154" w:id="1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2009"/>
    <w:bookmarkStart w:name="z32155" w:id="1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2010"/>
    <w:bookmarkStart w:name="z32156" w:id="1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011"/>
    <w:bookmarkStart w:name="z32157" w:id="1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012"/>
    <w:bookmarkStart w:name="z32158" w:id="12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013"/>
    <w:bookmarkStart w:name="z32159" w:id="1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014"/>
    <w:bookmarkStart w:name="z32160" w:id="1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015"/>
    <w:bookmarkStart w:name="z32161" w:id="1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016"/>
    <w:bookmarkStart w:name="z32162" w:id="1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017"/>
    <w:bookmarkStart w:name="z32163" w:id="12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018"/>
    <w:bookmarkStart w:name="z32164" w:id="1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0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2165" w:id="12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2020"/>
    <w:bookmarkStart w:name="z32166" w:id="1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021"/>
    <w:bookmarkStart w:name="z32167" w:id="12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22"/>
    <w:bookmarkStart w:name="z32168" w:id="1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2023"/>
    <w:bookmarkStart w:name="z32169" w:id="1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024"/>
    <w:bookmarkStart w:name="z32170" w:id="1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025"/>
    <w:bookmarkStart w:name="z32171" w:id="1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026"/>
    <w:bookmarkStart w:name="z32172" w:id="1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027"/>
    <w:bookmarkStart w:name="z32173" w:id="1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028"/>
    <w:bookmarkStart w:name="z32174" w:id="1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029"/>
    <w:bookmarkStart w:name="z32175" w:id="1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110500, Республика Казахстан, Костанайская область, Денисовский район, село Денисовка, улица Советская, дом 62.</w:t>
      </w:r>
    </w:p>
    <w:bookmarkEnd w:id="12030"/>
    <w:bookmarkStart w:name="z32176" w:id="1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"Денисовское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2031"/>
    <w:bookmarkStart w:name="z32177" w:id="1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032"/>
    <w:bookmarkStart w:name="z32178" w:id="1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2033"/>
    <w:bookmarkStart w:name="z32179" w:id="1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034"/>
    <w:bookmarkStart w:name="z32180" w:id="1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035"/>
    <w:bookmarkStart w:name="z32181" w:id="12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036"/>
    <w:bookmarkStart w:name="z32182" w:id="1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037"/>
    <w:bookmarkStart w:name="z32183" w:id="1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038"/>
    <w:bookmarkStart w:name="z32184" w:id="1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039"/>
    <w:bookmarkStart w:name="z32185" w:id="1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040"/>
    <w:bookmarkStart w:name="z32186" w:id="1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041"/>
    <w:bookmarkStart w:name="z32187" w:id="1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042"/>
    <w:bookmarkStart w:name="z32188" w:id="1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043"/>
    <w:bookmarkStart w:name="z32189" w:id="1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044"/>
    <w:bookmarkStart w:name="z32190" w:id="1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045"/>
    <w:bookmarkStart w:name="z32191" w:id="1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046"/>
    <w:bookmarkStart w:name="z32192" w:id="1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047"/>
    <w:bookmarkStart w:name="z32193" w:id="1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048"/>
    <w:bookmarkStart w:name="z32194" w:id="1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049"/>
    <w:bookmarkStart w:name="z32195" w:id="1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050"/>
    <w:bookmarkStart w:name="z32196" w:id="1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051"/>
    <w:bookmarkStart w:name="z44038" w:id="1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052"/>
    <w:bookmarkStart w:name="z44039" w:id="1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053"/>
    <w:bookmarkStart w:name="z44040" w:id="1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054"/>
    <w:bookmarkStart w:name="z44041" w:id="1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055"/>
    <w:bookmarkStart w:name="z44042" w:id="1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53" w:id="1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057"/>
    <w:bookmarkStart w:name="z47322" w:id="1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058"/>
    <w:bookmarkStart w:name="z47323" w:id="1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059"/>
    <w:bookmarkStart w:name="z44044" w:id="1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2060"/>
    <w:bookmarkStart w:name="z47324" w:id="1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061"/>
    <w:bookmarkStart w:name="z44045" w:id="1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062"/>
    <w:bookmarkStart w:name="z44046" w:id="1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063"/>
    <w:bookmarkStart w:name="z44047" w:id="1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064"/>
    <w:bookmarkStart w:name="z44048" w:id="1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0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50" w:id="1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066"/>
    <w:bookmarkStart w:name="z44051" w:id="1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067"/>
    <w:bookmarkStart w:name="z44052" w:id="1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068"/>
    <w:bookmarkStart w:name="z44053" w:id="1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0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27" w:id="1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070"/>
    <w:bookmarkStart w:name="z32228" w:id="1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2071"/>
    <w:bookmarkStart w:name="z32229" w:id="1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2072"/>
    <w:bookmarkStart w:name="z32230" w:id="1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073"/>
    <w:bookmarkStart w:name="z32231" w:id="1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2074"/>
    <w:bookmarkStart w:name="z32232" w:id="1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2075"/>
    <w:bookmarkStart w:name="z32233" w:id="1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2076"/>
    <w:bookmarkStart w:name="z32234" w:id="1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2077"/>
    <w:bookmarkStart w:name="z32235" w:id="1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2078"/>
    <w:bookmarkStart w:name="z32236" w:id="1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2079"/>
    <w:bookmarkStart w:name="z47325" w:id="1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2080"/>
    <w:bookmarkStart w:name="z32237" w:id="1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2081"/>
    <w:bookmarkStart w:name="z32238" w:id="1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2082"/>
    <w:bookmarkStart w:name="z32239" w:id="1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2083"/>
    <w:bookmarkStart w:name="z47326" w:id="1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2084"/>
    <w:bookmarkStart w:name="z32240" w:id="1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20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41" w:id="12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2086"/>
    <w:bookmarkStart w:name="z32242" w:id="1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087"/>
    <w:bookmarkStart w:name="z32243" w:id="1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088"/>
    <w:bookmarkStart w:name="z32244" w:id="1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089"/>
    <w:bookmarkStart w:name="z32245" w:id="1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090"/>
    <w:bookmarkStart w:name="z32246" w:id="1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2091"/>
    <w:bookmarkStart w:name="z32247" w:id="1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2092"/>
    <w:bookmarkStart w:name="z32248" w:id="1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2093"/>
    <w:bookmarkStart w:name="z32249" w:id="1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2094"/>
    <w:bookmarkStart w:name="z32250" w:id="1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095"/>
    <w:bookmarkStart w:name="z32251" w:id="1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096"/>
    <w:bookmarkStart w:name="z32252" w:id="12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097"/>
    <w:bookmarkStart w:name="z32253" w:id="1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098"/>
    <w:bookmarkStart w:name="z32254" w:id="1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099"/>
    <w:bookmarkStart w:name="z32255" w:id="1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100"/>
    <w:bookmarkStart w:name="z32256" w:id="1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101"/>
    <w:bookmarkStart w:name="z32257" w:id="12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102"/>
    <w:bookmarkStart w:name="z32258" w:id="1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2259" w:id="12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2104"/>
    <w:bookmarkStart w:name="z32260" w:id="1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105"/>
    <w:bookmarkStart w:name="z32261" w:id="12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06"/>
    <w:bookmarkStart w:name="z32262" w:id="1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2107"/>
    <w:bookmarkStart w:name="z32263" w:id="1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108"/>
    <w:bookmarkStart w:name="z32264" w:id="1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109"/>
    <w:bookmarkStart w:name="z32265" w:id="1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110"/>
    <w:bookmarkStart w:name="z32266" w:id="1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111"/>
    <w:bookmarkStart w:name="z32267" w:id="1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112"/>
    <w:bookmarkStart w:name="z32268" w:id="1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113"/>
    <w:bookmarkStart w:name="z32269" w:id="1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110600, Республика Казахстан, Костанайская область, Джангельдинский район, село Торгай, улица Койшагара Салгарина, здание 58.</w:t>
      </w:r>
    </w:p>
    <w:bookmarkEnd w:id="12114"/>
    <w:bookmarkStart w:name="z32270" w:id="1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"Жангельдинское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2115"/>
    <w:bookmarkStart w:name="z32271" w:id="1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116"/>
    <w:bookmarkStart w:name="z32272" w:id="1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2117"/>
    <w:bookmarkStart w:name="z32273" w:id="1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118"/>
    <w:bookmarkStart w:name="z32274" w:id="1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119"/>
    <w:bookmarkStart w:name="z32275" w:id="12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120"/>
    <w:bookmarkStart w:name="z32276" w:id="1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121"/>
    <w:bookmarkStart w:name="z32277" w:id="1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122"/>
    <w:bookmarkStart w:name="z32278" w:id="1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123"/>
    <w:bookmarkStart w:name="z32279" w:id="1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124"/>
    <w:bookmarkStart w:name="z32280" w:id="1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125"/>
    <w:bookmarkStart w:name="z32281" w:id="1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126"/>
    <w:bookmarkStart w:name="z32282" w:id="1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127"/>
    <w:bookmarkStart w:name="z32283" w:id="1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128"/>
    <w:bookmarkStart w:name="z32284" w:id="1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129"/>
    <w:bookmarkStart w:name="z32285" w:id="1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130"/>
    <w:bookmarkStart w:name="z32286" w:id="1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131"/>
    <w:bookmarkStart w:name="z32287" w:id="1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132"/>
    <w:bookmarkStart w:name="z32288" w:id="1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133"/>
    <w:bookmarkStart w:name="z32289" w:id="1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134"/>
    <w:bookmarkStart w:name="z32290" w:id="1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135"/>
    <w:bookmarkStart w:name="z44056" w:id="1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136"/>
    <w:bookmarkStart w:name="z44057" w:id="1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137"/>
    <w:bookmarkStart w:name="z44058" w:id="1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138"/>
    <w:bookmarkStart w:name="z44059" w:id="1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139"/>
    <w:bookmarkStart w:name="z44060" w:id="1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54" w:id="1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141"/>
    <w:bookmarkStart w:name="z47327" w:id="1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142"/>
    <w:bookmarkStart w:name="z47328" w:id="1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143"/>
    <w:bookmarkStart w:name="z44062" w:id="1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2144"/>
    <w:bookmarkStart w:name="z47329" w:id="1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145"/>
    <w:bookmarkStart w:name="z44063" w:id="1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146"/>
    <w:bookmarkStart w:name="z44064" w:id="1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147"/>
    <w:bookmarkStart w:name="z44065" w:id="1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148"/>
    <w:bookmarkStart w:name="z44066" w:id="1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68" w:id="1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150"/>
    <w:bookmarkStart w:name="z44069" w:id="1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151"/>
    <w:bookmarkStart w:name="z44070" w:id="1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152"/>
    <w:bookmarkStart w:name="z44071" w:id="1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21" w:id="1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154"/>
    <w:bookmarkStart w:name="z32322" w:id="1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2155"/>
    <w:bookmarkStart w:name="z32323" w:id="1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2156"/>
    <w:bookmarkStart w:name="z32324" w:id="1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157"/>
    <w:bookmarkStart w:name="z32325" w:id="1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2158"/>
    <w:bookmarkStart w:name="z32326" w:id="1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2159"/>
    <w:bookmarkStart w:name="z32327" w:id="1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2160"/>
    <w:bookmarkStart w:name="z32328" w:id="1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2161"/>
    <w:bookmarkStart w:name="z32329" w:id="1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2162"/>
    <w:bookmarkStart w:name="z32330" w:id="1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2163"/>
    <w:bookmarkStart w:name="z47330" w:id="1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2164"/>
    <w:bookmarkStart w:name="z32331" w:id="1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2165"/>
    <w:bookmarkStart w:name="z32332" w:id="1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2166"/>
    <w:bookmarkStart w:name="z32333" w:id="1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2167"/>
    <w:bookmarkStart w:name="z47331" w:id="1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2168"/>
    <w:bookmarkStart w:name="z32334" w:id="1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2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35" w:id="12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2170"/>
    <w:bookmarkStart w:name="z32336" w:id="1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171"/>
    <w:bookmarkStart w:name="z32337" w:id="1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172"/>
    <w:bookmarkStart w:name="z32338" w:id="1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173"/>
    <w:bookmarkStart w:name="z32339" w:id="1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174"/>
    <w:bookmarkStart w:name="z32340" w:id="1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2175"/>
    <w:bookmarkStart w:name="z32341" w:id="1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2176"/>
    <w:bookmarkStart w:name="z32342" w:id="1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2177"/>
    <w:bookmarkStart w:name="z32343" w:id="1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2178"/>
    <w:bookmarkStart w:name="z32344" w:id="1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179"/>
    <w:bookmarkStart w:name="z32345" w:id="1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180"/>
    <w:bookmarkStart w:name="z32346" w:id="12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181"/>
    <w:bookmarkStart w:name="z32347" w:id="1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182"/>
    <w:bookmarkStart w:name="z32348" w:id="1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183"/>
    <w:bookmarkStart w:name="z32349" w:id="1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184"/>
    <w:bookmarkStart w:name="z32350" w:id="1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185"/>
    <w:bookmarkStart w:name="z32351" w:id="12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186"/>
    <w:bookmarkStart w:name="z32352" w:id="1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2353" w:id="12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2188"/>
    <w:bookmarkStart w:name="z32354" w:id="1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189"/>
    <w:bookmarkStart w:name="z32355" w:id="12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90"/>
    <w:bookmarkStart w:name="z32356" w:id="1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2191"/>
    <w:bookmarkStart w:name="z32357" w:id="1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192"/>
    <w:bookmarkStart w:name="z32358" w:id="1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193"/>
    <w:bookmarkStart w:name="z32359" w:id="1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194"/>
    <w:bookmarkStart w:name="z32360" w:id="1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195"/>
    <w:bookmarkStart w:name="z32361" w:id="1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196"/>
    <w:bookmarkStart w:name="z32362" w:id="1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197"/>
    <w:bookmarkStart w:name="z32363" w:id="1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110700, Республика Казахстан, Костанайская область, Житикаринский район, город Житикара, улица В.И. Ленина, дом 30.</w:t>
      </w:r>
    </w:p>
    <w:bookmarkEnd w:id="12198"/>
    <w:bookmarkStart w:name="z32364" w:id="1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2199"/>
    <w:bookmarkStart w:name="z32365" w:id="1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200"/>
    <w:bookmarkStart w:name="z32366" w:id="1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2201"/>
    <w:bookmarkStart w:name="z32367" w:id="1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202"/>
    <w:bookmarkStart w:name="z32368" w:id="1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203"/>
    <w:bookmarkStart w:name="z32369" w:id="12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204"/>
    <w:bookmarkStart w:name="z32370" w:id="1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205"/>
    <w:bookmarkStart w:name="z32371" w:id="1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206"/>
    <w:bookmarkStart w:name="z32372" w:id="1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207"/>
    <w:bookmarkStart w:name="z32373" w:id="1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208"/>
    <w:bookmarkStart w:name="z32374" w:id="1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209"/>
    <w:bookmarkStart w:name="z32375" w:id="1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210"/>
    <w:bookmarkStart w:name="z32376" w:id="1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211"/>
    <w:bookmarkStart w:name="z32377" w:id="1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212"/>
    <w:bookmarkStart w:name="z32378" w:id="1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213"/>
    <w:bookmarkStart w:name="z32379" w:id="1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214"/>
    <w:bookmarkStart w:name="z32380" w:id="1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215"/>
    <w:bookmarkStart w:name="z32381" w:id="1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216"/>
    <w:bookmarkStart w:name="z32382" w:id="1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217"/>
    <w:bookmarkStart w:name="z32383" w:id="1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218"/>
    <w:bookmarkStart w:name="z32384" w:id="1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219"/>
    <w:bookmarkStart w:name="z44074" w:id="1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220"/>
    <w:bookmarkStart w:name="z44075" w:id="1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221"/>
    <w:bookmarkStart w:name="z44076" w:id="1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222"/>
    <w:bookmarkStart w:name="z44077" w:id="1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223"/>
    <w:bookmarkStart w:name="z44078" w:id="1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55" w:id="1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225"/>
    <w:bookmarkStart w:name="z47332" w:id="1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226"/>
    <w:bookmarkStart w:name="z47333" w:id="1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227"/>
    <w:bookmarkStart w:name="z44080" w:id="1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2228"/>
    <w:bookmarkStart w:name="z47334" w:id="1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229"/>
    <w:bookmarkStart w:name="z44081" w:id="1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230"/>
    <w:bookmarkStart w:name="z44082" w:id="1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231"/>
    <w:bookmarkStart w:name="z44083" w:id="1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232"/>
    <w:bookmarkStart w:name="z44084" w:id="1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86" w:id="1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234"/>
    <w:bookmarkStart w:name="z44087" w:id="1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235"/>
    <w:bookmarkStart w:name="z44088" w:id="1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236"/>
    <w:bookmarkStart w:name="z44089" w:id="1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15" w:id="1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238"/>
    <w:bookmarkStart w:name="z32416" w:id="1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2239"/>
    <w:bookmarkStart w:name="z32417" w:id="1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2240"/>
    <w:bookmarkStart w:name="z32418" w:id="1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241"/>
    <w:bookmarkStart w:name="z32419" w:id="1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2242"/>
    <w:bookmarkStart w:name="z32420" w:id="1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2243"/>
    <w:bookmarkStart w:name="z32421" w:id="1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2244"/>
    <w:bookmarkStart w:name="z32422" w:id="1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2245"/>
    <w:bookmarkStart w:name="z32423" w:id="1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2246"/>
    <w:bookmarkStart w:name="z32424" w:id="1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2247"/>
    <w:bookmarkStart w:name="z47335" w:id="1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2248"/>
    <w:bookmarkStart w:name="z32425" w:id="1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2249"/>
    <w:bookmarkStart w:name="z32426" w:id="1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2250"/>
    <w:bookmarkStart w:name="z32427" w:id="1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2251"/>
    <w:bookmarkStart w:name="z47336" w:id="1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2252"/>
    <w:bookmarkStart w:name="z32428" w:id="1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2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29" w:id="12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2254"/>
    <w:bookmarkStart w:name="z32430" w:id="1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255"/>
    <w:bookmarkStart w:name="z32431" w:id="1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256"/>
    <w:bookmarkStart w:name="z32432" w:id="1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257"/>
    <w:bookmarkStart w:name="z32433" w:id="1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258"/>
    <w:bookmarkStart w:name="z32434" w:id="1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2259"/>
    <w:bookmarkStart w:name="z32435" w:id="1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2260"/>
    <w:bookmarkStart w:name="z32436" w:id="1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2261"/>
    <w:bookmarkStart w:name="z32437" w:id="1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2262"/>
    <w:bookmarkStart w:name="z32438" w:id="1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263"/>
    <w:bookmarkStart w:name="z32439" w:id="1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264"/>
    <w:bookmarkStart w:name="z32440" w:id="12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265"/>
    <w:bookmarkStart w:name="z32441" w:id="1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266"/>
    <w:bookmarkStart w:name="z32442" w:id="1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267"/>
    <w:bookmarkStart w:name="z32443" w:id="1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268"/>
    <w:bookmarkStart w:name="z32444" w:id="1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269"/>
    <w:bookmarkStart w:name="z32445" w:id="12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270"/>
    <w:bookmarkStart w:name="z32446" w:id="1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2447" w:id="12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2272"/>
    <w:bookmarkStart w:name="z32448" w:id="1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приказом Председателя Комитета санитарно-эпидемиологического контроля Министерства здравоохранения РК от 11.06.2026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2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49" w:id="12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74"/>
    <w:bookmarkStart w:name="z32450" w:id="1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2275"/>
    <w:bookmarkStart w:name="z32451" w:id="1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276"/>
    <w:bookmarkStart w:name="z32452" w:id="1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277"/>
    <w:bookmarkStart w:name="z32453" w:id="1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278"/>
    <w:bookmarkStart w:name="z32454" w:id="1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279"/>
    <w:bookmarkStart w:name="z32455" w:id="1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280"/>
    <w:bookmarkStart w:name="z32456" w:id="1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281"/>
    <w:bookmarkStart w:name="z47846" w:id="1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110800, Республика Казахстан, Костанайская область, Камыстинский район, Камыстинский сельский округ, село Камысты, улица Тәуелсіздік, дом 4.</w:t>
      </w:r>
    </w:p>
    <w:bookmarkEnd w:id="12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58" w:id="1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"Камыстинское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2283"/>
    <w:bookmarkStart w:name="z32459" w:id="1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284"/>
    <w:bookmarkStart w:name="z32460" w:id="1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2285"/>
    <w:bookmarkStart w:name="z32461" w:id="1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286"/>
    <w:bookmarkStart w:name="z32462" w:id="1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287"/>
    <w:bookmarkStart w:name="z32463" w:id="12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288"/>
    <w:bookmarkStart w:name="z32464" w:id="1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289"/>
    <w:bookmarkStart w:name="z32465" w:id="1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290"/>
    <w:bookmarkStart w:name="z32466" w:id="1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291"/>
    <w:bookmarkStart w:name="z32467" w:id="1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292"/>
    <w:bookmarkStart w:name="z32468" w:id="1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293"/>
    <w:bookmarkStart w:name="z32469" w:id="1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294"/>
    <w:bookmarkStart w:name="z32470" w:id="1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295"/>
    <w:bookmarkStart w:name="z32471" w:id="1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296"/>
    <w:bookmarkStart w:name="z32472" w:id="1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297"/>
    <w:bookmarkStart w:name="z32473" w:id="1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298"/>
    <w:bookmarkStart w:name="z32474" w:id="1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299"/>
    <w:bookmarkStart w:name="z32475" w:id="1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300"/>
    <w:bookmarkStart w:name="z32476" w:id="1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301"/>
    <w:bookmarkStart w:name="z32477" w:id="1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302"/>
    <w:bookmarkStart w:name="z32478" w:id="1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303"/>
    <w:bookmarkStart w:name="z44092" w:id="1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304"/>
    <w:bookmarkStart w:name="z44093" w:id="1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305"/>
    <w:bookmarkStart w:name="z44094" w:id="1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306"/>
    <w:bookmarkStart w:name="z44095" w:id="1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307"/>
    <w:bookmarkStart w:name="z44096" w:id="1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56" w:id="1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309"/>
    <w:bookmarkStart w:name="z47337" w:id="1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310"/>
    <w:bookmarkStart w:name="z47338" w:id="1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311"/>
    <w:bookmarkStart w:name="z44098" w:id="1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2312"/>
    <w:bookmarkStart w:name="z47339" w:id="1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313"/>
    <w:bookmarkStart w:name="z44099" w:id="1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314"/>
    <w:bookmarkStart w:name="z44100" w:id="1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315"/>
    <w:bookmarkStart w:name="z44101" w:id="1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316"/>
    <w:bookmarkStart w:name="z44102" w:id="1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04" w:id="1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318"/>
    <w:bookmarkStart w:name="z44105" w:id="1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319"/>
    <w:bookmarkStart w:name="z44106" w:id="1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320"/>
    <w:bookmarkStart w:name="z44107" w:id="1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09" w:id="1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322"/>
    <w:bookmarkStart w:name="z32510" w:id="1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2323"/>
    <w:bookmarkStart w:name="z32511" w:id="1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2324"/>
    <w:bookmarkStart w:name="z32512" w:id="1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325"/>
    <w:bookmarkStart w:name="z32513" w:id="1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2326"/>
    <w:bookmarkStart w:name="z32514" w:id="1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2327"/>
    <w:bookmarkStart w:name="z32515" w:id="1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2328"/>
    <w:bookmarkStart w:name="z32516" w:id="1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2329"/>
    <w:bookmarkStart w:name="z32517" w:id="1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2330"/>
    <w:bookmarkStart w:name="z32518" w:id="1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2331"/>
    <w:bookmarkStart w:name="z47340" w:id="1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2332"/>
    <w:bookmarkStart w:name="z32519" w:id="1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2333"/>
    <w:bookmarkStart w:name="z32520" w:id="1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2334"/>
    <w:bookmarkStart w:name="z32521" w:id="1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2335"/>
    <w:bookmarkStart w:name="z47341" w:id="1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2336"/>
    <w:bookmarkStart w:name="z32522" w:id="1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2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23" w:id="12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2338"/>
    <w:bookmarkStart w:name="z32524" w:id="1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339"/>
    <w:bookmarkStart w:name="z32525" w:id="1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340"/>
    <w:bookmarkStart w:name="z32526" w:id="1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341"/>
    <w:bookmarkStart w:name="z32527" w:id="1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342"/>
    <w:bookmarkStart w:name="z32528" w:id="1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2343"/>
    <w:bookmarkStart w:name="z32529" w:id="1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2344"/>
    <w:bookmarkStart w:name="z32530" w:id="1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2345"/>
    <w:bookmarkStart w:name="z32531" w:id="1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2346"/>
    <w:bookmarkStart w:name="z32532" w:id="1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347"/>
    <w:bookmarkStart w:name="z32533" w:id="1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348"/>
    <w:bookmarkStart w:name="z32534" w:id="12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349"/>
    <w:bookmarkStart w:name="z32535" w:id="1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350"/>
    <w:bookmarkStart w:name="z32536" w:id="1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351"/>
    <w:bookmarkStart w:name="z32537" w:id="1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352"/>
    <w:bookmarkStart w:name="z32538" w:id="1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353"/>
    <w:bookmarkStart w:name="z32539" w:id="12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354"/>
    <w:bookmarkStart w:name="z32540" w:id="1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2541" w:id="12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2356"/>
    <w:bookmarkStart w:name="z32542" w:id="1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357"/>
    <w:bookmarkStart w:name="z32543" w:id="12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58"/>
    <w:bookmarkStart w:name="z32544" w:id="1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2359"/>
    <w:bookmarkStart w:name="z32545" w:id="1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360"/>
    <w:bookmarkStart w:name="z32546" w:id="1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361"/>
    <w:bookmarkStart w:name="z32547" w:id="1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362"/>
    <w:bookmarkStart w:name="z32548" w:id="1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363"/>
    <w:bookmarkStart w:name="z32549" w:id="1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364"/>
    <w:bookmarkStart w:name="z32550" w:id="1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365"/>
    <w:bookmarkStart w:name="z32551" w:id="1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110900, Республика Казахстан, Костанайская область, Карабалыкский район, поселок Карабалык, улица Фабричная, дом 2.</w:t>
      </w:r>
    </w:p>
    <w:bookmarkEnd w:id="12366"/>
    <w:bookmarkStart w:name="z32552" w:id="1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2367"/>
    <w:bookmarkStart w:name="z32553" w:id="1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368"/>
    <w:bookmarkStart w:name="z32554" w:id="1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2369"/>
    <w:bookmarkStart w:name="z32555" w:id="1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370"/>
    <w:bookmarkStart w:name="z32556" w:id="1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371"/>
    <w:bookmarkStart w:name="z32557" w:id="12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372"/>
    <w:bookmarkStart w:name="z32558" w:id="1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373"/>
    <w:bookmarkStart w:name="z32559" w:id="1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374"/>
    <w:bookmarkStart w:name="z32560" w:id="1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375"/>
    <w:bookmarkStart w:name="z32561" w:id="1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376"/>
    <w:bookmarkStart w:name="z32562" w:id="1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377"/>
    <w:bookmarkStart w:name="z32563" w:id="1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378"/>
    <w:bookmarkStart w:name="z32564" w:id="1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379"/>
    <w:bookmarkStart w:name="z32565" w:id="1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380"/>
    <w:bookmarkStart w:name="z32566" w:id="1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381"/>
    <w:bookmarkStart w:name="z32567" w:id="1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382"/>
    <w:bookmarkStart w:name="z32568" w:id="1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383"/>
    <w:bookmarkStart w:name="z32569" w:id="1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384"/>
    <w:bookmarkStart w:name="z32570" w:id="1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385"/>
    <w:bookmarkStart w:name="z32571" w:id="1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386"/>
    <w:bookmarkStart w:name="z32572" w:id="1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387"/>
    <w:bookmarkStart w:name="z44110" w:id="1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388"/>
    <w:bookmarkStart w:name="z44111" w:id="1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389"/>
    <w:bookmarkStart w:name="z44112" w:id="1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390"/>
    <w:bookmarkStart w:name="z44113" w:id="1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391"/>
    <w:bookmarkStart w:name="z44114" w:id="1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57" w:id="1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393"/>
    <w:bookmarkStart w:name="z47342" w:id="1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394"/>
    <w:bookmarkStart w:name="z47343" w:id="1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Start w:name="z47344" w:id="1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396"/>
    <w:bookmarkStart w:name="z44117" w:id="1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397"/>
    <w:bookmarkStart w:name="z44118" w:id="1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398"/>
    <w:bookmarkStart w:name="z44119" w:id="1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399"/>
    <w:bookmarkStart w:name="z44120" w:id="1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22" w:id="1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401"/>
    <w:bookmarkStart w:name="z44123" w:id="1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402"/>
    <w:bookmarkStart w:name="z44124" w:id="1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403"/>
    <w:bookmarkStart w:name="z44125" w:id="1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03" w:id="1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405"/>
    <w:bookmarkStart w:name="z32604" w:id="1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2406"/>
    <w:bookmarkStart w:name="z32605" w:id="1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2407"/>
    <w:bookmarkStart w:name="z32606" w:id="1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408"/>
    <w:bookmarkStart w:name="z32607" w:id="1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2409"/>
    <w:bookmarkStart w:name="z32608" w:id="1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</w:t>
      </w:r>
    </w:p>
    <w:bookmarkEnd w:id="12410"/>
    <w:bookmarkStart w:name="z32609" w:id="1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2411"/>
    <w:bookmarkStart w:name="z32610" w:id="1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2412"/>
    <w:bookmarkStart w:name="z32611" w:id="1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2413"/>
    <w:bookmarkStart w:name="z32612" w:id="1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2414"/>
    <w:bookmarkStart w:name="z47345" w:id="1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2415"/>
    <w:bookmarkStart w:name="z32613" w:id="1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2416"/>
    <w:bookmarkStart w:name="z32614" w:id="1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2417"/>
    <w:bookmarkStart w:name="z32615" w:id="1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2418"/>
    <w:bookmarkStart w:name="z47346" w:id="1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2419"/>
    <w:bookmarkStart w:name="z32616" w:id="1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2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17" w:id="12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2421"/>
    <w:bookmarkStart w:name="z32618" w:id="1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422"/>
    <w:bookmarkStart w:name="z32619" w:id="1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423"/>
    <w:bookmarkStart w:name="z32620" w:id="1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424"/>
    <w:bookmarkStart w:name="z32621" w:id="1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425"/>
    <w:bookmarkStart w:name="z32622" w:id="1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2426"/>
    <w:bookmarkStart w:name="z32623" w:id="1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2427"/>
    <w:bookmarkStart w:name="z32624" w:id="1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2428"/>
    <w:bookmarkStart w:name="z32625" w:id="1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2429"/>
    <w:bookmarkStart w:name="z32626" w:id="1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430"/>
    <w:bookmarkStart w:name="z32627" w:id="1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431"/>
    <w:bookmarkStart w:name="z32628" w:id="12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432"/>
    <w:bookmarkStart w:name="z32629" w:id="1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433"/>
    <w:bookmarkStart w:name="z32630" w:id="1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434"/>
    <w:bookmarkStart w:name="z32631" w:id="1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435"/>
    <w:bookmarkStart w:name="z32632" w:id="1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436"/>
    <w:bookmarkStart w:name="z32633" w:id="12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437"/>
    <w:bookmarkStart w:name="z32634" w:id="1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2635" w:id="12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2439"/>
    <w:bookmarkStart w:name="z32636" w:id="1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440"/>
    <w:bookmarkStart w:name="z32637" w:id="12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41"/>
    <w:bookmarkStart w:name="z32638" w:id="1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2442"/>
    <w:bookmarkStart w:name="z32639" w:id="1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443"/>
    <w:bookmarkStart w:name="z32640" w:id="1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444"/>
    <w:bookmarkStart w:name="z32641" w:id="1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445"/>
    <w:bookmarkStart w:name="z32642" w:id="1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446"/>
    <w:bookmarkStart w:name="z32643" w:id="1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447"/>
    <w:bookmarkStart w:name="z32644" w:id="1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448"/>
    <w:bookmarkStart w:name="z32645" w:id="1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111000, Республика Казахстан, Костанайская область, Карасуский район, Карасуский сельский округ, село Карасу, улица Рамазанова, дом 2.</w:t>
      </w:r>
    </w:p>
    <w:bookmarkEnd w:id="12449"/>
    <w:bookmarkStart w:name="z32646" w:id="1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2450"/>
    <w:bookmarkStart w:name="z32647" w:id="1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451"/>
    <w:bookmarkStart w:name="z32648" w:id="1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2452"/>
    <w:bookmarkStart w:name="z32649" w:id="1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453"/>
    <w:bookmarkStart w:name="z32650" w:id="1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454"/>
    <w:bookmarkStart w:name="z32651" w:id="12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455"/>
    <w:bookmarkStart w:name="z32652" w:id="1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456"/>
    <w:bookmarkStart w:name="z32653" w:id="1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457"/>
    <w:bookmarkStart w:name="z32654" w:id="1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458"/>
    <w:bookmarkStart w:name="z32655" w:id="1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459"/>
    <w:bookmarkStart w:name="z32656" w:id="1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460"/>
    <w:bookmarkStart w:name="z32657" w:id="1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461"/>
    <w:bookmarkStart w:name="z32658" w:id="1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462"/>
    <w:bookmarkStart w:name="z32659" w:id="1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463"/>
    <w:bookmarkStart w:name="z32660" w:id="1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464"/>
    <w:bookmarkStart w:name="z32661" w:id="1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465"/>
    <w:bookmarkStart w:name="z32662" w:id="1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466"/>
    <w:bookmarkStart w:name="z32663" w:id="1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467"/>
    <w:bookmarkStart w:name="z32664" w:id="1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468"/>
    <w:bookmarkStart w:name="z32665" w:id="1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469"/>
    <w:bookmarkStart w:name="z32666" w:id="1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470"/>
    <w:bookmarkStart w:name="z44128" w:id="1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471"/>
    <w:bookmarkStart w:name="z44129" w:id="1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472"/>
    <w:bookmarkStart w:name="z44130" w:id="1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473"/>
    <w:bookmarkStart w:name="z44131" w:id="1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474"/>
    <w:bookmarkStart w:name="z44132" w:id="1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58" w:id="1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476"/>
    <w:bookmarkStart w:name="z47347" w:id="1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477"/>
    <w:bookmarkStart w:name="z47348" w:id="1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478"/>
    <w:bookmarkStart w:name="z44134" w:id="1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2479"/>
    <w:bookmarkStart w:name="z47349" w:id="1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480"/>
    <w:bookmarkStart w:name="z44135" w:id="1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481"/>
    <w:bookmarkStart w:name="z44136" w:id="1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482"/>
    <w:bookmarkStart w:name="z44137" w:id="1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483"/>
    <w:bookmarkStart w:name="z44138" w:id="1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40" w:id="1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485"/>
    <w:bookmarkStart w:name="z44141" w:id="1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486"/>
    <w:bookmarkStart w:name="z44142" w:id="1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487"/>
    <w:bookmarkStart w:name="z44143" w:id="1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97" w:id="1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489"/>
    <w:bookmarkStart w:name="z32698" w:id="1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2490"/>
    <w:bookmarkStart w:name="z32699" w:id="1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2491"/>
    <w:bookmarkStart w:name="z32700" w:id="1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492"/>
    <w:bookmarkStart w:name="z32701" w:id="1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2493"/>
    <w:bookmarkStart w:name="z32702" w:id="1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2494"/>
    <w:bookmarkStart w:name="z32703" w:id="1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2495"/>
    <w:bookmarkStart w:name="z32704" w:id="1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2496"/>
    <w:bookmarkStart w:name="z32705" w:id="1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2497"/>
    <w:bookmarkStart w:name="z32706" w:id="1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2498"/>
    <w:bookmarkStart w:name="z47350" w:id="1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2499"/>
    <w:bookmarkStart w:name="z32707" w:id="1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2500"/>
    <w:bookmarkStart w:name="z32708" w:id="1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2501"/>
    <w:bookmarkStart w:name="z32709" w:id="1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2502"/>
    <w:bookmarkStart w:name="z47351" w:id="1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2503"/>
    <w:bookmarkStart w:name="z32710" w:id="1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2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11" w:id="12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2505"/>
    <w:bookmarkStart w:name="z32712" w:id="1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506"/>
    <w:bookmarkStart w:name="z32713" w:id="1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507"/>
    <w:bookmarkStart w:name="z32714" w:id="1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508"/>
    <w:bookmarkStart w:name="z32715" w:id="1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509"/>
    <w:bookmarkStart w:name="z32716" w:id="1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2510"/>
    <w:bookmarkStart w:name="z32717" w:id="1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2511"/>
    <w:bookmarkStart w:name="z32718" w:id="1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2512"/>
    <w:bookmarkStart w:name="z32719" w:id="1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2513"/>
    <w:bookmarkStart w:name="z32720" w:id="1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514"/>
    <w:bookmarkStart w:name="z32721" w:id="1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515"/>
    <w:bookmarkStart w:name="z32722" w:id="12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516"/>
    <w:bookmarkStart w:name="z32723" w:id="1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517"/>
    <w:bookmarkStart w:name="z32724" w:id="1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518"/>
    <w:bookmarkStart w:name="z32725" w:id="1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519"/>
    <w:bookmarkStart w:name="z32726" w:id="1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520"/>
    <w:bookmarkStart w:name="z32727" w:id="12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521"/>
    <w:bookmarkStart w:name="z32728" w:id="1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5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2729" w:id="12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2523"/>
    <w:bookmarkStart w:name="z32730" w:id="1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приказом Председателя Комитета санитарно-эпидемиологического контроля Министерства здравоохранения РК от 11.06.2026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2524"/>
    <w:bookmarkStart w:name="z32731" w:id="12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525"/>
    <w:bookmarkStart w:name="z32732" w:id="1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2526"/>
    <w:bookmarkStart w:name="z32733" w:id="1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527"/>
    <w:bookmarkStart w:name="z32734" w:id="1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528"/>
    <w:bookmarkStart w:name="z32735" w:id="1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529"/>
    <w:bookmarkStart w:name="z32736" w:id="1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530"/>
    <w:bookmarkStart w:name="z32737" w:id="1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531"/>
    <w:bookmarkStart w:name="z32738" w:id="1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532"/>
    <w:bookmarkStart w:name="z47847" w:id="1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111100, Республика Казахстан, Костанайская область, Костанайский район, город Тобыл, улица Механизаторов, 21.</w:t>
      </w:r>
    </w:p>
    <w:bookmarkEnd w:id="12533"/>
    <w:bookmarkStart w:name="z32740" w:id="1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"Костанайское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2534"/>
    <w:bookmarkStart w:name="z32741" w:id="1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535"/>
    <w:bookmarkStart w:name="z32742" w:id="1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2536"/>
    <w:bookmarkStart w:name="z32743" w:id="1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537"/>
    <w:bookmarkStart w:name="z32744" w:id="1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538"/>
    <w:bookmarkStart w:name="z32745" w:id="12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539"/>
    <w:bookmarkStart w:name="z32746" w:id="1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540"/>
    <w:bookmarkStart w:name="z32747" w:id="1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541"/>
    <w:bookmarkStart w:name="z32748" w:id="1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542"/>
    <w:bookmarkStart w:name="z32749" w:id="1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543"/>
    <w:bookmarkStart w:name="z32750" w:id="1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544"/>
    <w:bookmarkStart w:name="z32751" w:id="1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545"/>
    <w:bookmarkStart w:name="z32752" w:id="1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546"/>
    <w:bookmarkStart w:name="z32753" w:id="1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547"/>
    <w:bookmarkStart w:name="z32754" w:id="1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548"/>
    <w:bookmarkStart w:name="z32755" w:id="1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549"/>
    <w:bookmarkStart w:name="z32756" w:id="1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550"/>
    <w:bookmarkStart w:name="z32757" w:id="1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551"/>
    <w:bookmarkStart w:name="z32758" w:id="1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552"/>
    <w:bookmarkStart w:name="z32759" w:id="1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553"/>
    <w:bookmarkStart w:name="z32760" w:id="1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554"/>
    <w:bookmarkStart w:name="z44146" w:id="1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555"/>
    <w:bookmarkStart w:name="z44147" w:id="1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556"/>
    <w:bookmarkStart w:name="z44148" w:id="1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557"/>
    <w:bookmarkStart w:name="z44149" w:id="1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558"/>
    <w:bookmarkStart w:name="z44150" w:id="1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59" w:id="1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560"/>
    <w:bookmarkStart w:name="z47352" w:id="1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561"/>
    <w:bookmarkStart w:name="z47353" w:id="1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Start w:name="z47354" w:id="1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563"/>
    <w:bookmarkStart w:name="z44153" w:id="1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564"/>
    <w:bookmarkStart w:name="z44154" w:id="1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565"/>
    <w:bookmarkStart w:name="z44155" w:id="1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566"/>
    <w:bookmarkStart w:name="z44156" w:id="1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5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58" w:id="1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568"/>
    <w:bookmarkStart w:name="z44159" w:id="1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569"/>
    <w:bookmarkStart w:name="z44160" w:id="1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570"/>
    <w:bookmarkStart w:name="z44161" w:id="1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5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91" w:id="1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572"/>
    <w:bookmarkStart w:name="z32792" w:id="1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2573"/>
    <w:bookmarkStart w:name="z32793" w:id="1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2574"/>
    <w:bookmarkStart w:name="z32794" w:id="1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575"/>
    <w:bookmarkStart w:name="z32795" w:id="1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2576"/>
    <w:bookmarkStart w:name="z32796" w:id="1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2577"/>
    <w:bookmarkStart w:name="z32797" w:id="1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2578"/>
    <w:bookmarkStart w:name="z32798" w:id="1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2579"/>
    <w:bookmarkStart w:name="z32799" w:id="1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2580"/>
    <w:bookmarkStart w:name="z32800" w:id="1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2581"/>
    <w:bookmarkStart w:name="z47355" w:id="1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2582"/>
    <w:bookmarkStart w:name="z32801" w:id="1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2583"/>
    <w:bookmarkStart w:name="z32802" w:id="1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2584"/>
    <w:bookmarkStart w:name="z32803" w:id="1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2585"/>
    <w:bookmarkStart w:name="z47356" w:id="1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2586"/>
    <w:bookmarkStart w:name="z32804" w:id="1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25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05" w:id="12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2588"/>
    <w:bookmarkStart w:name="z32806" w:id="1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589"/>
    <w:bookmarkStart w:name="z32807" w:id="1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590"/>
    <w:bookmarkStart w:name="z32808" w:id="1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591"/>
    <w:bookmarkStart w:name="z32809" w:id="1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592"/>
    <w:bookmarkStart w:name="z32810" w:id="1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2593"/>
    <w:bookmarkStart w:name="z32811" w:id="1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2594"/>
    <w:bookmarkStart w:name="z32812" w:id="1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2595"/>
    <w:bookmarkStart w:name="z32813" w:id="1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2596"/>
    <w:bookmarkStart w:name="z32814" w:id="1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597"/>
    <w:bookmarkStart w:name="z32815" w:id="1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598"/>
    <w:bookmarkStart w:name="z32816" w:id="12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599"/>
    <w:bookmarkStart w:name="z32817" w:id="1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600"/>
    <w:bookmarkStart w:name="z32818" w:id="1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601"/>
    <w:bookmarkStart w:name="z32819" w:id="1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602"/>
    <w:bookmarkStart w:name="z32820" w:id="1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603"/>
    <w:bookmarkStart w:name="z32821" w:id="12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604"/>
    <w:bookmarkStart w:name="z32822" w:id="1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2823" w:id="12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города Костаная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2606"/>
    <w:bookmarkStart w:name="z32824" w:id="1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607"/>
    <w:bookmarkStart w:name="z32825" w:id="12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08"/>
    <w:bookmarkStart w:name="z32826" w:id="1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города Костаная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2609"/>
    <w:bookmarkStart w:name="z32827" w:id="1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610"/>
    <w:bookmarkStart w:name="z32828" w:id="1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611"/>
    <w:bookmarkStart w:name="z32829" w:id="1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612"/>
    <w:bookmarkStart w:name="z32830" w:id="1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613"/>
    <w:bookmarkStart w:name="z32831" w:id="1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614"/>
    <w:bookmarkStart w:name="z32832" w:id="1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615"/>
    <w:bookmarkStart w:name="z32833" w:id="1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110000, Республика Казахстан, Костанайская область, город Костанай, улица Амангельды, дом 96 А.</w:t>
      </w:r>
    </w:p>
    <w:bookmarkEnd w:id="12616"/>
    <w:bookmarkStart w:name="z32834" w:id="1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города Костаная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2617"/>
    <w:bookmarkStart w:name="z32835" w:id="1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618"/>
    <w:bookmarkStart w:name="z32836" w:id="1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2619"/>
    <w:bookmarkStart w:name="z32837" w:id="1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620"/>
    <w:bookmarkStart w:name="z32838" w:id="1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621"/>
    <w:bookmarkStart w:name="z32839" w:id="12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622"/>
    <w:bookmarkStart w:name="z32840" w:id="1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623"/>
    <w:bookmarkStart w:name="z32841" w:id="1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624"/>
    <w:bookmarkStart w:name="z32842" w:id="1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625"/>
    <w:bookmarkStart w:name="z32843" w:id="1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626"/>
    <w:bookmarkStart w:name="z32844" w:id="1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627"/>
    <w:bookmarkStart w:name="z32845" w:id="1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628"/>
    <w:bookmarkStart w:name="z32846" w:id="1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629"/>
    <w:bookmarkStart w:name="z32847" w:id="1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630"/>
    <w:bookmarkStart w:name="z32848" w:id="1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631"/>
    <w:bookmarkStart w:name="z32849" w:id="1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632"/>
    <w:bookmarkStart w:name="z32850" w:id="1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633"/>
    <w:bookmarkStart w:name="z32851" w:id="1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634"/>
    <w:bookmarkStart w:name="z32852" w:id="1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635"/>
    <w:bookmarkStart w:name="z32853" w:id="1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636"/>
    <w:bookmarkStart w:name="z32854" w:id="1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637"/>
    <w:bookmarkStart w:name="z44164" w:id="1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638"/>
    <w:bookmarkStart w:name="z44165" w:id="1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639"/>
    <w:bookmarkStart w:name="z44166" w:id="1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640"/>
    <w:bookmarkStart w:name="z44167" w:id="1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641"/>
    <w:bookmarkStart w:name="z44168" w:id="1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60" w:id="1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643"/>
    <w:bookmarkStart w:name="z47357" w:id="1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644"/>
    <w:bookmarkStart w:name="z47358" w:id="1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645"/>
    <w:bookmarkStart w:name="z44170" w:id="1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2646"/>
    <w:bookmarkStart w:name="z47359" w:id="1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647"/>
    <w:bookmarkStart w:name="z44171" w:id="1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648"/>
    <w:bookmarkStart w:name="z44172" w:id="1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649"/>
    <w:bookmarkStart w:name="z44173" w:id="1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650"/>
    <w:bookmarkStart w:name="z44174" w:id="1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6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76" w:id="1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652"/>
    <w:bookmarkStart w:name="z44177" w:id="1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653"/>
    <w:bookmarkStart w:name="z44178" w:id="1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654"/>
    <w:bookmarkStart w:name="z44179" w:id="1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85" w:id="1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656"/>
    <w:bookmarkStart w:name="z32886" w:id="1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2657"/>
    <w:bookmarkStart w:name="z32887" w:id="1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2658"/>
    <w:bookmarkStart w:name="z32888" w:id="1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659"/>
    <w:bookmarkStart w:name="z32889" w:id="1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2660"/>
    <w:bookmarkStart w:name="z32890" w:id="1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2661"/>
    <w:bookmarkStart w:name="z32891" w:id="1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2662"/>
    <w:bookmarkStart w:name="z32892" w:id="1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2663"/>
    <w:bookmarkStart w:name="z32893" w:id="1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2664"/>
    <w:bookmarkStart w:name="z32894" w:id="1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2665"/>
    <w:bookmarkStart w:name="z47360" w:id="1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2666"/>
    <w:bookmarkStart w:name="z32895" w:id="1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2667"/>
    <w:bookmarkStart w:name="z32896" w:id="1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2668"/>
    <w:bookmarkStart w:name="z32897" w:id="1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2669"/>
    <w:bookmarkStart w:name="z47361" w:id="1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2670"/>
    <w:bookmarkStart w:name="z32898" w:id="1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26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99" w:id="12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2672"/>
    <w:bookmarkStart w:name="z32900" w:id="1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673"/>
    <w:bookmarkStart w:name="z32901" w:id="1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674"/>
    <w:bookmarkStart w:name="z32902" w:id="1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675"/>
    <w:bookmarkStart w:name="z32903" w:id="1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676"/>
    <w:bookmarkStart w:name="z32904" w:id="1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2677"/>
    <w:bookmarkStart w:name="z32905" w:id="1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2678"/>
    <w:bookmarkStart w:name="z32906" w:id="1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2679"/>
    <w:bookmarkStart w:name="z32907" w:id="1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2680"/>
    <w:bookmarkStart w:name="z32908" w:id="1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681"/>
    <w:bookmarkStart w:name="z32909" w:id="1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682"/>
    <w:bookmarkStart w:name="z32910" w:id="12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683"/>
    <w:bookmarkStart w:name="z32911" w:id="1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684"/>
    <w:bookmarkStart w:name="z32912" w:id="1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685"/>
    <w:bookmarkStart w:name="z32913" w:id="1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686"/>
    <w:bookmarkStart w:name="z32914" w:id="1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687"/>
    <w:bookmarkStart w:name="z32915" w:id="12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688"/>
    <w:bookmarkStart w:name="z32916" w:id="1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6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2917" w:id="12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"Лисаковское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2690"/>
    <w:bookmarkStart w:name="z32918" w:id="1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691"/>
    <w:bookmarkStart w:name="z32919" w:id="12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92"/>
    <w:bookmarkStart w:name="z32920" w:id="1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"Лисаковское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2693"/>
    <w:bookmarkStart w:name="z32921" w:id="1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694"/>
    <w:bookmarkStart w:name="z32922" w:id="1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695"/>
    <w:bookmarkStart w:name="z32923" w:id="1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696"/>
    <w:bookmarkStart w:name="z32924" w:id="1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697"/>
    <w:bookmarkStart w:name="z32925" w:id="1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698"/>
    <w:bookmarkStart w:name="z32926" w:id="1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699"/>
    <w:bookmarkStart w:name="z32927" w:id="1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111200, Республика Казахстан, Костанайская область, город Лисаковск, Микрорайон Больничный Городок, здание 7.</w:t>
      </w:r>
    </w:p>
    <w:bookmarkEnd w:id="12700"/>
    <w:bookmarkStart w:name="z32928" w:id="1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"Лисаковское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2701"/>
    <w:bookmarkStart w:name="z32929" w:id="1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702"/>
    <w:bookmarkStart w:name="z32930" w:id="1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2703"/>
    <w:bookmarkStart w:name="z32931" w:id="1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704"/>
    <w:bookmarkStart w:name="z32932" w:id="1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705"/>
    <w:bookmarkStart w:name="z32933" w:id="12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706"/>
    <w:bookmarkStart w:name="z32934" w:id="1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707"/>
    <w:bookmarkStart w:name="z32935" w:id="1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708"/>
    <w:bookmarkStart w:name="z32936" w:id="1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709"/>
    <w:bookmarkStart w:name="z32937" w:id="1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710"/>
    <w:bookmarkStart w:name="z32938" w:id="1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711"/>
    <w:bookmarkStart w:name="z32939" w:id="1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712"/>
    <w:bookmarkStart w:name="z32940" w:id="1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713"/>
    <w:bookmarkStart w:name="z32941" w:id="1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714"/>
    <w:bookmarkStart w:name="z32942" w:id="1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715"/>
    <w:bookmarkStart w:name="z32943" w:id="1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716"/>
    <w:bookmarkStart w:name="z32944" w:id="1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717"/>
    <w:bookmarkStart w:name="z32945" w:id="1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718"/>
    <w:bookmarkStart w:name="z32946" w:id="1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719"/>
    <w:bookmarkStart w:name="z32947" w:id="1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720"/>
    <w:bookmarkStart w:name="z32948" w:id="1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721"/>
    <w:bookmarkStart w:name="z44182" w:id="1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722"/>
    <w:bookmarkStart w:name="z44183" w:id="1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723"/>
    <w:bookmarkStart w:name="z44184" w:id="1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724"/>
    <w:bookmarkStart w:name="z44185" w:id="1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725"/>
    <w:bookmarkStart w:name="z44186" w:id="1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61" w:id="1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727"/>
    <w:bookmarkStart w:name="z47362" w:id="1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728"/>
    <w:bookmarkStart w:name="z47363" w:id="1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729"/>
    <w:bookmarkStart w:name="z44188" w:id="1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2730"/>
    <w:bookmarkStart w:name="z47364" w:id="1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731"/>
    <w:bookmarkStart w:name="z44189" w:id="1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732"/>
    <w:bookmarkStart w:name="z44190" w:id="1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733"/>
    <w:bookmarkStart w:name="z44191" w:id="1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734"/>
    <w:bookmarkStart w:name="z44192" w:id="1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94" w:id="1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736"/>
    <w:bookmarkStart w:name="z44195" w:id="1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737"/>
    <w:bookmarkStart w:name="z44196" w:id="1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738"/>
    <w:bookmarkStart w:name="z44197" w:id="1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7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79" w:id="1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740"/>
    <w:bookmarkStart w:name="z32980" w:id="1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2741"/>
    <w:bookmarkStart w:name="z32981" w:id="1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2742"/>
    <w:bookmarkStart w:name="z32982" w:id="1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743"/>
    <w:bookmarkStart w:name="z32983" w:id="1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2744"/>
    <w:bookmarkStart w:name="z32984" w:id="1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2745"/>
    <w:bookmarkStart w:name="z32985" w:id="1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2746"/>
    <w:bookmarkStart w:name="z32986" w:id="1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2747"/>
    <w:bookmarkStart w:name="z32987" w:id="1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2748"/>
    <w:bookmarkStart w:name="z32988" w:id="1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2749"/>
    <w:bookmarkStart w:name="z47365" w:id="1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2750"/>
    <w:bookmarkStart w:name="z32989" w:id="1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2751"/>
    <w:bookmarkStart w:name="z32990" w:id="1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2752"/>
    <w:bookmarkStart w:name="z32991" w:id="1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2753"/>
    <w:bookmarkStart w:name="z47366" w:id="1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2754"/>
    <w:bookmarkStart w:name="z32992" w:id="1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27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93" w:id="12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2756"/>
    <w:bookmarkStart w:name="z32994" w:id="1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757"/>
    <w:bookmarkStart w:name="z32995" w:id="1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758"/>
    <w:bookmarkStart w:name="z32996" w:id="1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759"/>
    <w:bookmarkStart w:name="z32997" w:id="1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760"/>
    <w:bookmarkStart w:name="z32998" w:id="1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2761"/>
    <w:bookmarkStart w:name="z32999" w:id="1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2762"/>
    <w:bookmarkStart w:name="z33000" w:id="1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2763"/>
    <w:bookmarkStart w:name="z33001" w:id="1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2764"/>
    <w:bookmarkStart w:name="z33002" w:id="1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765"/>
    <w:bookmarkStart w:name="z33003" w:id="1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766"/>
    <w:bookmarkStart w:name="z33004" w:id="12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767"/>
    <w:bookmarkStart w:name="z33005" w:id="1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768"/>
    <w:bookmarkStart w:name="z33006" w:id="1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769"/>
    <w:bookmarkStart w:name="z33007" w:id="1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770"/>
    <w:bookmarkStart w:name="z33008" w:id="1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771"/>
    <w:bookmarkStart w:name="z33009" w:id="12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772"/>
    <w:bookmarkStart w:name="z33010" w:id="1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7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3011" w:id="12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2774"/>
    <w:bookmarkStart w:name="z33012" w:id="1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775"/>
    <w:bookmarkStart w:name="z33013" w:id="12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76"/>
    <w:bookmarkStart w:name="z33014" w:id="1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2777"/>
    <w:bookmarkStart w:name="z33015" w:id="1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778"/>
    <w:bookmarkStart w:name="z33016" w:id="1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779"/>
    <w:bookmarkStart w:name="z33017" w:id="1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780"/>
    <w:bookmarkStart w:name="z33018" w:id="1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781"/>
    <w:bookmarkStart w:name="z33019" w:id="1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782"/>
    <w:bookmarkStart w:name="z33020" w:id="1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783"/>
    <w:bookmarkStart w:name="z33021" w:id="1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111300, Республика Казахстан, Костанайская область, Мендыкаринский район, село Боровское, улица Алтынсарина, строение 45.</w:t>
      </w:r>
    </w:p>
    <w:bookmarkEnd w:id="12784"/>
    <w:bookmarkStart w:name="z33022" w:id="1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2785"/>
    <w:bookmarkStart w:name="z33023" w:id="1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786"/>
    <w:bookmarkStart w:name="z33024" w:id="1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2787"/>
    <w:bookmarkStart w:name="z33025" w:id="1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788"/>
    <w:bookmarkStart w:name="z33026" w:id="1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789"/>
    <w:bookmarkStart w:name="z33027" w:id="12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790"/>
    <w:bookmarkStart w:name="z33028" w:id="1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791"/>
    <w:bookmarkStart w:name="z33029" w:id="1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792"/>
    <w:bookmarkStart w:name="z33030" w:id="1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793"/>
    <w:bookmarkStart w:name="z33031" w:id="1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794"/>
    <w:bookmarkStart w:name="z33032" w:id="1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795"/>
    <w:bookmarkStart w:name="z33033" w:id="1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796"/>
    <w:bookmarkStart w:name="z33034" w:id="1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797"/>
    <w:bookmarkStart w:name="z33035" w:id="1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798"/>
    <w:bookmarkStart w:name="z33036" w:id="1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799"/>
    <w:bookmarkStart w:name="z33037" w:id="1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800"/>
    <w:bookmarkStart w:name="z33038" w:id="1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801"/>
    <w:bookmarkStart w:name="z33039" w:id="1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802"/>
    <w:bookmarkStart w:name="z33040" w:id="1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803"/>
    <w:bookmarkStart w:name="z33041" w:id="1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804"/>
    <w:bookmarkStart w:name="z33042" w:id="1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805"/>
    <w:bookmarkStart w:name="z44200" w:id="1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806"/>
    <w:bookmarkStart w:name="z44201" w:id="1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807"/>
    <w:bookmarkStart w:name="z44202" w:id="1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808"/>
    <w:bookmarkStart w:name="z44203" w:id="1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809"/>
    <w:bookmarkStart w:name="z44204" w:id="1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62" w:id="1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811"/>
    <w:bookmarkStart w:name="z47367" w:id="1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812"/>
    <w:bookmarkStart w:name="z47368" w:id="1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813"/>
    <w:bookmarkStart w:name="z44206" w:id="1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2814"/>
    <w:bookmarkStart w:name="z47369" w:id="1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815"/>
    <w:bookmarkStart w:name="z44207" w:id="1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816"/>
    <w:bookmarkStart w:name="z44208" w:id="1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817"/>
    <w:bookmarkStart w:name="z44209" w:id="1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818"/>
    <w:bookmarkStart w:name="z44210" w:id="1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8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12" w:id="1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820"/>
    <w:bookmarkStart w:name="z44213" w:id="1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821"/>
    <w:bookmarkStart w:name="z44214" w:id="1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822"/>
    <w:bookmarkStart w:name="z44215" w:id="1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8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73" w:id="1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824"/>
    <w:bookmarkStart w:name="z33074" w:id="1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2825"/>
    <w:bookmarkStart w:name="z33075" w:id="1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2826"/>
    <w:bookmarkStart w:name="z33076" w:id="1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827"/>
    <w:bookmarkStart w:name="z33077" w:id="1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2828"/>
    <w:bookmarkStart w:name="z33078" w:id="1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2829"/>
    <w:bookmarkStart w:name="z33079" w:id="1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2830"/>
    <w:bookmarkStart w:name="z33080" w:id="1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2831"/>
    <w:bookmarkStart w:name="z33081" w:id="1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2832"/>
    <w:bookmarkStart w:name="z33082" w:id="1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2833"/>
    <w:bookmarkStart w:name="z47370" w:id="1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2834"/>
    <w:bookmarkStart w:name="z33083" w:id="1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2835"/>
    <w:bookmarkStart w:name="z33084" w:id="1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2836"/>
    <w:bookmarkStart w:name="z33085" w:id="1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2837"/>
    <w:bookmarkStart w:name="z47371" w:id="1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2838"/>
    <w:bookmarkStart w:name="z33086" w:id="1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28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87" w:id="12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2840"/>
    <w:bookmarkStart w:name="z33088" w:id="1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841"/>
    <w:bookmarkStart w:name="z33089" w:id="1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842"/>
    <w:bookmarkStart w:name="z33090" w:id="1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843"/>
    <w:bookmarkStart w:name="z33091" w:id="1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844"/>
    <w:bookmarkStart w:name="z33092" w:id="1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2845"/>
    <w:bookmarkStart w:name="z33093" w:id="1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2846"/>
    <w:bookmarkStart w:name="z33094" w:id="1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2847"/>
    <w:bookmarkStart w:name="z33095" w:id="1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2848"/>
    <w:bookmarkStart w:name="z33096" w:id="1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849"/>
    <w:bookmarkStart w:name="z33097" w:id="1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850"/>
    <w:bookmarkStart w:name="z33098" w:id="12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851"/>
    <w:bookmarkStart w:name="z33099" w:id="1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852"/>
    <w:bookmarkStart w:name="z33100" w:id="1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853"/>
    <w:bookmarkStart w:name="z33101" w:id="1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854"/>
    <w:bookmarkStart w:name="z33102" w:id="1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855"/>
    <w:bookmarkStart w:name="z33103" w:id="12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856"/>
    <w:bookmarkStart w:name="z33104" w:id="1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8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3105" w:id="12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2858"/>
    <w:bookmarkStart w:name="z33106" w:id="1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859"/>
    <w:bookmarkStart w:name="z33107" w:id="12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60"/>
    <w:bookmarkStart w:name="z33108" w:id="1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2861"/>
    <w:bookmarkStart w:name="z33109" w:id="1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862"/>
    <w:bookmarkStart w:name="z33110" w:id="1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863"/>
    <w:bookmarkStart w:name="z33111" w:id="1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864"/>
    <w:bookmarkStart w:name="z33112" w:id="1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865"/>
    <w:bookmarkStart w:name="z33113" w:id="1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866"/>
    <w:bookmarkStart w:name="z33114" w:id="1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867"/>
    <w:bookmarkStart w:name="z33115" w:id="1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111400, Республика Казахстан, Костанайская область, Наурузумский район, Карамендинский сельский округ, село Караменды, улица М.Сугур улы, дом 10.</w:t>
      </w:r>
    </w:p>
    <w:bookmarkEnd w:id="12868"/>
    <w:bookmarkStart w:name="z33116" w:id="1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"Наурзумское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2869"/>
    <w:bookmarkStart w:name="z33117" w:id="1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870"/>
    <w:bookmarkStart w:name="z33118" w:id="1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2871"/>
    <w:bookmarkStart w:name="z33119" w:id="1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872"/>
    <w:bookmarkStart w:name="z33120" w:id="1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873"/>
    <w:bookmarkStart w:name="z33121" w:id="12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874"/>
    <w:bookmarkStart w:name="z33122" w:id="1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875"/>
    <w:bookmarkStart w:name="z33123" w:id="1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876"/>
    <w:bookmarkStart w:name="z33124" w:id="1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877"/>
    <w:bookmarkStart w:name="z33125" w:id="1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878"/>
    <w:bookmarkStart w:name="z33126" w:id="1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879"/>
    <w:bookmarkStart w:name="z33127" w:id="1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880"/>
    <w:bookmarkStart w:name="z33128" w:id="1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881"/>
    <w:bookmarkStart w:name="z33129" w:id="1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882"/>
    <w:bookmarkStart w:name="z33130" w:id="1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883"/>
    <w:bookmarkStart w:name="z33131" w:id="1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884"/>
    <w:bookmarkStart w:name="z33132" w:id="1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885"/>
    <w:bookmarkStart w:name="z33133" w:id="1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886"/>
    <w:bookmarkStart w:name="z33134" w:id="1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887"/>
    <w:bookmarkStart w:name="z33135" w:id="1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888"/>
    <w:bookmarkStart w:name="z33136" w:id="1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889"/>
    <w:bookmarkStart w:name="z44218" w:id="1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890"/>
    <w:bookmarkStart w:name="z44219" w:id="1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891"/>
    <w:bookmarkStart w:name="z44220" w:id="1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892"/>
    <w:bookmarkStart w:name="z44221" w:id="1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893"/>
    <w:bookmarkStart w:name="z44222" w:id="1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63" w:id="1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895"/>
    <w:bookmarkStart w:name="z47372" w:id="1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896"/>
    <w:bookmarkStart w:name="z47373" w:id="1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897"/>
    <w:bookmarkStart w:name="z44224" w:id="1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2898"/>
    <w:bookmarkStart w:name="z47374" w:id="1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899"/>
    <w:bookmarkStart w:name="z44225" w:id="1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900"/>
    <w:bookmarkStart w:name="z44226" w:id="1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901"/>
    <w:bookmarkStart w:name="z44227" w:id="1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902"/>
    <w:bookmarkStart w:name="z44228" w:id="1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30" w:id="1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904"/>
    <w:bookmarkStart w:name="z44231" w:id="1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905"/>
    <w:bookmarkStart w:name="z44232" w:id="1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906"/>
    <w:bookmarkStart w:name="z44233" w:id="1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9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67" w:id="1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908"/>
    <w:bookmarkStart w:name="z33168" w:id="1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2909"/>
    <w:bookmarkStart w:name="z33169" w:id="1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2910"/>
    <w:bookmarkStart w:name="z33170" w:id="1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911"/>
    <w:bookmarkStart w:name="z33171" w:id="1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2912"/>
    <w:bookmarkStart w:name="z33172" w:id="1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2913"/>
    <w:bookmarkStart w:name="z33173" w:id="1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2914"/>
    <w:bookmarkStart w:name="z33174" w:id="1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2915"/>
    <w:bookmarkStart w:name="z33175" w:id="1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2916"/>
    <w:bookmarkStart w:name="z33176" w:id="1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2917"/>
    <w:bookmarkStart w:name="z47375" w:id="1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2918"/>
    <w:bookmarkStart w:name="z33177" w:id="1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2919"/>
    <w:bookmarkStart w:name="z33178" w:id="1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2920"/>
    <w:bookmarkStart w:name="z33179" w:id="1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2921"/>
    <w:bookmarkStart w:name="z47376" w:id="1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2922"/>
    <w:bookmarkStart w:name="z33180" w:id="1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29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81" w:id="12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2924"/>
    <w:bookmarkStart w:name="z33182" w:id="1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925"/>
    <w:bookmarkStart w:name="z33183" w:id="1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926"/>
    <w:bookmarkStart w:name="z33184" w:id="1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927"/>
    <w:bookmarkStart w:name="z33185" w:id="1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2928"/>
    <w:bookmarkStart w:name="z33186" w:id="1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2929"/>
    <w:bookmarkStart w:name="z33187" w:id="1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2930"/>
    <w:bookmarkStart w:name="z33188" w:id="1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2931"/>
    <w:bookmarkStart w:name="z33189" w:id="1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2932"/>
    <w:bookmarkStart w:name="z33190" w:id="1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933"/>
    <w:bookmarkStart w:name="z33191" w:id="1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934"/>
    <w:bookmarkStart w:name="z33192" w:id="12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935"/>
    <w:bookmarkStart w:name="z33193" w:id="1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936"/>
    <w:bookmarkStart w:name="z33194" w:id="1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937"/>
    <w:bookmarkStart w:name="z33195" w:id="1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2938"/>
    <w:bookmarkStart w:name="z33196" w:id="1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939"/>
    <w:bookmarkStart w:name="z33197" w:id="12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940"/>
    <w:bookmarkStart w:name="z33198" w:id="1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9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3199" w:id="12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"Рудненское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2942"/>
    <w:bookmarkStart w:name="z33200" w:id="1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943"/>
    <w:bookmarkStart w:name="z33201" w:id="12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44"/>
    <w:bookmarkStart w:name="z33202" w:id="1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"Рудненское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2945"/>
    <w:bookmarkStart w:name="z33203" w:id="1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946"/>
    <w:bookmarkStart w:name="z33204" w:id="1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2947"/>
    <w:bookmarkStart w:name="z33205" w:id="1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948"/>
    <w:bookmarkStart w:name="z33206" w:id="1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949"/>
    <w:bookmarkStart w:name="z33207" w:id="1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2950"/>
    <w:bookmarkStart w:name="z33208" w:id="1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951"/>
    <w:bookmarkStart w:name="z33209" w:id="1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111500, Республика Казахстан, Костанайская область, город Рудный, улица Строительная, дом 38.</w:t>
      </w:r>
    </w:p>
    <w:bookmarkEnd w:id="12952"/>
    <w:bookmarkStart w:name="z33210" w:id="1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"Рудненское городское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2953"/>
    <w:bookmarkStart w:name="z33211" w:id="1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954"/>
    <w:bookmarkStart w:name="z33212" w:id="1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2955"/>
    <w:bookmarkStart w:name="z33213" w:id="1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956"/>
    <w:bookmarkStart w:name="z33214" w:id="1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957"/>
    <w:bookmarkStart w:name="z33215" w:id="12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2958"/>
    <w:bookmarkStart w:name="z33216" w:id="1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959"/>
    <w:bookmarkStart w:name="z33217" w:id="1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2960"/>
    <w:bookmarkStart w:name="z33218" w:id="1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2961"/>
    <w:bookmarkStart w:name="z33219" w:id="1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2962"/>
    <w:bookmarkStart w:name="z33220" w:id="1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963"/>
    <w:bookmarkStart w:name="z33221" w:id="1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2964"/>
    <w:bookmarkStart w:name="z33222" w:id="1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2965"/>
    <w:bookmarkStart w:name="z33223" w:id="1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2966"/>
    <w:bookmarkStart w:name="z33224" w:id="1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967"/>
    <w:bookmarkStart w:name="z33225" w:id="1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2968"/>
    <w:bookmarkStart w:name="z33226" w:id="1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2969"/>
    <w:bookmarkStart w:name="z33227" w:id="1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2970"/>
    <w:bookmarkStart w:name="z33228" w:id="1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2971"/>
    <w:bookmarkStart w:name="z33229" w:id="1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2972"/>
    <w:bookmarkStart w:name="z33230" w:id="1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973"/>
    <w:bookmarkStart w:name="z44236" w:id="1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2974"/>
    <w:bookmarkStart w:name="z44237" w:id="1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2975"/>
    <w:bookmarkStart w:name="z44238" w:id="1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2976"/>
    <w:bookmarkStart w:name="z44239" w:id="1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2977"/>
    <w:bookmarkStart w:name="z44240" w:id="1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64" w:id="1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2979"/>
    <w:bookmarkStart w:name="z47377" w:id="1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2980"/>
    <w:bookmarkStart w:name="z47378" w:id="1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2981"/>
    <w:bookmarkStart w:name="z44242" w:id="1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2982"/>
    <w:bookmarkStart w:name="z47379" w:id="1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2983"/>
    <w:bookmarkStart w:name="z44243" w:id="1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2984"/>
    <w:bookmarkStart w:name="z44244" w:id="1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2985"/>
    <w:bookmarkStart w:name="z44245" w:id="1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2986"/>
    <w:bookmarkStart w:name="z44246" w:id="1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29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48" w:id="1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2988"/>
    <w:bookmarkStart w:name="z44249" w:id="1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2989"/>
    <w:bookmarkStart w:name="z44250" w:id="1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2990"/>
    <w:bookmarkStart w:name="z44251" w:id="1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29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61" w:id="1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2992"/>
    <w:bookmarkStart w:name="z33262" w:id="1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2993"/>
    <w:bookmarkStart w:name="z33263" w:id="1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2994"/>
    <w:bookmarkStart w:name="z33264" w:id="1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2995"/>
    <w:bookmarkStart w:name="z33265" w:id="1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2996"/>
    <w:bookmarkStart w:name="z33266" w:id="1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2997"/>
    <w:bookmarkStart w:name="z33267" w:id="1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2998"/>
    <w:bookmarkStart w:name="z33268" w:id="1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2999"/>
    <w:bookmarkStart w:name="z33269" w:id="1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3000"/>
    <w:bookmarkStart w:name="z33270" w:id="1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001"/>
    <w:bookmarkStart w:name="z47380" w:id="1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3002"/>
    <w:bookmarkStart w:name="z33271" w:id="1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3003"/>
    <w:bookmarkStart w:name="z33272" w:id="1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3004"/>
    <w:bookmarkStart w:name="z33273" w:id="1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3005"/>
    <w:bookmarkStart w:name="z47381" w:id="1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3006"/>
    <w:bookmarkStart w:name="z33274" w:id="1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30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75" w:id="13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008"/>
    <w:bookmarkStart w:name="z33276" w:id="1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009"/>
    <w:bookmarkStart w:name="z33277" w:id="1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010"/>
    <w:bookmarkStart w:name="z33278" w:id="1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011"/>
    <w:bookmarkStart w:name="z33279" w:id="1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012"/>
    <w:bookmarkStart w:name="z33280" w:id="1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3013"/>
    <w:bookmarkStart w:name="z33281" w:id="1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3014"/>
    <w:bookmarkStart w:name="z33282" w:id="1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3015"/>
    <w:bookmarkStart w:name="z33283" w:id="1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3016"/>
    <w:bookmarkStart w:name="z33284" w:id="1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017"/>
    <w:bookmarkStart w:name="z33285" w:id="1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018"/>
    <w:bookmarkStart w:name="z33286" w:id="13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019"/>
    <w:bookmarkStart w:name="z33287" w:id="1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020"/>
    <w:bookmarkStart w:name="z33288" w:id="1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021"/>
    <w:bookmarkStart w:name="z33289" w:id="1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3022"/>
    <w:bookmarkStart w:name="z33290" w:id="1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023"/>
    <w:bookmarkStart w:name="z33291" w:id="13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024"/>
    <w:bookmarkStart w:name="z33292" w:id="1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0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3293" w:id="13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3026"/>
    <w:bookmarkStart w:name="z33294" w:id="1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027"/>
    <w:bookmarkStart w:name="z33295" w:id="13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28"/>
    <w:bookmarkStart w:name="z33296" w:id="1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3029"/>
    <w:bookmarkStart w:name="z33297" w:id="1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030"/>
    <w:bookmarkStart w:name="z33298" w:id="1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031"/>
    <w:bookmarkStart w:name="z33299" w:id="1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032"/>
    <w:bookmarkStart w:name="z33300" w:id="1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033"/>
    <w:bookmarkStart w:name="z33301" w:id="1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3034"/>
    <w:bookmarkStart w:name="z33302" w:id="1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035"/>
    <w:bookmarkStart w:name="z33303" w:id="1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111600, Республика Казахстан, Костанайская область, Сарыкольский район, поселок Сарыколь, улица Мендеке батыра, здание 4.</w:t>
      </w:r>
    </w:p>
    <w:bookmarkEnd w:id="13036"/>
    <w:bookmarkStart w:name="z33304" w:id="1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3037"/>
    <w:bookmarkStart w:name="z33305" w:id="1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038"/>
    <w:bookmarkStart w:name="z33306" w:id="1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3039"/>
    <w:bookmarkStart w:name="z33307" w:id="1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3040"/>
    <w:bookmarkStart w:name="z33308" w:id="1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041"/>
    <w:bookmarkStart w:name="z33309" w:id="13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3042"/>
    <w:bookmarkStart w:name="z33310" w:id="1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043"/>
    <w:bookmarkStart w:name="z33311" w:id="1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044"/>
    <w:bookmarkStart w:name="z33312" w:id="1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045"/>
    <w:bookmarkStart w:name="z33313" w:id="1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3046"/>
    <w:bookmarkStart w:name="z33314" w:id="1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047"/>
    <w:bookmarkStart w:name="z33315" w:id="1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048"/>
    <w:bookmarkStart w:name="z33316" w:id="1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3049"/>
    <w:bookmarkStart w:name="z33317" w:id="1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3050"/>
    <w:bookmarkStart w:name="z33318" w:id="1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051"/>
    <w:bookmarkStart w:name="z33319" w:id="1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3052"/>
    <w:bookmarkStart w:name="z33320" w:id="1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053"/>
    <w:bookmarkStart w:name="z33321" w:id="1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054"/>
    <w:bookmarkStart w:name="z33322" w:id="1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3055"/>
    <w:bookmarkStart w:name="z33323" w:id="1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3056"/>
    <w:bookmarkStart w:name="z33324" w:id="1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057"/>
    <w:bookmarkStart w:name="z44254" w:id="1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058"/>
    <w:bookmarkStart w:name="z44255" w:id="1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059"/>
    <w:bookmarkStart w:name="z44256" w:id="1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060"/>
    <w:bookmarkStart w:name="z44257" w:id="1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061"/>
    <w:bookmarkStart w:name="z44258" w:id="1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65" w:id="1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063"/>
    <w:bookmarkStart w:name="z47382" w:id="1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064"/>
    <w:bookmarkStart w:name="z47383" w:id="1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065"/>
    <w:bookmarkStart w:name="z44260" w:id="1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066"/>
    <w:bookmarkStart w:name="z47384" w:id="1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067"/>
    <w:bookmarkStart w:name="z44261" w:id="1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068"/>
    <w:bookmarkStart w:name="z44262" w:id="1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069"/>
    <w:bookmarkStart w:name="z44263" w:id="1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070"/>
    <w:bookmarkStart w:name="z44264" w:id="1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0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66" w:id="1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3072"/>
    <w:bookmarkStart w:name="z44267" w:id="1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073"/>
    <w:bookmarkStart w:name="z44268" w:id="1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074"/>
    <w:bookmarkStart w:name="z44269" w:id="1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0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55" w:id="1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076"/>
    <w:bookmarkStart w:name="z33356" w:id="1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3077"/>
    <w:bookmarkStart w:name="z33357" w:id="1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3078"/>
    <w:bookmarkStart w:name="z33358" w:id="1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079"/>
    <w:bookmarkStart w:name="z33359" w:id="1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3080"/>
    <w:bookmarkStart w:name="z33360" w:id="1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3081"/>
    <w:bookmarkStart w:name="z33361" w:id="1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3082"/>
    <w:bookmarkStart w:name="z33362" w:id="1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083"/>
    <w:bookmarkStart w:name="z33363" w:id="1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3084"/>
    <w:bookmarkStart w:name="z33364" w:id="1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085"/>
    <w:bookmarkStart w:name="z47385" w:id="1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3086"/>
    <w:bookmarkStart w:name="z33365" w:id="1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3087"/>
    <w:bookmarkStart w:name="z33366" w:id="1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3088"/>
    <w:bookmarkStart w:name="z33367" w:id="1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3089"/>
    <w:bookmarkStart w:name="z47386" w:id="1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3090"/>
    <w:bookmarkStart w:name="z33368" w:id="1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30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69" w:id="13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092"/>
    <w:bookmarkStart w:name="z33370" w:id="1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093"/>
    <w:bookmarkStart w:name="z33371" w:id="1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094"/>
    <w:bookmarkStart w:name="z33372" w:id="1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095"/>
    <w:bookmarkStart w:name="z33373" w:id="1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096"/>
    <w:bookmarkStart w:name="z33374" w:id="1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3097"/>
    <w:bookmarkStart w:name="z33375" w:id="1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3098"/>
    <w:bookmarkStart w:name="z33376" w:id="1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3099"/>
    <w:bookmarkStart w:name="z33377" w:id="1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3100"/>
    <w:bookmarkStart w:name="z33378" w:id="1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101"/>
    <w:bookmarkStart w:name="z33379" w:id="1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102"/>
    <w:bookmarkStart w:name="z33380" w:id="13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103"/>
    <w:bookmarkStart w:name="z33381" w:id="1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104"/>
    <w:bookmarkStart w:name="z33382" w:id="1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105"/>
    <w:bookmarkStart w:name="z33383" w:id="1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3106"/>
    <w:bookmarkStart w:name="z33384" w:id="1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107"/>
    <w:bookmarkStart w:name="z33385" w:id="13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108"/>
    <w:bookmarkStart w:name="z33386" w:id="1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3387" w:id="13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Беимбета Майлина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3110"/>
    <w:bookmarkStart w:name="z33388" w:id="1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111"/>
    <w:bookmarkStart w:name="z33389" w:id="13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112"/>
    <w:bookmarkStart w:name="z33390" w:id="1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Беимбета Майлина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3113"/>
    <w:bookmarkStart w:name="z33391" w:id="1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114"/>
    <w:bookmarkStart w:name="z33392" w:id="1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115"/>
    <w:bookmarkStart w:name="z33393" w:id="1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116"/>
    <w:bookmarkStart w:name="z33394" w:id="1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117"/>
    <w:bookmarkStart w:name="z33395" w:id="1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3118"/>
    <w:bookmarkStart w:name="z33396" w:id="1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119"/>
    <w:bookmarkStart w:name="z33397" w:id="1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111700, Республика Казахстан, Костанайская область, район Беимбета Майлина, сельский округ Айет, село Айет, улица Темирбаева, дом 1.</w:t>
      </w:r>
    </w:p>
    <w:bookmarkEnd w:id="13120"/>
    <w:bookmarkStart w:name="z33398" w:id="1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Беимбета Майлина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3121"/>
    <w:bookmarkStart w:name="z33399" w:id="1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122"/>
    <w:bookmarkStart w:name="z33400" w:id="1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3123"/>
    <w:bookmarkStart w:name="z33401" w:id="1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3124"/>
    <w:bookmarkStart w:name="z33402" w:id="1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125"/>
    <w:bookmarkStart w:name="z33403" w:id="13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3126"/>
    <w:bookmarkStart w:name="z33404" w:id="1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127"/>
    <w:bookmarkStart w:name="z33405" w:id="1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128"/>
    <w:bookmarkStart w:name="z33406" w:id="1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129"/>
    <w:bookmarkStart w:name="z33407" w:id="1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3130"/>
    <w:bookmarkStart w:name="z33408" w:id="1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131"/>
    <w:bookmarkStart w:name="z33409" w:id="1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132"/>
    <w:bookmarkStart w:name="z33410" w:id="1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3133"/>
    <w:bookmarkStart w:name="z33411" w:id="1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3134"/>
    <w:bookmarkStart w:name="z33412" w:id="1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135"/>
    <w:bookmarkStart w:name="z33413" w:id="1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3136"/>
    <w:bookmarkStart w:name="z33414" w:id="1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137"/>
    <w:bookmarkStart w:name="z33415" w:id="1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138"/>
    <w:bookmarkStart w:name="z33416" w:id="1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3139"/>
    <w:bookmarkStart w:name="z33417" w:id="1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3140"/>
    <w:bookmarkStart w:name="z33418" w:id="1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141"/>
    <w:bookmarkStart w:name="z44272" w:id="1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142"/>
    <w:bookmarkStart w:name="z44273" w:id="1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143"/>
    <w:bookmarkStart w:name="z44274" w:id="1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144"/>
    <w:bookmarkStart w:name="z44275" w:id="1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145"/>
    <w:bookmarkStart w:name="z44276" w:id="1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66" w:id="1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147"/>
    <w:bookmarkStart w:name="z47387" w:id="1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148"/>
    <w:bookmarkStart w:name="z47388" w:id="1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149"/>
    <w:bookmarkStart w:name="z44278" w:id="1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150"/>
    <w:bookmarkStart w:name="z47389" w:id="1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151"/>
    <w:bookmarkStart w:name="z44279" w:id="1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152"/>
    <w:bookmarkStart w:name="z44280" w:id="1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153"/>
    <w:bookmarkStart w:name="z44281" w:id="1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154"/>
    <w:bookmarkStart w:name="z44282" w:id="1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84" w:id="1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3156"/>
    <w:bookmarkStart w:name="z44285" w:id="1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157"/>
    <w:bookmarkStart w:name="z44286" w:id="1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158"/>
    <w:bookmarkStart w:name="z44287" w:id="1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49" w:id="1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160"/>
    <w:bookmarkStart w:name="z33450" w:id="1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3161"/>
    <w:bookmarkStart w:name="z33451" w:id="1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3162"/>
    <w:bookmarkStart w:name="z33452" w:id="1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163"/>
    <w:bookmarkStart w:name="z33453" w:id="1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3164"/>
    <w:bookmarkStart w:name="z33454" w:id="1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3165"/>
    <w:bookmarkStart w:name="z33455" w:id="1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3166"/>
    <w:bookmarkStart w:name="z33456" w:id="1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167"/>
    <w:bookmarkStart w:name="z33457" w:id="1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3168"/>
    <w:bookmarkStart w:name="z33458" w:id="1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169"/>
    <w:bookmarkStart w:name="z47390" w:id="1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3170"/>
    <w:bookmarkStart w:name="z33459" w:id="1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3171"/>
    <w:bookmarkStart w:name="z33460" w:id="1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3172"/>
    <w:bookmarkStart w:name="z33461" w:id="1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3173"/>
    <w:bookmarkStart w:name="z47391" w:id="1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3174"/>
    <w:bookmarkStart w:name="z33462" w:id="1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3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63" w:id="13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176"/>
    <w:bookmarkStart w:name="z33464" w:id="1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177"/>
    <w:bookmarkStart w:name="z33465" w:id="1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178"/>
    <w:bookmarkStart w:name="z33466" w:id="1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179"/>
    <w:bookmarkStart w:name="z33467" w:id="1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180"/>
    <w:bookmarkStart w:name="z33468" w:id="1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3181"/>
    <w:bookmarkStart w:name="z33469" w:id="1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3182"/>
    <w:bookmarkStart w:name="z33470" w:id="1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3183"/>
    <w:bookmarkStart w:name="z33471" w:id="1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3184"/>
    <w:bookmarkStart w:name="z33472" w:id="1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185"/>
    <w:bookmarkStart w:name="z33473" w:id="1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186"/>
    <w:bookmarkStart w:name="z33474" w:id="13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187"/>
    <w:bookmarkStart w:name="z33475" w:id="1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188"/>
    <w:bookmarkStart w:name="z33476" w:id="1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189"/>
    <w:bookmarkStart w:name="z33477" w:id="1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3190"/>
    <w:bookmarkStart w:name="z33478" w:id="1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191"/>
    <w:bookmarkStart w:name="z33479" w:id="13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192"/>
    <w:bookmarkStart w:name="z33480" w:id="1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3481" w:id="13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3194"/>
    <w:bookmarkStart w:name="z33482" w:id="1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195"/>
    <w:bookmarkStart w:name="z33483" w:id="13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196"/>
    <w:bookmarkStart w:name="z33484" w:id="1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3197"/>
    <w:bookmarkStart w:name="z33485" w:id="1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198"/>
    <w:bookmarkStart w:name="z33486" w:id="1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199"/>
    <w:bookmarkStart w:name="z33487" w:id="1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200"/>
    <w:bookmarkStart w:name="z33488" w:id="1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201"/>
    <w:bookmarkStart w:name="z33489" w:id="1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3202"/>
    <w:bookmarkStart w:name="z33490" w:id="1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203"/>
    <w:bookmarkStart w:name="z33491" w:id="1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111800, Республика Казахстан, Костанайская область, Узункольский район, Узынкольский сельский округ, село Узынколь, улица Г.Мусрепова, дом 27.</w:t>
      </w:r>
    </w:p>
    <w:bookmarkEnd w:id="13204"/>
    <w:bookmarkStart w:name="z33492" w:id="1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"Узункольское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3205"/>
    <w:bookmarkStart w:name="z33493" w:id="1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206"/>
    <w:bookmarkStart w:name="z33494" w:id="1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3207"/>
    <w:bookmarkStart w:name="z33495" w:id="1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3208"/>
    <w:bookmarkStart w:name="z33496" w:id="1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209"/>
    <w:bookmarkStart w:name="z33497" w:id="13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3210"/>
    <w:bookmarkStart w:name="z33498" w:id="1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211"/>
    <w:bookmarkStart w:name="z33499" w:id="1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212"/>
    <w:bookmarkStart w:name="z33500" w:id="1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213"/>
    <w:bookmarkStart w:name="z33501" w:id="1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3214"/>
    <w:bookmarkStart w:name="z33502" w:id="1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215"/>
    <w:bookmarkStart w:name="z33503" w:id="1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216"/>
    <w:bookmarkStart w:name="z33504" w:id="1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3217"/>
    <w:bookmarkStart w:name="z33505" w:id="1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3218"/>
    <w:bookmarkStart w:name="z33506" w:id="1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219"/>
    <w:bookmarkStart w:name="z33507" w:id="1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3220"/>
    <w:bookmarkStart w:name="z33508" w:id="1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221"/>
    <w:bookmarkStart w:name="z33509" w:id="1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222"/>
    <w:bookmarkStart w:name="z33510" w:id="1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3223"/>
    <w:bookmarkStart w:name="z33511" w:id="1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3224"/>
    <w:bookmarkStart w:name="z33512" w:id="1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225"/>
    <w:bookmarkStart w:name="z44290" w:id="1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226"/>
    <w:bookmarkStart w:name="z44291" w:id="1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227"/>
    <w:bookmarkStart w:name="z44292" w:id="1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228"/>
    <w:bookmarkStart w:name="z44293" w:id="1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229"/>
    <w:bookmarkStart w:name="z44294" w:id="1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67" w:id="1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231"/>
    <w:bookmarkStart w:name="z47392" w:id="1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232"/>
    <w:bookmarkStart w:name="z47393" w:id="1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233"/>
    <w:bookmarkStart w:name="z44296" w:id="1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234"/>
    <w:bookmarkStart w:name="z47394" w:id="1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235"/>
    <w:bookmarkStart w:name="z44297" w:id="1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236"/>
    <w:bookmarkStart w:name="z44298" w:id="1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237"/>
    <w:bookmarkStart w:name="z44299" w:id="1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238"/>
    <w:bookmarkStart w:name="z44300" w:id="1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02" w:id="1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3240"/>
    <w:bookmarkStart w:name="z44303" w:id="1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241"/>
    <w:bookmarkStart w:name="z44304" w:id="1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242"/>
    <w:bookmarkStart w:name="z44305" w:id="1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43" w:id="1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244"/>
    <w:bookmarkStart w:name="z33544" w:id="1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3245"/>
    <w:bookmarkStart w:name="z33545" w:id="1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3246"/>
    <w:bookmarkStart w:name="z33546" w:id="1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247"/>
    <w:bookmarkStart w:name="z33547" w:id="1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3248"/>
    <w:bookmarkStart w:name="z33548" w:id="1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3249"/>
    <w:bookmarkStart w:name="z33549" w:id="1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3250"/>
    <w:bookmarkStart w:name="z33550" w:id="1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251"/>
    <w:bookmarkStart w:name="z33551" w:id="1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3252"/>
    <w:bookmarkStart w:name="z33552" w:id="1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253"/>
    <w:bookmarkStart w:name="z47395" w:id="1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3254"/>
    <w:bookmarkStart w:name="z33553" w:id="1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3255"/>
    <w:bookmarkStart w:name="z33554" w:id="1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3256"/>
    <w:bookmarkStart w:name="z33555" w:id="1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3257"/>
    <w:bookmarkStart w:name="z47396" w:id="1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3258"/>
    <w:bookmarkStart w:name="z33556" w:id="1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3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57" w:id="13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260"/>
    <w:bookmarkStart w:name="z33558" w:id="1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261"/>
    <w:bookmarkStart w:name="z33559" w:id="1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262"/>
    <w:bookmarkStart w:name="z33560" w:id="1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263"/>
    <w:bookmarkStart w:name="z33561" w:id="1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264"/>
    <w:bookmarkStart w:name="z33562" w:id="1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3265"/>
    <w:bookmarkStart w:name="z33563" w:id="1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3266"/>
    <w:bookmarkStart w:name="z33564" w:id="1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3267"/>
    <w:bookmarkStart w:name="z33565" w:id="1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3268"/>
    <w:bookmarkStart w:name="z33566" w:id="1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269"/>
    <w:bookmarkStart w:name="z33567" w:id="1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270"/>
    <w:bookmarkStart w:name="z33568" w:id="13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271"/>
    <w:bookmarkStart w:name="z33569" w:id="1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272"/>
    <w:bookmarkStart w:name="z33570" w:id="1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273"/>
    <w:bookmarkStart w:name="z33571" w:id="1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3274"/>
    <w:bookmarkStart w:name="z33572" w:id="1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75"/>
    <w:bookmarkStart w:name="z33573" w:id="13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276"/>
    <w:bookmarkStart w:name="z33574" w:id="1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3575" w:id="13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"Федоровское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</w:t>
      </w:r>
    </w:p>
    <w:bookmarkEnd w:id="13278"/>
    <w:bookmarkStart w:name="z33576" w:id="1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279"/>
    <w:bookmarkStart w:name="z33577" w:id="13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80"/>
    <w:bookmarkStart w:name="z33578" w:id="1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"Федоровское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3281"/>
    <w:bookmarkStart w:name="z33579" w:id="1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282"/>
    <w:bookmarkStart w:name="z33580" w:id="1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283"/>
    <w:bookmarkStart w:name="z33581" w:id="1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284"/>
    <w:bookmarkStart w:name="z33582" w:id="1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285"/>
    <w:bookmarkStart w:name="z33583" w:id="1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3286"/>
    <w:bookmarkStart w:name="z33584" w:id="1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287"/>
    <w:bookmarkStart w:name="z33585" w:id="1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111900, Республика Казахстан, Костанайская область, Федоровский район, Федоровский сельский округ, село Федоровка, улица Набережная, дом 4.</w:t>
      </w:r>
    </w:p>
    <w:bookmarkEnd w:id="13288"/>
    <w:bookmarkStart w:name="z33586" w:id="1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"Федоровское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Казахстан".</w:t>
      </w:r>
    </w:p>
    <w:bookmarkEnd w:id="13289"/>
    <w:bookmarkStart w:name="z33587" w:id="1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290"/>
    <w:bookmarkStart w:name="z33588" w:id="1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3291"/>
    <w:bookmarkStart w:name="z33589" w:id="1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3292"/>
    <w:bookmarkStart w:name="z33590" w:id="1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293"/>
    <w:bookmarkStart w:name="z33591" w:id="13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3294"/>
    <w:bookmarkStart w:name="z33592" w:id="1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295"/>
    <w:bookmarkStart w:name="z33593" w:id="1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296"/>
    <w:bookmarkStart w:name="z33594" w:id="1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297"/>
    <w:bookmarkStart w:name="z33595" w:id="1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3298"/>
    <w:bookmarkStart w:name="z33596" w:id="1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299"/>
    <w:bookmarkStart w:name="z33597" w:id="1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300"/>
    <w:bookmarkStart w:name="z33598" w:id="1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3301"/>
    <w:bookmarkStart w:name="z33599" w:id="1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3302"/>
    <w:bookmarkStart w:name="z33600" w:id="1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303"/>
    <w:bookmarkStart w:name="z33601" w:id="1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3304"/>
    <w:bookmarkStart w:name="z33602" w:id="1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305"/>
    <w:bookmarkStart w:name="z33603" w:id="1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306"/>
    <w:bookmarkStart w:name="z33604" w:id="1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3307"/>
    <w:bookmarkStart w:name="z33605" w:id="1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3308"/>
    <w:bookmarkStart w:name="z33606" w:id="1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309"/>
    <w:bookmarkStart w:name="z44308" w:id="1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310"/>
    <w:bookmarkStart w:name="z44309" w:id="1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311"/>
    <w:bookmarkStart w:name="z44310" w:id="1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312"/>
    <w:bookmarkStart w:name="z44311" w:id="1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313"/>
    <w:bookmarkStart w:name="z44312" w:id="1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68" w:id="1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315"/>
    <w:bookmarkStart w:name="z47397" w:id="1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316"/>
    <w:bookmarkStart w:name="z47398" w:id="1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317"/>
    <w:bookmarkStart w:name="z44314" w:id="1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318"/>
    <w:bookmarkStart w:name="z47399" w:id="1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319"/>
    <w:bookmarkStart w:name="z44315" w:id="1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320"/>
    <w:bookmarkStart w:name="z44316" w:id="1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321"/>
    <w:bookmarkStart w:name="z44317" w:id="1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322"/>
    <w:bookmarkStart w:name="z44318" w:id="1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20" w:id="1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3324"/>
    <w:bookmarkStart w:name="z44321" w:id="1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325"/>
    <w:bookmarkStart w:name="z44322" w:id="1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326"/>
    <w:bookmarkStart w:name="z44323" w:id="1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37" w:id="1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328"/>
    <w:bookmarkStart w:name="z33638" w:id="1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3329"/>
    <w:bookmarkStart w:name="z33639" w:id="1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3330"/>
    <w:bookmarkStart w:name="z33640" w:id="1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331"/>
    <w:bookmarkStart w:name="z33641" w:id="1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3332"/>
    <w:bookmarkStart w:name="z33642" w:id="1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3333"/>
    <w:bookmarkStart w:name="z33643" w:id="1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3334"/>
    <w:bookmarkStart w:name="z33644" w:id="1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335"/>
    <w:bookmarkStart w:name="z33645" w:id="1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3336"/>
    <w:bookmarkStart w:name="z33646" w:id="1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337"/>
    <w:bookmarkStart w:name="z47400" w:id="1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3338"/>
    <w:bookmarkStart w:name="z33647" w:id="1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3339"/>
    <w:bookmarkStart w:name="z33648" w:id="1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3340"/>
    <w:bookmarkStart w:name="z33649" w:id="1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3341"/>
    <w:bookmarkStart w:name="z47401" w:id="1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3342"/>
    <w:bookmarkStart w:name="z33650" w:id="1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3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51" w:id="13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344"/>
    <w:bookmarkStart w:name="z33652" w:id="1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345"/>
    <w:bookmarkStart w:name="z33653" w:id="1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346"/>
    <w:bookmarkStart w:name="z33654" w:id="1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347"/>
    <w:bookmarkStart w:name="z33655" w:id="1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348"/>
    <w:bookmarkStart w:name="z33656" w:id="1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3349"/>
    <w:bookmarkStart w:name="z33657" w:id="1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3350"/>
    <w:bookmarkStart w:name="z33658" w:id="1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3351"/>
    <w:bookmarkStart w:name="z33659" w:id="1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3352"/>
    <w:bookmarkStart w:name="z33660" w:id="1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353"/>
    <w:bookmarkStart w:name="z33661" w:id="1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354"/>
    <w:bookmarkStart w:name="z33662" w:id="13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355"/>
    <w:bookmarkStart w:name="z33663" w:id="1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356"/>
    <w:bookmarkStart w:name="z33664" w:id="1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357"/>
    <w:bookmarkStart w:name="z33665" w:id="1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3358"/>
    <w:bookmarkStart w:name="z33666" w:id="1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359"/>
    <w:bookmarkStart w:name="z33667" w:id="13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360"/>
    <w:bookmarkStart w:name="z33668" w:id="1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3669" w:id="13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"Аральское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</w:t>
      </w:r>
    </w:p>
    <w:bookmarkEnd w:id="13362"/>
    <w:bookmarkStart w:name="z33670" w:id="1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363"/>
    <w:bookmarkStart w:name="z33671" w:id="13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64"/>
    <w:bookmarkStart w:name="z33672" w:id="1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"Аральское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3365"/>
    <w:bookmarkStart w:name="z33673" w:id="1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366"/>
    <w:bookmarkStart w:name="z33674" w:id="1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367"/>
    <w:bookmarkStart w:name="z33675" w:id="1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368"/>
    <w:bookmarkStart w:name="z33676" w:id="1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369"/>
    <w:bookmarkStart w:name="z33677" w:id="1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3370"/>
    <w:bookmarkStart w:name="z33678" w:id="1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371"/>
    <w:bookmarkStart w:name="z33679" w:id="1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120100, Республика Казахстан, Кызылординская область, Аральский район, город Аральск, улица Бактыбай батыр, здание 121А.</w:t>
      </w:r>
    </w:p>
    <w:bookmarkEnd w:id="13372"/>
    <w:bookmarkStart w:name="z33680" w:id="1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"Аральское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Казахстан".</w:t>
      </w:r>
    </w:p>
    <w:bookmarkEnd w:id="13373"/>
    <w:bookmarkStart w:name="z33681" w:id="1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374"/>
    <w:bookmarkStart w:name="z33682" w:id="1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3375"/>
    <w:bookmarkStart w:name="z33683" w:id="1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3376"/>
    <w:bookmarkStart w:name="z33684" w:id="1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377"/>
    <w:bookmarkStart w:name="z33685" w:id="13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3378"/>
    <w:bookmarkStart w:name="z33686" w:id="1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379"/>
    <w:bookmarkStart w:name="z33687" w:id="1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380"/>
    <w:bookmarkStart w:name="z33688" w:id="1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381"/>
    <w:bookmarkStart w:name="z33689" w:id="1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3382"/>
    <w:bookmarkStart w:name="z33690" w:id="1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383"/>
    <w:bookmarkStart w:name="z33691" w:id="1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384"/>
    <w:bookmarkStart w:name="z33692" w:id="1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3385"/>
    <w:bookmarkStart w:name="z33693" w:id="1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3386"/>
    <w:bookmarkStart w:name="z33694" w:id="1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387"/>
    <w:bookmarkStart w:name="z33695" w:id="1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3388"/>
    <w:bookmarkStart w:name="z33696" w:id="1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389"/>
    <w:bookmarkStart w:name="z33697" w:id="1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390"/>
    <w:bookmarkStart w:name="z33698" w:id="1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3391"/>
    <w:bookmarkStart w:name="z33699" w:id="1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3392"/>
    <w:bookmarkStart w:name="z33700" w:id="1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393"/>
    <w:bookmarkStart w:name="z44326" w:id="1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394"/>
    <w:bookmarkStart w:name="z44327" w:id="1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395"/>
    <w:bookmarkStart w:name="z44328" w:id="1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396"/>
    <w:bookmarkStart w:name="z44329" w:id="1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397"/>
    <w:bookmarkStart w:name="z44330" w:id="1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69" w:id="1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399"/>
    <w:bookmarkStart w:name="z47402" w:id="1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400"/>
    <w:bookmarkStart w:name="z47403" w:id="1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401"/>
    <w:bookmarkStart w:name="z44332" w:id="1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402"/>
    <w:bookmarkStart w:name="z47404" w:id="1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403"/>
    <w:bookmarkStart w:name="z44333" w:id="1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404"/>
    <w:bookmarkStart w:name="z44334" w:id="1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405"/>
    <w:bookmarkStart w:name="z44335" w:id="1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406"/>
    <w:bookmarkStart w:name="z44336" w:id="1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38" w:id="1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3408"/>
    <w:bookmarkStart w:name="z44339" w:id="1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409"/>
    <w:bookmarkStart w:name="z44340" w:id="1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410"/>
    <w:bookmarkStart w:name="z44341" w:id="1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31" w:id="1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412"/>
    <w:bookmarkStart w:name="z33732" w:id="1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3413"/>
    <w:bookmarkStart w:name="z33733" w:id="1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3414"/>
    <w:bookmarkStart w:name="z33734" w:id="1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415"/>
    <w:bookmarkStart w:name="z33735" w:id="1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3416"/>
    <w:bookmarkStart w:name="z33736" w:id="1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3417"/>
    <w:bookmarkStart w:name="z33737" w:id="1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3418"/>
    <w:bookmarkStart w:name="z33738" w:id="1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419"/>
    <w:bookmarkStart w:name="z33739" w:id="1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3420"/>
    <w:bookmarkStart w:name="z33740" w:id="1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421"/>
    <w:bookmarkStart w:name="z47405" w:id="1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3422"/>
    <w:bookmarkStart w:name="z33741" w:id="1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3423"/>
    <w:bookmarkStart w:name="z33742" w:id="1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3424"/>
    <w:bookmarkStart w:name="z33743" w:id="1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3425"/>
    <w:bookmarkStart w:name="z47406" w:id="1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3426"/>
    <w:bookmarkStart w:name="z33744" w:id="1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3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45" w:id="13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428"/>
    <w:bookmarkStart w:name="z33746" w:id="1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429"/>
    <w:bookmarkStart w:name="z33747" w:id="1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430"/>
    <w:bookmarkStart w:name="z33748" w:id="1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431"/>
    <w:bookmarkStart w:name="z33749" w:id="1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432"/>
    <w:bookmarkStart w:name="z33750" w:id="1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3433"/>
    <w:bookmarkStart w:name="z33751" w:id="1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3434"/>
    <w:bookmarkStart w:name="z33752" w:id="1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3435"/>
    <w:bookmarkStart w:name="z33753" w:id="1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3436"/>
    <w:bookmarkStart w:name="z33754" w:id="1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437"/>
    <w:bookmarkStart w:name="z33755" w:id="1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438"/>
    <w:bookmarkStart w:name="z33756" w:id="13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439"/>
    <w:bookmarkStart w:name="z33757" w:id="1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440"/>
    <w:bookmarkStart w:name="z33758" w:id="1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441"/>
    <w:bookmarkStart w:name="z33759" w:id="1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3442"/>
    <w:bookmarkStart w:name="z33760" w:id="1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443"/>
    <w:bookmarkStart w:name="z33761" w:id="13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444"/>
    <w:bookmarkStart w:name="z33762" w:id="1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3763" w:id="13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"Жалагашское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</w:t>
      </w:r>
    </w:p>
    <w:bookmarkEnd w:id="13446"/>
    <w:bookmarkStart w:name="z33764" w:id="1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447"/>
    <w:bookmarkStart w:name="z33765" w:id="13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48"/>
    <w:bookmarkStart w:name="z33766" w:id="1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"Жалагашское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3449"/>
    <w:bookmarkStart w:name="z33767" w:id="1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450"/>
    <w:bookmarkStart w:name="z33768" w:id="1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451"/>
    <w:bookmarkStart w:name="z33769" w:id="1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452"/>
    <w:bookmarkStart w:name="z33770" w:id="1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453"/>
    <w:bookmarkStart w:name="z33771" w:id="1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3454"/>
    <w:bookmarkStart w:name="z33772" w:id="1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455"/>
    <w:bookmarkStart w:name="z33773" w:id="1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120200, Республика Казахстан, Кызылординская область, Жалагашский район, поселок Жалагаш, улица Темирбек Жургенов, строение 75.</w:t>
      </w:r>
    </w:p>
    <w:bookmarkEnd w:id="13456"/>
    <w:bookmarkStart w:name="z33774" w:id="1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"Жалагашское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Казахстан".</w:t>
      </w:r>
    </w:p>
    <w:bookmarkEnd w:id="13457"/>
    <w:bookmarkStart w:name="z33775" w:id="1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458"/>
    <w:bookmarkStart w:name="z33776" w:id="1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3459"/>
    <w:bookmarkStart w:name="z33777" w:id="1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3460"/>
    <w:bookmarkStart w:name="z33778" w:id="1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461"/>
    <w:bookmarkStart w:name="z33779" w:id="13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3462"/>
    <w:bookmarkStart w:name="z33780" w:id="1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463"/>
    <w:bookmarkStart w:name="z33781" w:id="1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464"/>
    <w:bookmarkStart w:name="z33782" w:id="1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465"/>
    <w:bookmarkStart w:name="z33783" w:id="1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3466"/>
    <w:bookmarkStart w:name="z33784" w:id="1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467"/>
    <w:bookmarkStart w:name="z33785" w:id="1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468"/>
    <w:bookmarkStart w:name="z33786" w:id="1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3469"/>
    <w:bookmarkStart w:name="z33787" w:id="1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3470"/>
    <w:bookmarkStart w:name="z33788" w:id="1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471"/>
    <w:bookmarkStart w:name="z33789" w:id="1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3472"/>
    <w:bookmarkStart w:name="z33790" w:id="1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473"/>
    <w:bookmarkStart w:name="z33791" w:id="1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474"/>
    <w:bookmarkStart w:name="z33792" w:id="1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3475"/>
    <w:bookmarkStart w:name="z33793" w:id="1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3476"/>
    <w:bookmarkStart w:name="z33794" w:id="1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477"/>
    <w:bookmarkStart w:name="z44344" w:id="1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478"/>
    <w:bookmarkStart w:name="z44345" w:id="1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479"/>
    <w:bookmarkStart w:name="z44346" w:id="1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480"/>
    <w:bookmarkStart w:name="z44347" w:id="1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481"/>
    <w:bookmarkStart w:name="z44348" w:id="1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70" w:id="1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483"/>
    <w:bookmarkStart w:name="z47407" w:id="1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484"/>
    <w:bookmarkStart w:name="z47408" w:id="1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485"/>
    <w:bookmarkStart w:name="z44350" w:id="1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486"/>
    <w:bookmarkStart w:name="z47409" w:id="1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487"/>
    <w:bookmarkStart w:name="z44351" w:id="1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488"/>
    <w:bookmarkStart w:name="z44352" w:id="1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489"/>
    <w:bookmarkStart w:name="z44353" w:id="1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490"/>
    <w:bookmarkStart w:name="z44354" w:id="1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4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56" w:id="1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3492"/>
    <w:bookmarkStart w:name="z44357" w:id="1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493"/>
    <w:bookmarkStart w:name="z44358" w:id="1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494"/>
    <w:bookmarkStart w:name="z44359" w:id="1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4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25" w:id="1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496"/>
    <w:bookmarkStart w:name="z33826" w:id="1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3497"/>
    <w:bookmarkStart w:name="z33827" w:id="1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3498"/>
    <w:bookmarkStart w:name="z33828" w:id="1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499"/>
    <w:bookmarkStart w:name="z33829" w:id="1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3500"/>
    <w:bookmarkStart w:name="z33830" w:id="1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3501"/>
    <w:bookmarkStart w:name="z33831" w:id="1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3502"/>
    <w:bookmarkStart w:name="z33832" w:id="1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503"/>
    <w:bookmarkStart w:name="z33833" w:id="1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3504"/>
    <w:bookmarkStart w:name="z33834" w:id="1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505"/>
    <w:bookmarkStart w:name="z47410" w:id="1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3506"/>
    <w:bookmarkStart w:name="z33835" w:id="1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3507"/>
    <w:bookmarkStart w:name="z33836" w:id="1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3508"/>
    <w:bookmarkStart w:name="z33837" w:id="1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3509"/>
    <w:bookmarkStart w:name="z47411" w:id="1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3510"/>
    <w:bookmarkStart w:name="z33838" w:id="1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3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39" w:id="13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512"/>
    <w:bookmarkStart w:name="z33840" w:id="1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513"/>
    <w:bookmarkStart w:name="z33841" w:id="1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514"/>
    <w:bookmarkStart w:name="z33842" w:id="1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515"/>
    <w:bookmarkStart w:name="z33843" w:id="1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516"/>
    <w:bookmarkStart w:name="z33844" w:id="1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3517"/>
    <w:bookmarkStart w:name="z33845" w:id="1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3518"/>
    <w:bookmarkStart w:name="z33846" w:id="1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3519"/>
    <w:bookmarkStart w:name="z33847" w:id="1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3520"/>
    <w:bookmarkStart w:name="z33848" w:id="1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521"/>
    <w:bookmarkStart w:name="z33849" w:id="1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522"/>
    <w:bookmarkStart w:name="z33850" w:id="13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523"/>
    <w:bookmarkStart w:name="z33851" w:id="1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524"/>
    <w:bookmarkStart w:name="z33852" w:id="1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525"/>
    <w:bookmarkStart w:name="z33853" w:id="1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3526"/>
    <w:bookmarkStart w:name="z33854" w:id="1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27"/>
    <w:bookmarkStart w:name="z33855" w:id="13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528"/>
    <w:bookmarkStart w:name="z33856" w:id="1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3857" w:id="13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"Жанакорганское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</w:t>
      </w:r>
    </w:p>
    <w:bookmarkEnd w:id="13530"/>
    <w:bookmarkStart w:name="z33858" w:id="1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531"/>
    <w:bookmarkStart w:name="z33859" w:id="13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32"/>
    <w:bookmarkStart w:name="z33860" w:id="1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"Жанакорганское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3533"/>
    <w:bookmarkStart w:name="z33861" w:id="1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534"/>
    <w:bookmarkStart w:name="z33862" w:id="1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535"/>
    <w:bookmarkStart w:name="z33863" w:id="1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536"/>
    <w:bookmarkStart w:name="z33864" w:id="1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537"/>
    <w:bookmarkStart w:name="z33865" w:id="1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3538"/>
    <w:bookmarkStart w:name="z33866" w:id="1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539"/>
    <w:bookmarkStart w:name="z33867" w:id="1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120300, Республика Казахстан, Кызылординская область, Жанакорганский район, поселок Жанакорган, проспект Харасан ата, здание 8А.</w:t>
      </w:r>
    </w:p>
    <w:bookmarkEnd w:id="13540"/>
    <w:bookmarkStart w:name="z33868" w:id="1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"Жанакорганское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Казахстан".</w:t>
      </w:r>
    </w:p>
    <w:bookmarkEnd w:id="13541"/>
    <w:bookmarkStart w:name="z33869" w:id="1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542"/>
    <w:bookmarkStart w:name="z33870" w:id="1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3543"/>
    <w:bookmarkStart w:name="z33871" w:id="1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3544"/>
    <w:bookmarkStart w:name="z33872" w:id="1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545"/>
    <w:bookmarkStart w:name="z33873" w:id="13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3546"/>
    <w:bookmarkStart w:name="z33874" w:id="1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547"/>
    <w:bookmarkStart w:name="z33875" w:id="1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548"/>
    <w:bookmarkStart w:name="z33876" w:id="1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549"/>
    <w:bookmarkStart w:name="z33877" w:id="1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3550"/>
    <w:bookmarkStart w:name="z33878" w:id="1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551"/>
    <w:bookmarkStart w:name="z33879" w:id="1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552"/>
    <w:bookmarkStart w:name="z33880" w:id="1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3553"/>
    <w:bookmarkStart w:name="z33881" w:id="1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3554"/>
    <w:bookmarkStart w:name="z33882" w:id="1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555"/>
    <w:bookmarkStart w:name="z33883" w:id="1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3556"/>
    <w:bookmarkStart w:name="z33884" w:id="1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557"/>
    <w:bookmarkStart w:name="z33885" w:id="1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558"/>
    <w:bookmarkStart w:name="z33886" w:id="1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3559"/>
    <w:bookmarkStart w:name="z33887" w:id="1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3560"/>
    <w:bookmarkStart w:name="z33888" w:id="1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561"/>
    <w:bookmarkStart w:name="z44362" w:id="1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562"/>
    <w:bookmarkStart w:name="z44363" w:id="1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563"/>
    <w:bookmarkStart w:name="z44364" w:id="1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564"/>
    <w:bookmarkStart w:name="z44365" w:id="1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565"/>
    <w:bookmarkStart w:name="z44366" w:id="1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71" w:id="1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567"/>
    <w:bookmarkStart w:name="z47412" w:id="1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568"/>
    <w:bookmarkStart w:name="z47413" w:id="1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569"/>
    <w:bookmarkStart w:name="z44368" w:id="1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570"/>
    <w:bookmarkStart w:name="z47414" w:id="1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571"/>
    <w:bookmarkStart w:name="z44369" w:id="1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572"/>
    <w:bookmarkStart w:name="z44370" w:id="1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573"/>
    <w:bookmarkStart w:name="z44371" w:id="1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574"/>
    <w:bookmarkStart w:name="z44372" w:id="1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74" w:id="1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3576"/>
    <w:bookmarkStart w:name="z44375" w:id="1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577"/>
    <w:bookmarkStart w:name="z44376" w:id="1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578"/>
    <w:bookmarkStart w:name="z44377" w:id="1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19" w:id="1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580"/>
    <w:bookmarkStart w:name="z33920" w:id="1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3581"/>
    <w:bookmarkStart w:name="z33921" w:id="1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3582"/>
    <w:bookmarkStart w:name="z33922" w:id="1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583"/>
    <w:bookmarkStart w:name="z33923" w:id="1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3584"/>
    <w:bookmarkStart w:name="z33924" w:id="1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3585"/>
    <w:bookmarkStart w:name="z33925" w:id="1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3586"/>
    <w:bookmarkStart w:name="z33926" w:id="1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587"/>
    <w:bookmarkStart w:name="z33927" w:id="1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3588"/>
    <w:bookmarkStart w:name="z33928" w:id="1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589"/>
    <w:bookmarkStart w:name="z47415" w:id="1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3590"/>
    <w:bookmarkStart w:name="z33929" w:id="1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3591"/>
    <w:bookmarkStart w:name="z33930" w:id="1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3592"/>
    <w:bookmarkStart w:name="z33931" w:id="1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3593"/>
    <w:bookmarkStart w:name="z47416" w:id="1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3594"/>
    <w:bookmarkStart w:name="z33932" w:id="1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35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33" w:id="13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596"/>
    <w:bookmarkStart w:name="z33934" w:id="1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597"/>
    <w:bookmarkStart w:name="z33935" w:id="1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598"/>
    <w:bookmarkStart w:name="z33936" w:id="1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599"/>
    <w:bookmarkStart w:name="z33937" w:id="1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600"/>
    <w:bookmarkStart w:name="z33938" w:id="1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3601"/>
    <w:bookmarkStart w:name="z33939" w:id="1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3602"/>
    <w:bookmarkStart w:name="z33940" w:id="1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3603"/>
    <w:bookmarkStart w:name="z33941" w:id="1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3604"/>
    <w:bookmarkStart w:name="z33942" w:id="1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605"/>
    <w:bookmarkStart w:name="z33943" w:id="1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606"/>
    <w:bookmarkStart w:name="z33944" w:id="13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607"/>
    <w:bookmarkStart w:name="z33945" w:id="1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608"/>
    <w:bookmarkStart w:name="z33946" w:id="1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609"/>
    <w:bookmarkStart w:name="z33947" w:id="1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3610"/>
    <w:bookmarkStart w:name="z33948" w:id="1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611"/>
    <w:bookmarkStart w:name="z33949" w:id="13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612"/>
    <w:bookmarkStart w:name="z33950" w:id="1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6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3951" w:id="13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"Казалинское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</w:t>
      </w:r>
    </w:p>
    <w:bookmarkEnd w:id="13614"/>
    <w:bookmarkStart w:name="z33952" w:id="1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615"/>
    <w:bookmarkStart w:name="z33953" w:id="13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16"/>
    <w:bookmarkStart w:name="z33954" w:id="1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"Казалинское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3617"/>
    <w:bookmarkStart w:name="z33955" w:id="1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618"/>
    <w:bookmarkStart w:name="z33956" w:id="1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619"/>
    <w:bookmarkStart w:name="z33957" w:id="1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620"/>
    <w:bookmarkStart w:name="z33958" w:id="1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621"/>
    <w:bookmarkStart w:name="z33959" w:id="1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3622"/>
    <w:bookmarkStart w:name="z33960" w:id="1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623"/>
    <w:bookmarkStart w:name="z33961" w:id="1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120400, Республика Казахстан, Кызылординская область, Казалинский район, поселок Айтеке Би, улица Жалантос Батыр, здание 42.</w:t>
      </w:r>
    </w:p>
    <w:bookmarkEnd w:id="13624"/>
    <w:bookmarkStart w:name="z33962" w:id="1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"Казалинское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Казахстан".</w:t>
      </w:r>
    </w:p>
    <w:bookmarkEnd w:id="13625"/>
    <w:bookmarkStart w:name="z33963" w:id="1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626"/>
    <w:bookmarkStart w:name="z33964" w:id="1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3627"/>
    <w:bookmarkStart w:name="z33965" w:id="1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3628"/>
    <w:bookmarkStart w:name="z33966" w:id="1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629"/>
    <w:bookmarkStart w:name="z33967" w:id="13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3630"/>
    <w:bookmarkStart w:name="z33968" w:id="1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631"/>
    <w:bookmarkStart w:name="z33969" w:id="1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632"/>
    <w:bookmarkStart w:name="z33970" w:id="1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633"/>
    <w:bookmarkStart w:name="z33971" w:id="1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3634"/>
    <w:bookmarkStart w:name="z33972" w:id="1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635"/>
    <w:bookmarkStart w:name="z33973" w:id="1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636"/>
    <w:bookmarkStart w:name="z33974" w:id="1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3637"/>
    <w:bookmarkStart w:name="z33975" w:id="1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3638"/>
    <w:bookmarkStart w:name="z33976" w:id="1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639"/>
    <w:bookmarkStart w:name="z33977" w:id="1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3640"/>
    <w:bookmarkStart w:name="z33978" w:id="1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641"/>
    <w:bookmarkStart w:name="z33979" w:id="1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642"/>
    <w:bookmarkStart w:name="z33980" w:id="1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3643"/>
    <w:bookmarkStart w:name="z33981" w:id="1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3644"/>
    <w:bookmarkStart w:name="z33982" w:id="1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645"/>
    <w:bookmarkStart w:name="z44380" w:id="1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646"/>
    <w:bookmarkStart w:name="z44381" w:id="1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647"/>
    <w:bookmarkStart w:name="z44382" w:id="1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648"/>
    <w:bookmarkStart w:name="z44383" w:id="1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649"/>
    <w:bookmarkStart w:name="z44384" w:id="1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72" w:id="1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651"/>
    <w:bookmarkStart w:name="z47417" w:id="1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652"/>
    <w:bookmarkStart w:name="z47418" w:id="1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653"/>
    <w:bookmarkStart w:name="z44386" w:id="1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654"/>
    <w:bookmarkStart w:name="z47419" w:id="1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655"/>
    <w:bookmarkStart w:name="z44387" w:id="1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656"/>
    <w:bookmarkStart w:name="z44388" w:id="1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657"/>
    <w:bookmarkStart w:name="z44389" w:id="1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658"/>
    <w:bookmarkStart w:name="z44390" w:id="1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6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92" w:id="1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3660"/>
    <w:bookmarkStart w:name="z44393" w:id="1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661"/>
    <w:bookmarkStart w:name="z44394" w:id="1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662"/>
    <w:bookmarkStart w:name="z44395" w:id="1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13" w:id="1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664"/>
    <w:bookmarkStart w:name="z34014" w:id="1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3665"/>
    <w:bookmarkStart w:name="z34015" w:id="1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3666"/>
    <w:bookmarkStart w:name="z34016" w:id="1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667"/>
    <w:bookmarkStart w:name="z34017" w:id="1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3668"/>
    <w:bookmarkStart w:name="z34018" w:id="1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3669"/>
    <w:bookmarkStart w:name="z34019" w:id="1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3670"/>
    <w:bookmarkStart w:name="z34020" w:id="1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671"/>
    <w:bookmarkStart w:name="z34021" w:id="1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3672"/>
    <w:bookmarkStart w:name="z34022" w:id="1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673"/>
    <w:bookmarkStart w:name="z47420" w:id="1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3674"/>
    <w:bookmarkStart w:name="z34023" w:id="1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3675"/>
    <w:bookmarkStart w:name="z34024" w:id="1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3676"/>
    <w:bookmarkStart w:name="z34025" w:id="1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3677"/>
    <w:bookmarkStart w:name="z47421" w:id="1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3678"/>
    <w:bookmarkStart w:name="z34026" w:id="1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36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27" w:id="13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680"/>
    <w:bookmarkStart w:name="z34028" w:id="1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681"/>
    <w:bookmarkStart w:name="z34029" w:id="1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682"/>
    <w:bookmarkStart w:name="z34030" w:id="1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683"/>
    <w:bookmarkStart w:name="z34031" w:id="1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684"/>
    <w:bookmarkStart w:name="z34032" w:id="1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3685"/>
    <w:bookmarkStart w:name="z34033" w:id="1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3686"/>
    <w:bookmarkStart w:name="z34034" w:id="1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3687"/>
    <w:bookmarkStart w:name="z34035" w:id="1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3688"/>
    <w:bookmarkStart w:name="z34036" w:id="1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689"/>
    <w:bookmarkStart w:name="z34037" w:id="1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690"/>
    <w:bookmarkStart w:name="z34038" w:id="13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691"/>
    <w:bookmarkStart w:name="z34039" w:id="1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692"/>
    <w:bookmarkStart w:name="z34040" w:id="1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693"/>
    <w:bookmarkStart w:name="z34041" w:id="1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3694"/>
    <w:bookmarkStart w:name="z34042" w:id="1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695"/>
    <w:bookmarkStart w:name="z34043" w:id="13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696"/>
    <w:bookmarkStart w:name="z34044" w:id="1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6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4045" w:id="13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"Кармакшинское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</w:t>
      </w:r>
    </w:p>
    <w:bookmarkEnd w:id="13698"/>
    <w:bookmarkStart w:name="z34046" w:id="1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699"/>
    <w:bookmarkStart w:name="z34047" w:id="13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700"/>
    <w:bookmarkStart w:name="z34048" w:id="1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"Кармакшинское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3701"/>
    <w:bookmarkStart w:name="z34049" w:id="1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702"/>
    <w:bookmarkStart w:name="z34050" w:id="1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703"/>
    <w:bookmarkStart w:name="z34051" w:id="1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704"/>
    <w:bookmarkStart w:name="z34052" w:id="1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705"/>
    <w:bookmarkStart w:name="z34053" w:id="1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3706"/>
    <w:bookmarkStart w:name="z34054" w:id="1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707"/>
    <w:bookmarkStart w:name="z34055" w:id="1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120500, Республика Казахстан, Кызылординская область, Кармакшинский район, поселок Жосалы, улица Коркыт Ата, здание 64.</w:t>
      </w:r>
    </w:p>
    <w:bookmarkEnd w:id="13708"/>
    <w:bookmarkStart w:name="z34056" w:id="1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"Кармакшинское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Казахстан".</w:t>
      </w:r>
    </w:p>
    <w:bookmarkEnd w:id="13709"/>
    <w:bookmarkStart w:name="z34057" w:id="1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710"/>
    <w:bookmarkStart w:name="z34058" w:id="1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3711"/>
    <w:bookmarkStart w:name="z34059" w:id="1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3712"/>
    <w:bookmarkStart w:name="z34060" w:id="1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713"/>
    <w:bookmarkStart w:name="z34061" w:id="13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3714"/>
    <w:bookmarkStart w:name="z34062" w:id="1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715"/>
    <w:bookmarkStart w:name="z34063" w:id="1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716"/>
    <w:bookmarkStart w:name="z34064" w:id="1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717"/>
    <w:bookmarkStart w:name="z34065" w:id="1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3718"/>
    <w:bookmarkStart w:name="z34066" w:id="1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719"/>
    <w:bookmarkStart w:name="z34067" w:id="1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720"/>
    <w:bookmarkStart w:name="z34068" w:id="1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3721"/>
    <w:bookmarkStart w:name="z34069" w:id="1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3722"/>
    <w:bookmarkStart w:name="z34070" w:id="1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723"/>
    <w:bookmarkStart w:name="z34071" w:id="1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3724"/>
    <w:bookmarkStart w:name="z34072" w:id="1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725"/>
    <w:bookmarkStart w:name="z34073" w:id="1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726"/>
    <w:bookmarkStart w:name="z34074" w:id="1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3727"/>
    <w:bookmarkStart w:name="z34075" w:id="1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3728"/>
    <w:bookmarkStart w:name="z34076" w:id="1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729"/>
    <w:bookmarkStart w:name="z44398" w:id="1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730"/>
    <w:bookmarkStart w:name="z44399" w:id="1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731"/>
    <w:bookmarkStart w:name="z44400" w:id="1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732"/>
    <w:bookmarkStart w:name="z44401" w:id="1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733"/>
    <w:bookmarkStart w:name="z44402" w:id="1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73" w:id="1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735"/>
    <w:bookmarkStart w:name="z47422" w:id="1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736"/>
    <w:bookmarkStart w:name="z47423" w:id="1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737"/>
    <w:bookmarkStart w:name="z44404" w:id="1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738"/>
    <w:bookmarkStart w:name="z47424" w:id="1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739"/>
    <w:bookmarkStart w:name="z44405" w:id="1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740"/>
    <w:bookmarkStart w:name="z44406" w:id="1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741"/>
    <w:bookmarkStart w:name="z44407" w:id="1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742"/>
    <w:bookmarkStart w:name="z44408" w:id="1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7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10" w:id="1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3744"/>
    <w:bookmarkStart w:name="z44411" w:id="1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745"/>
    <w:bookmarkStart w:name="z44412" w:id="1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746"/>
    <w:bookmarkStart w:name="z44413" w:id="1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7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07" w:id="1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748"/>
    <w:bookmarkStart w:name="z34108" w:id="1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3749"/>
    <w:bookmarkStart w:name="z34109" w:id="1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3750"/>
    <w:bookmarkStart w:name="z34110" w:id="1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751"/>
    <w:bookmarkStart w:name="z34111" w:id="1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3752"/>
    <w:bookmarkStart w:name="z34112" w:id="1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3753"/>
    <w:bookmarkStart w:name="z34113" w:id="1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3754"/>
    <w:bookmarkStart w:name="z34114" w:id="1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755"/>
    <w:bookmarkStart w:name="z34115" w:id="1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3756"/>
    <w:bookmarkStart w:name="z34116" w:id="1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757"/>
    <w:bookmarkStart w:name="z47425" w:id="1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3758"/>
    <w:bookmarkStart w:name="z34117" w:id="1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3759"/>
    <w:bookmarkStart w:name="z34118" w:id="1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3760"/>
    <w:bookmarkStart w:name="z34119" w:id="1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3761"/>
    <w:bookmarkStart w:name="z47426" w:id="1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3762"/>
    <w:bookmarkStart w:name="z34120" w:id="1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3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21" w:id="13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764"/>
    <w:bookmarkStart w:name="z34122" w:id="1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765"/>
    <w:bookmarkStart w:name="z34123" w:id="1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766"/>
    <w:bookmarkStart w:name="z34124" w:id="1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767"/>
    <w:bookmarkStart w:name="z34125" w:id="1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768"/>
    <w:bookmarkStart w:name="z34126" w:id="1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3769"/>
    <w:bookmarkStart w:name="z34127" w:id="1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3770"/>
    <w:bookmarkStart w:name="z34128" w:id="1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3771"/>
    <w:bookmarkStart w:name="z34129" w:id="1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3772"/>
    <w:bookmarkStart w:name="z34130" w:id="1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773"/>
    <w:bookmarkStart w:name="z34131" w:id="1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774"/>
    <w:bookmarkStart w:name="z34132" w:id="13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775"/>
    <w:bookmarkStart w:name="z34133" w:id="1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776"/>
    <w:bookmarkStart w:name="z34134" w:id="1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777"/>
    <w:bookmarkStart w:name="z34135" w:id="1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3778"/>
    <w:bookmarkStart w:name="z34136" w:id="1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779"/>
    <w:bookmarkStart w:name="z34137" w:id="13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780"/>
    <w:bookmarkStart w:name="z34138" w:id="1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7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4139" w:id="13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"Кызылординское городское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</w:t>
      </w:r>
    </w:p>
    <w:bookmarkEnd w:id="13782"/>
    <w:bookmarkStart w:name="z34140" w:id="1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783"/>
    <w:bookmarkStart w:name="z34141" w:id="13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784"/>
    <w:bookmarkStart w:name="z34142" w:id="1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"Кызылординское городское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3785"/>
    <w:bookmarkStart w:name="z34143" w:id="1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786"/>
    <w:bookmarkStart w:name="z34144" w:id="1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787"/>
    <w:bookmarkStart w:name="z34145" w:id="1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788"/>
    <w:bookmarkStart w:name="z34146" w:id="1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789"/>
    <w:bookmarkStart w:name="z34147" w:id="1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3790"/>
    <w:bookmarkStart w:name="z34148" w:id="1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791"/>
    <w:bookmarkStart w:name="z34149" w:id="1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120008, Республика Казахстан, Кызылординская область, город Кызылорда, улица Желтоксан, здание 128.</w:t>
      </w:r>
    </w:p>
    <w:bookmarkEnd w:id="13792"/>
    <w:bookmarkStart w:name="z34150" w:id="1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"Кызылординское городское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Казахстан".</w:t>
      </w:r>
    </w:p>
    <w:bookmarkEnd w:id="13793"/>
    <w:bookmarkStart w:name="z34151" w:id="1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794"/>
    <w:bookmarkStart w:name="z34152" w:id="1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3795"/>
    <w:bookmarkStart w:name="z34153" w:id="1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3796"/>
    <w:bookmarkStart w:name="z34154" w:id="1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797"/>
    <w:bookmarkStart w:name="z34155" w:id="13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3798"/>
    <w:bookmarkStart w:name="z34156" w:id="1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799"/>
    <w:bookmarkStart w:name="z34157" w:id="1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800"/>
    <w:bookmarkStart w:name="z34158" w:id="1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801"/>
    <w:bookmarkStart w:name="z34159" w:id="1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3802"/>
    <w:bookmarkStart w:name="z34160" w:id="1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803"/>
    <w:bookmarkStart w:name="z34161" w:id="1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804"/>
    <w:bookmarkStart w:name="z34162" w:id="1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3805"/>
    <w:bookmarkStart w:name="z34163" w:id="1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3806"/>
    <w:bookmarkStart w:name="z34164" w:id="1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807"/>
    <w:bookmarkStart w:name="z34165" w:id="1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3808"/>
    <w:bookmarkStart w:name="z34166" w:id="1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809"/>
    <w:bookmarkStart w:name="z34167" w:id="1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810"/>
    <w:bookmarkStart w:name="z34168" w:id="1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3811"/>
    <w:bookmarkStart w:name="z34169" w:id="1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3812"/>
    <w:bookmarkStart w:name="z34170" w:id="1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813"/>
    <w:bookmarkStart w:name="z44416" w:id="1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814"/>
    <w:bookmarkStart w:name="z44417" w:id="1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815"/>
    <w:bookmarkStart w:name="z44418" w:id="1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816"/>
    <w:bookmarkStart w:name="z44419" w:id="1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817"/>
    <w:bookmarkStart w:name="z44420" w:id="1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74" w:id="1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819"/>
    <w:bookmarkStart w:name="z47427" w:id="1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820"/>
    <w:bookmarkStart w:name="z47428" w:id="1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821"/>
    <w:bookmarkStart w:name="z44422" w:id="1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822"/>
    <w:bookmarkStart w:name="z47429" w:id="1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823"/>
    <w:bookmarkStart w:name="z44423" w:id="1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824"/>
    <w:bookmarkStart w:name="z44424" w:id="1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825"/>
    <w:bookmarkStart w:name="z44425" w:id="1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826"/>
    <w:bookmarkStart w:name="z44426" w:id="1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8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28" w:id="1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3828"/>
    <w:bookmarkStart w:name="z44429" w:id="1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829"/>
    <w:bookmarkStart w:name="z44430" w:id="1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830"/>
    <w:bookmarkStart w:name="z44431" w:id="1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8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01" w:id="1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832"/>
    <w:bookmarkStart w:name="z34202" w:id="1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3833"/>
    <w:bookmarkStart w:name="z34203" w:id="1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3834"/>
    <w:bookmarkStart w:name="z34204" w:id="1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835"/>
    <w:bookmarkStart w:name="z34205" w:id="1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3836"/>
    <w:bookmarkStart w:name="z34206" w:id="1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3837"/>
    <w:bookmarkStart w:name="z34207" w:id="1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3838"/>
    <w:bookmarkStart w:name="z34208" w:id="1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839"/>
    <w:bookmarkStart w:name="z34209" w:id="1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3840"/>
    <w:bookmarkStart w:name="z34210" w:id="1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841"/>
    <w:bookmarkStart w:name="z47430" w:id="1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3842"/>
    <w:bookmarkStart w:name="z34211" w:id="1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3843"/>
    <w:bookmarkStart w:name="z34212" w:id="1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3844"/>
    <w:bookmarkStart w:name="z34213" w:id="1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3845"/>
    <w:bookmarkStart w:name="z47431" w:id="1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3846"/>
    <w:bookmarkStart w:name="z34214" w:id="1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38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15" w:id="13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848"/>
    <w:bookmarkStart w:name="z34216" w:id="1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849"/>
    <w:bookmarkStart w:name="z34217" w:id="1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850"/>
    <w:bookmarkStart w:name="z34218" w:id="1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851"/>
    <w:bookmarkStart w:name="z34219" w:id="1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852"/>
    <w:bookmarkStart w:name="z34220" w:id="1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3853"/>
    <w:bookmarkStart w:name="z34221" w:id="1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3854"/>
    <w:bookmarkStart w:name="z34222" w:id="1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3855"/>
    <w:bookmarkStart w:name="z34223" w:id="1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3856"/>
    <w:bookmarkStart w:name="z34224" w:id="1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857"/>
    <w:bookmarkStart w:name="z34225" w:id="1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858"/>
    <w:bookmarkStart w:name="z34226" w:id="13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859"/>
    <w:bookmarkStart w:name="z34227" w:id="1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860"/>
    <w:bookmarkStart w:name="z34228" w:id="1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861"/>
    <w:bookmarkStart w:name="z34229" w:id="1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3862"/>
    <w:bookmarkStart w:name="z34230" w:id="1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863"/>
    <w:bookmarkStart w:name="z34231" w:id="13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864"/>
    <w:bookmarkStart w:name="z34232" w:id="1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8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4233" w:id="13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"Сырдарьинское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</w:t>
      </w:r>
    </w:p>
    <w:bookmarkEnd w:id="13866"/>
    <w:bookmarkStart w:name="z34234" w:id="1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867"/>
    <w:bookmarkStart w:name="z34235" w:id="13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68"/>
    <w:bookmarkStart w:name="z34236" w:id="1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"Сырдарьинское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3869"/>
    <w:bookmarkStart w:name="z34237" w:id="1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870"/>
    <w:bookmarkStart w:name="z34238" w:id="1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871"/>
    <w:bookmarkStart w:name="z34239" w:id="1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872"/>
    <w:bookmarkStart w:name="z34240" w:id="1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873"/>
    <w:bookmarkStart w:name="z34241" w:id="1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3874"/>
    <w:bookmarkStart w:name="z34242" w:id="1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875"/>
    <w:bookmarkStart w:name="z34243" w:id="1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120600, Республика Казахстан, Кызылординская область, Сырдарьинский район, поселок Теренозек, улица Гани Муратбаев, дом 103/2.</w:t>
      </w:r>
    </w:p>
    <w:bookmarkEnd w:id="13876"/>
    <w:bookmarkStart w:name="z34244" w:id="1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"Сырдарьинское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Казахстан".</w:t>
      </w:r>
    </w:p>
    <w:bookmarkEnd w:id="13877"/>
    <w:bookmarkStart w:name="z34245" w:id="1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878"/>
    <w:bookmarkStart w:name="z34246" w:id="1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3879"/>
    <w:bookmarkStart w:name="z34247" w:id="1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3880"/>
    <w:bookmarkStart w:name="z34248" w:id="1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881"/>
    <w:bookmarkStart w:name="z34249" w:id="13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3882"/>
    <w:bookmarkStart w:name="z34250" w:id="1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883"/>
    <w:bookmarkStart w:name="z34251" w:id="1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884"/>
    <w:bookmarkStart w:name="z34252" w:id="1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885"/>
    <w:bookmarkStart w:name="z34253" w:id="1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3886"/>
    <w:bookmarkStart w:name="z34254" w:id="1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887"/>
    <w:bookmarkStart w:name="z34255" w:id="1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888"/>
    <w:bookmarkStart w:name="z34256" w:id="1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3889"/>
    <w:bookmarkStart w:name="z34257" w:id="1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3890"/>
    <w:bookmarkStart w:name="z34258" w:id="1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891"/>
    <w:bookmarkStart w:name="z34259" w:id="1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3892"/>
    <w:bookmarkStart w:name="z34260" w:id="1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893"/>
    <w:bookmarkStart w:name="z34261" w:id="1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894"/>
    <w:bookmarkStart w:name="z34262" w:id="1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3895"/>
    <w:bookmarkStart w:name="z34263" w:id="1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3896"/>
    <w:bookmarkStart w:name="z34264" w:id="1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897"/>
    <w:bookmarkStart w:name="z44434" w:id="1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898"/>
    <w:bookmarkStart w:name="z44435" w:id="1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899"/>
    <w:bookmarkStart w:name="z44436" w:id="1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900"/>
    <w:bookmarkStart w:name="z44437" w:id="1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901"/>
    <w:bookmarkStart w:name="z44438" w:id="1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75" w:id="1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903"/>
    <w:bookmarkStart w:name="z47432" w:id="1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904"/>
    <w:bookmarkStart w:name="z47433" w:id="1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905"/>
    <w:bookmarkStart w:name="z44440" w:id="1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906"/>
    <w:bookmarkStart w:name="z47434" w:id="1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907"/>
    <w:bookmarkStart w:name="z44441" w:id="1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908"/>
    <w:bookmarkStart w:name="z44442" w:id="1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909"/>
    <w:bookmarkStart w:name="z44443" w:id="1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910"/>
    <w:bookmarkStart w:name="z44444" w:id="1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9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46" w:id="1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3912"/>
    <w:bookmarkStart w:name="z44447" w:id="1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913"/>
    <w:bookmarkStart w:name="z44448" w:id="1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914"/>
    <w:bookmarkStart w:name="z44449" w:id="1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9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95" w:id="1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3916"/>
    <w:bookmarkStart w:name="z34296" w:id="1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3917"/>
    <w:bookmarkStart w:name="z34297" w:id="1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3918"/>
    <w:bookmarkStart w:name="z34298" w:id="1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3919"/>
    <w:bookmarkStart w:name="z34299" w:id="1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3920"/>
    <w:bookmarkStart w:name="z34300" w:id="1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3921"/>
    <w:bookmarkStart w:name="z34301" w:id="1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3922"/>
    <w:bookmarkStart w:name="z34302" w:id="1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3923"/>
    <w:bookmarkStart w:name="z34303" w:id="1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3924"/>
    <w:bookmarkStart w:name="z34304" w:id="1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3925"/>
    <w:bookmarkStart w:name="z47435" w:id="1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3926"/>
    <w:bookmarkStart w:name="z34305" w:id="1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3927"/>
    <w:bookmarkStart w:name="z34306" w:id="1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3928"/>
    <w:bookmarkStart w:name="z34307" w:id="1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3929"/>
    <w:bookmarkStart w:name="z47436" w:id="1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3930"/>
    <w:bookmarkStart w:name="z34308" w:id="1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39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09" w:id="13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3932"/>
    <w:bookmarkStart w:name="z34310" w:id="1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933"/>
    <w:bookmarkStart w:name="z34311" w:id="1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934"/>
    <w:bookmarkStart w:name="z34312" w:id="1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935"/>
    <w:bookmarkStart w:name="z34313" w:id="1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936"/>
    <w:bookmarkStart w:name="z34314" w:id="1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3937"/>
    <w:bookmarkStart w:name="z34315" w:id="1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3938"/>
    <w:bookmarkStart w:name="z34316" w:id="1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3939"/>
    <w:bookmarkStart w:name="z34317" w:id="1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3940"/>
    <w:bookmarkStart w:name="z34318" w:id="1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941"/>
    <w:bookmarkStart w:name="z34319" w:id="1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942"/>
    <w:bookmarkStart w:name="z34320" w:id="13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943"/>
    <w:bookmarkStart w:name="z34321" w:id="1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944"/>
    <w:bookmarkStart w:name="z34322" w:id="1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945"/>
    <w:bookmarkStart w:name="z34323" w:id="1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3946"/>
    <w:bookmarkStart w:name="z34324" w:id="1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947"/>
    <w:bookmarkStart w:name="z34325" w:id="13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948"/>
    <w:bookmarkStart w:name="z34326" w:id="1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9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4327" w:id="13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"Шиелийское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</w:t>
      </w:r>
    </w:p>
    <w:bookmarkEnd w:id="13950"/>
    <w:bookmarkStart w:name="z34328" w:id="1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951"/>
    <w:bookmarkStart w:name="z34329" w:id="13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52"/>
    <w:bookmarkStart w:name="z34330" w:id="1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"Шиелийское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3953"/>
    <w:bookmarkStart w:name="z34331" w:id="1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954"/>
    <w:bookmarkStart w:name="z34332" w:id="1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955"/>
    <w:bookmarkStart w:name="z34333" w:id="1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956"/>
    <w:bookmarkStart w:name="z34334" w:id="1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957"/>
    <w:bookmarkStart w:name="z34335" w:id="1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3958"/>
    <w:bookmarkStart w:name="z34336" w:id="1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959"/>
    <w:bookmarkStart w:name="z34337" w:id="1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120700, Республика Казахстан, Кызылординская область, Шиелийский район, поселок Шиели, улица Темирбек Жургенов, здание 5.</w:t>
      </w:r>
    </w:p>
    <w:bookmarkEnd w:id="13960"/>
    <w:bookmarkStart w:name="z34338" w:id="1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"Шиелийское районное Управление санитарно-эпидемиологического контроля Департамента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Казахстан".</w:t>
      </w:r>
    </w:p>
    <w:bookmarkEnd w:id="13961"/>
    <w:bookmarkStart w:name="z34339" w:id="1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3962"/>
    <w:bookmarkStart w:name="z34340" w:id="1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3963"/>
    <w:bookmarkStart w:name="z34341" w:id="1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3964"/>
    <w:bookmarkStart w:name="z34342" w:id="1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965"/>
    <w:bookmarkStart w:name="z34343" w:id="13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3966"/>
    <w:bookmarkStart w:name="z34344" w:id="1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967"/>
    <w:bookmarkStart w:name="z34345" w:id="1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3968"/>
    <w:bookmarkStart w:name="z34346" w:id="1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3969"/>
    <w:bookmarkStart w:name="z34347" w:id="1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3970"/>
    <w:bookmarkStart w:name="z34348" w:id="1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971"/>
    <w:bookmarkStart w:name="z34349" w:id="1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3972"/>
    <w:bookmarkStart w:name="z34350" w:id="1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3973"/>
    <w:bookmarkStart w:name="z34351" w:id="1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3974"/>
    <w:bookmarkStart w:name="z34352" w:id="1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975"/>
    <w:bookmarkStart w:name="z34353" w:id="1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3976"/>
    <w:bookmarkStart w:name="z34354" w:id="1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3977"/>
    <w:bookmarkStart w:name="z34355" w:id="1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3978"/>
    <w:bookmarkStart w:name="z34356" w:id="1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3979"/>
    <w:bookmarkStart w:name="z34357" w:id="1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3980"/>
    <w:bookmarkStart w:name="z34358" w:id="1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981"/>
    <w:bookmarkStart w:name="z44452" w:id="1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3982"/>
    <w:bookmarkStart w:name="z44453" w:id="1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3983"/>
    <w:bookmarkStart w:name="z44454" w:id="1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3984"/>
    <w:bookmarkStart w:name="z44455" w:id="1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3985"/>
    <w:bookmarkStart w:name="z44456" w:id="1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76" w:id="1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3987"/>
    <w:bookmarkStart w:name="z47437" w:id="1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3988"/>
    <w:bookmarkStart w:name="z47438" w:id="1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3989"/>
    <w:bookmarkStart w:name="z44458" w:id="1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3990"/>
    <w:bookmarkStart w:name="z47439" w:id="1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3991"/>
    <w:bookmarkStart w:name="z44459" w:id="1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3992"/>
    <w:bookmarkStart w:name="z44460" w:id="1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3993"/>
    <w:bookmarkStart w:name="z44461" w:id="1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3994"/>
    <w:bookmarkStart w:name="z44462" w:id="1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39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64" w:id="1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3996"/>
    <w:bookmarkStart w:name="z44465" w:id="1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3997"/>
    <w:bookmarkStart w:name="z44466" w:id="1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3998"/>
    <w:bookmarkStart w:name="z44467" w:id="1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39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89" w:id="1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000"/>
    <w:bookmarkStart w:name="z34390" w:id="1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4001"/>
    <w:bookmarkStart w:name="z34391" w:id="1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4002"/>
    <w:bookmarkStart w:name="z34392" w:id="1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003"/>
    <w:bookmarkStart w:name="z34393" w:id="1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4004"/>
    <w:bookmarkStart w:name="z34394" w:id="1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005"/>
    <w:bookmarkStart w:name="z34395" w:id="1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4006"/>
    <w:bookmarkStart w:name="z34396" w:id="1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007"/>
    <w:bookmarkStart w:name="z34397" w:id="1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4008"/>
    <w:bookmarkStart w:name="z34398" w:id="1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009"/>
    <w:bookmarkStart w:name="z47440" w:id="1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4010"/>
    <w:bookmarkStart w:name="z34399" w:id="1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4011"/>
    <w:bookmarkStart w:name="z34400" w:id="1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4012"/>
    <w:bookmarkStart w:name="z34401" w:id="1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013"/>
    <w:bookmarkStart w:name="z47441" w:id="1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4014"/>
    <w:bookmarkStart w:name="z34402" w:id="1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40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03" w:id="14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016"/>
    <w:bookmarkStart w:name="z34404" w:id="1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017"/>
    <w:bookmarkStart w:name="z34405" w:id="1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018"/>
    <w:bookmarkStart w:name="z34406" w:id="1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019"/>
    <w:bookmarkStart w:name="z34407" w:id="1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020"/>
    <w:bookmarkStart w:name="z34408" w:id="1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4021"/>
    <w:bookmarkStart w:name="z34409" w:id="1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4022"/>
    <w:bookmarkStart w:name="z34410" w:id="1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4023"/>
    <w:bookmarkStart w:name="z34411" w:id="1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4024"/>
    <w:bookmarkStart w:name="z34412" w:id="1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025"/>
    <w:bookmarkStart w:name="z34413" w:id="1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026"/>
    <w:bookmarkStart w:name="z34414" w:id="14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027"/>
    <w:bookmarkStart w:name="z34415" w:id="1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028"/>
    <w:bookmarkStart w:name="z34416" w:id="1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029"/>
    <w:bookmarkStart w:name="z34417" w:id="1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030"/>
    <w:bookmarkStart w:name="z34418" w:id="1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031"/>
    <w:bookmarkStart w:name="z34419" w:id="14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032"/>
    <w:bookmarkStart w:name="z34420" w:id="1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40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4421" w:id="14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"Актауское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</w:t>
      </w:r>
    </w:p>
    <w:bookmarkEnd w:id="14034"/>
    <w:bookmarkStart w:name="z34422" w:id="1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035"/>
    <w:bookmarkStart w:name="z34423" w:id="14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036"/>
    <w:bookmarkStart w:name="z34424" w:id="1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"Актауское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4037"/>
    <w:bookmarkStart w:name="z34425" w:id="1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038"/>
    <w:bookmarkStart w:name="z34426" w:id="1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039"/>
    <w:bookmarkStart w:name="z34427" w:id="1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040"/>
    <w:bookmarkStart w:name="z34428" w:id="1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041"/>
    <w:bookmarkStart w:name="z34429" w:id="1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4042"/>
    <w:bookmarkStart w:name="z34430" w:id="1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043"/>
    <w:bookmarkStart w:name="z34431" w:id="1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130000, Республика Казахстан, Мангистауская область, город Актау, мкр. 3Б, здание 46.</w:t>
      </w:r>
    </w:p>
    <w:bookmarkEnd w:id="14044"/>
    <w:bookmarkStart w:name="z34432" w:id="1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"Актауское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Казахстан".</w:t>
      </w:r>
    </w:p>
    <w:bookmarkEnd w:id="14045"/>
    <w:bookmarkStart w:name="z34433" w:id="1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046"/>
    <w:bookmarkStart w:name="z34434" w:id="1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4047"/>
    <w:bookmarkStart w:name="z34435" w:id="1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048"/>
    <w:bookmarkStart w:name="z34436" w:id="1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049"/>
    <w:bookmarkStart w:name="z34437" w:id="14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4050"/>
    <w:bookmarkStart w:name="z34438" w:id="1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051"/>
    <w:bookmarkStart w:name="z34439" w:id="1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052"/>
    <w:bookmarkStart w:name="z34440" w:id="1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053"/>
    <w:bookmarkStart w:name="z34441" w:id="1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4054"/>
    <w:bookmarkStart w:name="z34442" w:id="1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055"/>
    <w:bookmarkStart w:name="z34443" w:id="1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056"/>
    <w:bookmarkStart w:name="z34444" w:id="1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4057"/>
    <w:bookmarkStart w:name="z34445" w:id="1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4058"/>
    <w:bookmarkStart w:name="z34446" w:id="1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059"/>
    <w:bookmarkStart w:name="z34447" w:id="1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4060"/>
    <w:bookmarkStart w:name="z34448" w:id="1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061"/>
    <w:bookmarkStart w:name="z34449" w:id="1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062"/>
    <w:bookmarkStart w:name="z34450" w:id="1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4063"/>
    <w:bookmarkStart w:name="z34451" w:id="1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4064"/>
    <w:bookmarkStart w:name="z34452" w:id="1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065"/>
    <w:bookmarkStart w:name="z44470" w:id="1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066"/>
    <w:bookmarkStart w:name="z44471" w:id="1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067"/>
    <w:bookmarkStart w:name="z44472" w:id="1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068"/>
    <w:bookmarkStart w:name="z44473" w:id="1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069"/>
    <w:bookmarkStart w:name="z44474" w:id="1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77" w:id="1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4071"/>
    <w:bookmarkStart w:name="z47442" w:id="1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4072"/>
    <w:bookmarkStart w:name="z47443" w:id="1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4073"/>
    <w:bookmarkStart w:name="z44476" w:id="1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074"/>
    <w:bookmarkStart w:name="z47444" w:id="1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075"/>
    <w:bookmarkStart w:name="z44477" w:id="1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4076"/>
    <w:bookmarkStart w:name="z44478" w:id="1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4077"/>
    <w:bookmarkStart w:name="z44479" w:id="1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078"/>
    <w:bookmarkStart w:name="z44480" w:id="1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0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82" w:id="1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4080"/>
    <w:bookmarkStart w:name="z44483" w:id="1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081"/>
    <w:bookmarkStart w:name="z44484" w:id="1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082"/>
    <w:bookmarkStart w:name="z44485" w:id="1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0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83" w:id="1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084"/>
    <w:bookmarkStart w:name="z34484" w:id="1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4085"/>
    <w:bookmarkStart w:name="z34485" w:id="1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4086"/>
    <w:bookmarkStart w:name="z34486" w:id="1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087"/>
    <w:bookmarkStart w:name="z34487" w:id="1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4088"/>
    <w:bookmarkStart w:name="z34488" w:id="1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089"/>
    <w:bookmarkStart w:name="z34489" w:id="1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4090"/>
    <w:bookmarkStart w:name="z34490" w:id="1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091"/>
    <w:bookmarkStart w:name="z34491" w:id="1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4092"/>
    <w:bookmarkStart w:name="z34492" w:id="1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093"/>
    <w:bookmarkStart w:name="z47445" w:id="1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4094"/>
    <w:bookmarkStart w:name="z34493" w:id="1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4095"/>
    <w:bookmarkStart w:name="z34494" w:id="1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4096"/>
    <w:bookmarkStart w:name="z34495" w:id="1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097"/>
    <w:bookmarkStart w:name="z47446" w:id="1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4098"/>
    <w:bookmarkStart w:name="z34496" w:id="1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40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97" w:id="14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100"/>
    <w:bookmarkStart w:name="z34498" w:id="1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101"/>
    <w:bookmarkStart w:name="z34499" w:id="1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102"/>
    <w:bookmarkStart w:name="z34500" w:id="1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103"/>
    <w:bookmarkStart w:name="z34501" w:id="1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104"/>
    <w:bookmarkStart w:name="z34502" w:id="1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4105"/>
    <w:bookmarkStart w:name="z34503" w:id="1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4106"/>
    <w:bookmarkStart w:name="z34504" w:id="1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4107"/>
    <w:bookmarkStart w:name="z34505" w:id="1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4108"/>
    <w:bookmarkStart w:name="z34506" w:id="1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109"/>
    <w:bookmarkStart w:name="z34507" w:id="1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110"/>
    <w:bookmarkStart w:name="z34508" w:id="14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111"/>
    <w:bookmarkStart w:name="z34509" w:id="1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112"/>
    <w:bookmarkStart w:name="z34510" w:id="1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113"/>
    <w:bookmarkStart w:name="z34511" w:id="1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114"/>
    <w:bookmarkStart w:name="z34512" w:id="1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115"/>
    <w:bookmarkStart w:name="z34513" w:id="14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116"/>
    <w:bookmarkStart w:name="z34514" w:id="1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4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4515" w:id="14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"Бейнеуское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</w:t>
      </w:r>
    </w:p>
    <w:bookmarkEnd w:id="14118"/>
    <w:bookmarkStart w:name="z34516" w:id="1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119"/>
    <w:bookmarkStart w:name="z34517" w:id="14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20"/>
    <w:bookmarkStart w:name="z34518" w:id="1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"Бейнеуское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4121"/>
    <w:bookmarkStart w:name="z34519" w:id="1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122"/>
    <w:bookmarkStart w:name="z34520" w:id="1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123"/>
    <w:bookmarkStart w:name="z34521" w:id="1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124"/>
    <w:bookmarkStart w:name="z34522" w:id="1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125"/>
    <w:bookmarkStart w:name="z34523" w:id="1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4126"/>
    <w:bookmarkStart w:name="z34524" w:id="1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127"/>
    <w:bookmarkStart w:name="z34525" w:id="1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130100, Республика Казахстан, Мангистауская область, Бейнеуский район, село Бейнеу, ул. К. Боканулы, зд.43/2.</w:t>
      </w:r>
    </w:p>
    <w:bookmarkEnd w:id="14128"/>
    <w:bookmarkStart w:name="z34526" w:id="1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"Бейнеуское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Казахстан".</w:t>
      </w:r>
    </w:p>
    <w:bookmarkEnd w:id="14129"/>
    <w:bookmarkStart w:name="z34527" w:id="1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130"/>
    <w:bookmarkStart w:name="z34528" w:id="1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4131"/>
    <w:bookmarkStart w:name="z34529" w:id="1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132"/>
    <w:bookmarkStart w:name="z34530" w:id="1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133"/>
    <w:bookmarkStart w:name="z34531" w:id="14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4134"/>
    <w:bookmarkStart w:name="z34532" w:id="1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135"/>
    <w:bookmarkStart w:name="z34533" w:id="1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136"/>
    <w:bookmarkStart w:name="z34534" w:id="1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137"/>
    <w:bookmarkStart w:name="z34535" w:id="1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4138"/>
    <w:bookmarkStart w:name="z34536" w:id="1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139"/>
    <w:bookmarkStart w:name="z34537" w:id="1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140"/>
    <w:bookmarkStart w:name="z34538" w:id="1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4141"/>
    <w:bookmarkStart w:name="z34539" w:id="1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4142"/>
    <w:bookmarkStart w:name="z34540" w:id="1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143"/>
    <w:bookmarkStart w:name="z34541" w:id="1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4144"/>
    <w:bookmarkStart w:name="z34542" w:id="1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145"/>
    <w:bookmarkStart w:name="z34543" w:id="1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146"/>
    <w:bookmarkStart w:name="z34544" w:id="1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4147"/>
    <w:bookmarkStart w:name="z34545" w:id="1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4148"/>
    <w:bookmarkStart w:name="z34546" w:id="1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149"/>
    <w:bookmarkStart w:name="z44488" w:id="1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150"/>
    <w:bookmarkStart w:name="z44489" w:id="1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151"/>
    <w:bookmarkStart w:name="z44490" w:id="1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152"/>
    <w:bookmarkStart w:name="z44491" w:id="1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153"/>
    <w:bookmarkStart w:name="z44492" w:id="1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78" w:id="1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4155"/>
    <w:bookmarkStart w:name="z47447" w:id="1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4156"/>
    <w:bookmarkStart w:name="z47448" w:id="1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4157"/>
    <w:bookmarkStart w:name="z44494" w:id="1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158"/>
    <w:bookmarkStart w:name="z47449" w:id="1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159"/>
    <w:bookmarkStart w:name="z44495" w:id="1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4160"/>
    <w:bookmarkStart w:name="z44496" w:id="1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4161"/>
    <w:bookmarkStart w:name="z44497" w:id="1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162"/>
    <w:bookmarkStart w:name="z44498" w:id="1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00" w:id="1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4164"/>
    <w:bookmarkStart w:name="z44501" w:id="1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165"/>
    <w:bookmarkStart w:name="z44502" w:id="1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166"/>
    <w:bookmarkStart w:name="z44503" w:id="1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77" w:id="1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168"/>
    <w:bookmarkStart w:name="z34578" w:id="1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4169"/>
    <w:bookmarkStart w:name="z34579" w:id="1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4170"/>
    <w:bookmarkStart w:name="z34580" w:id="1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171"/>
    <w:bookmarkStart w:name="z34581" w:id="1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4172"/>
    <w:bookmarkStart w:name="z34582" w:id="1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173"/>
    <w:bookmarkStart w:name="z34583" w:id="1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4174"/>
    <w:bookmarkStart w:name="z34584" w:id="1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175"/>
    <w:bookmarkStart w:name="z34585" w:id="1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4176"/>
    <w:bookmarkStart w:name="z34586" w:id="1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177"/>
    <w:bookmarkStart w:name="z47450" w:id="1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4178"/>
    <w:bookmarkStart w:name="z34587" w:id="1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4179"/>
    <w:bookmarkStart w:name="z34588" w:id="1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4180"/>
    <w:bookmarkStart w:name="z34589" w:id="1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181"/>
    <w:bookmarkStart w:name="z47451" w:id="1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4182"/>
    <w:bookmarkStart w:name="z34590" w:id="1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4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91" w:id="14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184"/>
    <w:bookmarkStart w:name="z34592" w:id="1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185"/>
    <w:bookmarkStart w:name="z34593" w:id="1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186"/>
    <w:bookmarkStart w:name="z34594" w:id="1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187"/>
    <w:bookmarkStart w:name="z34595" w:id="1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188"/>
    <w:bookmarkStart w:name="z34596" w:id="1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4189"/>
    <w:bookmarkStart w:name="z34597" w:id="1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4190"/>
    <w:bookmarkStart w:name="z34598" w:id="1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4191"/>
    <w:bookmarkStart w:name="z34599" w:id="1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4192"/>
    <w:bookmarkStart w:name="z34600" w:id="1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193"/>
    <w:bookmarkStart w:name="z34601" w:id="1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194"/>
    <w:bookmarkStart w:name="z34602" w:id="14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195"/>
    <w:bookmarkStart w:name="z34603" w:id="1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196"/>
    <w:bookmarkStart w:name="z34604" w:id="1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197"/>
    <w:bookmarkStart w:name="z34605" w:id="1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198"/>
    <w:bookmarkStart w:name="z34606" w:id="1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199"/>
    <w:bookmarkStart w:name="z34607" w:id="14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200"/>
    <w:bookmarkStart w:name="z34608" w:id="1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4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4609" w:id="14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"Жанаозенское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</w:t>
      </w:r>
    </w:p>
    <w:bookmarkEnd w:id="14202"/>
    <w:bookmarkStart w:name="z34610" w:id="1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203"/>
    <w:bookmarkStart w:name="z34611" w:id="14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04"/>
    <w:bookmarkStart w:name="z34612" w:id="1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"Жанаозенское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4205"/>
    <w:bookmarkStart w:name="z34613" w:id="1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206"/>
    <w:bookmarkStart w:name="z34614" w:id="1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207"/>
    <w:bookmarkStart w:name="z34615" w:id="1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208"/>
    <w:bookmarkStart w:name="z34616" w:id="1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209"/>
    <w:bookmarkStart w:name="z34617" w:id="1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4210"/>
    <w:bookmarkStart w:name="z34618" w:id="1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211"/>
    <w:bookmarkStart w:name="z34619" w:id="1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130200, Республика Казахстан, Мангистауская область, город Жанаозен, мкр.Шанырак, ул. Мунайшылар, ст-е 10.</w:t>
      </w:r>
    </w:p>
    <w:bookmarkEnd w:id="14212"/>
    <w:bookmarkStart w:name="z34620" w:id="1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"Жанаозенское городское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Казахстан".</w:t>
      </w:r>
    </w:p>
    <w:bookmarkEnd w:id="14213"/>
    <w:bookmarkStart w:name="z34621" w:id="1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214"/>
    <w:bookmarkStart w:name="z34622" w:id="1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4215"/>
    <w:bookmarkStart w:name="z34623" w:id="1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216"/>
    <w:bookmarkStart w:name="z34624" w:id="1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217"/>
    <w:bookmarkStart w:name="z34625" w:id="14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4218"/>
    <w:bookmarkStart w:name="z34626" w:id="1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219"/>
    <w:bookmarkStart w:name="z34627" w:id="1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220"/>
    <w:bookmarkStart w:name="z34628" w:id="1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221"/>
    <w:bookmarkStart w:name="z34629" w:id="1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4222"/>
    <w:bookmarkStart w:name="z34630" w:id="1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223"/>
    <w:bookmarkStart w:name="z34631" w:id="1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224"/>
    <w:bookmarkStart w:name="z34632" w:id="1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4225"/>
    <w:bookmarkStart w:name="z34633" w:id="1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4226"/>
    <w:bookmarkStart w:name="z34634" w:id="1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227"/>
    <w:bookmarkStart w:name="z34635" w:id="1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4228"/>
    <w:bookmarkStart w:name="z34636" w:id="1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229"/>
    <w:bookmarkStart w:name="z34637" w:id="1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230"/>
    <w:bookmarkStart w:name="z34638" w:id="1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4231"/>
    <w:bookmarkStart w:name="z34639" w:id="1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4232"/>
    <w:bookmarkStart w:name="z34640" w:id="1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233"/>
    <w:bookmarkStart w:name="z44506" w:id="1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234"/>
    <w:bookmarkStart w:name="z44507" w:id="1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235"/>
    <w:bookmarkStart w:name="z44508" w:id="1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236"/>
    <w:bookmarkStart w:name="z44509" w:id="1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237"/>
    <w:bookmarkStart w:name="z46479" w:id="1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238"/>
    <w:bookmarkStart w:name="z44511" w:id="1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4239"/>
    <w:bookmarkStart w:name="z47453" w:id="1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4240"/>
    <w:bookmarkStart w:name="z47452" w:id="1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4241"/>
    <w:bookmarkStart w:name="z47454" w:id="1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4242"/>
    <w:bookmarkStart w:name="z44512" w:id="1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243"/>
    <w:bookmarkStart w:name="z47455" w:id="1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244"/>
    <w:bookmarkStart w:name="z44513" w:id="1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4245"/>
    <w:bookmarkStart w:name="z44514" w:id="1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4246"/>
    <w:bookmarkStart w:name="z44515" w:id="1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247"/>
    <w:bookmarkStart w:name="z44516" w:id="1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18" w:id="1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4249"/>
    <w:bookmarkStart w:name="z44519" w:id="1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250"/>
    <w:bookmarkStart w:name="z44520" w:id="1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251"/>
    <w:bookmarkStart w:name="z44521" w:id="1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71" w:id="1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253"/>
    <w:bookmarkStart w:name="z34672" w:id="1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4254"/>
    <w:bookmarkStart w:name="z34673" w:id="1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4255"/>
    <w:bookmarkStart w:name="z34674" w:id="1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256"/>
    <w:bookmarkStart w:name="z34675" w:id="1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4257"/>
    <w:bookmarkStart w:name="z34676" w:id="1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258"/>
    <w:bookmarkStart w:name="z34677" w:id="1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4259"/>
    <w:bookmarkStart w:name="z34678" w:id="1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260"/>
    <w:bookmarkStart w:name="z34679" w:id="1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4261"/>
    <w:bookmarkStart w:name="z34680" w:id="1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262"/>
    <w:bookmarkStart w:name="z47456" w:id="1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4263"/>
    <w:bookmarkStart w:name="z34681" w:id="1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4264"/>
    <w:bookmarkStart w:name="z34682" w:id="1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4265"/>
    <w:bookmarkStart w:name="z34683" w:id="1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266"/>
    <w:bookmarkStart w:name="z47457" w:id="1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4267"/>
    <w:bookmarkStart w:name="z34684" w:id="1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4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85" w:id="14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269"/>
    <w:bookmarkStart w:name="z34686" w:id="1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270"/>
    <w:bookmarkStart w:name="z34687" w:id="1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271"/>
    <w:bookmarkStart w:name="z34688" w:id="1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272"/>
    <w:bookmarkStart w:name="z34689" w:id="1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273"/>
    <w:bookmarkStart w:name="z34690" w:id="1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4274"/>
    <w:bookmarkStart w:name="z34691" w:id="1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4275"/>
    <w:bookmarkStart w:name="z34692" w:id="1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4276"/>
    <w:bookmarkStart w:name="z34693" w:id="1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4277"/>
    <w:bookmarkStart w:name="z34694" w:id="1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278"/>
    <w:bookmarkStart w:name="z34695" w:id="1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279"/>
    <w:bookmarkStart w:name="z34696" w:id="14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280"/>
    <w:bookmarkStart w:name="z34697" w:id="1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281"/>
    <w:bookmarkStart w:name="z34698" w:id="1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282"/>
    <w:bookmarkStart w:name="z34699" w:id="1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283"/>
    <w:bookmarkStart w:name="z34700" w:id="1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284"/>
    <w:bookmarkStart w:name="z34701" w:id="14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285"/>
    <w:bookmarkStart w:name="z34702" w:id="1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4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4703" w:id="14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"Каракиянское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</w:t>
      </w:r>
    </w:p>
    <w:bookmarkEnd w:id="14287"/>
    <w:bookmarkStart w:name="z34704" w:id="1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288"/>
    <w:bookmarkStart w:name="z34705" w:id="14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89"/>
    <w:bookmarkStart w:name="z34706" w:id="1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"Каракиянское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4290"/>
    <w:bookmarkStart w:name="z34707" w:id="1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291"/>
    <w:bookmarkStart w:name="z34708" w:id="1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292"/>
    <w:bookmarkStart w:name="z34709" w:id="1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293"/>
    <w:bookmarkStart w:name="z34710" w:id="1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294"/>
    <w:bookmarkStart w:name="z34711" w:id="1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4295"/>
    <w:bookmarkStart w:name="z34712" w:id="1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296"/>
    <w:bookmarkStart w:name="z34713" w:id="1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130300, Республика Казахстан, Мангистауская область, Каракиянский район, сельский округ Құрық, село Құрық, улица Досан Батыра, ст-е 15.</w:t>
      </w:r>
    </w:p>
    <w:bookmarkEnd w:id="14297"/>
    <w:bookmarkStart w:name="z34714" w:id="1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"Каракиянское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Казахстан".</w:t>
      </w:r>
    </w:p>
    <w:bookmarkEnd w:id="14298"/>
    <w:bookmarkStart w:name="z34715" w:id="1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299"/>
    <w:bookmarkStart w:name="z34716" w:id="1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4300"/>
    <w:bookmarkStart w:name="z34717" w:id="1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301"/>
    <w:bookmarkStart w:name="z34718" w:id="1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302"/>
    <w:bookmarkStart w:name="z34719" w:id="14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4303"/>
    <w:bookmarkStart w:name="z34720" w:id="1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304"/>
    <w:bookmarkStart w:name="z34721" w:id="1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305"/>
    <w:bookmarkStart w:name="z34722" w:id="1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306"/>
    <w:bookmarkStart w:name="z34723" w:id="1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4307"/>
    <w:bookmarkStart w:name="z34724" w:id="1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308"/>
    <w:bookmarkStart w:name="z34725" w:id="1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309"/>
    <w:bookmarkStart w:name="z34726" w:id="1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4310"/>
    <w:bookmarkStart w:name="z34727" w:id="1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4311"/>
    <w:bookmarkStart w:name="z34728" w:id="1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312"/>
    <w:bookmarkStart w:name="z34729" w:id="1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4313"/>
    <w:bookmarkStart w:name="z34730" w:id="1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314"/>
    <w:bookmarkStart w:name="z34731" w:id="1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315"/>
    <w:bookmarkStart w:name="z34732" w:id="1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4316"/>
    <w:bookmarkStart w:name="z34733" w:id="1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4317"/>
    <w:bookmarkStart w:name="z34734" w:id="1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318"/>
    <w:bookmarkStart w:name="z44524" w:id="1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319"/>
    <w:bookmarkStart w:name="z44525" w:id="1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320"/>
    <w:bookmarkStart w:name="z44526" w:id="1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321"/>
    <w:bookmarkStart w:name="z44527" w:id="1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322"/>
    <w:bookmarkStart w:name="z44528" w:id="1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80" w:id="1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4324"/>
    <w:bookmarkStart w:name="z47458" w:id="1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4325"/>
    <w:bookmarkStart w:name="z47459" w:id="1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4326"/>
    <w:bookmarkStart w:name="z44530" w:id="1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327"/>
    <w:bookmarkStart w:name="z47460" w:id="1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328"/>
    <w:bookmarkStart w:name="z44531" w:id="1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4329"/>
    <w:bookmarkStart w:name="z44532" w:id="1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4330"/>
    <w:bookmarkStart w:name="z44533" w:id="1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331"/>
    <w:bookmarkStart w:name="z44534" w:id="1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36" w:id="1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4333"/>
    <w:bookmarkStart w:name="z44537" w:id="1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334"/>
    <w:bookmarkStart w:name="z44538" w:id="1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335"/>
    <w:bookmarkStart w:name="z44539" w:id="1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65" w:id="1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337"/>
    <w:bookmarkStart w:name="z34766" w:id="1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4338"/>
    <w:bookmarkStart w:name="z34767" w:id="1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4339"/>
    <w:bookmarkStart w:name="z34768" w:id="1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340"/>
    <w:bookmarkStart w:name="z34769" w:id="1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4341"/>
    <w:bookmarkStart w:name="z34770" w:id="1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342"/>
    <w:bookmarkStart w:name="z34771" w:id="1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4343"/>
    <w:bookmarkStart w:name="z34772" w:id="1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344"/>
    <w:bookmarkStart w:name="z34773" w:id="1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4345"/>
    <w:bookmarkStart w:name="z34774" w:id="1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346"/>
    <w:bookmarkStart w:name="z47461" w:id="1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4347"/>
    <w:bookmarkStart w:name="z34775" w:id="1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4348"/>
    <w:bookmarkStart w:name="z34776" w:id="1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4349"/>
    <w:bookmarkStart w:name="z34777" w:id="1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350"/>
    <w:bookmarkStart w:name="z47462" w:id="1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4351"/>
    <w:bookmarkStart w:name="z34778" w:id="1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4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79" w:id="14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353"/>
    <w:bookmarkStart w:name="z34780" w:id="1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354"/>
    <w:bookmarkStart w:name="z34781" w:id="1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355"/>
    <w:bookmarkStart w:name="z34782" w:id="1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356"/>
    <w:bookmarkStart w:name="z34783" w:id="1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357"/>
    <w:bookmarkStart w:name="z34784" w:id="1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4358"/>
    <w:bookmarkStart w:name="z34785" w:id="1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4359"/>
    <w:bookmarkStart w:name="z34786" w:id="1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4360"/>
    <w:bookmarkStart w:name="z34787" w:id="1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4361"/>
    <w:bookmarkStart w:name="z34788" w:id="1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362"/>
    <w:bookmarkStart w:name="z34789" w:id="1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363"/>
    <w:bookmarkStart w:name="z34790" w:id="14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364"/>
    <w:bookmarkStart w:name="z34791" w:id="1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365"/>
    <w:bookmarkStart w:name="z34792" w:id="1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366"/>
    <w:bookmarkStart w:name="z34793" w:id="1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367"/>
    <w:bookmarkStart w:name="z34794" w:id="1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368"/>
    <w:bookmarkStart w:name="z34795" w:id="14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369"/>
    <w:bookmarkStart w:name="z34796" w:id="1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4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4797" w:id="14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"Мангистауское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</w:t>
      </w:r>
    </w:p>
    <w:bookmarkEnd w:id="14371"/>
    <w:bookmarkStart w:name="z34798" w:id="1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372"/>
    <w:bookmarkStart w:name="z34799" w:id="14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73"/>
    <w:bookmarkStart w:name="z34800" w:id="1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"Мангистауское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4374"/>
    <w:bookmarkStart w:name="z34801" w:id="1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375"/>
    <w:bookmarkStart w:name="z34802" w:id="1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376"/>
    <w:bookmarkStart w:name="z34803" w:id="1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377"/>
    <w:bookmarkStart w:name="z34804" w:id="1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378"/>
    <w:bookmarkStart w:name="z34805" w:id="1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4379"/>
    <w:bookmarkStart w:name="z34806" w:id="1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380"/>
    <w:bookmarkStart w:name="z34807" w:id="1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130400, Республика Казахстан, Мангистауская область, Мангистауский район, сельский округ Шетпе, село Шетпе, улица Иса Тіленбайұлы, зд.1.</w:t>
      </w:r>
    </w:p>
    <w:bookmarkEnd w:id="14381"/>
    <w:bookmarkStart w:name="z34808" w:id="1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"Мангистауское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Казахстан".</w:t>
      </w:r>
    </w:p>
    <w:bookmarkEnd w:id="14382"/>
    <w:bookmarkStart w:name="z34809" w:id="1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383"/>
    <w:bookmarkStart w:name="z34810" w:id="1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4384"/>
    <w:bookmarkStart w:name="z34811" w:id="1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385"/>
    <w:bookmarkStart w:name="z34812" w:id="1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386"/>
    <w:bookmarkStart w:name="z34813" w:id="14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4387"/>
    <w:bookmarkStart w:name="z34814" w:id="1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388"/>
    <w:bookmarkStart w:name="z34815" w:id="1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389"/>
    <w:bookmarkStart w:name="z34816" w:id="1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390"/>
    <w:bookmarkStart w:name="z34817" w:id="1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4391"/>
    <w:bookmarkStart w:name="z34818" w:id="1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392"/>
    <w:bookmarkStart w:name="z34819" w:id="1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393"/>
    <w:bookmarkStart w:name="z34820" w:id="1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4394"/>
    <w:bookmarkStart w:name="z34821" w:id="1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4395"/>
    <w:bookmarkStart w:name="z34822" w:id="1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396"/>
    <w:bookmarkStart w:name="z34823" w:id="1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4397"/>
    <w:bookmarkStart w:name="z34824" w:id="1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398"/>
    <w:bookmarkStart w:name="z34825" w:id="1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399"/>
    <w:bookmarkStart w:name="z34826" w:id="1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4400"/>
    <w:bookmarkStart w:name="z34827" w:id="1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4401"/>
    <w:bookmarkStart w:name="z34828" w:id="1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402"/>
    <w:bookmarkStart w:name="z44542" w:id="1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403"/>
    <w:bookmarkStart w:name="z44543" w:id="1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404"/>
    <w:bookmarkStart w:name="z44544" w:id="1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405"/>
    <w:bookmarkStart w:name="z44545" w:id="1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406"/>
    <w:bookmarkStart w:name="z44546" w:id="1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81" w:id="1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4408"/>
    <w:bookmarkStart w:name="z47463" w:id="1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4409"/>
    <w:bookmarkStart w:name="z47464" w:id="1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4410"/>
    <w:bookmarkStart w:name="z44548" w:id="1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411"/>
    <w:bookmarkStart w:name="z47465" w:id="1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412"/>
    <w:bookmarkStart w:name="z44549" w:id="1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4413"/>
    <w:bookmarkStart w:name="z44550" w:id="1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4414"/>
    <w:bookmarkStart w:name="z44551" w:id="1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415"/>
    <w:bookmarkStart w:name="z44552" w:id="1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54" w:id="1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4417"/>
    <w:bookmarkStart w:name="z44555" w:id="1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418"/>
    <w:bookmarkStart w:name="z44556" w:id="1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419"/>
    <w:bookmarkStart w:name="z44557" w:id="1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59" w:id="1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421"/>
    <w:bookmarkStart w:name="z34860" w:id="1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4422"/>
    <w:bookmarkStart w:name="z34861" w:id="1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4423"/>
    <w:bookmarkStart w:name="z34862" w:id="1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424"/>
    <w:bookmarkStart w:name="z34863" w:id="1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4425"/>
    <w:bookmarkStart w:name="z34864" w:id="1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426"/>
    <w:bookmarkStart w:name="z34865" w:id="1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4427"/>
    <w:bookmarkStart w:name="z34866" w:id="1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428"/>
    <w:bookmarkStart w:name="z34867" w:id="1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4429"/>
    <w:bookmarkStart w:name="z34868" w:id="1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430"/>
    <w:bookmarkStart w:name="z47466" w:id="1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4431"/>
    <w:bookmarkStart w:name="z34869" w:id="1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4432"/>
    <w:bookmarkStart w:name="z34870" w:id="1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4433"/>
    <w:bookmarkStart w:name="z34871" w:id="1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434"/>
    <w:bookmarkStart w:name="z47467" w:id="1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4435"/>
    <w:bookmarkStart w:name="z34872" w:id="1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4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73" w:id="14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437"/>
    <w:bookmarkStart w:name="z34874" w:id="1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438"/>
    <w:bookmarkStart w:name="z34875" w:id="1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439"/>
    <w:bookmarkStart w:name="z34876" w:id="1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440"/>
    <w:bookmarkStart w:name="z34877" w:id="1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441"/>
    <w:bookmarkStart w:name="z34878" w:id="1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4442"/>
    <w:bookmarkStart w:name="z34879" w:id="1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4443"/>
    <w:bookmarkStart w:name="z34880" w:id="1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4444"/>
    <w:bookmarkStart w:name="z34881" w:id="1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4445"/>
    <w:bookmarkStart w:name="z34882" w:id="1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446"/>
    <w:bookmarkStart w:name="z34883" w:id="1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447"/>
    <w:bookmarkStart w:name="z34884" w:id="14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448"/>
    <w:bookmarkStart w:name="z34885" w:id="1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449"/>
    <w:bookmarkStart w:name="z34886" w:id="1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450"/>
    <w:bookmarkStart w:name="z34887" w:id="1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451"/>
    <w:bookmarkStart w:name="z34888" w:id="1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452"/>
    <w:bookmarkStart w:name="z34889" w:id="14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453"/>
    <w:bookmarkStart w:name="z34890" w:id="1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44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4891" w:id="14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"Мунайлинское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</w:t>
      </w:r>
    </w:p>
    <w:bookmarkEnd w:id="14455"/>
    <w:bookmarkStart w:name="z34892" w:id="1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456"/>
    <w:bookmarkStart w:name="z34893" w:id="14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57"/>
    <w:bookmarkStart w:name="z34894" w:id="1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"Мунайлинское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4458"/>
    <w:bookmarkStart w:name="z34895" w:id="1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459"/>
    <w:bookmarkStart w:name="z34896" w:id="1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460"/>
    <w:bookmarkStart w:name="z34897" w:id="1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461"/>
    <w:bookmarkStart w:name="z34898" w:id="1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462"/>
    <w:bookmarkStart w:name="z34899" w:id="1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4463"/>
    <w:bookmarkStart w:name="z34900" w:id="1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464"/>
    <w:bookmarkStart w:name="z34901" w:id="1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130006, Республика Казахстан, Мангистауская область, Мунайлинский район, село Мангыстау, 14 квартал, здание 5/2.</w:t>
      </w:r>
    </w:p>
    <w:bookmarkEnd w:id="14465"/>
    <w:bookmarkStart w:name="z34902" w:id="1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"Мунайлинское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Казахстан".</w:t>
      </w:r>
    </w:p>
    <w:bookmarkEnd w:id="14466"/>
    <w:bookmarkStart w:name="z34903" w:id="1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467"/>
    <w:bookmarkStart w:name="z34904" w:id="1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4468"/>
    <w:bookmarkStart w:name="z34905" w:id="1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469"/>
    <w:bookmarkStart w:name="z34906" w:id="1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470"/>
    <w:bookmarkStart w:name="z34907" w:id="14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4471"/>
    <w:bookmarkStart w:name="z34908" w:id="1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472"/>
    <w:bookmarkStart w:name="z34909" w:id="1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473"/>
    <w:bookmarkStart w:name="z34910" w:id="1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474"/>
    <w:bookmarkStart w:name="z34911" w:id="1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4475"/>
    <w:bookmarkStart w:name="z34912" w:id="1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476"/>
    <w:bookmarkStart w:name="z34913" w:id="1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477"/>
    <w:bookmarkStart w:name="z34914" w:id="1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4478"/>
    <w:bookmarkStart w:name="z34915" w:id="1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4479"/>
    <w:bookmarkStart w:name="z34916" w:id="1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480"/>
    <w:bookmarkStart w:name="z34917" w:id="1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4481"/>
    <w:bookmarkStart w:name="z34918" w:id="1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482"/>
    <w:bookmarkStart w:name="z34919" w:id="1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483"/>
    <w:bookmarkStart w:name="z34920" w:id="1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4484"/>
    <w:bookmarkStart w:name="z34921" w:id="1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4485"/>
    <w:bookmarkStart w:name="z34922" w:id="1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486"/>
    <w:bookmarkStart w:name="z44560" w:id="1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487"/>
    <w:bookmarkStart w:name="z44561" w:id="1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488"/>
    <w:bookmarkStart w:name="z44562" w:id="1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489"/>
    <w:bookmarkStart w:name="z44563" w:id="1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490"/>
    <w:bookmarkStart w:name="z44564" w:id="1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82" w:id="1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4492"/>
    <w:bookmarkStart w:name="z47468" w:id="1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4493"/>
    <w:bookmarkStart w:name="z47469" w:id="1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4494"/>
    <w:bookmarkStart w:name="z44566" w:id="1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495"/>
    <w:bookmarkStart w:name="z47470" w:id="1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496"/>
    <w:bookmarkStart w:name="z44567" w:id="1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4497"/>
    <w:bookmarkStart w:name="z44568" w:id="1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4498"/>
    <w:bookmarkStart w:name="z44569" w:id="1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499"/>
    <w:bookmarkStart w:name="z44570" w:id="1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72" w:id="1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4501"/>
    <w:bookmarkStart w:name="z44573" w:id="1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502"/>
    <w:bookmarkStart w:name="z44574" w:id="1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503"/>
    <w:bookmarkStart w:name="z44575" w:id="1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53" w:id="1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505"/>
    <w:bookmarkStart w:name="z34954" w:id="1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4506"/>
    <w:bookmarkStart w:name="z34955" w:id="1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4507"/>
    <w:bookmarkStart w:name="z34956" w:id="1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508"/>
    <w:bookmarkStart w:name="z34957" w:id="1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4509"/>
    <w:bookmarkStart w:name="z34958" w:id="1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510"/>
    <w:bookmarkStart w:name="z34959" w:id="1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4511"/>
    <w:bookmarkStart w:name="z34960" w:id="1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512"/>
    <w:bookmarkStart w:name="z34961" w:id="1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4513"/>
    <w:bookmarkStart w:name="z34962" w:id="1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514"/>
    <w:bookmarkStart w:name="z47471" w:id="1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4515"/>
    <w:bookmarkStart w:name="z34963" w:id="1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4516"/>
    <w:bookmarkStart w:name="z34964" w:id="1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4517"/>
    <w:bookmarkStart w:name="z34965" w:id="1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518"/>
    <w:bookmarkStart w:name="z47472" w:id="1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4519"/>
    <w:bookmarkStart w:name="z34966" w:id="1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4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67" w:id="14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521"/>
    <w:bookmarkStart w:name="z34968" w:id="1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522"/>
    <w:bookmarkStart w:name="z34969" w:id="1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523"/>
    <w:bookmarkStart w:name="z34970" w:id="1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524"/>
    <w:bookmarkStart w:name="z34971" w:id="1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525"/>
    <w:bookmarkStart w:name="z34972" w:id="1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4526"/>
    <w:bookmarkStart w:name="z34973" w:id="1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4527"/>
    <w:bookmarkStart w:name="z34974" w:id="1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4528"/>
    <w:bookmarkStart w:name="z34975" w:id="1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4529"/>
    <w:bookmarkStart w:name="z34976" w:id="1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530"/>
    <w:bookmarkStart w:name="z34977" w:id="1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531"/>
    <w:bookmarkStart w:name="z34978" w:id="14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532"/>
    <w:bookmarkStart w:name="z34979" w:id="1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533"/>
    <w:bookmarkStart w:name="z34980" w:id="1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534"/>
    <w:bookmarkStart w:name="z34981" w:id="1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535"/>
    <w:bookmarkStart w:name="z34982" w:id="1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536"/>
    <w:bookmarkStart w:name="z34983" w:id="14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537"/>
    <w:bookmarkStart w:name="z34984" w:id="1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45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4985" w:id="14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"Тупкараганское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</w:t>
      </w:r>
    </w:p>
    <w:bookmarkEnd w:id="14539"/>
    <w:bookmarkStart w:name="z34986" w:id="1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4540"/>
    <w:bookmarkStart w:name="z34987" w:id="14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541"/>
    <w:bookmarkStart w:name="z34988" w:id="1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"Тупкараганское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4542"/>
    <w:bookmarkStart w:name="z34989" w:id="1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543"/>
    <w:bookmarkStart w:name="z34990" w:id="1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544"/>
    <w:bookmarkStart w:name="z34991" w:id="1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545"/>
    <w:bookmarkStart w:name="z34992" w:id="1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546"/>
    <w:bookmarkStart w:name="z34993" w:id="1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4547"/>
    <w:bookmarkStart w:name="z34994" w:id="1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548"/>
    <w:bookmarkStart w:name="z34995" w:id="1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130500, Республика Казахстан, Мангистауская область, Тупкараганский район, город Форт-Шевченко, ул. Нурсултан Онгалбайулы, зд.7.</w:t>
      </w:r>
    </w:p>
    <w:bookmarkEnd w:id="14549"/>
    <w:bookmarkStart w:name="z34996" w:id="1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"Тупкараганское районное Управление санитарно-эпидемиологического контроля Департамента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Казахстан".</w:t>
      </w:r>
    </w:p>
    <w:bookmarkEnd w:id="14550"/>
    <w:bookmarkStart w:name="z34997" w:id="1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551"/>
    <w:bookmarkStart w:name="z34998" w:id="1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4552"/>
    <w:bookmarkStart w:name="z34999" w:id="1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553"/>
    <w:bookmarkStart w:name="z35000" w:id="1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554"/>
    <w:bookmarkStart w:name="z35001" w:id="14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4555"/>
    <w:bookmarkStart w:name="z35002" w:id="1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556"/>
    <w:bookmarkStart w:name="z35003" w:id="1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557"/>
    <w:bookmarkStart w:name="z35004" w:id="1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558"/>
    <w:bookmarkStart w:name="z35005" w:id="1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4559"/>
    <w:bookmarkStart w:name="z35006" w:id="1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560"/>
    <w:bookmarkStart w:name="z35007" w:id="1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561"/>
    <w:bookmarkStart w:name="z35008" w:id="1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4562"/>
    <w:bookmarkStart w:name="z35009" w:id="1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4563"/>
    <w:bookmarkStart w:name="z35010" w:id="1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564"/>
    <w:bookmarkStart w:name="z35011" w:id="1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4565"/>
    <w:bookmarkStart w:name="z35012" w:id="1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566"/>
    <w:bookmarkStart w:name="z35013" w:id="1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567"/>
    <w:bookmarkStart w:name="z35014" w:id="1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4568"/>
    <w:bookmarkStart w:name="z35015" w:id="1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4569"/>
    <w:bookmarkStart w:name="z35016" w:id="1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570"/>
    <w:bookmarkStart w:name="z44578" w:id="1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571"/>
    <w:bookmarkStart w:name="z44579" w:id="1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572"/>
    <w:bookmarkStart w:name="z44580" w:id="1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573"/>
    <w:bookmarkStart w:name="z44581" w:id="1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574"/>
    <w:bookmarkStart w:name="z44582" w:id="1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83" w:id="1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4576"/>
    <w:bookmarkStart w:name="z47473" w:id="1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4577"/>
    <w:bookmarkStart w:name="z47474" w:id="1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4578"/>
    <w:bookmarkStart w:name="z44584" w:id="1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579"/>
    <w:bookmarkStart w:name="z47475" w:id="1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580"/>
    <w:bookmarkStart w:name="z44585" w:id="1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4581"/>
    <w:bookmarkStart w:name="z44586" w:id="1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4582"/>
    <w:bookmarkStart w:name="z44587" w:id="1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583"/>
    <w:bookmarkStart w:name="z44588" w:id="1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90" w:id="1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4585"/>
    <w:bookmarkStart w:name="z44591" w:id="1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586"/>
    <w:bookmarkStart w:name="z44592" w:id="1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587"/>
    <w:bookmarkStart w:name="z44593" w:id="1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5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47" w:id="1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589"/>
    <w:bookmarkStart w:name="z35048" w:id="1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4590"/>
    <w:bookmarkStart w:name="z35049" w:id="1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4591"/>
    <w:bookmarkStart w:name="z35050" w:id="1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592"/>
    <w:bookmarkStart w:name="z35051" w:id="1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4593"/>
    <w:bookmarkStart w:name="z35052" w:id="1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594"/>
    <w:bookmarkStart w:name="z35053" w:id="1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4595"/>
    <w:bookmarkStart w:name="z35054" w:id="1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596"/>
    <w:bookmarkStart w:name="z35055" w:id="1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4597"/>
    <w:bookmarkStart w:name="z35056" w:id="1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598"/>
    <w:bookmarkStart w:name="z47476" w:id="1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4599"/>
    <w:bookmarkStart w:name="z35057" w:id="1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4600"/>
    <w:bookmarkStart w:name="z35058" w:id="1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4601"/>
    <w:bookmarkStart w:name="z35059" w:id="1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602"/>
    <w:bookmarkStart w:name="z47477" w:id="1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4603"/>
    <w:bookmarkStart w:name="z35060" w:id="1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4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61" w:id="14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605"/>
    <w:bookmarkStart w:name="z35062" w:id="1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606"/>
    <w:bookmarkStart w:name="z35063" w:id="1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607"/>
    <w:bookmarkStart w:name="z35064" w:id="1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608"/>
    <w:bookmarkStart w:name="z35065" w:id="1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609"/>
    <w:bookmarkStart w:name="z35066" w:id="1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4610"/>
    <w:bookmarkStart w:name="z35067" w:id="1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4611"/>
    <w:bookmarkStart w:name="z35068" w:id="1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4612"/>
    <w:bookmarkStart w:name="z35069" w:id="1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4613"/>
    <w:bookmarkStart w:name="z35070" w:id="1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614"/>
    <w:bookmarkStart w:name="z35071" w:id="1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615"/>
    <w:bookmarkStart w:name="z35072" w:id="14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616"/>
    <w:bookmarkStart w:name="z35073" w:id="1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617"/>
    <w:bookmarkStart w:name="z35074" w:id="1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618"/>
    <w:bookmarkStart w:name="z35075" w:id="1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619"/>
    <w:bookmarkStart w:name="z35076" w:id="1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620"/>
    <w:bookmarkStart w:name="z35077" w:id="14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621"/>
    <w:bookmarkStart w:name="z35078" w:id="1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46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5079" w:id="14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</w:t>
      </w:r>
    </w:p>
    <w:bookmarkEnd w:id="1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ff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163 -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5081" w:id="14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24"/>
    <w:bookmarkStart w:name="z35082" w:id="1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4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83" w:id="1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626"/>
    <w:bookmarkStart w:name="z35084" w:id="1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627"/>
    <w:bookmarkStart w:name="z35085" w:id="1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628"/>
    <w:bookmarkStart w:name="z35086" w:id="1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629"/>
    <w:bookmarkStart w:name="z35087" w:id="1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4630"/>
    <w:bookmarkStart w:name="z35088" w:id="1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631"/>
    <w:bookmarkStart w:name="z35089" w:id="1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010000, Республика Казахстан, город Астана, район Сарыарка, улица Желтоқсан, зд.46.</w:t>
      </w:r>
    </w:p>
    <w:bookmarkEnd w:id="146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27.10.2022 </w:t>
      </w:r>
      <w:r>
        <w:rPr>
          <w:rFonts w:ascii="Times New Roman"/>
          <w:b w:val="false"/>
          <w:i w:val="false"/>
          <w:color w:val="000000"/>
          <w:sz w:val="28"/>
        </w:rPr>
        <w:t>№ 156-НҚ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90" w:id="1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4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91" w:id="1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634"/>
    <w:bookmarkStart w:name="z35092" w:id="1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4635"/>
    <w:bookmarkStart w:name="z35093" w:id="1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636"/>
    <w:bookmarkStart w:name="z35094" w:id="1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637"/>
    <w:bookmarkStart w:name="z35095" w:id="14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4638"/>
    <w:bookmarkStart w:name="z35096" w:id="1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639"/>
    <w:bookmarkStart w:name="z35097" w:id="1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640"/>
    <w:bookmarkStart w:name="z35098" w:id="1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641"/>
    <w:bookmarkStart w:name="z35099" w:id="1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4642"/>
    <w:bookmarkStart w:name="z35100" w:id="1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643"/>
    <w:bookmarkStart w:name="z35101" w:id="1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644"/>
    <w:bookmarkStart w:name="z35102" w:id="1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4645"/>
    <w:bookmarkStart w:name="z35103" w:id="1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4646"/>
    <w:bookmarkStart w:name="z35104" w:id="1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647"/>
    <w:bookmarkStart w:name="z35105" w:id="1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4648"/>
    <w:bookmarkStart w:name="z35106" w:id="1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649"/>
    <w:bookmarkStart w:name="z35107" w:id="1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650"/>
    <w:bookmarkStart w:name="z35108" w:id="1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4651"/>
    <w:bookmarkStart w:name="z35109" w:id="1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4652"/>
    <w:bookmarkStart w:name="z35110" w:id="1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653"/>
    <w:bookmarkStart w:name="z44596" w:id="1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654"/>
    <w:bookmarkStart w:name="z44597" w:id="1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655"/>
    <w:bookmarkStart w:name="z44598" w:id="1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656"/>
    <w:bookmarkStart w:name="z44599" w:id="1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657"/>
    <w:bookmarkStart w:name="z44600" w:id="1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84" w:id="1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4659"/>
    <w:bookmarkStart w:name="z47478" w:id="1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4660"/>
    <w:bookmarkStart w:name="z47479" w:id="1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4661"/>
    <w:bookmarkStart w:name="z44602" w:id="1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662"/>
    <w:bookmarkStart w:name="z47480" w:id="1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663"/>
    <w:bookmarkStart w:name="z44603" w:id="1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4664"/>
    <w:bookmarkStart w:name="z44604" w:id="1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4665"/>
    <w:bookmarkStart w:name="z44605" w:id="1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666"/>
    <w:bookmarkStart w:name="z44606" w:id="1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6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08" w:id="1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4668"/>
    <w:bookmarkStart w:name="z44609" w:id="1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669"/>
    <w:bookmarkStart w:name="z44610" w:id="1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670"/>
    <w:bookmarkStart w:name="z44611" w:id="1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6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41" w:id="1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672"/>
    <w:bookmarkStart w:name="z35142" w:id="1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4673"/>
    <w:bookmarkStart w:name="z35143" w:id="1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4674"/>
    <w:bookmarkStart w:name="z35144" w:id="1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675"/>
    <w:bookmarkStart w:name="z35145" w:id="1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4676"/>
    <w:bookmarkStart w:name="z35146" w:id="1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677"/>
    <w:bookmarkStart w:name="z35147" w:id="1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4678"/>
    <w:bookmarkStart w:name="z35148" w:id="1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679"/>
    <w:bookmarkStart w:name="z35149" w:id="1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4680"/>
    <w:bookmarkStart w:name="z35150" w:id="1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681"/>
    <w:bookmarkStart w:name="z47481" w:id="1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4682"/>
    <w:bookmarkStart w:name="z35151" w:id="1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4683"/>
    <w:bookmarkStart w:name="z35152" w:id="1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4684"/>
    <w:bookmarkStart w:name="z35153" w:id="1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685"/>
    <w:bookmarkStart w:name="z47482" w:id="1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4686"/>
    <w:bookmarkStart w:name="z35154" w:id="1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4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55" w:id="14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688"/>
    <w:bookmarkStart w:name="z35156" w:id="1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689"/>
    <w:bookmarkStart w:name="z35157" w:id="1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690"/>
    <w:bookmarkStart w:name="z35158" w:id="1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691"/>
    <w:bookmarkStart w:name="z35159" w:id="1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692"/>
    <w:bookmarkStart w:name="z35160" w:id="1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4693"/>
    <w:bookmarkStart w:name="z35161" w:id="1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4694"/>
    <w:bookmarkStart w:name="z35162" w:id="1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4695"/>
    <w:bookmarkStart w:name="z35163" w:id="1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4696"/>
    <w:bookmarkStart w:name="z35164" w:id="1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697"/>
    <w:bookmarkStart w:name="z35165" w:id="1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698"/>
    <w:bookmarkStart w:name="z35166" w:id="14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699"/>
    <w:bookmarkStart w:name="z35167" w:id="1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700"/>
    <w:bookmarkStart w:name="z35168" w:id="1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701"/>
    <w:bookmarkStart w:name="z35169" w:id="1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702"/>
    <w:bookmarkStart w:name="z35170" w:id="1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703"/>
    <w:bookmarkStart w:name="z35171" w:id="14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704"/>
    <w:bookmarkStart w:name="z35172" w:id="1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47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5173" w:id="14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</w:t>
      </w:r>
    </w:p>
    <w:bookmarkEnd w:id="14706"/>
    <w:p>
      <w:pPr>
        <w:spacing w:after="0"/>
        <w:ind w:left="0"/>
        <w:jc w:val="both"/>
      </w:pPr>
      <w:bookmarkStart w:name="z35174" w:id="14707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ff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Приложение 164 -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5175" w:id="14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708"/>
    <w:bookmarkStart w:name="z35176" w:id="1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4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77" w:id="1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710"/>
    <w:bookmarkStart w:name="z35178" w:id="1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711"/>
    <w:bookmarkStart w:name="z35179" w:id="1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712"/>
    <w:bookmarkStart w:name="z35180" w:id="1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713"/>
    <w:bookmarkStart w:name="z35181" w:id="1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4714"/>
    <w:bookmarkStart w:name="z35182" w:id="1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715"/>
    <w:bookmarkStart w:name="z35183" w:id="1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010000, Республика Казахстан, город Астана, район Сарыарка, улица Желтоқсан, зд.46.</w:t>
      </w:r>
    </w:p>
    <w:bookmarkEnd w:id="147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27.10.2022 </w:t>
      </w:r>
      <w:r>
        <w:rPr>
          <w:rFonts w:ascii="Times New Roman"/>
          <w:b w:val="false"/>
          <w:i w:val="false"/>
          <w:color w:val="000000"/>
          <w:sz w:val="28"/>
        </w:rPr>
        <w:t>№ 156-НҚ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84" w:id="1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4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85" w:id="1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718"/>
    <w:bookmarkStart w:name="z35186" w:id="1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4719"/>
    <w:bookmarkStart w:name="z35187" w:id="1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720"/>
    <w:bookmarkStart w:name="z35188" w:id="1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721"/>
    <w:bookmarkStart w:name="z35189" w:id="14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4722"/>
    <w:bookmarkStart w:name="z35190" w:id="1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723"/>
    <w:bookmarkStart w:name="z35191" w:id="1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724"/>
    <w:bookmarkStart w:name="z35192" w:id="1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725"/>
    <w:bookmarkStart w:name="z35193" w:id="1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4726"/>
    <w:bookmarkStart w:name="z35194" w:id="1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727"/>
    <w:bookmarkStart w:name="z35195" w:id="1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728"/>
    <w:bookmarkStart w:name="z35196" w:id="1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4729"/>
    <w:bookmarkStart w:name="z35197" w:id="1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4730"/>
    <w:bookmarkStart w:name="z35198" w:id="1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731"/>
    <w:bookmarkStart w:name="z35199" w:id="1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4732"/>
    <w:bookmarkStart w:name="z35200" w:id="1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733"/>
    <w:bookmarkStart w:name="z35201" w:id="1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734"/>
    <w:bookmarkStart w:name="z35202" w:id="1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4735"/>
    <w:bookmarkStart w:name="z35203" w:id="1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4736"/>
    <w:bookmarkStart w:name="z35204" w:id="1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737"/>
    <w:bookmarkStart w:name="z44614" w:id="1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738"/>
    <w:bookmarkStart w:name="z44615" w:id="1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739"/>
    <w:bookmarkStart w:name="z44616" w:id="1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740"/>
    <w:bookmarkStart w:name="z44617" w:id="1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741"/>
    <w:bookmarkStart w:name="z44618" w:id="1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85" w:id="1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4743"/>
    <w:bookmarkStart w:name="z47483" w:id="1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4744"/>
    <w:bookmarkStart w:name="z47484" w:id="1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4745"/>
    <w:bookmarkStart w:name="z44620" w:id="1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746"/>
    <w:bookmarkStart w:name="z47485" w:id="1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747"/>
    <w:bookmarkStart w:name="z44621" w:id="1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4748"/>
    <w:bookmarkStart w:name="z44622" w:id="1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4749"/>
    <w:bookmarkStart w:name="z44623" w:id="1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750"/>
    <w:bookmarkStart w:name="z44624" w:id="1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7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26" w:id="1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4752"/>
    <w:bookmarkStart w:name="z44627" w:id="1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753"/>
    <w:bookmarkStart w:name="z44628" w:id="1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754"/>
    <w:bookmarkStart w:name="z44629" w:id="1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7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35" w:id="1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756"/>
    <w:bookmarkStart w:name="z35236" w:id="1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4757"/>
    <w:bookmarkStart w:name="z35237" w:id="1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4758"/>
    <w:bookmarkStart w:name="z35238" w:id="1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759"/>
    <w:bookmarkStart w:name="z35239" w:id="1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4760"/>
    <w:bookmarkStart w:name="z35240" w:id="1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761"/>
    <w:bookmarkStart w:name="z35241" w:id="1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4762"/>
    <w:bookmarkStart w:name="z35242" w:id="1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763"/>
    <w:bookmarkStart w:name="z35243" w:id="1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4764"/>
    <w:bookmarkStart w:name="z35244" w:id="1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765"/>
    <w:bookmarkStart w:name="z47486" w:id="1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4766"/>
    <w:bookmarkStart w:name="z35245" w:id="1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4767"/>
    <w:bookmarkStart w:name="z35246" w:id="1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4768"/>
    <w:bookmarkStart w:name="z35247" w:id="1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769"/>
    <w:bookmarkStart w:name="z47487" w:id="1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4770"/>
    <w:bookmarkStart w:name="z35248" w:id="1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4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49" w:id="14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772"/>
    <w:bookmarkStart w:name="z35250" w:id="1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773"/>
    <w:bookmarkStart w:name="z35251" w:id="1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774"/>
    <w:bookmarkStart w:name="z35252" w:id="1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775"/>
    <w:bookmarkStart w:name="z35253" w:id="1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776"/>
    <w:bookmarkStart w:name="z35254" w:id="1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4777"/>
    <w:bookmarkStart w:name="z35255" w:id="1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4778"/>
    <w:bookmarkStart w:name="z35256" w:id="1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4779"/>
    <w:bookmarkStart w:name="z35257" w:id="1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4780"/>
    <w:bookmarkStart w:name="z35258" w:id="1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781"/>
    <w:bookmarkStart w:name="z35259" w:id="1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782"/>
    <w:bookmarkStart w:name="z35260" w:id="14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783"/>
    <w:bookmarkStart w:name="z35261" w:id="1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784"/>
    <w:bookmarkStart w:name="z35262" w:id="1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785"/>
    <w:bookmarkStart w:name="z35263" w:id="1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786"/>
    <w:bookmarkStart w:name="z35264" w:id="1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787"/>
    <w:bookmarkStart w:name="z35265" w:id="14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788"/>
    <w:bookmarkStart w:name="z35266" w:id="1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47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5267" w:id="14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</w:t>
      </w:r>
    </w:p>
    <w:bookmarkEnd w:id="14790"/>
    <w:p>
      <w:pPr>
        <w:spacing w:after="0"/>
        <w:ind w:left="0"/>
        <w:jc w:val="both"/>
      </w:pPr>
      <w:bookmarkStart w:name="z35268" w:id="14791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ff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Приложение 165 -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5269" w:id="14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792"/>
    <w:bookmarkStart w:name="z35270" w:id="1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4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71" w:id="1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794"/>
    <w:bookmarkStart w:name="z35272" w:id="1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795"/>
    <w:bookmarkStart w:name="z35273" w:id="1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796"/>
    <w:bookmarkStart w:name="z35274" w:id="1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797"/>
    <w:bookmarkStart w:name="z35275" w:id="1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4798"/>
    <w:bookmarkStart w:name="z35276" w:id="1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799"/>
    <w:bookmarkStart w:name="z35277" w:id="1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010000, Республика Казахстан, город Астана, район Байконыр, проспект Абая, здание № 47</w:t>
      </w:r>
    </w:p>
    <w:bookmarkEnd w:id="148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11.11.2025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78" w:id="1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48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79" w:id="1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802"/>
    <w:bookmarkStart w:name="z35280" w:id="1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4803"/>
    <w:bookmarkStart w:name="z35281" w:id="1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804"/>
    <w:bookmarkStart w:name="z35282" w:id="1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805"/>
    <w:bookmarkStart w:name="z35283" w:id="14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4806"/>
    <w:bookmarkStart w:name="z35284" w:id="1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807"/>
    <w:bookmarkStart w:name="z35285" w:id="1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808"/>
    <w:bookmarkStart w:name="z35286" w:id="1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809"/>
    <w:bookmarkStart w:name="z35287" w:id="1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4810"/>
    <w:bookmarkStart w:name="z35288" w:id="1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811"/>
    <w:bookmarkStart w:name="z35289" w:id="1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812"/>
    <w:bookmarkStart w:name="z35290" w:id="1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4813"/>
    <w:bookmarkStart w:name="z35291" w:id="1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4814"/>
    <w:bookmarkStart w:name="z35292" w:id="1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815"/>
    <w:bookmarkStart w:name="z35293" w:id="1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4816"/>
    <w:bookmarkStart w:name="z35294" w:id="1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817"/>
    <w:bookmarkStart w:name="z35295" w:id="1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818"/>
    <w:bookmarkStart w:name="z35296" w:id="1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4819"/>
    <w:bookmarkStart w:name="z35297" w:id="1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4820"/>
    <w:bookmarkStart w:name="z35298" w:id="1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821"/>
    <w:bookmarkStart w:name="z44632" w:id="1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822"/>
    <w:bookmarkStart w:name="z44633" w:id="1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823"/>
    <w:bookmarkStart w:name="z44634" w:id="1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824"/>
    <w:bookmarkStart w:name="z44635" w:id="1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825"/>
    <w:bookmarkStart w:name="z44636" w:id="1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86" w:id="1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4827"/>
    <w:bookmarkStart w:name="z47488" w:id="1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4828"/>
    <w:bookmarkStart w:name="z47489" w:id="1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4829"/>
    <w:bookmarkStart w:name="z44638" w:id="1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830"/>
    <w:bookmarkStart w:name="z47490" w:id="1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831"/>
    <w:bookmarkStart w:name="z44639" w:id="1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4832"/>
    <w:bookmarkStart w:name="z44640" w:id="1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4833"/>
    <w:bookmarkStart w:name="z44641" w:id="1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834"/>
    <w:bookmarkStart w:name="z44642" w:id="1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8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44" w:id="1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4836"/>
    <w:bookmarkStart w:name="z44645" w:id="1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837"/>
    <w:bookmarkStart w:name="z44646" w:id="1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838"/>
    <w:bookmarkStart w:name="z44647" w:id="1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48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29" w:id="1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840"/>
    <w:bookmarkStart w:name="z35330" w:id="1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4841"/>
    <w:bookmarkStart w:name="z35331" w:id="1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4842"/>
    <w:bookmarkStart w:name="z35332" w:id="1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843"/>
    <w:bookmarkStart w:name="z35333" w:id="1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4844"/>
    <w:bookmarkStart w:name="z35334" w:id="1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4845"/>
    <w:bookmarkStart w:name="z35335" w:id="1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4846"/>
    <w:bookmarkStart w:name="z35336" w:id="1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4847"/>
    <w:bookmarkStart w:name="z35337" w:id="1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4848"/>
    <w:bookmarkStart w:name="z35338" w:id="1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4849"/>
    <w:bookmarkStart w:name="z47491" w:id="1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4850"/>
    <w:bookmarkStart w:name="z35339" w:id="1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4851"/>
    <w:bookmarkStart w:name="z35340" w:id="1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4852"/>
    <w:bookmarkStart w:name="z35341" w:id="1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853"/>
    <w:bookmarkStart w:name="z47492" w:id="1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4854"/>
    <w:bookmarkStart w:name="z35342" w:id="1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48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43" w:id="14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856"/>
    <w:bookmarkStart w:name="z35344" w:id="1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857"/>
    <w:bookmarkStart w:name="z35345" w:id="1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858"/>
    <w:bookmarkStart w:name="z35346" w:id="1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859"/>
    <w:bookmarkStart w:name="z35347" w:id="1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860"/>
    <w:bookmarkStart w:name="z35348" w:id="1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4861"/>
    <w:bookmarkStart w:name="z35349" w:id="1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4862"/>
    <w:bookmarkStart w:name="z35350" w:id="1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4863"/>
    <w:bookmarkStart w:name="z35351" w:id="1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4864"/>
    <w:bookmarkStart w:name="z35352" w:id="1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865"/>
    <w:bookmarkStart w:name="z35353" w:id="1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866"/>
    <w:bookmarkStart w:name="z35354" w:id="14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867"/>
    <w:bookmarkStart w:name="z35355" w:id="1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868"/>
    <w:bookmarkStart w:name="z35356" w:id="1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869"/>
    <w:bookmarkStart w:name="z35357" w:id="1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870"/>
    <w:bookmarkStart w:name="z35358" w:id="1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871"/>
    <w:bookmarkStart w:name="z35359" w:id="14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872"/>
    <w:bookmarkStart w:name="z35360" w:id="1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48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5823" w:id="14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</w:t>
      </w:r>
    </w:p>
    <w:bookmarkEnd w:id="1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165-1 в соответствии с приказом Председателя Комитета санитарно-эпидемиологического контроля Министерства здравоохранения РК от 25.05.2023 </w:t>
      </w:r>
      <w:r>
        <w:rPr>
          <w:rFonts w:ascii="Times New Roman"/>
          <w:b w:val="false"/>
          <w:i w:val="false"/>
          <w:color w:val="ff0000"/>
          <w:sz w:val="28"/>
        </w:rPr>
        <w:t>№ 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5824" w:id="14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875"/>
    <w:bookmarkStart w:name="z45825" w:id="1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4876"/>
    <w:bookmarkStart w:name="z45826" w:id="1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877"/>
    <w:bookmarkStart w:name="z45827" w:id="1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878"/>
    <w:bookmarkStart w:name="z45828" w:id="1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879"/>
    <w:bookmarkStart w:name="z45829" w:id="1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880"/>
    <w:bookmarkStart w:name="z45830" w:id="1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4881"/>
    <w:bookmarkStart w:name="z45831" w:id="1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882"/>
    <w:bookmarkStart w:name="z45832" w:id="1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010000, Республика Казахстан, город Астана, район Байконыр, проспект Абая, здание № 47.</w:t>
      </w:r>
    </w:p>
    <w:bookmarkEnd w:id="148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11.11.2025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33" w:id="1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4884"/>
    <w:bookmarkStart w:name="z45834" w:id="1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885"/>
    <w:bookmarkStart w:name="z45835" w:id="1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4886"/>
    <w:bookmarkStart w:name="z45836" w:id="1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887"/>
    <w:bookmarkStart w:name="z45837" w:id="1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888"/>
    <w:bookmarkStart w:name="z45838" w:id="14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4889"/>
    <w:bookmarkStart w:name="z45839" w:id="1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890"/>
    <w:bookmarkStart w:name="z45840" w:id="1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891"/>
    <w:bookmarkStart w:name="z45841" w:id="1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892"/>
    <w:bookmarkStart w:name="z45842" w:id="1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4893"/>
    <w:bookmarkStart w:name="z45843" w:id="1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894"/>
    <w:bookmarkStart w:name="z45844" w:id="1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895"/>
    <w:bookmarkStart w:name="z45845" w:id="1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4896"/>
    <w:bookmarkStart w:name="z45846" w:id="1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4897"/>
    <w:bookmarkStart w:name="z45847" w:id="1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898"/>
    <w:bookmarkStart w:name="z45848" w:id="1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4899"/>
    <w:bookmarkStart w:name="z45849" w:id="1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900"/>
    <w:bookmarkStart w:name="z45850" w:id="1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901"/>
    <w:bookmarkStart w:name="z45851" w:id="1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4902"/>
    <w:bookmarkStart w:name="z45852" w:id="1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4903"/>
    <w:bookmarkStart w:name="z45853" w:id="1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904"/>
    <w:bookmarkStart w:name="z45854" w:id="1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905"/>
    <w:bookmarkStart w:name="z45855" w:id="1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906"/>
    <w:bookmarkStart w:name="z45856" w:id="1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907"/>
    <w:bookmarkStart w:name="z45857" w:id="1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908"/>
    <w:bookmarkStart w:name="z45858" w:id="1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87" w:id="1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4910"/>
    <w:bookmarkStart w:name="z47493" w:id="1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4911"/>
    <w:bookmarkStart w:name="z47494" w:id="1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4912"/>
    <w:bookmarkStart w:name="z45860" w:id="1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4913"/>
    <w:bookmarkStart w:name="z47495" w:id="1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914"/>
    <w:bookmarkStart w:name="z45861" w:id="1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4915"/>
    <w:bookmarkStart w:name="z45862" w:id="1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4916"/>
    <w:bookmarkStart w:name="z45863" w:id="1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4917"/>
    <w:bookmarkStart w:name="z45864" w:id="1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4918"/>
    <w:bookmarkStart w:name="z45865" w:id="1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919"/>
    <w:bookmarkStart w:name="z45866" w:id="1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4920"/>
    <w:bookmarkStart w:name="z45867" w:id="1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4921"/>
    <w:bookmarkStart w:name="z45868" w:id="1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внешней оценки биологических рисков в пределах компетенции;</w:t>
      </w:r>
    </w:p>
    <w:bookmarkEnd w:id="149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71" w:id="1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4923"/>
    <w:bookmarkStart w:name="z45872" w:id="1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территории (ее части), свободной от заболеваний или с низким уровнем распространенности заболеваний;</w:t>
      </w:r>
    </w:p>
    <w:bookmarkEnd w:id="14924"/>
    <w:bookmarkStart w:name="z45873" w:id="1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14925"/>
    <w:bookmarkStart w:name="z45874" w:id="1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4926"/>
    <w:bookmarkStart w:name="z45875" w:id="1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14927"/>
    <w:bookmarkStart w:name="z45876" w:id="1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эпидемиологического надзора за неинфекционными заболеваниями;</w:t>
      </w:r>
    </w:p>
    <w:bookmarkEnd w:id="14928"/>
    <w:bookmarkStart w:name="z45877" w:id="1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14929"/>
    <w:bookmarkStart w:name="z45878" w:id="1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14930"/>
    <w:bookmarkStart w:name="z45879" w:id="1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полугодовых графиков проведения проверок в сфере санитарно-эпидемиологического благополучия населения;</w:t>
      </w:r>
    </w:p>
    <w:bookmarkEnd w:id="14931"/>
    <w:bookmarkStart w:name="z45880" w:id="1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рассмотрение:</w:t>
      </w:r>
    </w:p>
    <w:bookmarkEnd w:id="1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Start w:name="z47496" w:id="1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27-1) ведение учета профессиональных заболеваний и отравлений, неинфекционной заболеваемости;</w:t>
      </w:r>
    </w:p>
    <w:bookmarkEnd w:id="14933"/>
    <w:bookmarkStart w:name="z45881" w:id="1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рассмотрение:</w:t>
      </w:r>
    </w:p>
    <w:bookmarkEnd w:id="14934"/>
    <w:bookmarkStart w:name="z45882" w:id="1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4935"/>
    <w:bookmarkStart w:name="z45883" w:id="1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4936"/>
    <w:bookmarkStart w:name="z47497" w:id="1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4937"/>
    <w:bookmarkStart w:name="z45884" w:id="1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предусмотренных законами, актами Президента и Правительства Республики Казахстан.</w:t>
      </w:r>
    </w:p>
    <w:bookmarkEnd w:id="149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28.05.2025 </w:t>
      </w:r>
      <w:r>
        <w:rPr>
          <w:rFonts w:ascii="Times New Roman"/>
          <w:b w:val="false"/>
          <w:i w:val="false"/>
          <w:color w:val="00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85" w:id="14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4939"/>
    <w:bookmarkStart w:name="z45886" w:id="1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940"/>
    <w:bookmarkStart w:name="z45887" w:id="1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941"/>
    <w:bookmarkStart w:name="z45888" w:id="1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942"/>
    <w:bookmarkStart w:name="z45889" w:id="1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4943"/>
    <w:bookmarkStart w:name="z45890" w:id="1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4944"/>
    <w:bookmarkStart w:name="z45891" w:id="1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4945"/>
    <w:bookmarkStart w:name="z45892" w:id="1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4946"/>
    <w:bookmarkStart w:name="z45893" w:id="1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4947"/>
    <w:bookmarkStart w:name="z45894" w:id="1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948"/>
    <w:bookmarkStart w:name="z45895" w:id="1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949"/>
    <w:bookmarkStart w:name="z45896" w:id="14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950"/>
    <w:bookmarkStart w:name="z45897" w:id="1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951"/>
    <w:bookmarkStart w:name="z45898" w:id="1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952"/>
    <w:bookmarkStart w:name="z45899" w:id="1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953"/>
    <w:bookmarkStart w:name="z45900" w:id="1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954"/>
    <w:bookmarkStart w:name="z45901" w:id="14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1-НҚ</w:t>
            </w:r>
          </w:p>
        </w:tc>
      </w:tr>
    </w:tbl>
    <w:bookmarkStart w:name="z46558" w:id="14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</w:t>
      </w:r>
    </w:p>
    <w:bookmarkEnd w:id="1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165-2 в соответствии с приказом Председателя Комитета санитарно-эпидемиологического контроля Министерства здравоохранения РК от 05.12.2024 </w:t>
      </w:r>
      <w:r>
        <w:rPr>
          <w:rFonts w:ascii="Times New Roman"/>
          <w:b w:val="false"/>
          <w:i w:val="false"/>
          <w:color w:val="ff0000"/>
          <w:sz w:val="28"/>
        </w:rPr>
        <w:t>№ 126-НҚ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6559" w:id="14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57"/>
    <w:bookmarkStart w:name="z46560" w:id="1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4958"/>
    <w:bookmarkStart w:name="z46561" w:id="1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959"/>
    <w:bookmarkStart w:name="z46562" w:id="1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4960"/>
    <w:bookmarkStart w:name="z46563" w:id="1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961"/>
    <w:bookmarkStart w:name="z46564" w:id="1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962"/>
    <w:bookmarkStart w:name="z46565" w:id="1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4963"/>
    <w:bookmarkStart w:name="z46566" w:id="1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964"/>
    <w:bookmarkStart w:name="z46567" w:id="1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010000, Республика Казахстан, город Астана, район Сарыарка, улица Желтоқсан, зд.46.</w:t>
      </w:r>
    </w:p>
    <w:bookmarkEnd w:id="14965"/>
    <w:bookmarkStart w:name="z46568" w:id="1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4966"/>
    <w:bookmarkStart w:name="z46569" w:id="1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967"/>
    <w:bookmarkStart w:name="z46570" w:id="1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4968"/>
    <w:bookmarkStart w:name="z46571" w:id="1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969"/>
    <w:bookmarkStart w:name="z46572" w:id="1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970"/>
    <w:bookmarkStart w:name="z46573" w:id="14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4971"/>
    <w:bookmarkStart w:name="z46574" w:id="1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972"/>
    <w:bookmarkStart w:name="z46575" w:id="1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4973"/>
    <w:bookmarkStart w:name="z46576" w:id="1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4974"/>
    <w:bookmarkStart w:name="z46577" w:id="1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4975"/>
    <w:bookmarkStart w:name="z46578" w:id="1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976"/>
    <w:bookmarkStart w:name="z46579" w:id="1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4977"/>
    <w:bookmarkStart w:name="z46580" w:id="1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4978"/>
    <w:bookmarkStart w:name="z46581" w:id="1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4979"/>
    <w:bookmarkStart w:name="z46582" w:id="1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980"/>
    <w:bookmarkStart w:name="z46583" w:id="1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4981"/>
    <w:bookmarkStart w:name="z46584" w:id="1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4982"/>
    <w:bookmarkStart w:name="z46585" w:id="1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4983"/>
    <w:bookmarkStart w:name="z46586" w:id="1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4984"/>
    <w:bookmarkStart w:name="z46587" w:id="1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4985"/>
    <w:bookmarkStart w:name="z46588" w:id="1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986"/>
    <w:bookmarkStart w:name="z46589" w:id="1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4987"/>
    <w:bookmarkStart w:name="z46590" w:id="1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4988"/>
    <w:bookmarkStart w:name="z46591" w:id="1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4989"/>
    <w:bookmarkStart w:name="z46592" w:id="1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4990"/>
    <w:bookmarkStart w:name="z46593" w:id="1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4991"/>
    <w:bookmarkStart w:name="z46594" w:id="1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14992"/>
    <w:bookmarkStart w:name="z47498" w:id="1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4993"/>
    <w:bookmarkStart w:name="z47499" w:id="1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4994"/>
    <w:bookmarkStart w:name="z46595" w:id="1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4995"/>
    <w:bookmarkStart w:name="z47500" w:id="1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4996"/>
    <w:bookmarkStart w:name="z46596" w:id="1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санитарно-эпидемиологического мониторинга;</w:t>
      </w:r>
    </w:p>
    <w:bookmarkEnd w:id="14997"/>
    <w:bookmarkStart w:name="z46597" w:id="1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учет и мониторинг в области биологической безопасности в пределах компетенции;</w:t>
      </w:r>
    </w:p>
    <w:bookmarkEnd w:id="14998"/>
    <w:bookmarkStart w:name="z46598" w:id="1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профилактических мероприятий в области биологической безопасности в пределах компетенции;</w:t>
      </w:r>
    </w:p>
    <w:bookmarkEnd w:id="14999"/>
    <w:bookmarkStart w:name="z46599" w:id="1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000"/>
    <w:bookmarkStart w:name="z46600" w:id="1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ведомственных статистических наблюдений в сфере санитарно-эпидемиологического благополучия населения;</w:t>
      </w:r>
    </w:p>
    <w:bookmarkEnd w:id="15001"/>
    <w:bookmarkStart w:name="z46601" w:id="1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002"/>
    <w:bookmarkStart w:name="z46602" w:id="1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003"/>
    <w:bookmarkStart w:name="z46603" w:id="1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004"/>
    <w:bookmarkStart w:name="z46604" w:id="1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0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07" w:id="1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006"/>
    <w:bookmarkStart w:name="z46608" w:id="1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5007"/>
    <w:bookmarkStart w:name="z46609" w:id="1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5008"/>
    <w:bookmarkStart w:name="z46610" w:id="1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009"/>
    <w:bookmarkStart w:name="z46611" w:id="1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5010"/>
    <w:bookmarkStart w:name="z46612" w:id="1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011"/>
    <w:bookmarkStart w:name="z46613" w:id="1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5012"/>
    <w:bookmarkStart w:name="z46614" w:id="1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5013"/>
    <w:bookmarkStart w:name="z46615" w:id="1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5014"/>
    <w:bookmarkStart w:name="z46616" w:id="1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015"/>
    <w:bookmarkStart w:name="z47501" w:id="1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016"/>
    <w:bookmarkStart w:name="z46617" w:id="1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017"/>
    <w:bookmarkStart w:name="z46618" w:id="1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018"/>
    <w:bookmarkStart w:name="z46619" w:id="1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019"/>
    <w:bookmarkStart w:name="z47502" w:id="1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020"/>
    <w:bookmarkStart w:name="z46620" w:id="1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0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21" w:id="15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022"/>
    <w:bookmarkStart w:name="z46622" w:id="1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023"/>
    <w:bookmarkStart w:name="z46623" w:id="1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024"/>
    <w:bookmarkStart w:name="z46624" w:id="1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5025"/>
    <w:bookmarkStart w:name="z46625" w:id="1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026"/>
    <w:bookmarkStart w:name="z46626" w:id="1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027"/>
    <w:bookmarkStart w:name="z46627" w:id="1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028"/>
    <w:bookmarkStart w:name="z46628" w:id="1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029"/>
    <w:bookmarkStart w:name="z46629" w:id="1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030"/>
    <w:bookmarkStart w:name="z46630" w:id="1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031"/>
    <w:bookmarkStart w:name="z46631" w:id="1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законодательством.</w:t>
      </w:r>
    </w:p>
    <w:bookmarkEnd w:id="15032"/>
    <w:bookmarkStart w:name="z46632" w:id="15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033"/>
    <w:bookmarkStart w:name="z46633" w:id="1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034"/>
    <w:bookmarkStart w:name="z46634" w:id="1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035"/>
    <w:bookmarkStart w:name="z46635" w:id="1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036"/>
    <w:bookmarkStart w:name="z46636" w:id="1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037"/>
    <w:bookmarkStart w:name="z46637" w:id="15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038"/>
    <w:bookmarkStart w:name="z46638" w:id="1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0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5361" w:id="15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</w:t>
      </w:r>
    </w:p>
    <w:bookmarkEnd w:id="15040"/>
    <w:p>
      <w:pPr>
        <w:spacing w:after="0"/>
        <w:ind w:left="0"/>
        <w:jc w:val="both"/>
      </w:pPr>
      <w:bookmarkStart w:name="z35362" w:id="15041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ff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Приложение 166 -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5363" w:id="15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042"/>
    <w:bookmarkStart w:name="z35364" w:id="1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50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65" w:id="1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044"/>
    <w:bookmarkStart w:name="z35366" w:id="1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045"/>
    <w:bookmarkStart w:name="z35367" w:id="1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046"/>
    <w:bookmarkStart w:name="z35368" w:id="1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047"/>
    <w:bookmarkStart w:name="z35369" w:id="1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048"/>
    <w:bookmarkStart w:name="z35370" w:id="1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049"/>
    <w:bookmarkStart w:name="z35371" w:id="1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010000, Республика Казахстан, город Астана, район Сарыарка, улица Желтоқсан, зд.46.</w:t>
      </w:r>
    </w:p>
    <w:bookmarkEnd w:id="150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27.10.2022 </w:t>
      </w:r>
      <w:r>
        <w:rPr>
          <w:rFonts w:ascii="Times New Roman"/>
          <w:b w:val="false"/>
          <w:i w:val="false"/>
          <w:color w:val="000000"/>
          <w:sz w:val="28"/>
        </w:rPr>
        <w:t>№ 156-НҚ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72" w:id="1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50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73" w:id="1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052"/>
    <w:bookmarkStart w:name="z35374" w:id="1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5053"/>
    <w:bookmarkStart w:name="z35375" w:id="1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054"/>
    <w:bookmarkStart w:name="z35376" w:id="1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055"/>
    <w:bookmarkStart w:name="z35377" w:id="15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056"/>
    <w:bookmarkStart w:name="z35378" w:id="1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057"/>
    <w:bookmarkStart w:name="z35379" w:id="1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058"/>
    <w:bookmarkStart w:name="z35380" w:id="1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059"/>
    <w:bookmarkStart w:name="z35381" w:id="1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5060"/>
    <w:bookmarkStart w:name="z35382" w:id="1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061"/>
    <w:bookmarkStart w:name="z35383" w:id="1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062"/>
    <w:bookmarkStart w:name="z35384" w:id="1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5063"/>
    <w:bookmarkStart w:name="z35385" w:id="1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5064"/>
    <w:bookmarkStart w:name="z35386" w:id="1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065"/>
    <w:bookmarkStart w:name="z35387" w:id="1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5066"/>
    <w:bookmarkStart w:name="z35388" w:id="1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067"/>
    <w:bookmarkStart w:name="z35389" w:id="1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068"/>
    <w:bookmarkStart w:name="z35390" w:id="1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5069"/>
    <w:bookmarkStart w:name="z35391" w:id="1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5070"/>
    <w:bookmarkStart w:name="z35392" w:id="1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071"/>
    <w:bookmarkStart w:name="z44650" w:id="1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072"/>
    <w:bookmarkStart w:name="z44651" w:id="1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073"/>
    <w:bookmarkStart w:name="z44652" w:id="1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074"/>
    <w:bookmarkStart w:name="z44653" w:id="1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075"/>
    <w:bookmarkStart w:name="z44654" w:id="1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88" w:id="1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5077"/>
    <w:bookmarkStart w:name="z47503" w:id="1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5078"/>
    <w:bookmarkStart w:name="z47504" w:id="1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5079"/>
    <w:bookmarkStart w:name="z44656" w:id="1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080"/>
    <w:bookmarkStart w:name="z47505" w:id="1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5081"/>
    <w:bookmarkStart w:name="z44657" w:id="1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082"/>
    <w:bookmarkStart w:name="z44658" w:id="1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083"/>
    <w:bookmarkStart w:name="z44659" w:id="1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084"/>
    <w:bookmarkStart w:name="z44660" w:id="1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0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62" w:id="1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086"/>
    <w:bookmarkStart w:name="z44663" w:id="1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087"/>
    <w:bookmarkStart w:name="z44664" w:id="1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088"/>
    <w:bookmarkStart w:name="z44665" w:id="1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0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23" w:id="1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090"/>
    <w:bookmarkStart w:name="z35424" w:id="1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5091"/>
    <w:bookmarkStart w:name="z35425" w:id="1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5092"/>
    <w:bookmarkStart w:name="z35426" w:id="1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093"/>
    <w:bookmarkStart w:name="z35427" w:id="1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5094"/>
    <w:bookmarkStart w:name="z35428" w:id="1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095"/>
    <w:bookmarkStart w:name="z35429" w:id="1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5096"/>
    <w:bookmarkStart w:name="z35430" w:id="1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5097"/>
    <w:bookmarkStart w:name="z35431" w:id="1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5098"/>
    <w:bookmarkStart w:name="z35432" w:id="1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099"/>
    <w:bookmarkStart w:name="z47506" w:id="1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100"/>
    <w:bookmarkStart w:name="z35433" w:id="1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101"/>
    <w:bookmarkStart w:name="z35434" w:id="1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102"/>
    <w:bookmarkStart w:name="z35435" w:id="1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103"/>
    <w:bookmarkStart w:name="z47507" w:id="1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104"/>
    <w:bookmarkStart w:name="z35436" w:id="1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37" w:id="15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106"/>
    <w:bookmarkStart w:name="z35438" w:id="1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107"/>
    <w:bookmarkStart w:name="z35439" w:id="1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108"/>
    <w:bookmarkStart w:name="z35440" w:id="1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109"/>
    <w:bookmarkStart w:name="z35441" w:id="1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110"/>
    <w:bookmarkStart w:name="z35442" w:id="1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111"/>
    <w:bookmarkStart w:name="z35443" w:id="1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112"/>
    <w:bookmarkStart w:name="z35444" w:id="1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113"/>
    <w:bookmarkStart w:name="z35445" w:id="1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114"/>
    <w:bookmarkStart w:name="z35446" w:id="1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115"/>
    <w:bookmarkStart w:name="z35447" w:id="1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116"/>
    <w:bookmarkStart w:name="z35448" w:id="15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117"/>
    <w:bookmarkStart w:name="z35449" w:id="1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118"/>
    <w:bookmarkStart w:name="z35450" w:id="1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119"/>
    <w:bookmarkStart w:name="z35451" w:id="1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120"/>
    <w:bookmarkStart w:name="z35452" w:id="1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121"/>
    <w:bookmarkStart w:name="z35453" w:id="15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122"/>
    <w:bookmarkStart w:name="z35454" w:id="1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5455" w:id="15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Аққулы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15124"/>
    <w:bookmarkStart w:name="z35456" w:id="1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125"/>
    <w:bookmarkStart w:name="z35457" w:id="15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126"/>
    <w:bookmarkStart w:name="z35458" w:id="1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Аққулы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5127"/>
    <w:bookmarkStart w:name="z35459" w:id="1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128"/>
    <w:bookmarkStart w:name="z35460" w:id="1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129"/>
    <w:bookmarkStart w:name="z35461" w:id="1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130"/>
    <w:bookmarkStart w:name="z35462" w:id="1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131"/>
    <w:bookmarkStart w:name="z35463" w:id="1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132"/>
    <w:bookmarkStart w:name="z35464" w:id="1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133"/>
    <w:bookmarkStart w:name="z35465" w:id="1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140700, Республика Казахстан, Павлодарская область, район Аққулы, село Аққулы, улица Амангельды, зд.43.</w:t>
      </w:r>
    </w:p>
    <w:bookmarkEnd w:id="15134"/>
    <w:bookmarkStart w:name="z35466" w:id="1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Аққулы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15135"/>
    <w:bookmarkStart w:name="z35467" w:id="1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136"/>
    <w:bookmarkStart w:name="z35468" w:id="1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5137"/>
    <w:bookmarkStart w:name="z35469" w:id="1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138"/>
    <w:bookmarkStart w:name="z35470" w:id="1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139"/>
    <w:bookmarkStart w:name="z35471" w:id="15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140"/>
    <w:bookmarkStart w:name="z35472" w:id="1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141"/>
    <w:bookmarkStart w:name="z35473" w:id="1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142"/>
    <w:bookmarkStart w:name="z35474" w:id="1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143"/>
    <w:bookmarkStart w:name="z35475" w:id="1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5144"/>
    <w:bookmarkStart w:name="z35476" w:id="1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145"/>
    <w:bookmarkStart w:name="z35477" w:id="1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146"/>
    <w:bookmarkStart w:name="z35478" w:id="1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5147"/>
    <w:bookmarkStart w:name="z35479" w:id="1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5148"/>
    <w:bookmarkStart w:name="z35480" w:id="1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149"/>
    <w:bookmarkStart w:name="z35481" w:id="1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5150"/>
    <w:bookmarkStart w:name="z35482" w:id="1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151"/>
    <w:bookmarkStart w:name="z35483" w:id="1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152"/>
    <w:bookmarkStart w:name="z35484" w:id="1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5153"/>
    <w:bookmarkStart w:name="z35485" w:id="1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5154"/>
    <w:bookmarkStart w:name="z35486" w:id="1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155"/>
    <w:bookmarkStart w:name="z44668" w:id="1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156"/>
    <w:bookmarkStart w:name="z44669" w:id="1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157"/>
    <w:bookmarkStart w:name="z44670" w:id="1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158"/>
    <w:bookmarkStart w:name="z44671" w:id="1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159"/>
    <w:bookmarkStart w:name="z44672" w:id="1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89" w:id="1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5161"/>
    <w:bookmarkStart w:name="z47508" w:id="1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5162"/>
    <w:bookmarkStart w:name="z47509" w:id="1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5163"/>
    <w:bookmarkStart w:name="z44674" w:id="1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164"/>
    <w:bookmarkStart w:name="z47510" w:id="1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5165"/>
    <w:bookmarkStart w:name="z44675" w:id="1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166"/>
    <w:bookmarkStart w:name="z44676" w:id="1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167"/>
    <w:bookmarkStart w:name="z44677" w:id="1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168"/>
    <w:bookmarkStart w:name="z44678" w:id="1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80" w:id="1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170"/>
    <w:bookmarkStart w:name="z44681" w:id="1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171"/>
    <w:bookmarkStart w:name="z44682" w:id="1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172"/>
    <w:bookmarkStart w:name="z44683" w:id="1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17" w:id="1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174"/>
    <w:bookmarkStart w:name="z35518" w:id="1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5175"/>
    <w:bookmarkStart w:name="z35519" w:id="1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5176"/>
    <w:bookmarkStart w:name="z35520" w:id="1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177"/>
    <w:bookmarkStart w:name="z35521" w:id="1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5178"/>
    <w:bookmarkStart w:name="z35522" w:id="1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179"/>
    <w:bookmarkStart w:name="z35523" w:id="1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5180"/>
    <w:bookmarkStart w:name="z35524" w:id="1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5181"/>
    <w:bookmarkStart w:name="z35525" w:id="1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5182"/>
    <w:bookmarkStart w:name="z35526" w:id="1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183"/>
    <w:bookmarkStart w:name="z47511" w:id="1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184"/>
    <w:bookmarkStart w:name="z35527" w:id="1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185"/>
    <w:bookmarkStart w:name="z35528" w:id="1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186"/>
    <w:bookmarkStart w:name="z35529" w:id="1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187"/>
    <w:bookmarkStart w:name="z47512" w:id="1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188"/>
    <w:bookmarkStart w:name="z35530" w:id="1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31" w:id="15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190"/>
    <w:bookmarkStart w:name="z35532" w:id="1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191"/>
    <w:bookmarkStart w:name="z35533" w:id="1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192"/>
    <w:bookmarkStart w:name="z35534" w:id="1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193"/>
    <w:bookmarkStart w:name="z35535" w:id="1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194"/>
    <w:bookmarkStart w:name="z35536" w:id="1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195"/>
    <w:bookmarkStart w:name="z35537" w:id="1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196"/>
    <w:bookmarkStart w:name="z35538" w:id="1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197"/>
    <w:bookmarkStart w:name="z35539" w:id="1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198"/>
    <w:bookmarkStart w:name="z35540" w:id="1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199"/>
    <w:bookmarkStart w:name="z35541" w:id="1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200"/>
    <w:bookmarkStart w:name="z35542" w:id="15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201"/>
    <w:bookmarkStart w:name="z35543" w:id="1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202"/>
    <w:bookmarkStart w:name="z35544" w:id="1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203"/>
    <w:bookmarkStart w:name="z35545" w:id="1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204"/>
    <w:bookmarkStart w:name="z35546" w:id="1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205"/>
    <w:bookmarkStart w:name="z35547" w:id="15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206"/>
    <w:bookmarkStart w:name="z35548" w:id="1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5549" w:id="15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"Аксуское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15208"/>
    <w:bookmarkStart w:name="z35550" w:id="1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209"/>
    <w:bookmarkStart w:name="z35551" w:id="15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210"/>
    <w:bookmarkStart w:name="z35552" w:id="1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"Аксуское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5211"/>
    <w:bookmarkStart w:name="z35553" w:id="1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212"/>
    <w:bookmarkStart w:name="z35554" w:id="1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213"/>
    <w:bookmarkStart w:name="z35555" w:id="1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214"/>
    <w:bookmarkStart w:name="z35556" w:id="1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215"/>
    <w:bookmarkStart w:name="z35557" w:id="1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216"/>
    <w:bookmarkStart w:name="z35558" w:id="1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217"/>
    <w:bookmarkStart w:name="z35559" w:id="1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140100, Республика Казахстан, Павлодарская область, город Аксу, улица Астана, зд.9.</w:t>
      </w:r>
    </w:p>
    <w:bookmarkEnd w:id="15218"/>
    <w:bookmarkStart w:name="z35560" w:id="1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"Аксуское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15219"/>
    <w:bookmarkStart w:name="z35561" w:id="1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220"/>
    <w:bookmarkStart w:name="z35562" w:id="1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5221"/>
    <w:bookmarkStart w:name="z35563" w:id="1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222"/>
    <w:bookmarkStart w:name="z35564" w:id="1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223"/>
    <w:bookmarkStart w:name="z35565" w:id="15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224"/>
    <w:bookmarkStart w:name="z35566" w:id="1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225"/>
    <w:bookmarkStart w:name="z35567" w:id="1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226"/>
    <w:bookmarkStart w:name="z35568" w:id="1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227"/>
    <w:bookmarkStart w:name="z35569" w:id="1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5228"/>
    <w:bookmarkStart w:name="z35570" w:id="1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229"/>
    <w:bookmarkStart w:name="z35571" w:id="1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230"/>
    <w:bookmarkStart w:name="z35572" w:id="1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5231"/>
    <w:bookmarkStart w:name="z35573" w:id="1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5232"/>
    <w:bookmarkStart w:name="z35574" w:id="1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233"/>
    <w:bookmarkStart w:name="z35575" w:id="1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5234"/>
    <w:bookmarkStart w:name="z35576" w:id="1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235"/>
    <w:bookmarkStart w:name="z35577" w:id="1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236"/>
    <w:bookmarkStart w:name="z35578" w:id="1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5237"/>
    <w:bookmarkStart w:name="z35579" w:id="1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5238"/>
    <w:bookmarkStart w:name="z35580" w:id="1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239"/>
    <w:bookmarkStart w:name="z44686" w:id="1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240"/>
    <w:bookmarkStart w:name="z44687" w:id="1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241"/>
    <w:bookmarkStart w:name="z44688" w:id="15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242"/>
    <w:bookmarkStart w:name="z44689" w:id="1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243"/>
    <w:bookmarkStart w:name="z44690" w:id="1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90" w:id="1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5245"/>
    <w:bookmarkStart w:name="z47513" w:id="1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5246"/>
    <w:bookmarkStart w:name="z47514" w:id="1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5247"/>
    <w:bookmarkStart w:name="z44692" w:id="1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248"/>
    <w:bookmarkStart w:name="z47515" w:id="1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5249"/>
    <w:bookmarkStart w:name="z44693" w:id="1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250"/>
    <w:bookmarkStart w:name="z44694" w:id="1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251"/>
    <w:bookmarkStart w:name="z44695" w:id="1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252"/>
    <w:bookmarkStart w:name="z44696" w:id="1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98" w:id="1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254"/>
    <w:bookmarkStart w:name="z44699" w:id="1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255"/>
    <w:bookmarkStart w:name="z44700" w:id="1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256"/>
    <w:bookmarkStart w:name="z44701" w:id="15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11" w:id="1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258"/>
    <w:bookmarkStart w:name="z35612" w:id="1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5259"/>
    <w:bookmarkStart w:name="z35613" w:id="1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5260"/>
    <w:bookmarkStart w:name="z35614" w:id="1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261"/>
    <w:bookmarkStart w:name="z35615" w:id="1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5262"/>
    <w:bookmarkStart w:name="z35616" w:id="1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263"/>
    <w:bookmarkStart w:name="z35617" w:id="1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5264"/>
    <w:bookmarkStart w:name="z35618" w:id="1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5265"/>
    <w:bookmarkStart w:name="z35619" w:id="1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5266"/>
    <w:bookmarkStart w:name="z35620" w:id="1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267"/>
    <w:bookmarkStart w:name="z47516" w:id="1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268"/>
    <w:bookmarkStart w:name="z35621" w:id="1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269"/>
    <w:bookmarkStart w:name="z35622" w:id="1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270"/>
    <w:bookmarkStart w:name="z35623" w:id="1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271"/>
    <w:bookmarkStart w:name="z47517" w:id="1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272"/>
    <w:bookmarkStart w:name="z35624" w:id="1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25" w:id="15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274"/>
    <w:bookmarkStart w:name="z35626" w:id="1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275"/>
    <w:bookmarkStart w:name="z35627" w:id="1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276"/>
    <w:bookmarkStart w:name="z35628" w:id="1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277"/>
    <w:bookmarkStart w:name="z35629" w:id="1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278"/>
    <w:bookmarkStart w:name="z35630" w:id="1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279"/>
    <w:bookmarkStart w:name="z35631" w:id="1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280"/>
    <w:bookmarkStart w:name="z35632" w:id="1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281"/>
    <w:bookmarkStart w:name="z35633" w:id="1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282"/>
    <w:bookmarkStart w:name="z35634" w:id="1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283"/>
    <w:bookmarkStart w:name="z35635" w:id="1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284"/>
    <w:bookmarkStart w:name="z35636" w:id="15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285"/>
    <w:bookmarkStart w:name="z35637" w:id="1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286"/>
    <w:bookmarkStart w:name="z35638" w:id="1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287"/>
    <w:bookmarkStart w:name="z35639" w:id="1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288"/>
    <w:bookmarkStart w:name="z35640" w:id="1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289"/>
    <w:bookmarkStart w:name="z35641" w:id="15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290"/>
    <w:bookmarkStart w:name="z35642" w:id="1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5643" w:id="15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"Актогайское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15292"/>
    <w:bookmarkStart w:name="z35644" w:id="1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293"/>
    <w:bookmarkStart w:name="z35645" w:id="15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294"/>
    <w:bookmarkStart w:name="z35646" w:id="1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"Актогайское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5295"/>
    <w:bookmarkStart w:name="z35647" w:id="1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296"/>
    <w:bookmarkStart w:name="z35648" w:id="1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297"/>
    <w:bookmarkStart w:name="z35649" w:id="1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298"/>
    <w:bookmarkStart w:name="z35650" w:id="1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299"/>
    <w:bookmarkStart w:name="z35651" w:id="1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300"/>
    <w:bookmarkStart w:name="z35652" w:id="1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301"/>
    <w:bookmarkStart w:name="z35653" w:id="1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140200, Республика Казахстан, Павлодарская область, Актогайский район, село Актогай, ул.Махмета Каирбаева, д.103.</w:t>
      </w:r>
    </w:p>
    <w:bookmarkEnd w:id="15302"/>
    <w:bookmarkStart w:name="z35654" w:id="1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"Актогайское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15303"/>
    <w:bookmarkStart w:name="z35655" w:id="1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304"/>
    <w:bookmarkStart w:name="z35656" w:id="1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5305"/>
    <w:bookmarkStart w:name="z35657" w:id="1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306"/>
    <w:bookmarkStart w:name="z35658" w:id="1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307"/>
    <w:bookmarkStart w:name="z35659" w:id="15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308"/>
    <w:bookmarkStart w:name="z35660" w:id="1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309"/>
    <w:bookmarkStart w:name="z35661" w:id="1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310"/>
    <w:bookmarkStart w:name="z35662" w:id="15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311"/>
    <w:bookmarkStart w:name="z35663" w:id="1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5312"/>
    <w:bookmarkStart w:name="z35664" w:id="1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313"/>
    <w:bookmarkStart w:name="z35665" w:id="1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314"/>
    <w:bookmarkStart w:name="z35666" w:id="1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5315"/>
    <w:bookmarkStart w:name="z35667" w:id="1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5316"/>
    <w:bookmarkStart w:name="z35668" w:id="1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317"/>
    <w:bookmarkStart w:name="z35669" w:id="1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5318"/>
    <w:bookmarkStart w:name="z35670" w:id="1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319"/>
    <w:bookmarkStart w:name="z35671" w:id="1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320"/>
    <w:bookmarkStart w:name="z35672" w:id="1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5321"/>
    <w:bookmarkStart w:name="z35673" w:id="1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5322"/>
    <w:bookmarkStart w:name="z35674" w:id="1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323"/>
    <w:bookmarkStart w:name="z44704" w:id="1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324"/>
    <w:bookmarkStart w:name="z44705" w:id="1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325"/>
    <w:bookmarkStart w:name="z44706" w:id="1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326"/>
    <w:bookmarkStart w:name="z44707" w:id="1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327"/>
    <w:bookmarkStart w:name="z44708" w:id="1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91" w:id="1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5329"/>
    <w:bookmarkStart w:name="z47518" w:id="1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5330"/>
    <w:bookmarkStart w:name="z47519" w:id="1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5331"/>
    <w:bookmarkStart w:name="z44710" w:id="1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332"/>
    <w:bookmarkStart w:name="z47520" w:id="1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5333"/>
    <w:bookmarkStart w:name="z44711" w:id="1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334"/>
    <w:bookmarkStart w:name="z44712" w:id="1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335"/>
    <w:bookmarkStart w:name="z44713" w:id="1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336"/>
    <w:bookmarkStart w:name="z44714" w:id="1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16" w:id="1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338"/>
    <w:bookmarkStart w:name="z44717" w:id="1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339"/>
    <w:bookmarkStart w:name="z44718" w:id="1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340"/>
    <w:bookmarkStart w:name="z44719" w:id="1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05" w:id="1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342"/>
    <w:bookmarkStart w:name="z35706" w:id="1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5343"/>
    <w:bookmarkStart w:name="z35707" w:id="1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5344"/>
    <w:bookmarkStart w:name="z35708" w:id="15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345"/>
    <w:bookmarkStart w:name="z35709" w:id="1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5346"/>
    <w:bookmarkStart w:name="z35710" w:id="1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347"/>
    <w:bookmarkStart w:name="z35711" w:id="1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5348"/>
    <w:bookmarkStart w:name="z35712" w:id="1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5349"/>
    <w:bookmarkStart w:name="z35713" w:id="1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5350"/>
    <w:bookmarkStart w:name="z35714" w:id="1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351"/>
    <w:bookmarkStart w:name="z47521" w:id="1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352"/>
    <w:bookmarkStart w:name="z35715" w:id="1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353"/>
    <w:bookmarkStart w:name="z35716" w:id="1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354"/>
    <w:bookmarkStart w:name="z35717" w:id="1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355"/>
    <w:bookmarkStart w:name="z47522" w:id="1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356"/>
    <w:bookmarkStart w:name="z35718" w:id="1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19" w:id="15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358"/>
    <w:bookmarkStart w:name="z35720" w:id="1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359"/>
    <w:bookmarkStart w:name="z35721" w:id="1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360"/>
    <w:bookmarkStart w:name="z35722" w:id="1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361"/>
    <w:bookmarkStart w:name="z35723" w:id="1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362"/>
    <w:bookmarkStart w:name="z35724" w:id="15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363"/>
    <w:bookmarkStart w:name="z35725" w:id="1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364"/>
    <w:bookmarkStart w:name="z35726" w:id="1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365"/>
    <w:bookmarkStart w:name="z35727" w:id="1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366"/>
    <w:bookmarkStart w:name="z35728" w:id="1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367"/>
    <w:bookmarkStart w:name="z35729" w:id="1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368"/>
    <w:bookmarkStart w:name="z35730" w:id="15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369"/>
    <w:bookmarkStart w:name="z35731" w:id="1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370"/>
    <w:bookmarkStart w:name="z35732" w:id="1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371"/>
    <w:bookmarkStart w:name="z35733" w:id="1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372"/>
    <w:bookmarkStart w:name="z35734" w:id="1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373"/>
    <w:bookmarkStart w:name="z35735" w:id="15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374"/>
    <w:bookmarkStart w:name="z35736" w:id="1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5737" w:id="15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"Баянаульское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15376"/>
    <w:bookmarkStart w:name="z35738" w:id="1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377"/>
    <w:bookmarkStart w:name="z35739" w:id="15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78"/>
    <w:bookmarkStart w:name="z35740" w:id="1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"Баянаульское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5379"/>
    <w:bookmarkStart w:name="z35741" w:id="1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380"/>
    <w:bookmarkStart w:name="z35742" w:id="1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381"/>
    <w:bookmarkStart w:name="z35743" w:id="1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382"/>
    <w:bookmarkStart w:name="z35744" w:id="1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383"/>
    <w:bookmarkStart w:name="z35745" w:id="1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384"/>
    <w:bookmarkStart w:name="z35746" w:id="1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385"/>
    <w:bookmarkStart w:name="z35747" w:id="1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140300, Республика Казахстан, Павлодарская область, Баянаульский район, Баянаульский сельский округ, село Баянаул, ул.Каныша Сатпаева, зд.2.</w:t>
      </w:r>
    </w:p>
    <w:bookmarkEnd w:id="15386"/>
    <w:bookmarkStart w:name="z35748" w:id="1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"Баянаульское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15387"/>
    <w:bookmarkStart w:name="z35749" w:id="1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388"/>
    <w:bookmarkStart w:name="z35750" w:id="1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5389"/>
    <w:bookmarkStart w:name="z35751" w:id="1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390"/>
    <w:bookmarkStart w:name="z35752" w:id="1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391"/>
    <w:bookmarkStart w:name="z35753" w:id="15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392"/>
    <w:bookmarkStart w:name="z35754" w:id="1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393"/>
    <w:bookmarkStart w:name="z35755" w:id="1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394"/>
    <w:bookmarkStart w:name="z35756" w:id="1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395"/>
    <w:bookmarkStart w:name="z35757" w:id="1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5396"/>
    <w:bookmarkStart w:name="z35758" w:id="1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397"/>
    <w:bookmarkStart w:name="z35759" w:id="1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398"/>
    <w:bookmarkStart w:name="z35760" w:id="1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5399"/>
    <w:bookmarkStart w:name="z35761" w:id="1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5400"/>
    <w:bookmarkStart w:name="z35762" w:id="1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401"/>
    <w:bookmarkStart w:name="z35763" w:id="1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5402"/>
    <w:bookmarkStart w:name="z35764" w:id="1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403"/>
    <w:bookmarkStart w:name="z35765" w:id="1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404"/>
    <w:bookmarkStart w:name="z35766" w:id="1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5405"/>
    <w:bookmarkStart w:name="z35767" w:id="1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5406"/>
    <w:bookmarkStart w:name="z35768" w:id="1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407"/>
    <w:bookmarkStart w:name="z44722" w:id="1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408"/>
    <w:bookmarkStart w:name="z44723" w:id="1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409"/>
    <w:bookmarkStart w:name="z44724" w:id="1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410"/>
    <w:bookmarkStart w:name="z44725" w:id="1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411"/>
    <w:bookmarkStart w:name="z44726" w:id="1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92" w:id="1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5413"/>
    <w:bookmarkStart w:name="z47523" w:id="1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5414"/>
    <w:bookmarkStart w:name="z47524" w:id="1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5415"/>
    <w:bookmarkStart w:name="z44728" w:id="1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416"/>
    <w:bookmarkStart w:name="z47525" w:id="1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5417"/>
    <w:bookmarkStart w:name="z44729" w:id="1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418"/>
    <w:bookmarkStart w:name="z44730" w:id="1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419"/>
    <w:bookmarkStart w:name="z44731" w:id="1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420"/>
    <w:bookmarkStart w:name="z44732" w:id="1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34" w:id="1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422"/>
    <w:bookmarkStart w:name="z44735" w:id="1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423"/>
    <w:bookmarkStart w:name="z44736" w:id="1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424"/>
    <w:bookmarkStart w:name="z44737" w:id="1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99" w:id="1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426"/>
    <w:bookmarkStart w:name="z35800" w:id="1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5427"/>
    <w:bookmarkStart w:name="z35801" w:id="1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5428"/>
    <w:bookmarkStart w:name="z35802" w:id="1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429"/>
    <w:bookmarkStart w:name="z35803" w:id="1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5430"/>
    <w:bookmarkStart w:name="z35804" w:id="1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431"/>
    <w:bookmarkStart w:name="z35805" w:id="1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5432"/>
    <w:bookmarkStart w:name="z35806" w:id="1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5433"/>
    <w:bookmarkStart w:name="z35807" w:id="1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5434"/>
    <w:bookmarkStart w:name="z35808" w:id="1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435"/>
    <w:bookmarkStart w:name="z47526" w:id="1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436"/>
    <w:bookmarkStart w:name="z35809" w:id="1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437"/>
    <w:bookmarkStart w:name="z35810" w:id="1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438"/>
    <w:bookmarkStart w:name="z35811" w:id="1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439"/>
    <w:bookmarkStart w:name="z47527" w:id="1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440"/>
    <w:bookmarkStart w:name="z35812" w:id="1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13" w:id="15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442"/>
    <w:bookmarkStart w:name="z35814" w:id="1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443"/>
    <w:bookmarkStart w:name="z35815" w:id="1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444"/>
    <w:bookmarkStart w:name="z35816" w:id="1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445"/>
    <w:bookmarkStart w:name="z35817" w:id="1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446"/>
    <w:bookmarkStart w:name="z35818" w:id="1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447"/>
    <w:bookmarkStart w:name="z35819" w:id="1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448"/>
    <w:bookmarkStart w:name="z35820" w:id="1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449"/>
    <w:bookmarkStart w:name="z35821" w:id="1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450"/>
    <w:bookmarkStart w:name="z35822" w:id="1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451"/>
    <w:bookmarkStart w:name="z35823" w:id="1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452"/>
    <w:bookmarkStart w:name="z35824" w:id="15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453"/>
    <w:bookmarkStart w:name="z35825" w:id="1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454"/>
    <w:bookmarkStart w:name="z35826" w:id="1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455"/>
    <w:bookmarkStart w:name="z35827" w:id="1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456"/>
    <w:bookmarkStart w:name="z35828" w:id="1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457"/>
    <w:bookmarkStart w:name="z35829" w:id="15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458"/>
    <w:bookmarkStart w:name="z35830" w:id="1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5831" w:id="15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"Экибастузское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15460"/>
    <w:bookmarkStart w:name="z35832" w:id="1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461"/>
    <w:bookmarkStart w:name="z35833" w:id="15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462"/>
    <w:bookmarkStart w:name="z35834" w:id="1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"Экибастузское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5463"/>
    <w:bookmarkStart w:name="z35835" w:id="1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464"/>
    <w:bookmarkStart w:name="z35836" w:id="1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465"/>
    <w:bookmarkStart w:name="z35837" w:id="1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466"/>
    <w:bookmarkStart w:name="z35838" w:id="1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467"/>
    <w:bookmarkStart w:name="z35839" w:id="1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468"/>
    <w:bookmarkStart w:name="z35840" w:id="1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469"/>
    <w:bookmarkStart w:name="z35841" w:id="1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141200, Республика Казахстан, Павлодарская область, город Экибастуз, ул. Әлия Молдағұлова, зд.81.</w:t>
      </w:r>
    </w:p>
    <w:bookmarkEnd w:id="15470"/>
    <w:bookmarkStart w:name="z35842" w:id="1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"Экибастузское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15471"/>
    <w:bookmarkStart w:name="z35843" w:id="1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472"/>
    <w:bookmarkStart w:name="z35844" w:id="1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5473"/>
    <w:bookmarkStart w:name="z35845" w:id="1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474"/>
    <w:bookmarkStart w:name="z35846" w:id="1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475"/>
    <w:bookmarkStart w:name="z35847" w:id="15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476"/>
    <w:bookmarkStart w:name="z35848" w:id="1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477"/>
    <w:bookmarkStart w:name="z35849" w:id="1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478"/>
    <w:bookmarkStart w:name="z35850" w:id="1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479"/>
    <w:bookmarkStart w:name="z35851" w:id="1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5480"/>
    <w:bookmarkStart w:name="z35852" w:id="1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481"/>
    <w:bookmarkStart w:name="z35853" w:id="1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482"/>
    <w:bookmarkStart w:name="z35854" w:id="1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5483"/>
    <w:bookmarkStart w:name="z35855" w:id="1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5484"/>
    <w:bookmarkStart w:name="z35856" w:id="1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485"/>
    <w:bookmarkStart w:name="z35857" w:id="1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5486"/>
    <w:bookmarkStart w:name="z35858" w:id="1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487"/>
    <w:bookmarkStart w:name="z35859" w:id="1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488"/>
    <w:bookmarkStart w:name="z35860" w:id="1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5489"/>
    <w:bookmarkStart w:name="z35861" w:id="1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5490"/>
    <w:bookmarkStart w:name="z35862" w:id="1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491"/>
    <w:bookmarkStart w:name="z44740" w:id="1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492"/>
    <w:bookmarkStart w:name="z44741" w:id="1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493"/>
    <w:bookmarkStart w:name="z44742" w:id="1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494"/>
    <w:bookmarkStart w:name="z44743" w:id="1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495"/>
    <w:bookmarkStart w:name="z44744" w:id="1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93" w:id="1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5497"/>
    <w:bookmarkStart w:name="z47528" w:id="1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5498"/>
    <w:bookmarkStart w:name="z47529" w:id="1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5499"/>
    <w:bookmarkStart w:name="z44746" w:id="1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500"/>
    <w:bookmarkStart w:name="z47530" w:id="1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5501"/>
    <w:bookmarkStart w:name="z44747" w:id="1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502"/>
    <w:bookmarkStart w:name="z44748" w:id="1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503"/>
    <w:bookmarkStart w:name="z44749" w:id="1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504"/>
    <w:bookmarkStart w:name="z44750" w:id="1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52" w:id="1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506"/>
    <w:bookmarkStart w:name="z44753" w:id="1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507"/>
    <w:bookmarkStart w:name="z44754" w:id="1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508"/>
    <w:bookmarkStart w:name="z44755" w:id="1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93" w:id="1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510"/>
    <w:bookmarkStart w:name="z35894" w:id="1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5511"/>
    <w:bookmarkStart w:name="z35895" w:id="1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5512"/>
    <w:bookmarkStart w:name="z35896" w:id="1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513"/>
    <w:bookmarkStart w:name="z35897" w:id="1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5514"/>
    <w:bookmarkStart w:name="z35898" w:id="1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515"/>
    <w:bookmarkStart w:name="z35899" w:id="15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5516"/>
    <w:bookmarkStart w:name="z35900" w:id="1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5517"/>
    <w:bookmarkStart w:name="z35901" w:id="1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5518"/>
    <w:bookmarkStart w:name="z35902" w:id="15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519"/>
    <w:bookmarkStart w:name="z47531" w:id="1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520"/>
    <w:bookmarkStart w:name="z35903" w:id="1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521"/>
    <w:bookmarkStart w:name="z35904" w:id="1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522"/>
    <w:bookmarkStart w:name="z35905" w:id="1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523"/>
    <w:bookmarkStart w:name="z47532" w:id="1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524"/>
    <w:bookmarkStart w:name="z35906" w:id="1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07" w:id="15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526"/>
    <w:bookmarkStart w:name="z35908" w:id="1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527"/>
    <w:bookmarkStart w:name="z35909" w:id="1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528"/>
    <w:bookmarkStart w:name="z35910" w:id="1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529"/>
    <w:bookmarkStart w:name="z35911" w:id="1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530"/>
    <w:bookmarkStart w:name="z35912" w:id="1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531"/>
    <w:bookmarkStart w:name="z35913" w:id="1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532"/>
    <w:bookmarkStart w:name="z35914" w:id="1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533"/>
    <w:bookmarkStart w:name="z35915" w:id="1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534"/>
    <w:bookmarkStart w:name="z35916" w:id="15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535"/>
    <w:bookmarkStart w:name="z35917" w:id="1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536"/>
    <w:bookmarkStart w:name="z35918" w:id="15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537"/>
    <w:bookmarkStart w:name="z35919" w:id="1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538"/>
    <w:bookmarkStart w:name="z35920" w:id="1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539"/>
    <w:bookmarkStart w:name="z35921" w:id="1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540"/>
    <w:bookmarkStart w:name="z35922" w:id="1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541"/>
    <w:bookmarkStart w:name="z35923" w:id="15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542"/>
    <w:bookmarkStart w:name="z35924" w:id="1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5925" w:id="15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"Иртышское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15544"/>
    <w:bookmarkStart w:name="z35926" w:id="1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545"/>
    <w:bookmarkStart w:name="z35927" w:id="15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46"/>
    <w:bookmarkStart w:name="z35928" w:id="1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"Иртышское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5547"/>
    <w:bookmarkStart w:name="z35929" w:id="1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548"/>
    <w:bookmarkStart w:name="z35930" w:id="1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549"/>
    <w:bookmarkStart w:name="z35931" w:id="1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550"/>
    <w:bookmarkStart w:name="z35932" w:id="1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551"/>
    <w:bookmarkStart w:name="z35933" w:id="1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552"/>
    <w:bookmarkStart w:name="z35934" w:id="1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553"/>
    <w:bookmarkStart w:name="z35935" w:id="1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140500, Республика Казахстан, Павлодарская область, Иртышский район, Иртышский сельский округ, село Иртышск, ул. Кожаберген Батыра, д.15.</w:t>
      </w:r>
    </w:p>
    <w:bookmarkEnd w:id="15554"/>
    <w:bookmarkStart w:name="z35936" w:id="1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"Иртышское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15555"/>
    <w:bookmarkStart w:name="z35937" w:id="1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556"/>
    <w:bookmarkStart w:name="z35938" w:id="1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5557"/>
    <w:bookmarkStart w:name="z35939" w:id="1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558"/>
    <w:bookmarkStart w:name="z35940" w:id="1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559"/>
    <w:bookmarkStart w:name="z35941" w:id="15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560"/>
    <w:bookmarkStart w:name="z35942" w:id="1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561"/>
    <w:bookmarkStart w:name="z35943" w:id="1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562"/>
    <w:bookmarkStart w:name="z35944" w:id="1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563"/>
    <w:bookmarkStart w:name="z35945" w:id="1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5564"/>
    <w:bookmarkStart w:name="z35946" w:id="1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565"/>
    <w:bookmarkStart w:name="z35947" w:id="1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566"/>
    <w:bookmarkStart w:name="z35948" w:id="1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5567"/>
    <w:bookmarkStart w:name="z35949" w:id="1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5568"/>
    <w:bookmarkStart w:name="z35950" w:id="1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569"/>
    <w:bookmarkStart w:name="z35951" w:id="1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5570"/>
    <w:bookmarkStart w:name="z35952" w:id="1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571"/>
    <w:bookmarkStart w:name="z35953" w:id="1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572"/>
    <w:bookmarkStart w:name="z35954" w:id="1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5573"/>
    <w:bookmarkStart w:name="z35955" w:id="1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5574"/>
    <w:bookmarkStart w:name="z35956" w:id="1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575"/>
    <w:bookmarkStart w:name="z44758" w:id="1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576"/>
    <w:bookmarkStart w:name="z44759" w:id="1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577"/>
    <w:bookmarkStart w:name="z44760" w:id="1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578"/>
    <w:bookmarkStart w:name="z44761" w:id="1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579"/>
    <w:bookmarkStart w:name="z44762" w:id="1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94" w:id="1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5581"/>
    <w:bookmarkStart w:name="z47533" w:id="1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5582"/>
    <w:bookmarkStart w:name="z47534" w:id="1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5583"/>
    <w:bookmarkStart w:name="z44764" w:id="1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584"/>
    <w:bookmarkStart w:name="z47535" w:id="1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5585"/>
    <w:bookmarkStart w:name="z44765" w:id="1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586"/>
    <w:bookmarkStart w:name="z44766" w:id="1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587"/>
    <w:bookmarkStart w:name="z44767" w:id="1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588"/>
    <w:bookmarkStart w:name="z44768" w:id="1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5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70" w:id="1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590"/>
    <w:bookmarkStart w:name="z44771" w:id="1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591"/>
    <w:bookmarkStart w:name="z44772" w:id="1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592"/>
    <w:bookmarkStart w:name="z44773" w:id="1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5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87" w:id="15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594"/>
    <w:bookmarkStart w:name="z35988" w:id="1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5595"/>
    <w:bookmarkStart w:name="z35989" w:id="1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5596"/>
    <w:bookmarkStart w:name="z35990" w:id="1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597"/>
    <w:bookmarkStart w:name="z35991" w:id="1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5598"/>
    <w:bookmarkStart w:name="z35992" w:id="1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599"/>
    <w:bookmarkStart w:name="z35993" w:id="1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5600"/>
    <w:bookmarkStart w:name="z35994" w:id="1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5601"/>
    <w:bookmarkStart w:name="z35995" w:id="1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5602"/>
    <w:bookmarkStart w:name="z35996" w:id="1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603"/>
    <w:bookmarkStart w:name="z47536" w:id="1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604"/>
    <w:bookmarkStart w:name="z35997" w:id="1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605"/>
    <w:bookmarkStart w:name="z35998" w:id="1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606"/>
    <w:bookmarkStart w:name="z35999" w:id="1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607"/>
    <w:bookmarkStart w:name="z47537" w:id="1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608"/>
    <w:bookmarkStart w:name="z36000" w:id="1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01" w:id="15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610"/>
    <w:bookmarkStart w:name="z36002" w:id="1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611"/>
    <w:bookmarkStart w:name="z36003" w:id="1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612"/>
    <w:bookmarkStart w:name="z36004" w:id="1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613"/>
    <w:bookmarkStart w:name="z36005" w:id="1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614"/>
    <w:bookmarkStart w:name="z36006" w:id="1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615"/>
    <w:bookmarkStart w:name="z36007" w:id="1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616"/>
    <w:bookmarkStart w:name="z36008" w:id="1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617"/>
    <w:bookmarkStart w:name="z36009" w:id="15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618"/>
    <w:bookmarkStart w:name="z36010" w:id="1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619"/>
    <w:bookmarkStart w:name="z36011" w:id="1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620"/>
    <w:bookmarkStart w:name="z36012" w:id="15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621"/>
    <w:bookmarkStart w:name="z36013" w:id="1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622"/>
    <w:bookmarkStart w:name="z36014" w:id="1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623"/>
    <w:bookmarkStart w:name="z36015" w:id="1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624"/>
    <w:bookmarkStart w:name="z36016" w:id="1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625"/>
    <w:bookmarkStart w:name="z36017" w:id="15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626"/>
    <w:bookmarkStart w:name="z36018" w:id="1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6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6019" w:id="15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"Железинское районное Управление санитарно-эпидемиологического контроля Департамента санитарно-эпидемиологического контроля г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15628"/>
    <w:bookmarkStart w:name="z36020" w:id="1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629"/>
    <w:bookmarkStart w:name="z36021" w:id="15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630"/>
    <w:bookmarkStart w:name="z36022" w:id="1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"Железинское районное Управление санитарно-эпидемиологического контроля Департамента санитарно-эпидемиологического контроля г Павлодарской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5631"/>
    <w:bookmarkStart w:name="z36023" w:id="1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632"/>
    <w:bookmarkStart w:name="z36024" w:id="1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633"/>
    <w:bookmarkStart w:name="z36025" w:id="1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634"/>
    <w:bookmarkStart w:name="z36026" w:id="15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635"/>
    <w:bookmarkStart w:name="z36027" w:id="1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636"/>
    <w:bookmarkStart w:name="z36028" w:id="1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637"/>
    <w:bookmarkStart w:name="z36029" w:id="1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140400, Республика Казахстан, Павлодарская область, Железинский район, Железинский сельский округ, с.Железинка, ул. Квиткова , строение 19.</w:t>
      </w:r>
    </w:p>
    <w:bookmarkEnd w:id="15638"/>
    <w:bookmarkStart w:name="z36030" w:id="1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"Железинское районное Управление санитарно-эпидемиологического контроля Департамента санитарно-эпидемиологического контроля г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15639"/>
    <w:bookmarkStart w:name="z36031" w:id="1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640"/>
    <w:bookmarkStart w:name="z36032" w:id="1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5641"/>
    <w:bookmarkStart w:name="z36033" w:id="1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642"/>
    <w:bookmarkStart w:name="z36034" w:id="1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643"/>
    <w:bookmarkStart w:name="z36035" w:id="15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644"/>
    <w:bookmarkStart w:name="z36036" w:id="1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645"/>
    <w:bookmarkStart w:name="z36037" w:id="1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646"/>
    <w:bookmarkStart w:name="z36038" w:id="1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647"/>
    <w:bookmarkStart w:name="z36039" w:id="1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5648"/>
    <w:bookmarkStart w:name="z36040" w:id="1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649"/>
    <w:bookmarkStart w:name="z36041" w:id="1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650"/>
    <w:bookmarkStart w:name="z36042" w:id="1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5651"/>
    <w:bookmarkStart w:name="z36043" w:id="1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5652"/>
    <w:bookmarkStart w:name="z36044" w:id="1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653"/>
    <w:bookmarkStart w:name="z36045" w:id="1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5654"/>
    <w:bookmarkStart w:name="z36046" w:id="1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655"/>
    <w:bookmarkStart w:name="z36047" w:id="1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656"/>
    <w:bookmarkStart w:name="z36048" w:id="1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5657"/>
    <w:bookmarkStart w:name="z36049" w:id="1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5658"/>
    <w:bookmarkStart w:name="z36050" w:id="1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659"/>
    <w:bookmarkStart w:name="z44776" w:id="1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660"/>
    <w:bookmarkStart w:name="z44777" w:id="1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661"/>
    <w:bookmarkStart w:name="z44778" w:id="1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662"/>
    <w:bookmarkStart w:name="z44779" w:id="1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663"/>
    <w:bookmarkStart w:name="z44780" w:id="1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95" w:id="1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5665"/>
    <w:bookmarkStart w:name="z47538" w:id="1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5666"/>
    <w:bookmarkStart w:name="z47539" w:id="1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5667"/>
    <w:bookmarkStart w:name="z44782" w:id="1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668"/>
    <w:bookmarkStart w:name="z47540" w:id="1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5669"/>
    <w:bookmarkStart w:name="z44783" w:id="15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670"/>
    <w:bookmarkStart w:name="z44784" w:id="1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671"/>
    <w:bookmarkStart w:name="z44785" w:id="1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672"/>
    <w:bookmarkStart w:name="z44786" w:id="1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88" w:id="1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674"/>
    <w:bookmarkStart w:name="z44789" w:id="1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675"/>
    <w:bookmarkStart w:name="z44790" w:id="1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676"/>
    <w:bookmarkStart w:name="z44791" w:id="1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81" w:id="1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678"/>
    <w:bookmarkStart w:name="z36082" w:id="1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5679"/>
    <w:bookmarkStart w:name="z36083" w:id="1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5680"/>
    <w:bookmarkStart w:name="z36084" w:id="1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681"/>
    <w:bookmarkStart w:name="z36085" w:id="1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5682"/>
    <w:bookmarkStart w:name="z36086" w:id="1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683"/>
    <w:bookmarkStart w:name="z36087" w:id="1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5684"/>
    <w:bookmarkStart w:name="z36088" w:id="1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5685"/>
    <w:bookmarkStart w:name="z36089" w:id="1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5686"/>
    <w:bookmarkStart w:name="z36090" w:id="1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687"/>
    <w:bookmarkStart w:name="z47541" w:id="1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688"/>
    <w:bookmarkStart w:name="z36091" w:id="1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689"/>
    <w:bookmarkStart w:name="z36092" w:id="1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690"/>
    <w:bookmarkStart w:name="z36093" w:id="1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691"/>
    <w:bookmarkStart w:name="z47542" w:id="1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692"/>
    <w:bookmarkStart w:name="z36094" w:id="1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95" w:id="15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694"/>
    <w:bookmarkStart w:name="z36096" w:id="1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695"/>
    <w:bookmarkStart w:name="z36097" w:id="1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696"/>
    <w:bookmarkStart w:name="z36098" w:id="1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697"/>
    <w:bookmarkStart w:name="z36099" w:id="1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698"/>
    <w:bookmarkStart w:name="z36100" w:id="1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699"/>
    <w:bookmarkStart w:name="z36101" w:id="1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700"/>
    <w:bookmarkStart w:name="z36102" w:id="1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701"/>
    <w:bookmarkStart w:name="z36103" w:id="1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702"/>
    <w:bookmarkStart w:name="z36104" w:id="1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703"/>
    <w:bookmarkStart w:name="z36105" w:id="1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704"/>
    <w:bookmarkStart w:name="z36106" w:id="15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705"/>
    <w:bookmarkStart w:name="z36107" w:id="1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706"/>
    <w:bookmarkStart w:name="z36108" w:id="1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707"/>
    <w:bookmarkStart w:name="z36109" w:id="1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708"/>
    <w:bookmarkStart w:name="z36110" w:id="1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709"/>
    <w:bookmarkStart w:name="z36111" w:id="15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710"/>
    <w:bookmarkStart w:name="z36112" w:id="1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7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6113" w:id="15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15712"/>
    <w:bookmarkStart w:name="z36114" w:id="1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713"/>
    <w:bookmarkStart w:name="z36115" w:id="15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714"/>
    <w:bookmarkStart w:name="z36116" w:id="1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5715"/>
    <w:bookmarkStart w:name="z36117" w:id="1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716"/>
    <w:bookmarkStart w:name="z36118" w:id="1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717"/>
    <w:bookmarkStart w:name="z36119" w:id="1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718"/>
    <w:bookmarkStart w:name="z36120" w:id="1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719"/>
    <w:bookmarkStart w:name="z36121" w:id="1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720"/>
    <w:bookmarkStart w:name="z36122" w:id="1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721"/>
    <w:bookmarkStart w:name="z36123" w:id="1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140800, Республика Казахстан, Павлодарская область, Майский район, село Коктобе, ул. Баймуратова, зд.29/1.</w:t>
      </w:r>
    </w:p>
    <w:bookmarkEnd w:id="15722"/>
    <w:bookmarkStart w:name="z36124" w:id="1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"Майское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15723"/>
    <w:bookmarkStart w:name="z36125" w:id="1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724"/>
    <w:bookmarkStart w:name="z36126" w:id="1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5725"/>
    <w:bookmarkStart w:name="z36127" w:id="1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726"/>
    <w:bookmarkStart w:name="z36128" w:id="1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727"/>
    <w:bookmarkStart w:name="z36129" w:id="15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728"/>
    <w:bookmarkStart w:name="z36130" w:id="1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729"/>
    <w:bookmarkStart w:name="z36131" w:id="1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730"/>
    <w:bookmarkStart w:name="z36132" w:id="1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731"/>
    <w:bookmarkStart w:name="z36133" w:id="1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5732"/>
    <w:bookmarkStart w:name="z36134" w:id="1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733"/>
    <w:bookmarkStart w:name="z36135" w:id="1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734"/>
    <w:bookmarkStart w:name="z36136" w:id="1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5735"/>
    <w:bookmarkStart w:name="z36137" w:id="1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5736"/>
    <w:bookmarkStart w:name="z36138" w:id="1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737"/>
    <w:bookmarkStart w:name="z36139" w:id="1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5738"/>
    <w:bookmarkStart w:name="z36140" w:id="1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739"/>
    <w:bookmarkStart w:name="z36141" w:id="1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740"/>
    <w:bookmarkStart w:name="z36142" w:id="1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5741"/>
    <w:bookmarkStart w:name="z36143" w:id="1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5742"/>
    <w:bookmarkStart w:name="z36144" w:id="1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743"/>
    <w:bookmarkStart w:name="z44794" w:id="1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744"/>
    <w:bookmarkStart w:name="z44795" w:id="1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745"/>
    <w:bookmarkStart w:name="z44796" w:id="1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746"/>
    <w:bookmarkStart w:name="z44797" w:id="1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747"/>
    <w:bookmarkStart w:name="z44798" w:id="1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96" w:id="1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5749"/>
    <w:bookmarkStart w:name="z47543" w:id="1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5750"/>
    <w:bookmarkStart w:name="z47544" w:id="1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5751"/>
    <w:bookmarkStart w:name="z44800" w:id="1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752"/>
    <w:bookmarkStart w:name="z47545" w:id="1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5753"/>
    <w:bookmarkStart w:name="z44801" w:id="1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754"/>
    <w:bookmarkStart w:name="z44802" w:id="1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755"/>
    <w:bookmarkStart w:name="z44803" w:id="1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756"/>
    <w:bookmarkStart w:name="z44804" w:id="1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7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06" w:id="1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758"/>
    <w:bookmarkStart w:name="z44807" w:id="1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759"/>
    <w:bookmarkStart w:name="z44808" w:id="15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760"/>
    <w:bookmarkStart w:name="z44809" w:id="1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7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75" w:id="15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762"/>
    <w:bookmarkStart w:name="z36176" w:id="1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5763"/>
    <w:bookmarkStart w:name="z36177" w:id="1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5764"/>
    <w:bookmarkStart w:name="z36178" w:id="1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765"/>
    <w:bookmarkStart w:name="z36179" w:id="15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5766"/>
    <w:bookmarkStart w:name="z36180" w:id="1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767"/>
    <w:bookmarkStart w:name="z36181" w:id="1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5768"/>
    <w:bookmarkStart w:name="z36182" w:id="15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5769"/>
    <w:bookmarkStart w:name="z36183" w:id="1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5770"/>
    <w:bookmarkStart w:name="z36184" w:id="1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771"/>
    <w:bookmarkStart w:name="z47546" w:id="1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772"/>
    <w:bookmarkStart w:name="z36185" w:id="15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773"/>
    <w:bookmarkStart w:name="z36186" w:id="1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774"/>
    <w:bookmarkStart w:name="z36187" w:id="15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775"/>
    <w:bookmarkStart w:name="z47547" w:id="1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776"/>
    <w:bookmarkStart w:name="z36188" w:id="1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89" w:id="15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778"/>
    <w:bookmarkStart w:name="z36190" w:id="1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779"/>
    <w:bookmarkStart w:name="z36191" w:id="1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780"/>
    <w:bookmarkStart w:name="z36192" w:id="1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781"/>
    <w:bookmarkStart w:name="z36193" w:id="1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782"/>
    <w:bookmarkStart w:name="z36194" w:id="1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783"/>
    <w:bookmarkStart w:name="z36195" w:id="1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784"/>
    <w:bookmarkStart w:name="z36196" w:id="1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785"/>
    <w:bookmarkStart w:name="z36197" w:id="1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786"/>
    <w:bookmarkStart w:name="z36198" w:id="1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787"/>
    <w:bookmarkStart w:name="z36199" w:id="1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788"/>
    <w:bookmarkStart w:name="z36200" w:id="15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789"/>
    <w:bookmarkStart w:name="z36201" w:id="1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790"/>
    <w:bookmarkStart w:name="z36202" w:id="1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791"/>
    <w:bookmarkStart w:name="z36203" w:id="1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792"/>
    <w:bookmarkStart w:name="z36204" w:id="1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793"/>
    <w:bookmarkStart w:name="z36205" w:id="15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794"/>
    <w:bookmarkStart w:name="z36206" w:id="1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7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6207" w:id="15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"Павлодарское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15796"/>
    <w:bookmarkStart w:name="z36208" w:id="1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797"/>
    <w:bookmarkStart w:name="z36209" w:id="15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798"/>
    <w:bookmarkStart w:name="z36210" w:id="1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"Павлодарское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5799"/>
    <w:bookmarkStart w:name="z36211" w:id="1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800"/>
    <w:bookmarkStart w:name="z36212" w:id="1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801"/>
    <w:bookmarkStart w:name="z36213" w:id="1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802"/>
    <w:bookmarkStart w:name="z36214" w:id="1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803"/>
    <w:bookmarkStart w:name="z36215" w:id="1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804"/>
    <w:bookmarkStart w:name="z36216" w:id="15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805"/>
    <w:bookmarkStart w:name="z36217" w:id="1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140000, Республика Казахстан, Павлодарская область, город Павлодар, улица Луначарского, строение 13.</w:t>
      </w:r>
    </w:p>
    <w:bookmarkEnd w:id="15806"/>
    <w:bookmarkStart w:name="z36218" w:id="1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"Павлодарское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15807"/>
    <w:bookmarkStart w:name="z36219" w:id="1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808"/>
    <w:bookmarkStart w:name="z36220" w:id="1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5809"/>
    <w:bookmarkStart w:name="z36221" w:id="1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810"/>
    <w:bookmarkStart w:name="z36222" w:id="1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811"/>
    <w:bookmarkStart w:name="z36223" w:id="15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812"/>
    <w:bookmarkStart w:name="z36224" w:id="1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813"/>
    <w:bookmarkStart w:name="z36225" w:id="1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814"/>
    <w:bookmarkStart w:name="z36226" w:id="1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815"/>
    <w:bookmarkStart w:name="z36227" w:id="1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5816"/>
    <w:bookmarkStart w:name="z36228" w:id="1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817"/>
    <w:bookmarkStart w:name="z36229" w:id="1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818"/>
    <w:bookmarkStart w:name="z36230" w:id="15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5819"/>
    <w:bookmarkStart w:name="z36231" w:id="1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5820"/>
    <w:bookmarkStart w:name="z36232" w:id="1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821"/>
    <w:bookmarkStart w:name="z36233" w:id="15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5822"/>
    <w:bookmarkStart w:name="z36234" w:id="1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823"/>
    <w:bookmarkStart w:name="z36235" w:id="1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824"/>
    <w:bookmarkStart w:name="z36236" w:id="1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5825"/>
    <w:bookmarkStart w:name="z36237" w:id="1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5826"/>
    <w:bookmarkStart w:name="z36238" w:id="1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827"/>
    <w:bookmarkStart w:name="z44812" w:id="1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828"/>
    <w:bookmarkStart w:name="z44813" w:id="1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829"/>
    <w:bookmarkStart w:name="z44814" w:id="1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830"/>
    <w:bookmarkStart w:name="z44815" w:id="1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831"/>
    <w:bookmarkStart w:name="z44816" w:id="1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97" w:id="1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5833"/>
    <w:bookmarkStart w:name="z47548" w:id="1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5834"/>
    <w:bookmarkStart w:name="z47549" w:id="1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5835"/>
    <w:bookmarkStart w:name="z44818" w:id="15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836"/>
    <w:bookmarkStart w:name="z47550" w:id="1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5837"/>
    <w:bookmarkStart w:name="z44819" w:id="1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838"/>
    <w:bookmarkStart w:name="z44820" w:id="15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839"/>
    <w:bookmarkStart w:name="z44821" w:id="1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840"/>
    <w:bookmarkStart w:name="z44822" w:id="1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8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24" w:id="15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842"/>
    <w:bookmarkStart w:name="z44825" w:id="15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843"/>
    <w:bookmarkStart w:name="z44826" w:id="1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844"/>
    <w:bookmarkStart w:name="z44827" w:id="1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8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69" w:id="15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846"/>
    <w:bookmarkStart w:name="z36270" w:id="1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5847"/>
    <w:bookmarkStart w:name="z36271" w:id="1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5848"/>
    <w:bookmarkStart w:name="z36272" w:id="1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849"/>
    <w:bookmarkStart w:name="z36273" w:id="15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5850"/>
    <w:bookmarkStart w:name="z36274" w:id="1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851"/>
    <w:bookmarkStart w:name="z36275" w:id="1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5852"/>
    <w:bookmarkStart w:name="z36276" w:id="1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5853"/>
    <w:bookmarkStart w:name="z36277" w:id="1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5854"/>
    <w:bookmarkStart w:name="z36278" w:id="1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855"/>
    <w:bookmarkStart w:name="z47551" w:id="15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856"/>
    <w:bookmarkStart w:name="z36279" w:id="1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857"/>
    <w:bookmarkStart w:name="z36280" w:id="1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858"/>
    <w:bookmarkStart w:name="z36281" w:id="15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859"/>
    <w:bookmarkStart w:name="z47552" w:id="1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860"/>
    <w:bookmarkStart w:name="z36282" w:id="1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8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83" w:id="15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862"/>
    <w:bookmarkStart w:name="z36284" w:id="1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863"/>
    <w:bookmarkStart w:name="z36285" w:id="1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864"/>
    <w:bookmarkStart w:name="z36286" w:id="1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865"/>
    <w:bookmarkStart w:name="z36287" w:id="1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866"/>
    <w:bookmarkStart w:name="z36288" w:id="1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867"/>
    <w:bookmarkStart w:name="z36289" w:id="1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868"/>
    <w:bookmarkStart w:name="z36290" w:id="1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869"/>
    <w:bookmarkStart w:name="z36291" w:id="1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870"/>
    <w:bookmarkStart w:name="z36292" w:id="1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871"/>
    <w:bookmarkStart w:name="z36293" w:id="1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872"/>
    <w:bookmarkStart w:name="z36294" w:id="15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873"/>
    <w:bookmarkStart w:name="z36295" w:id="1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874"/>
    <w:bookmarkStart w:name="z36296" w:id="1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875"/>
    <w:bookmarkStart w:name="z36297" w:id="1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876"/>
    <w:bookmarkStart w:name="z36298" w:id="15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877"/>
    <w:bookmarkStart w:name="z36299" w:id="15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878"/>
    <w:bookmarkStart w:name="z36300" w:id="1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8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6301" w:id="15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"Павлодарское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15880"/>
    <w:bookmarkStart w:name="z36302" w:id="1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881"/>
    <w:bookmarkStart w:name="z36303" w:id="15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882"/>
    <w:bookmarkStart w:name="z36304" w:id="1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"Павлодарское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5883"/>
    <w:bookmarkStart w:name="z36305" w:id="1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884"/>
    <w:bookmarkStart w:name="z36306" w:id="15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885"/>
    <w:bookmarkStart w:name="z36307" w:id="1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886"/>
    <w:bookmarkStart w:name="z36308" w:id="1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887"/>
    <w:bookmarkStart w:name="z36309" w:id="1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888"/>
    <w:bookmarkStart w:name="z36310" w:id="1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889"/>
    <w:bookmarkStart w:name="z36311" w:id="15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140000, Республика Казахстан, Павлодарская область, город Павлодар, улица Сағадат Нұрмағамбетова, строение 3.</w:t>
      </w:r>
    </w:p>
    <w:bookmarkEnd w:id="15890"/>
    <w:bookmarkStart w:name="z36312" w:id="1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"Павлодарское городское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15891"/>
    <w:bookmarkStart w:name="z36313" w:id="1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892"/>
    <w:bookmarkStart w:name="z36314" w:id="1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5893"/>
    <w:bookmarkStart w:name="z36315" w:id="1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894"/>
    <w:bookmarkStart w:name="z36316" w:id="1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895"/>
    <w:bookmarkStart w:name="z36317" w:id="15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896"/>
    <w:bookmarkStart w:name="z36318" w:id="1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897"/>
    <w:bookmarkStart w:name="z36319" w:id="1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898"/>
    <w:bookmarkStart w:name="z36320" w:id="1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899"/>
    <w:bookmarkStart w:name="z36321" w:id="15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5900"/>
    <w:bookmarkStart w:name="z36322" w:id="1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901"/>
    <w:bookmarkStart w:name="z36323" w:id="1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902"/>
    <w:bookmarkStart w:name="z36324" w:id="1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5903"/>
    <w:bookmarkStart w:name="z36325" w:id="1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5904"/>
    <w:bookmarkStart w:name="z36326" w:id="1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905"/>
    <w:bookmarkStart w:name="z36327" w:id="1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5906"/>
    <w:bookmarkStart w:name="z36328" w:id="1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907"/>
    <w:bookmarkStart w:name="z36329" w:id="1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908"/>
    <w:bookmarkStart w:name="z36330" w:id="1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5909"/>
    <w:bookmarkStart w:name="z36331" w:id="1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5910"/>
    <w:bookmarkStart w:name="z36332" w:id="1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911"/>
    <w:bookmarkStart w:name="z44830" w:id="1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912"/>
    <w:bookmarkStart w:name="z44831" w:id="15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913"/>
    <w:bookmarkStart w:name="z44832" w:id="1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914"/>
    <w:bookmarkStart w:name="z44833" w:id="1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915"/>
    <w:bookmarkStart w:name="z44834" w:id="15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5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98" w:id="1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5917"/>
    <w:bookmarkStart w:name="z47553" w:id="1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5918"/>
    <w:bookmarkStart w:name="z47554" w:id="1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5919"/>
    <w:bookmarkStart w:name="z44836" w:id="1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5920"/>
    <w:bookmarkStart w:name="z47555" w:id="1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5921"/>
    <w:bookmarkStart w:name="z44837" w:id="1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5922"/>
    <w:bookmarkStart w:name="z44838" w:id="1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5923"/>
    <w:bookmarkStart w:name="z44839" w:id="1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5924"/>
    <w:bookmarkStart w:name="z44840" w:id="1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59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42" w:id="1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5926"/>
    <w:bookmarkStart w:name="z44843" w:id="1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5927"/>
    <w:bookmarkStart w:name="z44844" w:id="1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5928"/>
    <w:bookmarkStart w:name="z44845" w:id="1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59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63" w:id="1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5930"/>
    <w:bookmarkStart w:name="z36364" w:id="1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5931"/>
    <w:bookmarkStart w:name="z36365" w:id="1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5932"/>
    <w:bookmarkStart w:name="z36366" w:id="1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5933"/>
    <w:bookmarkStart w:name="z36367" w:id="1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5934"/>
    <w:bookmarkStart w:name="z36368" w:id="1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5935"/>
    <w:bookmarkStart w:name="z36369" w:id="1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5936"/>
    <w:bookmarkStart w:name="z36370" w:id="1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5937"/>
    <w:bookmarkStart w:name="z36371" w:id="1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5938"/>
    <w:bookmarkStart w:name="z36372" w:id="1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5939"/>
    <w:bookmarkStart w:name="z47556" w:id="1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5940"/>
    <w:bookmarkStart w:name="z36373" w:id="1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5941"/>
    <w:bookmarkStart w:name="z36374" w:id="1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5942"/>
    <w:bookmarkStart w:name="z36375" w:id="15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5943"/>
    <w:bookmarkStart w:name="z47557" w:id="15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5944"/>
    <w:bookmarkStart w:name="z36376" w:id="1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59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77" w:id="15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5946"/>
    <w:bookmarkStart w:name="z36378" w:id="1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947"/>
    <w:bookmarkStart w:name="z36379" w:id="1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948"/>
    <w:bookmarkStart w:name="z36380" w:id="1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949"/>
    <w:bookmarkStart w:name="z36381" w:id="1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5950"/>
    <w:bookmarkStart w:name="z36382" w:id="1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5951"/>
    <w:bookmarkStart w:name="z36383" w:id="1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5952"/>
    <w:bookmarkStart w:name="z36384" w:id="1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5953"/>
    <w:bookmarkStart w:name="z36385" w:id="1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5954"/>
    <w:bookmarkStart w:name="z36386" w:id="1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955"/>
    <w:bookmarkStart w:name="z36387" w:id="1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956"/>
    <w:bookmarkStart w:name="z36388" w:id="15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957"/>
    <w:bookmarkStart w:name="z36389" w:id="15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958"/>
    <w:bookmarkStart w:name="z36390" w:id="1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959"/>
    <w:bookmarkStart w:name="z36391" w:id="1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5960"/>
    <w:bookmarkStart w:name="z36392" w:id="1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961"/>
    <w:bookmarkStart w:name="z36393" w:id="15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962"/>
    <w:bookmarkStart w:name="z36394" w:id="1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9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6395" w:id="15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Тереңкөл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15964"/>
    <w:bookmarkStart w:name="z36396" w:id="1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965"/>
    <w:bookmarkStart w:name="z36397" w:id="15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66"/>
    <w:bookmarkStart w:name="z36398" w:id="15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Тереңкөл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5967"/>
    <w:bookmarkStart w:name="z36399" w:id="1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968"/>
    <w:bookmarkStart w:name="z36400" w:id="15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5969"/>
    <w:bookmarkStart w:name="z36401" w:id="15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970"/>
    <w:bookmarkStart w:name="z36402" w:id="15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971"/>
    <w:bookmarkStart w:name="z36403" w:id="15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972"/>
    <w:bookmarkStart w:name="z36404" w:id="1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973"/>
    <w:bookmarkStart w:name="z36405" w:id="1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140600, Республика Казахстан, Павлодарская область, район Тереңкөл, Теренкольский сельский округ, с.Теренколь, улица Тәуелсіздік, дом 246 А.</w:t>
      </w:r>
    </w:p>
    <w:bookmarkEnd w:id="15974"/>
    <w:bookmarkStart w:name="z36406" w:id="1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Тереңкөл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15975"/>
    <w:bookmarkStart w:name="z36407" w:id="15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976"/>
    <w:bookmarkStart w:name="z36408" w:id="1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5977"/>
    <w:bookmarkStart w:name="z36409" w:id="1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978"/>
    <w:bookmarkStart w:name="z36410" w:id="1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979"/>
    <w:bookmarkStart w:name="z36411" w:id="15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5980"/>
    <w:bookmarkStart w:name="z36412" w:id="1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981"/>
    <w:bookmarkStart w:name="z36413" w:id="15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5982"/>
    <w:bookmarkStart w:name="z36414" w:id="1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5983"/>
    <w:bookmarkStart w:name="z36415" w:id="1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5984"/>
    <w:bookmarkStart w:name="z36416" w:id="15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985"/>
    <w:bookmarkStart w:name="z36417" w:id="15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5986"/>
    <w:bookmarkStart w:name="z36418" w:id="15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5987"/>
    <w:bookmarkStart w:name="z36419" w:id="1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5988"/>
    <w:bookmarkStart w:name="z36420" w:id="15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5989"/>
    <w:bookmarkStart w:name="z36421" w:id="1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5990"/>
    <w:bookmarkStart w:name="z36422" w:id="15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5991"/>
    <w:bookmarkStart w:name="z36423" w:id="1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5992"/>
    <w:bookmarkStart w:name="z36424" w:id="15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5993"/>
    <w:bookmarkStart w:name="z36425" w:id="15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5994"/>
    <w:bookmarkStart w:name="z36426" w:id="1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995"/>
    <w:bookmarkStart w:name="z44848" w:id="15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5996"/>
    <w:bookmarkStart w:name="z44849" w:id="15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5997"/>
    <w:bookmarkStart w:name="z44850" w:id="15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5998"/>
    <w:bookmarkStart w:name="z44851" w:id="15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5999"/>
    <w:bookmarkStart w:name="z44852" w:id="1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499" w:id="1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001"/>
    <w:bookmarkStart w:name="z47558" w:id="1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002"/>
    <w:bookmarkStart w:name="z47559" w:id="16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003"/>
    <w:bookmarkStart w:name="z44854" w:id="1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004"/>
    <w:bookmarkStart w:name="z47560" w:id="1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005"/>
    <w:bookmarkStart w:name="z44855" w:id="1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006"/>
    <w:bookmarkStart w:name="z44856" w:id="16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007"/>
    <w:bookmarkStart w:name="z44857" w:id="16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008"/>
    <w:bookmarkStart w:name="z44858" w:id="16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0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60" w:id="1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010"/>
    <w:bookmarkStart w:name="z44861" w:id="1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011"/>
    <w:bookmarkStart w:name="z44862" w:id="16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012"/>
    <w:bookmarkStart w:name="z44863" w:id="1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0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57" w:id="1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014"/>
    <w:bookmarkStart w:name="z36458" w:id="1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6015"/>
    <w:bookmarkStart w:name="z36459" w:id="16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6016"/>
    <w:bookmarkStart w:name="z36460" w:id="1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017"/>
    <w:bookmarkStart w:name="z36461" w:id="16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6018"/>
    <w:bookmarkStart w:name="z36462" w:id="1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019"/>
    <w:bookmarkStart w:name="z36463" w:id="1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6020"/>
    <w:bookmarkStart w:name="z36464" w:id="16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021"/>
    <w:bookmarkStart w:name="z36465" w:id="1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6022"/>
    <w:bookmarkStart w:name="z36466" w:id="16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023"/>
    <w:bookmarkStart w:name="z47561" w:id="1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6024"/>
    <w:bookmarkStart w:name="z36467" w:id="16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6025"/>
    <w:bookmarkStart w:name="z36468" w:id="16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6026"/>
    <w:bookmarkStart w:name="z36469" w:id="16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6027"/>
    <w:bookmarkStart w:name="z47562" w:id="1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6028"/>
    <w:bookmarkStart w:name="z36470" w:id="1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60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71" w:id="16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6030"/>
    <w:bookmarkStart w:name="z36472" w:id="16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031"/>
    <w:bookmarkStart w:name="z36473" w:id="1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032"/>
    <w:bookmarkStart w:name="z36474" w:id="1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033"/>
    <w:bookmarkStart w:name="z36475" w:id="1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034"/>
    <w:bookmarkStart w:name="z36476" w:id="1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035"/>
    <w:bookmarkStart w:name="z36477" w:id="1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036"/>
    <w:bookmarkStart w:name="z36478" w:id="1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037"/>
    <w:bookmarkStart w:name="z36479" w:id="1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6038"/>
    <w:bookmarkStart w:name="z36480" w:id="1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039"/>
    <w:bookmarkStart w:name="z36481" w:id="1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040"/>
    <w:bookmarkStart w:name="z36482" w:id="16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041"/>
    <w:bookmarkStart w:name="z36483" w:id="16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042"/>
    <w:bookmarkStart w:name="z36484" w:id="16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043"/>
    <w:bookmarkStart w:name="z36485" w:id="16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044"/>
    <w:bookmarkStart w:name="z36486" w:id="1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045"/>
    <w:bookmarkStart w:name="z36487" w:id="16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046"/>
    <w:bookmarkStart w:name="z36488" w:id="1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0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6489" w:id="16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"Успенское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16048"/>
    <w:bookmarkStart w:name="z36490" w:id="1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049"/>
    <w:bookmarkStart w:name="z36491" w:id="16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50"/>
    <w:bookmarkStart w:name="z36492" w:id="16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"Успенское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051"/>
    <w:bookmarkStart w:name="z36493" w:id="16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052"/>
    <w:bookmarkStart w:name="z36494" w:id="1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053"/>
    <w:bookmarkStart w:name="z36495" w:id="1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054"/>
    <w:bookmarkStart w:name="z36496" w:id="16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055"/>
    <w:bookmarkStart w:name="z36497" w:id="1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056"/>
    <w:bookmarkStart w:name="z36498" w:id="1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057"/>
    <w:bookmarkStart w:name="z36499" w:id="16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141000, Республика Казахстан, Павлодарская область, Успенский район, село Успенка, улица Семенченко, здание 1.</w:t>
      </w:r>
    </w:p>
    <w:bookmarkEnd w:id="16058"/>
    <w:bookmarkStart w:name="z36500" w:id="1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"Успенское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16059"/>
    <w:bookmarkStart w:name="z36501" w:id="1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060"/>
    <w:bookmarkStart w:name="z36502" w:id="16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061"/>
    <w:bookmarkStart w:name="z36503" w:id="16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062"/>
    <w:bookmarkStart w:name="z36504" w:id="1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063"/>
    <w:bookmarkStart w:name="z36505" w:id="16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064"/>
    <w:bookmarkStart w:name="z36506" w:id="1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065"/>
    <w:bookmarkStart w:name="z36507" w:id="16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066"/>
    <w:bookmarkStart w:name="z36508" w:id="16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067"/>
    <w:bookmarkStart w:name="z36509" w:id="16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6068"/>
    <w:bookmarkStart w:name="z36510" w:id="1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069"/>
    <w:bookmarkStart w:name="z36511" w:id="1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070"/>
    <w:bookmarkStart w:name="z36512" w:id="16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6071"/>
    <w:bookmarkStart w:name="z36513" w:id="1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6072"/>
    <w:bookmarkStart w:name="z36514" w:id="1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073"/>
    <w:bookmarkStart w:name="z36515" w:id="1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6074"/>
    <w:bookmarkStart w:name="z36516" w:id="16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075"/>
    <w:bookmarkStart w:name="z36517" w:id="1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076"/>
    <w:bookmarkStart w:name="z36518" w:id="1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6077"/>
    <w:bookmarkStart w:name="z36519" w:id="1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6078"/>
    <w:bookmarkStart w:name="z36520" w:id="1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079"/>
    <w:bookmarkStart w:name="z44866" w:id="1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080"/>
    <w:bookmarkStart w:name="z44867" w:id="16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081"/>
    <w:bookmarkStart w:name="z44868" w:id="1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082"/>
    <w:bookmarkStart w:name="z44869" w:id="16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083"/>
    <w:bookmarkStart w:name="z44870" w:id="1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00" w:id="16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085"/>
    <w:bookmarkStart w:name="z47563" w:id="1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086"/>
    <w:bookmarkStart w:name="z47564" w:id="1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087"/>
    <w:bookmarkStart w:name="z44872" w:id="1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088"/>
    <w:bookmarkStart w:name="z47565" w:id="1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089"/>
    <w:bookmarkStart w:name="z44873" w:id="1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090"/>
    <w:bookmarkStart w:name="z44874" w:id="16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091"/>
    <w:bookmarkStart w:name="z44875" w:id="1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092"/>
    <w:bookmarkStart w:name="z44876" w:id="1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0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78" w:id="1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094"/>
    <w:bookmarkStart w:name="z44879" w:id="1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095"/>
    <w:bookmarkStart w:name="z44880" w:id="1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096"/>
    <w:bookmarkStart w:name="z44881" w:id="16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0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51" w:id="1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098"/>
    <w:bookmarkStart w:name="z36552" w:id="16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6099"/>
    <w:bookmarkStart w:name="z36553" w:id="1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6100"/>
    <w:bookmarkStart w:name="z36554" w:id="16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101"/>
    <w:bookmarkStart w:name="z36555" w:id="16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6102"/>
    <w:bookmarkStart w:name="z36556" w:id="1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103"/>
    <w:bookmarkStart w:name="z36557" w:id="16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6104"/>
    <w:bookmarkStart w:name="z36558" w:id="16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105"/>
    <w:bookmarkStart w:name="z36559" w:id="1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6106"/>
    <w:bookmarkStart w:name="z36560" w:id="16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107"/>
    <w:bookmarkStart w:name="z47566" w:id="16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6108"/>
    <w:bookmarkStart w:name="z36561" w:id="16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6109"/>
    <w:bookmarkStart w:name="z36562" w:id="16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6110"/>
    <w:bookmarkStart w:name="z36563" w:id="16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6111"/>
    <w:bookmarkStart w:name="z47567" w:id="1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6112"/>
    <w:bookmarkStart w:name="z36564" w:id="16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6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65" w:id="16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6114"/>
    <w:bookmarkStart w:name="z36566" w:id="1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115"/>
    <w:bookmarkStart w:name="z36567" w:id="1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116"/>
    <w:bookmarkStart w:name="z36568" w:id="16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117"/>
    <w:bookmarkStart w:name="z36569" w:id="1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118"/>
    <w:bookmarkStart w:name="z36570" w:id="16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119"/>
    <w:bookmarkStart w:name="z36571" w:id="16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120"/>
    <w:bookmarkStart w:name="z36572" w:id="1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121"/>
    <w:bookmarkStart w:name="z36573" w:id="1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6122"/>
    <w:bookmarkStart w:name="z36574" w:id="1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123"/>
    <w:bookmarkStart w:name="z36575" w:id="1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124"/>
    <w:bookmarkStart w:name="z36576" w:id="16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125"/>
    <w:bookmarkStart w:name="z36577" w:id="16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126"/>
    <w:bookmarkStart w:name="z36578" w:id="1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127"/>
    <w:bookmarkStart w:name="z36579" w:id="16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128"/>
    <w:bookmarkStart w:name="z36580" w:id="1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129"/>
    <w:bookmarkStart w:name="z36581" w:id="16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130"/>
    <w:bookmarkStart w:name="z36582" w:id="1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6583" w:id="16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"Щербактинское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</w:t>
      </w:r>
    </w:p>
    <w:bookmarkEnd w:id="16132"/>
    <w:bookmarkStart w:name="z36584" w:id="1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133"/>
    <w:bookmarkStart w:name="z36585" w:id="16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134"/>
    <w:bookmarkStart w:name="z36586" w:id="16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"Щербактинское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135"/>
    <w:bookmarkStart w:name="z36587" w:id="16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136"/>
    <w:bookmarkStart w:name="z36588" w:id="1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137"/>
    <w:bookmarkStart w:name="z36589" w:id="1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138"/>
    <w:bookmarkStart w:name="z36590" w:id="1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139"/>
    <w:bookmarkStart w:name="z36591" w:id="16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140"/>
    <w:bookmarkStart w:name="z36592" w:id="16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141"/>
    <w:bookmarkStart w:name="z36593" w:id="16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141100, Республика Казахстан, Павлодарская область, Щербактинский район, село Щербакты, улица Владимира Чайко, здание 56.</w:t>
      </w:r>
    </w:p>
    <w:bookmarkEnd w:id="16142"/>
    <w:bookmarkStart w:name="z36594" w:id="16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"Щербактинское районное Управление санитарно-эпидемиологического контроля Департамента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Казахстан".</w:t>
      </w:r>
    </w:p>
    <w:bookmarkEnd w:id="16143"/>
    <w:bookmarkStart w:name="z36595" w:id="16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144"/>
    <w:bookmarkStart w:name="z36596" w:id="1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145"/>
    <w:bookmarkStart w:name="z36597" w:id="1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146"/>
    <w:bookmarkStart w:name="z36598" w:id="1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147"/>
    <w:bookmarkStart w:name="z36599" w:id="16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148"/>
    <w:bookmarkStart w:name="z36600" w:id="1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149"/>
    <w:bookmarkStart w:name="z36601" w:id="16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150"/>
    <w:bookmarkStart w:name="z36602" w:id="16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151"/>
    <w:bookmarkStart w:name="z36603" w:id="1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6152"/>
    <w:bookmarkStart w:name="z36604" w:id="16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153"/>
    <w:bookmarkStart w:name="z36605" w:id="1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154"/>
    <w:bookmarkStart w:name="z36606" w:id="16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6155"/>
    <w:bookmarkStart w:name="z36607" w:id="1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6156"/>
    <w:bookmarkStart w:name="z36608" w:id="1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157"/>
    <w:bookmarkStart w:name="z36609" w:id="16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6158"/>
    <w:bookmarkStart w:name="z36610" w:id="16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159"/>
    <w:bookmarkStart w:name="z36611" w:id="1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160"/>
    <w:bookmarkStart w:name="z36612" w:id="16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6161"/>
    <w:bookmarkStart w:name="z36613" w:id="1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6162"/>
    <w:bookmarkStart w:name="z36614" w:id="16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163"/>
    <w:bookmarkStart w:name="z44884" w:id="16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164"/>
    <w:bookmarkStart w:name="z44885" w:id="1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165"/>
    <w:bookmarkStart w:name="z44886" w:id="1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166"/>
    <w:bookmarkStart w:name="z44887" w:id="1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167"/>
    <w:bookmarkStart w:name="z44888" w:id="1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01" w:id="1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169"/>
    <w:bookmarkStart w:name="z47568" w:id="16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170"/>
    <w:bookmarkStart w:name="z47569" w:id="1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171"/>
    <w:bookmarkStart w:name="z44890" w:id="1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172"/>
    <w:bookmarkStart w:name="z47570" w:id="16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173"/>
    <w:bookmarkStart w:name="z44891" w:id="16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174"/>
    <w:bookmarkStart w:name="z44892" w:id="16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175"/>
    <w:bookmarkStart w:name="z44893" w:id="1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176"/>
    <w:bookmarkStart w:name="z44894" w:id="16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96" w:id="1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178"/>
    <w:bookmarkStart w:name="z44897" w:id="1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179"/>
    <w:bookmarkStart w:name="z44898" w:id="1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180"/>
    <w:bookmarkStart w:name="z44899" w:id="1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45" w:id="16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182"/>
    <w:bookmarkStart w:name="z36646" w:id="1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6183"/>
    <w:bookmarkStart w:name="z36647" w:id="1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6184"/>
    <w:bookmarkStart w:name="z36648" w:id="1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185"/>
    <w:bookmarkStart w:name="z36649" w:id="16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6186"/>
    <w:bookmarkStart w:name="z36650" w:id="1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187"/>
    <w:bookmarkStart w:name="z36651" w:id="16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6188"/>
    <w:bookmarkStart w:name="z36652" w:id="16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189"/>
    <w:bookmarkStart w:name="z36653" w:id="16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6190"/>
    <w:bookmarkStart w:name="z36654" w:id="16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191"/>
    <w:bookmarkStart w:name="z47571" w:id="16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6192"/>
    <w:bookmarkStart w:name="z36655" w:id="1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6193"/>
    <w:bookmarkStart w:name="z36656" w:id="1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6194"/>
    <w:bookmarkStart w:name="z36657" w:id="16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6195"/>
    <w:bookmarkStart w:name="z47572" w:id="1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6196"/>
    <w:bookmarkStart w:name="z36658" w:id="1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6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59" w:id="16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6198"/>
    <w:bookmarkStart w:name="z36660" w:id="1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199"/>
    <w:bookmarkStart w:name="z36661" w:id="16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200"/>
    <w:bookmarkStart w:name="z36662" w:id="1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201"/>
    <w:bookmarkStart w:name="z36663" w:id="1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202"/>
    <w:bookmarkStart w:name="z36664" w:id="1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203"/>
    <w:bookmarkStart w:name="z36665" w:id="16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204"/>
    <w:bookmarkStart w:name="z36666" w:id="1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205"/>
    <w:bookmarkStart w:name="z36667" w:id="1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6206"/>
    <w:bookmarkStart w:name="z36668" w:id="1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207"/>
    <w:bookmarkStart w:name="z36669" w:id="16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208"/>
    <w:bookmarkStart w:name="z36670" w:id="16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209"/>
    <w:bookmarkStart w:name="z36671" w:id="1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210"/>
    <w:bookmarkStart w:name="z36672" w:id="16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211"/>
    <w:bookmarkStart w:name="z36673" w:id="16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212"/>
    <w:bookmarkStart w:name="z36674" w:id="16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213"/>
    <w:bookmarkStart w:name="z36675" w:id="16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214"/>
    <w:bookmarkStart w:name="z36676" w:id="1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6677" w:id="16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"Айыртауское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6216"/>
    <w:bookmarkStart w:name="z36678" w:id="1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217"/>
    <w:bookmarkStart w:name="z36679" w:id="16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18"/>
    <w:bookmarkStart w:name="z36680" w:id="16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"Айыртауское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219"/>
    <w:bookmarkStart w:name="z36681" w:id="1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220"/>
    <w:bookmarkStart w:name="z36682" w:id="1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221"/>
    <w:bookmarkStart w:name="z36683" w:id="1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222"/>
    <w:bookmarkStart w:name="z36684" w:id="16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223"/>
    <w:bookmarkStart w:name="z36685" w:id="1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224"/>
    <w:bookmarkStart w:name="z36686" w:id="16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225"/>
    <w:bookmarkStart w:name="z36687" w:id="1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150100, Республика Казахстан, Северо-Казахстанская область, Айыртауский район, село Саумалколь, улица Мкр, д.22В.</w:t>
      </w:r>
    </w:p>
    <w:bookmarkEnd w:id="16226"/>
    <w:bookmarkStart w:name="z36688" w:id="16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"Айыртауское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6227"/>
    <w:bookmarkStart w:name="z36689" w:id="16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228"/>
    <w:bookmarkStart w:name="z36690" w:id="1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229"/>
    <w:bookmarkStart w:name="z36691" w:id="1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230"/>
    <w:bookmarkStart w:name="z36692" w:id="1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231"/>
    <w:bookmarkStart w:name="z36693" w:id="16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232"/>
    <w:bookmarkStart w:name="z36694" w:id="16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233"/>
    <w:bookmarkStart w:name="z36695" w:id="1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234"/>
    <w:bookmarkStart w:name="z36696" w:id="1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235"/>
    <w:bookmarkStart w:name="z36697" w:id="16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6236"/>
    <w:bookmarkStart w:name="z36698" w:id="16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237"/>
    <w:bookmarkStart w:name="z36699" w:id="1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238"/>
    <w:bookmarkStart w:name="z36700" w:id="1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6239"/>
    <w:bookmarkStart w:name="z36701" w:id="1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6240"/>
    <w:bookmarkStart w:name="z36702" w:id="1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241"/>
    <w:bookmarkStart w:name="z36703" w:id="1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6242"/>
    <w:bookmarkStart w:name="z36704" w:id="1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243"/>
    <w:bookmarkStart w:name="z36705" w:id="1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244"/>
    <w:bookmarkStart w:name="z36706" w:id="1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6245"/>
    <w:bookmarkStart w:name="z36707" w:id="16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6246"/>
    <w:bookmarkStart w:name="z36708" w:id="1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247"/>
    <w:bookmarkStart w:name="z44902" w:id="1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248"/>
    <w:bookmarkStart w:name="z44903" w:id="1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249"/>
    <w:bookmarkStart w:name="z44904" w:id="16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250"/>
    <w:bookmarkStart w:name="z44905" w:id="16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251"/>
    <w:bookmarkStart w:name="z44906" w:id="1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02" w:id="1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253"/>
    <w:bookmarkStart w:name="z47573" w:id="1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254"/>
    <w:bookmarkStart w:name="z47574" w:id="1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255"/>
    <w:bookmarkStart w:name="z44908" w:id="1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256"/>
    <w:bookmarkStart w:name="z47575" w:id="1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257"/>
    <w:bookmarkStart w:name="z44909" w:id="16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258"/>
    <w:bookmarkStart w:name="z44910" w:id="16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259"/>
    <w:bookmarkStart w:name="z44911" w:id="1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260"/>
    <w:bookmarkStart w:name="z44912" w:id="1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14" w:id="16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262"/>
    <w:bookmarkStart w:name="z44915" w:id="16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263"/>
    <w:bookmarkStart w:name="z44916" w:id="1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264"/>
    <w:bookmarkStart w:name="z44917" w:id="16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39" w:id="16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266"/>
    <w:bookmarkStart w:name="z36740" w:id="16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6267"/>
    <w:bookmarkStart w:name="z36741" w:id="1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6268"/>
    <w:bookmarkStart w:name="z36742" w:id="16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269"/>
    <w:bookmarkStart w:name="z36743" w:id="16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6270"/>
    <w:bookmarkStart w:name="z36744" w:id="16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271"/>
    <w:bookmarkStart w:name="z36745" w:id="16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6272"/>
    <w:bookmarkStart w:name="z36746" w:id="1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273"/>
    <w:bookmarkStart w:name="z36747" w:id="1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6274"/>
    <w:bookmarkStart w:name="z36748" w:id="16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275"/>
    <w:bookmarkStart w:name="z47576" w:id="1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6276"/>
    <w:bookmarkStart w:name="z36749" w:id="16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6277"/>
    <w:bookmarkStart w:name="z36750" w:id="1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6278"/>
    <w:bookmarkStart w:name="z36751" w:id="16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6279"/>
    <w:bookmarkStart w:name="z47577" w:id="16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6280"/>
    <w:bookmarkStart w:name="z36752" w:id="16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6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53" w:id="16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6282"/>
    <w:bookmarkStart w:name="z36754" w:id="1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283"/>
    <w:bookmarkStart w:name="z36755" w:id="16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284"/>
    <w:bookmarkStart w:name="z36756" w:id="1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285"/>
    <w:bookmarkStart w:name="z36757" w:id="16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286"/>
    <w:bookmarkStart w:name="z36758" w:id="1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287"/>
    <w:bookmarkStart w:name="z36759" w:id="1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288"/>
    <w:bookmarkStart w:name="z36760" w:id="1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289"/>
    <w:bookmarkStart w:name="z36761" w:id="16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6290"/>
    <w:bookmarkStart w:name="z36762" w:id="16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291"/>
    <w:bookmarkStart w:name="z36763" w:id="1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292"/>
    <w:bookmarkStart w:name="z36764" w:id="16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293"/>
    <w:bookmarkStart w:name="z36765" w:id="16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294"/>
    <w:bookmarkStart w:name="z36766" w:id="1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295"/>
    <w:bookmarkStart w:name="z36767" w:id="16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296"/>
    <w:bookmarkStart w:name="z36768" w:id="1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297"/>
    <w:bookmarkStart w:name="z36769" w:id="16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298"/>
    <w:bookmarkStart w:name="z36770" w:id="1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6771" w:id="16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"Акжарское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6300"/>
    <w:bookmarkStart w:name="z36772" w:id="1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301"/>
    <w:bookmarkStart w:name="z36773" w:id="16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302"/>
    <w:bookmarkStart w:name="z36774" w:id="1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303"/>
    <w:bookmarkStart w:name="z36775" w:id="1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304"/>
    <w:bookmarkStart w:name="z36776" w:id="16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305"/>
    <w:bookmarkStart w:name="z36777" w:id="1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306"/>
    <w:bookmarkStart w:name="z36778" w:id="1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307"/>
    <w:bookmarkStart w:name="z36779" w:id="16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308"/>
    <w:bookmarkStart w:name="z36780" w:id="16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309"/>
    <w:bookmarkStart w:name="z36781" w:id="1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150200, Республика Казахстан, Северо-Казахстанская область, Акжарский район, Талшыкский сельский округ, село Талшык, улица Абылай хана, д.7.</w:t>
      </w:r>
    </w:p>
    <w:bookmarkEnd w:id="16310"/>
    <w:bookmarkStart w:name="z36782" w:id="16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6311"/>
    <w:bookmarkStart w:name="z36783" w:id="1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312"/>
    <w:bookmarkStart w:name="z36784" w:id="1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313"/>
    <w:bookmarkStart w:name="z36785" w:id="16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314"/>
    <w:bookmarkStart w:name="z36786" w:id="1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315"/>
    <w:bookmarkStart w:name="z36787" w:id="16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316"/>
    <w:bookmarkStart w:name="z36788" w:id="16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317"/>
    <w:bookmarkStart w:name="z36789" w:id="16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318"/>
    <w:bookmarkStart w:name="z36790" w:id="1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319"/>
    <w:bookmarkStart w:name="z36791" w:id="16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6320"/>
    <w:bookmarkStart w:name="z36792" w:id="16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321"/>
    <w:bookmarkStart w:name="z36793" w:id="16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322"/>
    <w:bookmarkStart w:name="z36794" w:id="16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6323"/>
    <w:bookmarkStart w:name="z36795" w:id="1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6324"/>
    <w:bookmarkStart w:name="z36796" w:id="1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325"/>
    <w:bookmarkStart w:name="z36797" w:id="1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6326"/>
    <w:bookmarkStart w:name="z36798" w:id="1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327"/>
    <w:bookmarkStart w:name="z36799" w:id="1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328"/>
    <w:bookmarkStart w:name="z36800" w:id="1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6329"/>
    <w:bookmarkStart w:name="z36801" w:id="16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6330"/>
    <w:bookmarkStart w:name="z36802" w:id="16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331"/>
    <w:bookmarkStart w:name="z44920" w:id="1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332"/>
    <w:bookmarkStart w:name="z44921" w:id="1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333"/>
    <w:bookmarkStart w:name="z44922" w:id="1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334"/>
    <w:bookmarkStart w:name="z44923" w:id="16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335"/>
    <w:bookmarkStart w:name="z44924" w:id="1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03" w:id="1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337"/>
    <w:bookmarkStart w:name="z47578" w:id="1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338"/>
    <w:bookmarkStart w:name="z47579" w:id="1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339"/>
    <w:bookmarkStart w:name="z44926" w:id="1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340"/>
    <w:bookmarkStart w:name="z47580" w:id="1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341"/>
    <w:bookmarkStart w:name="z44927" w:id="1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342"/>
    <w:bookmarkStart w:name="z44928" w:id="16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343"/>
    <w:bookmarkStart w:name="z44929" w:id="16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344"/>
    <w:bookmarkStart w:name="z44930" w:id="1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32" w:id="1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346"/>
    <w:bookmarkStart w:name="z44933" w:id="1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347"/>
    <w:bookmarkStart w:name="z44934" w:id="1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348"/>
    <w:bookmarkStart w:name="z44935" w:id="16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33" w:id="1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350"/>
    <w:bookmarkStart w:name="z36834" w:id="1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6351"/>
    <w:bookmarkStart w:name="z36835" w:id="1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6352"/>
    <w:bookmarkStart w:name="z36836" w:id="16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353"/>
    <w:bookmarkStart w:name="z36837" w:id="16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6354"/>
    <w:bookmarkStart w:name="z36838" w:id="1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355"/>
    <w:bookmarkStart w:name="z36839" w:id="1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6356"/>
    <w:bookmarkStart w:name="z36840" w:id="1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357"/>
    <w:bookmarkStart w:name="z36841" w:id="1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6358"/>
    <w:bookmarkStart w:name="z36842" w:id="1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359"/>
    <w:bookmarkStart w:name="z47581" w:id="1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6360"/>
    <w:bookmarkStart w:name="z36843" w:id="16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6361"/>
    <w:bookmarkStart w:name="z36844" w:id="16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6362"/>
    <w:bookmarkStart w:name="z36845" w:id="16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6363"/>
    <w:bookmarkStart w:name="z47582" w:id="16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6364"/>
    <w:bookmarkStart w:name="z36846" w:id="1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6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47" w:id="16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6366"/>
    <w:bookmarkStart w:name="z36848" w:id="1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367"/>
    <w:bookmarkStart w:name="z36849" w:id="16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368"/>
    <w:bookmarkStart w:name="z36850" w:id="16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369"/>
    <w:bookmarkStart w:name="z36851" w:id="1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370"/>
    <w:bookmarkStart w:name="z36852" w:id="16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371"/>
    <w:bookmarkStart w:name="z36853" w:id="1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372"/>
    <w:bookmarkStart w:name="z36854" w:id="1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373"/>
    <w:bookmarkStart w:name="z36855" w:id="16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6374"/>
    <w:bookmarkStart w:name="z36856" w:id="1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375"/>
    <w:bookmarkStart w:name="z36857" w:id="1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376"/>
    <w:bookmarkStart w:name="z36858" w:id="16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377"/>
    <w:bookmarkStart w:name="z36859" w:id="16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378"/>
    <w:bookmarkStart w:name="z36860" w:id="16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379"/>
    <w:bookmarkStart w:name="z36861" w:id="16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380"/>
    <w:bookmarkStart w:name="z36862" w:id="16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381"/>
    <w:bookmarkStart w:name="z36863" w:id="16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382"/>
    <w:bookmarkStart w:name="z36864" w:id="1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6865" w:id="16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"Аккайынское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6384"/>
    <w:bookmarkStart w:name="z36866" w:id="1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385"/>
    <w:bookmarkStart w:name="z36867" w:id="16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386"/>
    <w:bookmarkStart w:name="z36868" w:id="1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"Аккайынское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387"/>
    <w:bookmarkStart w:name="z36869" w:id="16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388"/>
    <w:bookmarkStart w:name="z36870" w:id="16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389"/>
    <w:bookmarkStart w:name="z36871" w:id="1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390"/>
    <w:bookmarkStart w:name="z36872" w:id="1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391"/>
    <w:bookmarkStart w:name="z36873" w:id="1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392"/>
    <w:bookmarkStart w:name="z36874" w:id="16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393"/>
    <w:bookmarkStart w:name="z36875" w:id="1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150300, Республика Казахстан, Северо-Казахстанская область, Аккаинский район, село Смирново, улица Щербакова, дом 17.</w:t>
      </w:r>
    </w:p>
    <w:bookmarkEnd w:id="16394"/>
    <w:bookmarkStart w:name="z36876" w:id="16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"Аккайынское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6395"/>
    <w:bookmarkStart w:name="z36877" w:id="1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396"/>
    <w:bookmarkStart w:name="z36878" w:id="1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397"/>
    <w:bookmarkStart w:name="z36879" w:id="1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398"/>
    <w:bookmarkStart w:name="z36880" w:id="1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399"/>
    <w:bookmarkStart w:name="z36881" w:id="16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400"/>
    <w:bookmarkStart w:name="z36882" w:id="1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401"/>
    <w:bookmarkStart w:name="z36883" w:id="16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402"/>
    <w:bookmarkStart w:name="z36884" w:id="16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403"/>
    <w:bookmarkStart w:name="z36885" w:id="1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6404"/>
    <w:bookmarkStart w:name="z36886" w:id="1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405"/>
    <w:bookmarkStart w:name="z36887" w:id="1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406"/>
    <w:bookmarkStart w:name="z36888" w:id="16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6407"/>
    <w:bookmarkStart w:name="z36889" w:id="1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6408"/>
    <w:bookmarkStart w:name="z36890" w:id="16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409"/>
    <w:bookmarkStart w:name="z36891" w:id="1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6410"/>
    <w:bookmarkStart w:name="z36892" w:id="16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411"/>
    <w:bookmarkStart w:name="z36893" w:id="1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412"/>
    <w:bookmarkStart w:name="z36894" w:id="16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6413"/>
    <w:bookmarkStart w:name="z36895" w:id="1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6414"/>
    <w:bookmarkStart w:name="z36896" w:id="16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415"/>
    <w:bookmarkStart w:name="z44938" w:id="1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416"/>
    <w:bookmarkStart w:name="z44939" w:id="1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417"/>
    <w:bookmarkStart w:name="z44940" w:id="1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418"/>
    <w:bookmarkStart w:name="z44941" w:id="16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419"/>
    <w:bookmarkStart w:name="z44942" w:id="1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04" w:id="16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421"/>
    <w:bookmarkStart w:name="z47583" w:id="1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422"/>
    <w:bookmarkStart w:name="z47584" w:id="16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423"/>
    <w:bookmarkStart w:name="z44944" w:id="16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424"/>
    <w:bookmarkStart w:name="z47585" w:id="1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425"/>
    <w:bookmarkStart w:name="z44945" w:id="1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426"/>
    <w:bookmarkStart w:name="z44946" w:id="16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427"/>
    <w:bookmarkStart w:name="z44947" w:id="1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428"/>
    <w:bookmarkStart w:name="z44948" w:id="16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4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50" w:id="1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430"/>
    <w:bookmarkStart w:name="z44951" w:id="16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431"/>
    <w:bookmarkStart w:name="z44952" w:id="1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432"/>
    <w:bookmarkStart w:name="z44953" w:id="16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27" w:id="16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434"/>
    <w:bookmarkStart w:name="z36928" w:id="1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6435"/>
    <w:bookmarkStart w:name="z36929" w:id="16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6436"/>
    <w:bookmarkStart w:name="z36930" w:id="1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437"/>
    <w:bookmarkStart w:name="z36931" w:id="16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6438"/>
    <w:bookmarkStart w:name="z36932" w:id="1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439"/>
    <w:bookmarkStart w:name="z36933" w:id="1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6440"/>
    <w:bookmarkStart w:name="z36934" w:id="16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441"/>
    <w:bookmarkStart w:name="z36935" w:id="16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6442"/>
    <w:bookmarkStart w:name="z36936" w:id="16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443"/>
    <w:bookmarkStart w:name="z47586" w:id="16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6444"/>
    <w:bookmarkStart w:name="z36937" w:id="16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6445"/>
    <w:bookmarkStart w:name="z36938" w:id="1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6446"/>
    <w:bookmarkStart w:name="z36939" w:id="16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6447"/>
    <w:bookmarkStart w:name="z47587" w:id="16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6448"/>
    <w:bookmarkStart w:name="z36940" w:id="16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6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41" w:id="16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6450"/>
    <w:bookmarkStart w:name="z36942" w:id="1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451"/>
    <w:bookmarkStart w:name="z36943" w:id="1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452"/>
    <w:bookmarkStart w:name="z36944" w:id="1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453"/>
    <w:bookmarkStart w:name="z36945" w:id="16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454"/>
    <w:bookmarkStart w:name="z36946" w:id="1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455"/>
    <w:bookmarkStart w:name="z36947" w:id="1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456"/>
    <w:bookmarkStart w:name="z36948" w:id="16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457"/>
    <w:bookmarkStart w:name="z36949" w:id="16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6458"/>
    <w:bookmarkStart w:name="z36950" w:id="1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459"/>
    <w:bookmarkStart w:name="z36951" w:id="1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460"/>
    <w:bookmarkStart w:name="z36952" w:id="16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461"/>
    <w:bookmarkStart w:name="z36953" w:id="16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462"/>
    <w:bookmarkStart w:name="z36954" w:id="1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463"/>
    <w:bookmarkStart w:name="z36955" w:id="1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464"/>
    <w:bookmarkStart w:name="z36956" w:id="1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465"/>
    <w:bookmarkStart w:name="z36957" w:id="16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466"/>
    <w:bookmarkStart w:name="z36958" w:id="1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6959" w:id="16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имени Габита Мусрепова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6468"/>
    <w:bookmarkStart w:name="z36960" w:id="1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469"/>
    <w:bookmarkStart w:name="z36961" w:id="16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470"/>
    <w:bookmarkStart w:name="z36962" w:id="1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имени Габита Мусрепова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471"/>
    <w:bookmarkStart w:name="z36963" w:id="16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472"/>
    <w:bookmarkStart w:name="z36964" w:id="1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473"/>
    <w:bookmarkStart w:name="z36965" w:id="1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474"/>
    <w:bookmarkStart w:name="z36966" w:id="16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475"/>
    <w:bookmarkStart w:name="z36967" w:id="1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476"/>
    <w:bookmarkStart w:name="z36968" w:id="1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477"/>
    <w:bookmarkStart w:name="z36969" w:id="1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150400, Республика Казахстан, Северо-Казахстанская область, район Габита Мусрепова, село Новоишимское, улица Ауельбекова, д.30А.</w:t>
      </w:r>
    </w:p>
    <w:bookmarkEnd w:id="16478"/>
    <w:bookmarkStart w:name="z36970" w:id="16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имени Габита Мусрепова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6479"/>
    <w:bookmarkStart w:name="z36971" w:id="16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480"/>
    <w:bookmarkStart w:name="z36972" w:id="1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481"/>
    <w:bookmarkStart w:name="z36973" w:id="16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482"/>
    <w:bookmarkStart w:name="z36974" w:id="16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483"/>
    <w:bookmarkStart w:name="z36975" w:id="16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484"/>
    <w:bookmarkStart w:name="z36976" w:id="1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485"/>
    <w:bookmarkStart w:name="z36977" w:id="1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486"/>
    <w:bookmarkStart w:name="z36978" w:id="16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487"/>
    <w:bookmarkStart w:name="z36979" w:id="16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6488"/>
    <w:bookmarkStart w:name="z36980" w:id="1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489"/>
    <w:bookmarkStart w:name="z36981" w:id="1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490"/>
    <w:bookmarkStart w:name="z36982" w:id="1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6491"/>
    <w:bookmarkStart w:name="z36983" w:id="1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6492"/>
    <w:bookmarkStart w:name="z36984" w:id="1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493"/>
    <w:bookmarkStart w:name="z36985" w:id="16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6494"/>
    <w:bookmarkStart w:name="z36986" w:id="1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495"/>
    <w:bookmarkStart w:name="z36987" w:id="16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496"/>
    <w:bookmarkStart w:name="z36988" w:id="1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6497"/>
    <w:bookmarkStart w:name="z36989" w:id="16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6498"/>
    <w:bookmarkStart w:name="z36990" w:id="16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499"/>
    <w:bookmarkStart w:name="z44956" w:id="16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500"/>
    <w:bookmarkStart w:name="z44957" w:id="1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501"/>
    <w:bookmarkStart w:name="z44958" w:id="16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502"/>
    <w:bookmarkStart w:name="z44959" w:id="1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503"/>
    <w:bookmarkStart w:name="z44960" w:id="1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05" w:id="16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505"/>
    <w:bookmarkStart w:name="z47588" w:id="1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506"/>
    <w:bookmarkStart w:name="z47589" w:id="1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507"/>
    <w:bookmarkStart w:name="z44962" w:id="1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508"/>
    <w:bookmarkStart w:name="z47590" w:id="1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509"/>
    <w:bookmarkStart w:name="z44963" w:id="1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510"/>
    <w:bookmarkStart w:name="z44964" w:id="16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511"/>
    <w:bookmarkStart w:name="z44965" w:id="1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512"/>
    <w:bookmarkStart w:name="z44966" w:id="16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5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68" w:id="16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514"/>
    <w:bookmarkStart w:name="z44969" w:id="16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515"/>
    <w:bookmarkStart w:name="z44970" w:id="16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516"/>
    <w:bookmarkStart w:name="z44971" w:id="16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21" w:id="16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518"/>
    <w:bookmarkStart w:name="z37022" w:id="16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6519"/>
    <w:bookmarkStart w:name="z37023" w:id="16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6520"/>
    <w:bookmarkStart w:name="z37024" w:id="16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521"/>
    <w:bookmarkStart w:name="z37025" w:id="16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6522"/>
    <w:bookmarkStart w:name="z37026" w:id="16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523"/>
    <w:bookmarkStart w:name="z37027" w:id="16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6524"/>
    <w:bookmarkStart w:name="z37028" w:id="16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525"/>
    <w:bookmarkStart w:name="z37029" w:id="16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6526"/>
    <w:bookmarkStart w:name="z37030" w:id="16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527"/>
    <w:bookmarkStart w:name="z47591" w:id="16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6528"/>
    <w:bookmarkStart w:name="z37031" w:id="16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6529"/>
    <w:bookmarkStart w:name="z37032" w:id="16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6530"/>
    <w:bookmarkStart w:name="z37033" w:id="16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6531"/>
    <w:bookmarkStart w:name="z47592" w:id="16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6532"/>
    <w:bookmarkStart w:name="z37034" w:id="16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6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35" w:id="16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6534"/>
    <w:bookmarkStart w:name="z37036" w:id="16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535"/>
    <w:bookmarkStart w:name="z37037" w:id="16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536"/>
    <w:bookmarkStart w:name="z37038" w:id="16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537"/>
    <w:bookmarkStart w:name="z37039" w:id="16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538"/>
    <w:bookmarkStart w:name="z37040" w:id="16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539"/>
    <w:bookmarkStart w:name="z37041" w:id="16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540"/>
    <w:bookmarkStart w:name="z37042" w:id="16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541"/>
    <w:bookmarkStart w:name="z37043" w:id="16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6542"/>
    <w:bookmarkStart w:name="z37044" w:id="16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543"/>
    <w:bookmarkStart w:name="z37045" w:id="16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544"/>
    <w:bookmarkStart w:name="z37046" w:id="16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545"/>
    <w:bookmarkStart w:name="z37047" w:id="16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546"/>
    <w:bookmarkStart w:name="z37048" w:id="16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547"/>
    <w:bookmarkStart w:name="z37049" w:id="16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548"/>
    <w:bookmarkStart w:name="z37050" w:id="16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549"/>
    <w:bookmarkStart w:name="z37051" w:id="16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550"/>
    <w:bookmarkStart w:name="z37052" w:id="16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5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7053" w:id="16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"Есильское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6552"/>
    <w:bookmarkStart w:name="z37054" w:id="16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553"/>
    <w:bookmarkStart w:name="z37055" w:id="16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554"/>
    <w:bookmarkStart w:name="z37056" w:id="16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"Есильское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555"/>
    <w:bookmarkStart w:name="z37057" w:id="16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556"/>
    <w:bookmarkStart w:name="z37058" w:id="16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557"/>
    <w:bookmarkStart w:name="z37059" w:id="16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558"/>
    <w:bookmarkStart w:name="z37060" w:id="16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559"/>
    <w:bookmarkStart w:name="z37061" w:id="16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560"/>
    <w:bookmarkStart w:name="z37062" w:id="16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561"/>
    <w:bookmarkStart w:name="z37063" w:id="16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150500, Республика Казахстан, Северо-Казахстанская область, Есильский район, село Явленка, проспект Гагарина, дом 4.</w:t>
      </w:r>
    </w:p>
    <w:bookmarkEnd w:id="16562"/>
    <w:bookmarkStart w:name="z37064" w:id="16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"Есильское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6563"/>
    <w:bookmarkStart w:name="z37065" w:id="16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564"/>
    <w:bookmarkStart w:name="z37066" w:id="1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565"/>
    <w:bookmarkStart w:name="z37067" w:id="16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566"/>
    <w:bookmarkStart w:name="z37068" w:id="16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567"/>
    <w:bookmarkStart w:name="z37069" w:id="16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568"/>
    <w:bookmarkStart w:name="z37070" w:id="16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569"/>
    <w:bookmarkStart w:name="z37071" w:id="16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570"/>
    <w:bookmarkStart w:name="z37072" w:id="16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571"/>
    <w:bookmarkStart w:name="z37073" w:id="16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6572"/>
    <w:bookmarkStart w:name="z37074" w:id="16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573"/>
    <w:bookmarkStart w:name="z37075" w:id="16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574"/>
    <w:bookmarkStart w:name="z37076" w:id="16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6575"/>
    <w:bookmarkStart w:name="z37077" w:id="16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6576"/>
    <w:bookmarkStart w:name="z37078" w:id="16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577"/>
    <w:bookmarkStart w:name="z37079" w:id="16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6578"/>
    <w:bookmarkStart w:name="z37080" w:id="16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579"/>
    <w:bookmarkStart w:name="z37081" w:id="16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580"/>
    <w:bookmarkStart w:name="z37082" w:id="16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6581"/>
    <w:bookmarkStart w:name="z37083" w:id="16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6582"/>
    <w:bookmarkStart w:name="z37084" w:id="16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583"/>
    <w:bookmarkStart w:name="z44974" w:id="16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584"/>
    <w:bookmarkStart w:name="z44975" w:id="16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585"/>
    <w:bookmarkStart w:name="z44976" w:id="16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586"/>
    <w:bookmarkStart w:name="z44977" w:id="16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587"/>
    <w:bookmarkStart w:name="z44978" w:id="1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06" w:id="16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589"/>
    <w:bookmarkStart w:name="z47593" w:id="16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590"/>
    <w:bookmarkStart w:name="z47594" w:id="16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591"/>
    <w:bookmarkStart w:name="z44980" w:id="16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592"/>
    <w:bookmarkStart w:name="z47595" w:id="16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593"/>
    <w:bookmarkStart w:name="z44981" w:id="16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594"/>
    <w:bookmarkStart w:name="z44982" w:id="16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595"/>
    <w:bookmarkStart w:name="z44983" w:id="16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596"/>
    <w:bookmarkStart w:name="z44984" w:id="16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86" w:id="16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598"/>
    <w:bookmarkStart w:name="z44987" w:id="16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599"/>
    <w:bookmarkStart w:name="z44988" w:id="16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600"/>
    <w:bookmarkStart w:name="z44989" w:id="16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15" w:id="1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602"/>
    <w:bookmarkStart w:name="z37116" w:id="16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6603"/>
    <w:bookmarkStart w:name="z37117" w:id="16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6604"/>
    <w:bookmarkStart w:name="z37118" w:id="16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605"/>
    <w:bookmarkStart w:name="z37119" w:id="16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6606"/>
    <w:bookmarkStart w:name="z37120" w:id="16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607"/>
    <w:bookmarkStart w:name="z37121" w:id="16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6608"/>
    <w:bookmarkStart w:name="z37122" w:id="16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609"/>
    <w:bookmarkStart w:name="z37123" w:id="16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6610"/>
    <w:bookmarkStart w:name="z37124" w:id="16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611"/>
    <w:bookmarkStart w:name="z47596" w:id="16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6612"/>
    <w:bookmarkStart w:name="z37125" w:id="16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6613"/>
    <w:bookmarkStart w:name="z37126" w:id="16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6614"/>
    <w:bookmarkStart w:name="z37127" w:id="16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6615"/>
    <w:bookmarkStart w:name="z47597" w:id="16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6616"/>
    <w:bookmarkStart w:name="z37128" w:id="16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6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29" w:id="16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6618"/>
    <w:bookmarkStart w:name="z37130" w:id="1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619"/>
    <w:bookmarkStart w:name="z37131" w:id="1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620"/>
    <w:bookmarkStart w:name="z37132" w:id="16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621"/>
    <w:bookmarkStart w:name="z37133" w:id="16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622"/>
    <w:bookmarkStart w:name="z37134" w:id="16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623"/>
    <w:bookmarkStart w:name="z37135" w:id="16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624"/>
    <w:bookmarkStart w:name="z37136" w:id="16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625"/>
    <w:bookmarkStart w:name="z37137" w:id="16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6626"/>
    <w:bookmarkStart w:name="z37138" w:id="16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627"/>
    <w:bookmarkStart w:name="z37139" w:id="16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628"/>
    <w:bookmarkStart w:name="z37140" w:id="16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629"/>
    <w:bookmarkStart w:name="z37141" w:id="16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630"/>
    <w:bookmarkStart w:name="z37142" w:id="16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631"/>
    <w:bookmarkStart w:name="z37143" w:id="16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632"/>
    <w:bookmarkStart w:name="z37144" w:id="16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633"/>
    <w:bookmarkStart w:name="z37145" w:id="16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634"/>
    <w:bookmarkStart w:name="z37146" w:id="16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6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7147" w:id="16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"Жамбылское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6636"/>
    <w:bookmarkStart w:name="z37148" w:id="16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637"/>
    <w:bookmarkStart w:name="z37149" w:id="16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638"/>
    <w:bookmarkStart w:name="z37150" w:id="16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"Жамбылское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639"/>
    <w:bookmarkStart w:name="z37151" w:id="16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640"/>
    <w:bookmarkStart w:name="z37152" w:id="16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641"/>
    <w:bookmarkStart w:name="z37153" w:id="16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642"/>
    <w:bookmarkStart w:name="z37154" w:id="16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643"/>
    <w:bookmarkStart w:name="z37155" w:id="16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644"/>
    <w:bookmarkStart w:name="z37156" w:id="16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645"/>
    <w:bookmarkStart w:name="z37157" w:id="16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150600, Республика Казахстан, Северо-Казахстанская область, Жамбылский район, село Пресновка, улица Есима Шайкина, 49.</w:t>
      </w:r>
    </w:p>
    <w:bookmarkEnd w:id="16646"/>
    <w:bookmarkStart w:name="z37158" w:id="16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"Жамбылское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6647"/>
    <w:bookmarkStart w:name="z37159" w:id="16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648"/>
    <w:bookmarkStart w:name="z37160" w:id="1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649"/>
    <w:bookmarkStart w:name="z37161" w:id="16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650"/>
    <w:bookmarkStart w:name="z37162" w:id="16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651"/>
    <w:bookmarkStart w:name="z37163" w:id="16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652"/>
    <w:bookmarkStart w:name="z37164" w:id="16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653"/>
    <w:bookmarkStart w:name="z37165" w:id="16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654"/>
    <w:bookmarkStart w:name="z37166" w:id="16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655"/>
    <w:bookmarkStart w:name="z37167" w:id="16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6656"/>
    <w:bookmarkStart w:name="z37168" w:id="16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657"/>
    <w:bookmarkStart w:name="z37169" w:id="16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658"/>
    <w:bookmarkStart w:name="z37170" w:id="16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6659"/>
    <w:bookmarkStart w:name="z37171" w:id="16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6660"/>
    <w:bookmarkStart w:name="z37172" w:id="16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661"/>
    <w:bookmarkStart w:name="z37173" w:id="16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6662"/>
    <w:bookmarkStart w:name="z37174" w:id="16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663"/>
    <w:bookmarkStart w:name="z37175" w:id="16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664"/>
    <w:bookmarkStart w:name="z37176" w:id="16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6665"/>
    <w:bookmarkStart w:name="z37177" w:id="16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6666"/>
    <w:bookmarkStart w:name="z37178" w:id="16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667"/>
    <w:bookmarkStart w:name="z44992" w:id="16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668"/>
    <w:bookmarkStart w:name="z44993" w:id="16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669"/>
    <w:bookmarkStart w:name="z44994" w:id="16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670"/>
    <w:bookmarkStart w:name="z44995" w:id="16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671"/>
    <w:bookmarkStart w:name="z44996" w:id="16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07" w:id="16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673"/>
    <w:bookmarkStart w:name="z47598" w:id="16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674"/>
    <w:bookmarkStart w:name="z47599" w:id="16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675"/>
    <w:bookmarkStart w:name="z44998" w:id="16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676"/>
    <w:bookmarkStart w:name="z47600" w:id="16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677"/>
    <w:bookmarkStart w:name="z44999" w:id="16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678"/>
    <w:bookmarkStart w:name="z45000" w:id="16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679"/>
    <w:bookmarkStart w:name="z45001" w:id="16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680"/>
    <w:bookmarkStart w:name="z45002" w:id="16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04" w:id="16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682"/>
    <w:bookmarkStart w:name="z45005" w:id="16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683"/>
    <w:bookmarkStart w:name="z45006" w:id="16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684"/>
    <w:bookmarkStart w:name="z45007" w:id="16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09" w:id="16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686"/>
    <w:bookmarkStart w:name="z37210" w:id="16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6687"/>
    <w:bookmarkStart w:name="z37211" w:id="16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6688"/>
    <w:bookmarkStart w:name="z37212" w:id="16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689"/>
    <w:bookmarkStart w:name="z37213" w:id="16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6690"/>
    <w:bookmarkStart w:name="z37214" w:id="16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691"/>
    <w:bookmarkStart w:name="z37215" w:id="16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6692"/>
    <w:bookmarkStart w:name="z37216" w:id="16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693"/>
    <w:bookmarkStart w:name="z37217" w:id="16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6694"/>
    <w:bookmarkStart w:name="z37218" w:id="16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695"/>
    <w:bookmarkStart w:name="z47601" w:id="16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6696"/>
    <w:bookmarkStart w:name="z37219" w:id="16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6697"/>
    <w:bookmarkStart w:name="z37220" w:id="16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6698"/>
    <w:bookmarkStart w:name="z37221" w:id="16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6699"/>
    <w:bookmarkStart w:name="z47602" w:id="16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6700"/>
    <w:bookmarkStart w:name="z37222" w:id="16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6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23" w:id="16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6702"/>
    <w:bookmarkStart w:name="z37224" w:id="16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703"/>
    <w:bookmarkStart w:name="z37225" w:id="16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704"/>
    <w:bookmarkStart w:name="z37226" w:id="16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705"/>
    <w:bookmarkStart w:name="z37227" w:id="16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706"/>
    <w:bookmarkStart w:name="z37228" w:id="16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707"/>
    <w:bookmarkStart w:name="z37229" w:id="16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708"/>
    <w:bookmarkStart w:name="z37230" w:id="16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709"/>
    <w:bookmarkStart w:name="z37231" w:id="16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6710"/>
    <w:bookmarkStart w:name="z37232" w:id="16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711"/>
    <w:bookmarkStart w:name="z37233" w:id="16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712"/>
    <w:bookmarkStart w:name="z37234" w:id="16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713"/>
    <w:bookmarkStart w:name="z37235" w:id="16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714"/>
    <w:bookmarkStart w:name="z37236" w:id="16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715"/>
    <w:bookmarkStart w:name="z37237" w:id="16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716"/>
    <w:bookmarkStart w:name="z37238" w:id="16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717"/>
    <w:bookmarkStart w:name="z37239" w:id="16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718"/>
    <w:bookmarkStart w:name="z37240" w:id="16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7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7241" w:id="16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"Кызылжарское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6720"/>
    <w:bookmarkStart w:name="z37242" w:id="16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721"/>
    <w:bookmarkStart w:name="z37243" w:id="16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722"/>
    <w:bookmarkStart w:name="z37244" w:id="16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"Кызылжарское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723"/>
    <w:bookmarkStart w:name="z37245" w:id="16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724"/>
    <w:bookmarkStart w:name="z37246" w:id="16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725"/>
    <w:bookmarkStart w:name="z37247" w:id="16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726"/>
    <w:bookmarkStart w:name="z37248" w:id="16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727"/>
    <w:bookmarkStart w:name="z37249" w:id="16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728"/>
    <w:bookmarkStart w:name="z37250" w:id="16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729"/>
    <w:bookmarkStart w:name="z37251" w:id="16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150700, Республика Казахстан, Северо-Казахстанская область, Кызылжарский район, село Бесколь, улица Ульянова, здание 1А.</w:t>
      </w:r>
    </w:p>
    <w:bookmarkEnd w:id="16730"/>
    <w:bookmarkStart w:name="z37252" w:id="16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"Кызылжарское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6731"/>
    <w:bookmarkStart w:name="z37253" w:id="16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732"/>
    <w:bookmarkStart w:name="z37254" w:id="16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733"/>
    <w:bookmarkStart w:name="z37255" w:id="16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734"/>
    <w:bookmarkStart w:name="z37256" w:id="16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735"/>
    <w:bookmarkStart w:name="z37257" w:id="16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736"/>
    <w:bookmarkStart w:name="z37258" w:id="16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737"/>
    <w:bookmarkStart w:name="z37259" w:id="16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738"/>
    <w:bookmarkStart w:name="z37260" w:id="16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739"/>
    <w:bookmarkStart w:name="z37261" w:id="16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6740"/>
    <w:bookmarkStart w:name="z37262" w:id="16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741"/>
    <w:bookmarkStart w:name="z37263" w:id="16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742"/>
    <w:bookmarkStart w:name="z37264" w:id="16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6743"/>
    <w:bookmarkStart w:name="z37265" w:id="16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6744"/>
    <w:bookmarkStart w:name="z37266" w:id="16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745"/>
    <w:bookmarkStart w:name="z37267" w:id="16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6746"/>
    <w:bookmarkStart w:name="z37268" w:id="16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747"/>
    <w:bookmarkStart w:name="z37269" w:id="16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748"/>
    <w:bookmarkStart w:name="z37270" w:id="16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6749"/>
    <w:bookmarkStart w:name="z37271" w:id="16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6750"/>
    <w:bookmarkStart w:name="z37272" w:id="16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751"/>
    <w:bookmarkStart w:name="z45010" w:id="16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752"/>
    <w:bookmarkStart w:name="z45011" w:id="16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753"/>
    <w:bookmarkStart w:name="z45012" w:id="16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754"/>
    <w:bookmarkStart w:name="z45013" w:id="16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755"/>
    <w:bookmarkStart w:name="z45014" w:id="16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08" w:id="16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757"/>
    <w:bookmarkStart w:name="z47603" w:id="16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758"/>
    <w:bookmarkStart w:name="z47604" w:id="16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759"/>
    <w:bookmarkStart w:name="z45016" w:id="16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760"/>
    <w:bookmarkStart w:name="z47605" w:id="16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761"/>
    <w:bookmarkStart w:name="z45017" w:id="16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762"/>
    <w:bookmarkStart w:name="z45018" w:id="16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763"/>
    <w:bookmarkStart w:name="z45019" w:id="16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764"/>
    <w:bookmarkStart w:name="z45020" w:id="16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22" w:id="16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766"/>
    <w:bookmarkStart w:name="z45023" w:id="16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767"/>
    <w:bookmarkStart w:name="z45024" w:id="16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768"/>
    <w:bookmarkStart w:name="z45025" w:id="16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7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03" w:id="16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770"/>
    <w:bookmarkStart w:name="z37304" w:id="16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6771"/>
    <w:bookmarkStart w:name="z37305" w:id="16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6772"/>
    <w:bookmarkStart w:name="z37306" w:id="16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773"/>
    <w:bookmarkStart w:name="z37307" w:id="16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6774"/>
    <w:bookmarkStart w:name="z37308" w:id="16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775"/>
    <w:bookmarkStart w:name="z37309" w:id="16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6776"/>
    <w:bookmarkStart w:name="z37310" w:id="16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777"/>
    <w:bookmarkStart w:name="z37311" w:id="16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6778"/>
    <w:bookmarkStart w:name="z37312" w:id="16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779"/>
    <w:bookmarkStart w:name="z47606" w:id="16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6780"/>
    <w:bookmarkStart w:name="z37313" w:id="16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6781"/>
    <w:bookmarkStart w:name="z37314" w:id="16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6782"/>
    <w:bookmarkStart w:name="z37315" w:id="16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6783"/>
    <w:bookmarkStart w:name="z47607" w:id="16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6784"/>
    <w:bookmarkStart w:name="z37316" w:id="16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67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17" w:id="16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6786"/>
    <w:bookmarkStart w:name="z37318" w:id="16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787"/>
    <w:bookmarkStart w:name="z37319" w:id="16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788"/>
    <w:bookmarkStart w:name="z37320" w:id="16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789"/>
    <w:bookmarkStart w:name="z37321" w:id="16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790"/>
    <w:bookmarkStart w:name="z37322" w:id="16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791"/>
    <w:bookmarkStart w:name="z37323" w:id="16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792"/>
    <w:bookmarkStart w:name="z37324" w:id="16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793"/>
    <w:bookmarkStart w:name="z37325" w:id="16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6794"/>
    <w:bookmarkStart w:name="z37326" w:id="16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795"/>
    <w:bookmarkStart w:name="z37327" w:id="16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796"/>
    <w:bookmarkStart w:name="z37328" w:id="16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797"/>
    <w:bookmarkStart w:name="z37329" w:id="16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798"/>
    <w:bookmarkStart w:name="z37330" w:id="16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799"/>
    <w:bookmarkStart w:name="z37331" w:id="16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800"/>
    <w:bookmarkStart w:name="z37332" w:id="16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801"/>
    <w:bookmarkStart w:name="z37333" w:id="16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802"/>
    <w:bookmarkStart w:name="z37334" w:id="16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8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7335" w:id="16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6804"/>
    <w:bookmarkStart w:name="z37336" w:id="16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приказом Председателя Комитета санитарно-эпидемиологического контроля Министерства здравоохранения РК от 11.06.2026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6805"/>
    <w:bookmarkStart w:name="z37337" w:id="16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06"/>
    <w:bookmarkStart w:name="z37338" w:id="16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807"/>
    <w:bookmarkStart w:name="z37339" w:id="16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808"/>
    <w:bookmarkStart w:name="z37340" w:id="16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809"/>
    <w:bookmarkStart w:name="z37341" w:id="16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810"/>
    <w:bookmarkStart w:name="z37342" w:id="16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811"/>
    <w:bookmarkStart w:name="z37343" w:id="16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812"/>
    <w:bookmarkStart w:name="z37344" w:id="16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813"/>
    <w:bookmarkStart w:name="z47848" w:id="16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150800, Республика Казахстан, Северо-Казахстанская область, район Магжана Жумабаева, город Булаево, улица Мира, 12А.</w:t>
      </w:r>
    </w:p>
    <w:bookmarkEnd w:id="16814"/>
    <w:bookmarkStart w:name="z37346" w:id="16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Магжана Жумабаева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6815"/>
    <w:bookmarkStart w:name="z37347" w:id="16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816"/>
    <w:bookmarkStart w:name="z37348" w:id="16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817"/>
    <w:bookmarkStart w:name="z37349" w:id="16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818"/>
    <w:bookmarkStart w:name="z37350" w:id="16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819"/>
    <w:bookmarkStart w:name="z37351" w:id="16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820"/>
    <w:bookmarkStart w:name="z37352" w:id="16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821"/>
    <w:bookmarkStart w:name="z37353" w:id="16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822"/>
    <w:bookmarkStart w:name="z37354" w:id="16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823"/>
    <w:bookmarkStart w:name="z37355" w:id="16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6824"/>
    <w:bookmarkStart w:name="z37356" w:id="16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825"/>
    <w:bookmarkStart w:name="z37357" w:id="16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826"/>
    <w:bookmarkStart w:name="z37358" w:id="16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6827"/>
    <w:bookmarkStart w:name="z37359" w:id="16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6828"/>
    <w:bookmarkStart w:name="z37360" w:id="16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829"/>
    <w:bookmarkStart w:name="z37361" w:id="16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6830"/>
    <w:bookmarkStart w:name="z37362" w:id="16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831"/>
    <w:bookmarkStart w:name="z37363" w:id="16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832"/>
    <w:bookmarkStart w:name="z37364" w:id="16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6833"/>
    <w:bookmarkStart w:name="z37365" w:id="16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6834"/>
    <w:bookmarkStart w:name="z37366" w:id="16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835"/>
    <w:bookmarkStart w:name="z45028" w:id="16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836"/>
    <w:bookmarkStart w:name="z45029" w:id="16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837"/>
    <w:bookmarkStart w:name="z45030" w:id="16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838"/>
    <w:bookmarkStart w:name="z45031" w:id="16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839"/>
    <w:bookmarkStart w:name="z45032" w:id="16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09" w:id="16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841"/>
    <w:bookmarkStart w:name="z47608" w:id="16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842"/>
    <w:bookmarkStart w:name="z47609" w:id="16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843"/>
    <w:bookmarkStart w:name="z45034" w:id="16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844"/>
    <w:bookmarkStart w:name="z47610" w:id="16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845"/>
    <w:bookmarkStart w:name="z45035" w:id="16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846"/>
    <w:bookmarkStart w:name="z45036" w:id="16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847"/>
    <w:bookmarkStart w:name="z45037" w:id="16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848"/>
    <w:bookmarkStart w:name="z45038" w:id="16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8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40" w:id="16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850"/>
    <w:bookmarkStart w:name="z45041" w:id="16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851"/>
    <w:bookmarkStart w:name="z45042" w:id="16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852"/>
    <w:bookmarkStart w:name="z45043" w:id="16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97" w:id="16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854"/>
    <w:bookmarkStart w:name="z37398" w:id="16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6855"/>
    <w:bookmarkStart w:name="z37399" w:id="16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6856"/>
    <w:bookmarkStart w:name="z37400" w:id="16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857"/>
    <w:bookmarkStart w:name="z37401" w:id="16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6858"/>
    <w:bookmarkStart w:name="z37402" w:id="16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859"/>
    <w:bookmarkStart w:name="z37403" w:id="16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6860"/>
    <w:bookmarkStart w:name="z37404" w:id="16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861"/>
    <w:bookmarkStart w:name="z37405" w:id="16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6862"/>
    <w:bookmarkStart w:name="z37406" w:id="16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863"/>
    <w:bookmarkStart w:name="z47611" w:id="16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6864"/>
    <w:bookmarkStart w:name="z37407" w:id="16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6865"/>
    <w:bookmarkStart w:name="z37408" w:id="16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6866"/>
    <w:bookmarkStart w:name="z37409" w:id="16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6867"/>
    <w:bookmarkStart w:name="z47612" w:id="16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6868"/>
    <w:bookmarkStart w:name="z37410" w:id="16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68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11" w:id="16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6870"/>
    <w:bookmarkStart w:name="z37412" w:id="16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871"/>
    <w:bookmarkStart w:name="z37413" w:id="16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872"/>
    <w:bookmarkStart w:name="z37414" w:id="16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873"/>
    <w:bookmarkStart w:name="z37415" w:id="16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874"/>
    <w:bookmarkStart w:name="z37416" w:id="16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875"/>
    <w:bookmarkStart w:name="z37417" w:id="16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876"/>
    <w:bookmarkStart w:name="z37418" w:id="16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877"/>
    <w:bookmarkStart w:name="z37419" w:id="16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6878"/>
    <w:bookmarkStart w:name="z37420" w:id="16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879"/>
    <w:bookmarkStart w:name="z37421" w:id="16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880"/>
    <w:bookmarkStart w:name="z37422" w:id="16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881"/>
    <w:bookmarkStart w:name="z37423" w:id="16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882"/>
    <w:bookmarkStart w:name="z37424" w:id="16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883"/>
    <w:bookmarkStart w:name="z37425" w:id="16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884"/>
    <w:bookmarkStart w:name="z37426" w:id="16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885"/>
    <w:bookmarkStart w:name="z37427" w:id="16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886"/>
    <w:bookmarkStart w:name="z37428" w:id="16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8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7429" w:id="16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"Мамлютское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6888"/>
    <w:bookmarkStart w:name="z37430" w:id="16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889"/>
    <w:bookmarkStart w:name="z37431" w:id="16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90"/>
    <w:bookmarkStart w:name="z37432" w:id="16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"Мамлютское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891"/>
    <w:bookmarkStart w:name="z37433" w:id="16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892"/>
    <w:bookmarkStart w:name="z37434" w:id="16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893"/>
    <w:bookmarkStart w:name="z37435" w:id="16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894"/>
    <w:bookmarkStart w:name="z37436" w:id="16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895"/>
    <w:bookmarkStart w:name="z37437" w:id="16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896"/>
    <w:bookmarkStart w:name="z37438" w:id="16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897"/>
    <w:bookmarkStart w:name="z37439" w:id="16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150900, Республика Казахстан, Северо-Казахстанская область, Мамлютский район, город Мамлютка, улица Школа Интернат, 17 А.</w:t>
      </w:r>
    </w:p>
    <w:bookmarkEnd w:id="16898"/>
    <w:bookmarkStart w:name="z37440" w:id="16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"Мамлютское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6899"/>
    <w:bookmarkStart w:name="z37441" w:id="16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900"/>
    <w:bookmarkStart w:name="z37442" w:id="16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901"/>
    <w:bookmarkStart w:name="z37443" w:id="16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902"/>
    <w:bookmarkStart w:name="z37444" w:id="16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903"/>
    <w:bookmarkStart w:name="z37445" w:id="16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904"/>
    <w:bookmarkStart w:name="z37446" w:id="16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905"/>
    <w:bookmarkStart w:name="z37447" w:id="16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906"/>
    <w:bookmarkStart w:name="z37448" w:id="16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907"/>
    <w:bookmarkStart w:name="z37449" w:id="16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6908"/>
    <w:bookmarkStart w:name="z37450" w:id="16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909"/>
    <w:bookmarkStart w:name="z37451" w:id="16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910"/>
    <w:bookmarkStart w:name="z37452" w:id="16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6911"/>
    <w:bookmarkStart w:name="z37453" w:id="16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6912"/>
    <w:bookmarkStart w:name="z37454" w:id="16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913"/>
    <w:bookmarkStart w:name="z37455" w:id="16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6914"/>
    <w:bookmarkStart w:name="z37456" w:id="16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915"/>
    <w:bookmarkStart w:name="z37457" w:id="16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6916"/>
    <w:bookmarkStart w:name="z37458" w:id="16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6917"/>
    <w:bookmarkStart w:name="z37459" w:id="16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6918"/>
    <w:bookmarkStart w:name="z37460" w:id="16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919"/>
    <w:bookmarkStart w:name="z45046" w:id="16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6920"/>
    <w:bookmarkStart w:name="z45047" w:id="16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6921"/>
    <w:bookmarkStart w:name="z45048" w:id="16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6922"/>
    <w:bookmarkStart w:name="z45049" w:id="16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6923"/>
    <w:bookmarkStart w:name="z45050" w:id="16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6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10" w:id="16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6925"/>
    <w:bookmarkStart w:name="z47613" w:id="16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6926"/>
    <w:bookmarkStart w:name="z47614" w:id="16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6927"/>
    <w:bookmarkStart w:name="z45052" w:id="16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6928"/>
    <w:bookmarkStart w:name="z47615" w:id="16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6929"/>
    <w:bookmarkStart w:name="z45053" w:id="16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6930"/>
    <w:bookmarkStart w:name="z45054" w:id="16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6931"/>
    <w:bookmarkStart w:name="z45055" w:id="16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6932"/>
    <w:bookmarkStart w:name="z45056" w:id="16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69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58" w:id="16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6934"/>
    <w:bookmarkStart w:name="z45059" w:id="16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6935"/>
    <w:bookmarkStart w:name="z45060" w:id="16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6936"/>
    <w:bookmarkStart w:name="z45061" w:id="16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69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91" w:id="16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6938"/>
    <w:bookmarkStart w:name="z37492" w:id="16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6939"/>
    <w:bookmarkStart w:name="z37493" w:id="16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6940"/>
    <w:bookmarkStart w:name="z37494" w:id="16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6941"/>
    <w:bookmarkStart w:name="z37495" w:id="16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6942"/>
    <w:bookmarkStart w:name="z37496" w:id="16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6943"/>
    <w:bookmarkStart w:name="z37497" w:id="16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6944"/>
    <w:bookmarkStart w:name="z37498" w:id="16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6945"/>
    <w:bookmarkStart w:name="z37499" w:id="16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6946"/>
    <w:bookmarkStart w:name="z37500" w:id="16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6947"/>
    <w:bookmarkStart w:name="z47616" w:id="16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6948"/>
    <w:bookmarkStart w:name="z37501" w:id="16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6949"/>
    <w:bookmarkStart w:name="z37502" w:id="16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6950"/>
    <w:bookmarkStart w:name="z37503" w:id="16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6951"/>
    <w:bookmarkStart w:name="z47617" w:id="16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6952"/>
    <w:bookmarkStart w:name="z37504" w:id="16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69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05" w:id="16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6954"/>
    <w:bookmarkStart w:name="z37506" w:id="16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955"/>
    <w:bookmarkStart w:name="z37507" w:id="16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956"/>
    <w:bookmarkStart w:name="z37508" w:id="16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957"/>
    <w:bookmarkStart w:name="z37509" w:id="16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6958"/>
    <w:bookmarkStart w:name="z37510" w:id="16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6959"/>
    <w:bookmarkStart w:name="z37511" w:id="16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6960"/>
    <w:bookmarkStart w:name="z37512" w:id="16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6961"/>
    <w:bookmarkStart w:name="z37513" w:id="16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6962"/>
    <w:bookmarkStart w:name="z37514" w:id="16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963"/>
    <w:bookmarkStart w:name="z37515" w:id="16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964"/>
    <w:bookmarkStart w:name="z37516" w:id="16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965"/>
    <w:bookmarkStart w:name="z37517" w:id="16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966"/>
    <w:bookmarkStart w:name="z37518" w:id="16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967"/>
    <w:bookmarkStart w:name="z37519" w:id="16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6968"/>
    <w:bookmarkStart w:name="z37520" w:id="16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969"/>
    <w:bookmarkStart w:name="z37521" w:id="16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970"/>
    <w:bookmarkStart w:name="z37522" w:id="16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69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7523" w:id="16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"Петропавловское городское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6972"/>
    <w:bookmarkStart w:name="z37524" w:id="16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973"/>
    <w:bookmarkStart w:name="z37525" w:id="16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974"/>
    <w:bookmarkStart w:name="z37526" w:id="16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"Петропавловское городское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6975"/>
    <w:bookmarkStart w:name="z37527" w:id="16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976"/>
    <w:bookmarkStart w:name="z37528" w:id="16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6977"/>
    <w:bookmarkStart w:name="z37529" w:id="16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6978"/>
    <w:bookmarkStart w:name="z37530" w:id="16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979"/>
    <w:bookmarkStart w:name="z37531" w:id="16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980"/>
    <w:bookmarkStart w:name="z37532" w:id="16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981"/>
    <w:bookmarkStart w:name="z37533" w:id="16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150009, Республика Казахстан, Северо-Казахстанская область, город Петропавловск, улица Нұрсұлтан Назарбаев, д.199.</w:t>
      </w:r>
    </w:p>
    <w:bookmarkEnd w:id="16982"/>
    <w:bookmarkStart w:name="z37534" w:id="16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"Петропавловское городское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6983"/>
    <w:bookmarkStart w:name="z37535" w:id="16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984"/>
    <w:bookmarkStart w:name="z37536" w:id="16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985"/>
    <w:bookmarkStart w:name="z37537" w:id="16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986"/>
    <w:bookmarkStart w:name="z37538" w:id="16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987"/>
    <w:bookmarkStart w:name="z37539" w:id="16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988"/>
    <w:bookmarkStart w:name="z37540" w:id="16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989"/>
    <w:bookmarkStart w:name="z37541" w:id="16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6990"/>
    <w:bookmarkStart w:name="z37542" w:id="16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6991"/>
    <w:bookmarkStart w:name="z37543" w:id="16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6992"/>
    <w:bookmarkStart w:name="z37544" w:id="16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993"/>
    <w:bookmarkStart w:name="z37545" w:id="16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6994"/>
    <w:bookmarkStart w:name="z37546" w:id="16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6995"/>
    <w:bookmarkStart w:name="z37547" w:id="16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6996"/>
    <w:bookmarkStart w:name="z37548" w:id="16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997"/>
    <w:bookmarkStart w:name="z37549" w:id="16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6998"/>
    <w:bookmarkStart w:name="z37550" w:id="16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6999"/>
    <w:bookmarkStart w:name="z37551" w:id="17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000"/>
    <w:bookmarkStart w:name="z37552" w:id="17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7001"/>
    <w:bookmarkStart w:name="z37553" w:id="17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7002"/>
    <w:bookmarkStart w:name="z37554" w:id="17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003"/>
    <w:bookmarkStart w:name="z45064" w:id="17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004"/>
    <w:bookmarkStart w:name="z45065" w:id="17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005"/>
    <w:bookmarkStart w:name="z45066" w:id="17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006"/>
    <w:bookmarkStart w:name="z45067" w:id="17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007"/>
    <w:bookmarkStart w:name="z45068" w:id="17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11" w:id="17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009"/>
    <w:bookmarkStart w:name="z47618" w:id="17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010"/>
    <w:bookmarkStart w:name="z47619" w:id="17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011"/>
    <w:bookmarkStart w:name="z45070" w:id="17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012"/>
    <w:bookmarkStart w:name="z47620" w:id="17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013"/>
    <w:bookmarkStart w:name="z45071" w:id="17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014"/>
    <w:bookmarkStart w:name="z45072" w:id="17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015"/>
    <w:bookmarkStart w:name="z45073" w:id="17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016"/>
    <w:bookmarkStart w:name="z45074" w:id="17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0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76" w:id="17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018"/>
    <w:bookmarkStart w:name="z45077" w:id="17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019"/>
    <w:bookmarkStart w:name="z45078" w:id="17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020"/>
    <w:bookmarkStart w:name="z45079" w:id="17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0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85" w:id="17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022"/>
    <w:bookmarkStart w:name="z37586" w:id="17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7023"/>
    <w:bookmarkStart w:name="z37587" w:id="17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7024"/>
    <w:bookmarkStart w:name="z37588" w:id="17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025"/>
    <w:bookmarkStart w:name="z37589" w:id="17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7026"/>
    <w:bookmarkStart w:name="z37590" w:id="17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027"/>
    <w:bookmarkStart w:name="z37591" w:id="17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7028"/>
    <w:bookmarkStart w:name="z37592" w:id="17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029"/>
    <w:bookmarkStart w:name="z37593" w:id="17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7030"/>
    <w:bookmarkStart w:name="z37594" w:id="17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031"/>
    <w:bookmarkStart w:name="z47621" w:id="17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7032"/>
    <w:bookmarkStart w:name="z37595" w:id="17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7033"/>
    <w:bookmarkStart w:name="z37596" w:id="17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034"/>
    <w:bookmarkStart w:name="z37597" w:id="17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7035"/>
    <w:bookmarkStart w:name="z47622" w:id="17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7036"/>
    <w:bookmarkStart w:name="z37598" w:id="17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70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99" w:id="17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7038"/>
    <w:bookmarkStart w:name="z37600" w:id="17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039"/>
    <w:bookmarkStart w:name="z37601" w:id="17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040"/>
    <w:bookmarkStart w:name="z37602" w:id="17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041"/>
    <w:bookmarkStart w:name="z37603" w:id="17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7042"/>
    <w:bookmarkStart w:name="z37604" w:id="17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7043"/>
    <w:bookmarkStart w:name="z37605" w:id="17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7044"/>
    <w:bookmarkStart w:name="z37606" w:id="17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7045"/>
    <w:bookmarkStart w:name="z37607" w:id="17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7046"/>
    <w:bookmarkStart w:name="z37608" w:id="17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047"/>
    <w:bookmarkStart w:name="z37609" w:id="17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048"/>
    <w:bookmarkStart w:name="z37610" w:id="17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049"/>
    <w:bookmarkStart w:name="z37611" w:id="17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050"/>
    <w:bookmarkStart w:name="z37612" w:id="17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051"/>
    <w:bookmarkStart w:name="z37613" w:id="17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052"/>
    <w:bookmarkStart w:name="z37614" w:id="17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053"/>
    <w:bookmarkStart w:name="z37615" w:id="17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054"/>
    <w:bookmarkStart w:name="z37616" w:id="17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0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7617" w:id="17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"Тайыншинское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7056"/>
    <w:bookmarkStart w:name="z37618" w:id="17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057"/>
    <w:bookmarkStart w:name="z37619" w:id="17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058"/>
    <w:bookmarkStart w:name="z37620" w:id="17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"Тайыншинское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059"/>
    <w:bookmarkStart w:name="z37621" w:id="17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060"/>
    <w:bookmarkStart w:name="z37622" w:id="17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061"/>
    <w:bookmarkStart w:name="z37623" w:id="17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062"/>
    <w:bookmarkStart w:name="z37624" w:id="17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063"/>
    <w:bookmarkStart w:name="z37625" w:id="17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064"/>
    <w:bookmarkStart w:name="z37626" w:id="17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065"/>
    <w:bookmarkStart w:name="z37627" w:id="17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151000, Республика Казахстан, Северо-Казахстанская область, район Тайынша, город Тайынша, переулок Почтовый, ст-е 16.</w:t>
      </w:r>
    </w:p>
    <w:bookmarkEnd w:id="17066"/>
    <w:bookmarkStart w:name="z37628" w:id="17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"Тайыншинское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7067"/>
    <w:bookmarkStart w:name="z37629" w:id="17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068"/>
    <w:bookmarkStart w:name="z37630" w:id="17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069"/>
    <w:bookmarkStart w:name="z37631" w:id="17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070"/>
    <w:bookmarkStart w:name="z37632" w:id="17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071"/>
    <w:bookmarkStart w:name="z37633" w:id="17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072"/>
    <w:bookmarkStart w:name="z37634" w:id="17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073"/>
    <w:bookmarkStart w:name="z37635" w:id="17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074"/>
    <w:bookmarkStart w:name="z37636" w:id="17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075"/>
    <w:bookmarkStart w:name="z37637" w:id="17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7076"/>
    <w:bookmarkStart w:name="z37638" w:id="17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077"/>
    <w:bookmarkStart w:name="z37639" w:id="17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078"/>
    <w:bookmarkStart w:name="z37640" w:id="17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7079"/>
    <w:bookmarkStart w:name="z37641" w:id="17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7080"/>
    <w:bookmarkStart w:name="z37642" w:id="17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081"/>
    <w:bookmarkStart w:name="z37643" w:id="17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7082"/>
    <w:bookmarkStart w:name="z37644" w:id="17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083"/>
    <w:bookmarkStart w:name="z37645" w:id="17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084"/>
    <w:bookmarkStart w:name="z37646" w:id="17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7085"/>
    <w:bookmarkStart w:name="z37647" w:id="17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7086"/>
    <w:bookmarkStart w:name="z37648" w:id="17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087"/>
    <w:bookmarkStart w:name="z45082" w:id="17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088"/>
    <w:bookmarkStart w:name="z45083" w:id="17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089"/>
    <w:bookmarkStart w:name="z45084" w:id="17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090"/>
    <w:bookmarkStart w:name="z45085" w:id="17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091"/>
    <w:bookmarkStart w:name="z45086" w:id="17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12" w:id="17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093"/>
    <w:bookmarkStart w:name="z47623" w:id="17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094"/>
    <w:bookmarkStart w:name="z47624" w:id="17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095"/>
    <w:bookmarkStart w:name="z45088" w:id="17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096"/>
    <w:bookmarkStart w:name="z47625" w:id="17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097"/>
    <w:bookmarkStart w:name="z45089" w:id="17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098"/>
    <w:bookmarkStart w:name="z45090" w:id="17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099"/>
    <w:bookmarkStart w:name="z45091" w:id="17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100"/>
    <w:bookmarkStart w:name="z45092" w:id="17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94" w:id="17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102"/>
    <w:bookmarkStart w:name="z45095" w:id="17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103"/>
    <w:bookmarkStart w:name="z45096" w:id="17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104"/>
    <w:bookmarkStart w:name="z45097" w:id="17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79" w:id="17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106"/>
    <w:bookmarkStart w:name="z37680" w:id="17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7107"/>
    <w:bookmarkStart w:name="z37681" w:id="17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7108"/>
    <w:bookmarkStart w:name="z37682" w:id="17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109"/>
    <w:bookmarkStart w:name="z37683" w:id="17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7110"/>
    <w:bookmarkStart w:name="z37684" w:id="17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111"/>
    <w:bookmarkStart w:name="z37685" w:id="17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7112"/>
    <w:bookmarkStart w:name="z37686" w:id="17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113"/>
    <w:bookmarkStart w:name="z37687" w:id="17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7114"/>
    <w:bookmarkStart w:name="z37688" w:id="17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115"/>
    <w:bookmarkStart w:name="z47626" w:id="17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7116"/>
    <w:bookmarkStart w:name="z37689" w:id="17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7117"/>
    <w:bookmarkStart w:name="z37690" w:id="17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118"/>
    <w:bookmarkStart w:name="z37691" w:id="17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7119"/>
    <w:bookmarkStart w:name="z47627" w:id="17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7120"/>
    <w:bookmarkStart w:name="z37692" w:id="17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7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93" w:id="17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7122"/>
    <w:bookmarkStart w:name="z37694" w:id="17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123"/>
    <w:bookmarkStart w:name="z37695" w:id="17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124"/>
    <w:bookmarkStart w:name="z37696" w:id="17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125"/>
    <w:bookmarkStart w:name="z37697" w:id="17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7126"/>
    <w:bookmarkStart w:name="z37698" w:id="17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7127"/>
    <w:bookmarkStart w:name="z37699" w:id="17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7128"/>
    <w:bookmarkStart w:name="z37700" w:id="17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7129"/>
    <w:bookmarkStart w:name="z37701" w:id="17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7130"/>
    <w:bookmarkStart w:name="z37702" w:id="17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131"/>
    <w:bookmarkStart w:name="z37703" w:id="17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132"/>
    <w:bookmarkStart w:name="z37704" w:id="17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133"/>
    <w:bookmarkStart w:name="z37705" w:id="17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134"/>
    <w:bookmarkStart w:name="z37706" w:id="17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135"/>
    <w:bookmarkStart w:name="z37707" w:id="17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136"/>
    <w:bookmarkStart w:name="z37708" w:id="17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137"/>
    <w:bookmarkStart w:name="z37709" w:id="17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138"/>
    <w:bookmarkStart w:name="z37710" w:id="17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7711" w:id="17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"Тимирязевское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7140"/>
    <w:bookmarkStart w:name="z37712" w:id="17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141"/>
    <w:bookmarkStart w:name="z37713" w:id="17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142"/>
    <w:bookmarkStart w:name="z37714" w:id="17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"Тимирязевское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143"/>
    <w:bookmarkStart w:name="z37715" w:id="17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144"/>
    <w:bookmarkStart w:name="z37716" w:id="17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145"/>
    <w:bookmarkStart w:name="z37717" w:id="17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146"/>
    <w:bookmarkStart w:name="z37718" w:id="17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147"/>
    <w:bookmarkStart w:name="z37719" w:id="17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148"/>
    <w:bookmarkStart w:name="z37720" w:id="17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149"/>
    <w:bookmarkStart w:name="z37721" w:id="17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151100, Республика Казахстан, Северо-Казахстанская область, Тимирязевский район, село Тимирязево, улица Жеңіс, здание 2А.</w:t>
      </w:r>
    </w:p>
    <w:bookmarkEnd w:id="17150"/>
    <w:bookmarkStart w:name="z37722" w:id="17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"Тимирязевское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7151"/>
    <w:bookmarkStart w:name="z37723" w:id="17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152"/>
    <w:bookmarkStart w:name="z37724" w:id="17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153"/>
    <w:bookmarkStart w:name="z37725" w:id="17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154"/>
    <w:bookmarkStart w:name="z37726" w:id="17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155"/>
    <w:bookmarkStart w:name="z37727" w:id="17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156"/>
    <w:bookmarkStart w:name="z37728" w:id="17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157"/>
    <w:bookmarkStart w:name="z37729" w:id="17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158"/>
    <w:bookmarkStart w:name="z37730" w:id="17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159"/>
    <w:bookmarkStart w:name="z37731" w:id="17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7160"/>
    <w:bookmarkStart w:name="z37732" w:id="17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161"/>
    <w:bookmarkStart w:name="z37733" w:id="17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162"/>
    <w:bookmarkStart w:name="z37734" w:id="17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7163"/>
    <w:bookmarkStart w:name="z37735" w:id="17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7164"/>
    <w:bookmarkStart w:name="z37736" w:id="17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165"/>
    <w:bookmarkStart w:name="z37737" w:id="17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7166"/>
    <w:bookmarkStart w:name="z37738" w:id="17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167"/>
    <w:bookmarkStart w:name="z37739" w:id="17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168"/>
    <w:bookmarkStart w:name="z37740" w:id="17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7169"/>
    <w:bookmarkStart w:name="z37741" w:id="17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7170"/>
    <w:bookmarkStart w:name="z37742" w:id="17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171"/>
    <w:bookmarkStart w:name="z45100" w:id="17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172"/>
    <w:bookmarkStart w:name="z45101" w:id="17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173"/>
    <w:bookmarkStart w:name="z45102" w:id="17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174"/>
    <w:bookmarkStart w:name="z45103" w:id="17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175"/>
    <w:bookmarkStart w:name="z45104" w:id="17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13" w:id="17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177"/>
    <w:bookmarkStart w:name="z47628" w:id="17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178"/>
    <w:bookmarkStart w:name="z47629" w:id="17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179"/>
    <w:bookmarkStart w:name="z45106" w:id="17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180"/>
    <w:bookmarkStart w:name="z47630" w:id="17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181"/>
    <w:bookmarkStart w:name="z45107" w:id="17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182"/>
    <w:bookmarkStart w:name="z45108" w:id="17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183"/>
    <w:bookmarkStart w:name="z45109" w:id="17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184"/>
    <w:bookmarkStart w:name="z45110" w:id="17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12" w:id="17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186"/>
    <w:bookmarkStart w:name="z45113" w:id="17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187"/>
    <w:bookmarkStart w:name="z45114" w:id="17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188"/>
    <w:bookmarkStart w:name="z45115" w:id="17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73" w:id="17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190"/>
    <w:bookmarkStart w:name="z37774" w:id="17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7191"/>
    <w:bookmarkStart w:name="z37775" w:id="17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7192"/>
    <w:bookmarkStart w:name="z37776" w:id="17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193"/>
    <w:bookmarkStart w:name="z37777" w:id="17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7194"/>
    <w:bookmarkStart w:name="z37778" w:id="17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195"/>
    <w:bookmarkStart w:name="z37779" w:id="17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7196"/>
    <w:bookmarkStart w:name="z37780" w:id="17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197"/>
    <w:bookmarkStart w:name="z37781" w:id="17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7198"/>
    <w:bookmarkStart w:name="z37782" w:id="17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199"/>
    <w:bookmarkStart w:name="z47631" w:id="17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7200"/>
    <w:bookmarkStart w:name="z37783" w:id="17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7201"/>
    <w:bookmarkStart w:name="z37784" w:id="17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202"/>
    <w:bookmarkStart w:name="z37785" w:id="17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7203"/>
    <w:bookmarkStart w:name="z47632" w:id="17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7204"/>
    <w:bookmarkStart w:name="z37786" w:id="17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7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87" w:id="17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7206"/>
    <w:bookmarkStart w:name="z37788" w:id="17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207"/>
    <w:bookmarkStart w:name="z37789" w:id="17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208"/>
    <w:bookmarkStart w:name="z37790" w:id="17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209"/>
    <w:bookmarkStart w:name="z37791" w:id="17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7210"/>
    <w:bookmarkStart w:name="z37792" w:id="17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7211"/>
    <w:bookmarkStart w:name="z37793" w:id="17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7212"/>
    <w:bookmarkStart w:name="z37794" w:id="17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7213"/>
    <w:bookmarkStart w:name="z37795" w:id="17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7214"/>
    <w:bookmarkStart w:name="z37796" w:id="17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215"/>
    <w:bookmarkStart w:name="z37797" w:id="17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216"/>
    <w:bookmarkStart w:name="z37798" w:id="17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217"/>
    <w:bookmarkStart w:name="z37799" w:id="17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218"/>
    <w:bookmarkStart w:name="z37800" w:id="17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219"/>
    <w:bookmarkStart w:name="z37801" w:id="17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220"/>
    <w:bookmarkStart w:name="z37802" w:id="17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221"/>
    <w:bookmarkStart w:name="z37803" w:id="17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222"/>
    <w:bookmarkStart w:name="z37804" w:id="17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7805" w:id="17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"Уалихановское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7224"/>
    <w:bookmarkStart w:name="z37806" w:id="17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225"/>
    <w:bookmarkStart w:name="z37807" w:id="17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226"/>
    <w:bookmarkStart w:name="z37808" w:id="17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"Уалихановское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227"/>
    <w:bookmarkStart w:name="z37809" w:id="17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228"/>
    <w:bookmarkStart w:name="z37810" w:id="17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229"/>
    <w:bookmarkStart w:name="z37811" w:id="17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230"/>
    <w:bookmarkStart w:name="z37812" w:id="17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231"/>
    <w:bookmarkStart w:name="z37813" w:id="17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232"/>
    <w:bookmarkStart w:name="z37814" w:id="17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233"/>
    <w:bookmarkStart w:name="z37815" w:id="17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151200, Республика Казахстан, Северо-Казахстанская область, Уалихановский район, село Кишкенеколь, улица Гагарина, зд.87.</w:t>
      </w:r>
    </w:p>
    <w:bookmarkEnd w:id="17234"/>
    <w:bookmarkStart w:name="z37816" w:id="17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"Уалихановское районное Управление санитарно-эпидемиологического контроля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7235"/>
    <w:bookmarkStart w:name="z37817" w:id="17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236"/>
    <w:bookmarkStart w:name="z37818" w:id="17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237"/>
    <w:bookmarkStart w:name="z37819" w:id="17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238"/>
    <w:bookmarkStart w:name="z37820" w:id="17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239"/>
    <w:bookmarkStart w:name="z37821" w:id="17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240"/>
    <w:bookmarkStart w:name="z37822" w:id="17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241"/>
    <w:bookmarkStart w:name="z37823" w:id="17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242"/>
    <w:bookmarkStart w:name="z37824" w:id="17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243"/>
    <w:bookmarkStart w:name="z37825" w:id="17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7244"/>
    <w:bookmarkStart w:name="z37826" w:id="17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245"/>
    <w:bookmarkStart w:name="z37827" w:id="17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246"/>
    <w:bookmarkStart w:name="z37828" w:id="17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7247"/>
    <w:bookmarkStart w:name="z37829" w:id="17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7248"/>
    <w:bookmarkStart w:name="z37830" w:id="17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249"/>
    <w:bookmarkStart w:name="z37831" w:id="17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7250"/>
    <w:bookmarkStart w:name="z37832" w:id="17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251"/>
    <w:bookmarkStart w:name="z37833" w:id="17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252"/>
    <w:bookmarkStart w:name="z37834" w:id="17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7253"/>
    <w:bookmarkStart w:name="z37835" w:id="17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7254"/>
    <w:bookmarkStart w:name="z37836" w:id="17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255"/>
    <w:bookmarkStart w:name="z45118" w:id="17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256"/>
    <w:bookmarkStart w:name="z45119" w:id="17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257"/>
    <w:bookmarkStart w:name="z45120" w:id="17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258"/>
    <w:bookmarkStart w:name="z45121" w:id="17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259"/>
    <w:bookmarkStart w:name="z45122" w:id="17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14" w:id="17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261"/>
    <w:bookmarkStart w:name="z47633" w:id="17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262"/>
    <w:bookmarkStart w:name="z47634" w:id="17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263"/>
    <w:bookmarkStart w:name="z45124" w:id="17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264"/>
    <w:bookmarkStart w:name="z47635" w:id="17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265"/>
    <w:bookmarkStart w:name="z45125" w:id="17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266"/>
    <w:bookmarkStart w:name="z45126" w:id="17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267"/>
    <w:bookmarkStart w:name="z45127" w:id="17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268"/>
    <w:bookmarkStart w:name="z45128" w:id="17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30" w:id="17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270"/>
    <w:bookmarkStart w:name="z45131" w:id="17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271"/>
    <w:bookmarkStart w:name="z45132" w:id="17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272"/>
    <w:bookmarkStart w:name="z45133" w:id="17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67" w:id="17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274"/>
    <w:bookmarkStart w:name="z37868" w:id="17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7275"/>
    <w:bookmarkStart w:name="z37869" w:id="17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7276"/>
    <w:bookmarkStart w:name="z37870" w:id="17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277"/>
    <w:bookmarkStart w:name="z37871" w:id="17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7278"/>
    <w:bookmarkStart w:name="z37872" w:id="17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279"/>
    <w:bookmarkStart w:name="z37873" w:id="17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7280"/>
    <w:bookmarkStart w:name="z37874" w:id="17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281"/>
    <w:bookmarkStart w:name="z37875" w:id="17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7282"/>
    <w:bookmarkStart w:name="z37876" w:id="17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283"/>
    <w:bookmarkStart w:name="z47636" w:id="17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7284"/>
    <w:bookmarkStart w:name="z37877" w:id="17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7285"/>
    <w:bookmarkStart w:name="z37878" w:id="17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286"/>
    <w:bookmarkStart w:name="z37879" w:id="17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7287"/>
    <w:bookmarkStart w:name="z47637" w:id="17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7288"/>
    <w:bookmarkStart w:name="z37880" w:id="17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7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81" w:id="17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7290"/>
    <w:bookmarkStart w:name="z37882" w:id="17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291"/>
    <w:bookmarkStart w:name="z37883" w:id="17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292"/>
    <w:bookmarkStart w:name="z37884" w:id="17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293"/>
    <w:bookmarkStart w:name="z37885" w:id="17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7294"/>
    <w:bookmarkStart w:name="z37886" w:id="17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7295"/>
    <w:bookmarkStart w:name="z37887" w:id="17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7296"/>
    <w:bookmarkStart w:name="z37888" w:id="17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7297"/>
    <w:bookmarkStart w:name="z37889" w:id="17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7298"/>
    <w:bookmarkStart w:name="z37890" w:id="17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299"/>
    <w:bookmarkStart w:name="z37891" w:id="17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300"/>
    <w:bookmarkStart w:name="z37892" w:id="17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301"/>
    <w:bookmarkStart w:name="z37893" w:id="17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302"/>
    <w:bookmarkStart w:name="z37894" w:id="17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303"/>
    <w:bookmarkStart w:name="z37895" w:id="17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304"/>
    <w:bookmarkStart w:name="z37896" w:id="17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305"/>
    <w:bookmarkStart w:name="z37897" w:id="17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306"/>
    <w:bookmarkStart w:name="z37898" w:id="17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7899" w:id="17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Шал акына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7308"/>
    <w:bookmarkStart w:name="z37900" w:id="17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309"/>
    <w:bookmarkStart w:name="z37901" w:id="17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10"/>
    <w:bookmarkStart w:name="z37902" w:id="17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Шал акына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311"/>
    <w:bookmarkStart w:name="z37903" w:id="17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312"/>
    <w:bookmarkStart w:name="z37904" w:id="17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313"/>
    <w:bookmarkStart w:name="z37905" w:id="17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314"/>
    <w:bookmarkStart w:name="z37906" w:id="17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315"/>
    <w:bookmarkStart w:name="z37907" w:id="17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316"/>
    <w:bookmarkStart w:name="z37908" w:id="17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317"/>
    <w:bookmarkStart w:name="z37909" w:id="17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151300, Республика Казахстан, Северо-Казахстанская область, район Шал акына, город Сергеевка, переулок Аютасский, дом 42.</w:t>
      </w:r>
    </w:p>
    <w:bookmarkEnd w:id="17318"/>
    <w:bookmarkStart w:name="z37910" w:id="17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Шал акына Департамента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7319"/>
    <w:bookmarkStart w:name="z37911" w:id="17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320"/>
    <w:bookmarkStart w:name="z37912" w:id="17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321"/>
    <w:bookmarkStart w:name="z37913" w:id="17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322"/>
    <w:bookmarkStart w:name="z37914" w:id="17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323"/>
    <w:bookmarkStart w:name="z37915" w:id="17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324"/>
    <w:bookmarkStart w:name="z37916" w:id="17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325"/>
    <w:bookmarkStart w:name="z37917" w:id="17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326"/>
    <w:bookmarkStart w:name="z37918" w:id="17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327"/>
    <w:bookmarkStart w:name="z37919" w:id="17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7328"/>
    <w:bookmarkStart w:name="z37920" w:id="17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329"/>
    <w:bookmarkStart w:name="z37921" w:id="17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330"/>
    <w:bookmarkStart w:name="z37922" w:id="17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7331"/>
    <w:bookmarkStart w:name="z37923" w:id="17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7332"/>
    <w:bookmarkStart w:name="z37924" w:id="17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333"/>
    <w:bookmarkStart w:name="z37925" w:id="17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7334"/>
    <w:bookmarkStart w:name="z37926" w:id="17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335"/>
    <w:bookmarkStart w:name="z37927" w:id="17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336"/>
    <w:bookmarkStart w:name="z37928" w:id="17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7337"/>
    <w:bookmarkStart w:name="z37929" w:id="17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7338"/>
    <w:bookmarkStart w:name="z37930" w:id="17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339"/>
    <w:bookmarkStart w:name="z45136" w:id="17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340"/>
    <w:bookmarkStart w:name="z45137" w:id="17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341"/>
    <w:bookmarkStart w:name="z45138" w:id="17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342"/>
    <w:bookmarkStart w:name="z45139" w:id="17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343"/>
    <w:bookmarkStart w:name="z45140" w:id="17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15" w:id="17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345"/>
    <w:bookmarkStart w:name="z47638" w:id="17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346"/>
    <w:bookmarkStart w:name="z47639" w:id="17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347"/>
    <w:bookmarkStart w:name="z45142" w:id="17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348"/>
    <w:bookmarkStart w:name="z47640" w:id="17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349"/>
    <w:bookmarkStart w:name="z45143" w:id="17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350"/>
    <w:bookmarkStart w:name="z45144" w:id="17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351"/>
    <w:bookmarkStart w:name="z45145" w:id="17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352"/>
    <w:bookmarkStart w:name="z45146" w:id="17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48" w:id="17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354"/>
    <w:bookmarkStart w:name="z45149" w:id="17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355"/>
    <w:bookmarkStart w:name="z45150" w:id="17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356"/>
    <w:bookmarkStart w:name="z45151" w:id="17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61" w:id="17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358"/>
    <w:bookmarkStart w:name="z37962" w:id="17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7359"/>
    <w:bookmarkStart w:name="z37963" w:id="17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7360"/>
    <w:bookmarkStart w:name="z37964" w:id="17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361"/>
    <w:bookmarkStart w:name="z37965" w:id="17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7362"/>
    <w:bookmarkStart w:name="z37966" w:id="17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363"/>
    <w:bookmarkStart w:name="z37967" w:id="17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7364"/>
    <w:bookmarkStart w:name="z37968" w:id="17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365"/>
    <w:bookmarkStart w:name="z37969" w:id="17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7366"/>
    <w:bookmarkStart w:name="z37970" w:id="17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367"/>
    <w:bookmarkStart w:name="z47641" w:id="17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7368"/>
    <w:bookmarkStart w:name="z37971" w:id="17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7369"/>
    <w:bookmarkStart w:name="z37972" w:id="17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370"/>
    <w:bookmarkStart w:name="z37973" w:id="17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7371"/>
    <w:bookmarkStart w:name="z47642" w:id="17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7372"/>
    <w:bookmarkStart w:name="z37974" w:id="17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7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75" w:id="17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7374"/>
    <w:bookmarkStart w:name="z37976" w:id="17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375"/>
    <w:bookmarkStart w:name="z37977" w:id="17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376"/>
    <w:bookmarkStart w:name="z37978" w:id="17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377"/>
    <w:bookmarkStart w:name="z37979" w:id="17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7378"/>
    <w:bookmarkStart w:name="z37980" w:id="17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7379"/>
    <w:bookmarkStart w:name="z37981" w:id="17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7380"/>
    <w:bookmarkStart w:name="z37982" w:id="17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7381"/>
    <w:bookmarkStart w:name="z37983" w:id="17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7382"/>
    <w:bookmarkStart w:name="z37984" w:id="17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383"/>
    <w:bookmarkStart w:name="z37985" w:id="17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384"/>
    <w:bookmarkStart w:name="z37986" w:id="17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385"/>
    <w:bookmarkStart w:name="z37987" w:id="17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386"/>
    <w:bookmarkStart w:name="z37988" w:id="17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387"/>
    <w:bookmarkStart w:name="z37989" w:id="17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388"/>
    <w:bookmarkStart w:name="z37990" w:id="17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389"/>
    <w:bookmarkStart w:name="z37991" w:id="17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390"/>
    <w:bookmarkStart w:name="z37992" w:id="17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7993" w:id="17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"Арысское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7392"/>
    <w:bookmarkStart w:name="z37994" w:id="17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393"/>
    <w:bookmarkStart w:name="z37995" w:id="17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94"/>
    <w:bookmarkStart w:name="z37996" w:id="17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"Арысское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395"/>
    <w:bookmarkStart w:name="z37997" w:id="17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396"/>
    <w:bookmarkStart w:name="z37998" w:id="17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397"/>
    <w:bookmarkStart w:name="z37999" w:id="17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398"/>
    <w:bookmarkStart w:name="z38000" w:id="17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399"/>
    <w:bookmarkStart w:name="z38001" w:id="17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400"/>
    <w:bookmarkStart w:name="z38002" w:id="17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401"/>
    <w:bookmarkStart w:name="z38003" w:id="17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160100, Республика Казахстан, Туркестанская область, город Арыс, улица К.Ибрагимова, здание 81.</w:t>
      </w:r>
    </w:p>
    <w:bookmarkEnd w:id="17402"/>
    <w:bookmarkStart w:name="z38004" w:id="17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"Арысское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7403"/>
    <w:bookmarkStart w:name="z38005" w:id="17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404"/>
    <w:bookmarkStart w:name="z38006" w:id="17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405"/>
    <w:bookmarkStart w:name="z38007" w:id="17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406"/>
    <w:bookmarkStart w:name="z38008" w:id="17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407"/>
    <w:bookmarkStart w:name="z38009" w:id="17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408"/>
    <w:bookmarkStart w:name="z38010" w:id="17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409"/>
    <w:bookmarkStart w:name="z38011" w:id="17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410"/>
    <w:bookmarkStart w:name="z38012" w:id="17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411"/>
    <w:bookmarkStart w:name="z38013" w:id="17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7412"/>
    <w:bookmarkStart w:name="z38014" w:id="17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413"/>
    <w:bookmarkStart w:name="z38015" w:id="17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414"/>
    <w:bookmarkStart w:name="z38016" w:id="17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7415"/>
    <w:bookmarkStart w:name="z38017" w:id="17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7416"/>
    <w:bookmarkStart w:name="z38018" w:id="17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417"/>
    <w:bookmarkStart w:name="z38019" w:id="17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7418"/>
    <w:bookmarkStart w:name="z38020" w:id="17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419"/>
    <w:bookmarkStart w:name="z38021" w:id="17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420"/>
    <w:bookmarkStart w:name="z38022" w:id="17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7421"/>
    <w:bookmarkStart w:name="z38023" w:id="17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7422"/>
    <w:bookmarkStart w:name="z38024" w:id="17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423"/>
    <w:bookmarkStart w:name="z45154" w:id="17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424"/>
    <w:bookmarkStart w:name="z45155" w:id="17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425"/>
    <w:bookmarkStart w:name="z45156" w:id="17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426"/>
    <w:bookmarkStart w:name="z45157" w:id="17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427"/>
    <w:bookmarkStart w:name="z45158" w:id="17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16" w:id="17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429"/>
    <w:bookmarkStart w:name="z47643" w:id="17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430"/>
    <w:bookmarkStart w:name="z47644" w:id="17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431"/>
    <w:bookmarkStart w:name="z45160" w:id="17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432"/>
    <w:bookmarkStart w:name="z47645" w:id="17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433"/>
    <w:bookmarkStart w:name="z45161" w:id="17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434"/>
    <w:bookmarkStart w:name="z45162" w:id="17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435"/>
    <w:bookmarkStart w:name="z45163" w:id="17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436"/>
    <w:bookmarkStart w:name="z45164" w:id="17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66" w:id="17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438"/>
    <w:bookmarkStart w:name="z45167" w:id="17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439"/>
    <w:bookmarkStart w:name="z45168" w:id="17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440"/>
    <w:bookmarkStart w:name="z45169" w:id="17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55" w:id="17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442"/>
    <w:bookmarkStart w:name="z38056" w:id="17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7443"/>
    <w:bookmarkStart w:name="z38057" w:id="17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7444"/>
    <w:bookmarkStart w:name="z38058" w:id="17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445"/>
    <w:bookmarkStart w:name="z38059" w:id="17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7446"/>
    <w:bookmarkStart w:name="z38060" w:id="17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447"/>
    <w:bookmarkStart w:name="z38061" w:id="17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7448"/>
    <w:bookmarkStart w:name="z38062" w:id="17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449"/>
    <w:bookmarkStart w:name="z38063" w:id="17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7450"/>
    <w:bookmarkStart w:name="z38064" w:id="17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451"/>
    <w:bookmarkStart w:name="z47646" w:id="17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7452"/>
    <w:bookmarkStart w:name="z38065" w:id="17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7453"/>
    <w:bookmarkStart w:name="z38066" w:id="17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454"/>
    <w:bookmarkStart w:name="z38067" w:id="17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7455"/>
    <w:bookmarkStart w:name="z47647" w:id="17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7456"/>
    <w:bookmarkStart w:name="z38068" w:id="17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7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69" w:id="17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7458"/>
    <w:bookmarkStart w:name="z38070" w:id="17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459"/>
    <w:bookmarkStart w:name="z38071" w:id="17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460"/>
    <w:bookmarkStart w:name="z38072" w:id="17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461"/>
    <w:bookmarkStart w:name="z38073" w:id="17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7462"/>
    <w:bookmarkStart w:name="z38074" w:id="17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7463"/>
    <w:bookmarkStart w:name="z38075" w:id="17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7464"/>
    <w:bookmarkStart w:name="z38076" w:id="17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7465"/>
    <w:bookmarkStart w:name="z38077" w:id="17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7466"/>
    <w:bookmarkStart w:name="z38078" w:id="17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467"/>
    <w:bookmarkStart w:name="z38079" w:id="17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468"/>
    <w:bookmarkStart w:name="z38080" w:id="17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469"/>
    <w:bookmarkStart w:name="z38081" w:id="17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470"/>
    <w:bookmarkStart w:name="z38082" w:id="17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471"/>
    <w:bookmarkStart w:name="z38083" w:id="17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472"/>
    <w:bookmarkStart w:name="z38084" w:id="17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473"/>
    <w:bookmarkStart w:name="z38085" w:id="17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474"/>
    <w:bookmarkStart w:name="z38086" w:id="17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8087" w:id="17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"Байдибекское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7476"/>
    <w:bookmarkStart w:name="z38088" w:id="17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477"/>
    <w:bookmarkStart w:name="z38089" w:id="17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78"/>
    <w:bookmarkStart w:name="z38090" w:id="17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"Байдибекское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479"/>
    <w:bookmarkStart w:name="z38091" w:id="17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480"/>
    <w:bookmarkStart w:name="z38092" w:id="17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481"/>
    <w:bookmarkStart w:name="z38093" w:id="17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482"/>
    <w:bookmarkStart w:name="z38094" w:id="17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483"/>
    <w:bookmarkStart w:name="z38095" w:id="17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484"/>
    <w:bookmarkStart w:name="z38096" w:id="17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485"/>
    <w:bookmarkStart w:name="z38097" w:id="17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160200, Республика Казахстан, Туркестанская область, Байдибекский район, Шаянский сельский округ, село Шаян, улица Байдибек Карашаулы, здание 55.</w:t>
      </w:r>
    </w:p>
    <w:bookmarkEnd w:id="17486"/>
    <w:bookmarkStart w:name="z38098" w:id="17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"Байдибекское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7487"/>
    <w:bookmarkStart w:name="z38099" w:id="17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488"/>
    <w:bookmarkStart w:name="z38100" w:id="17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489"/>
    <w:bookmarkStart w:name="z38101" w:id="17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490"/>
    <w:bookmarkStart w:name="z38102" w:id="17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491"/>
    <w:bookmarkStart w:name="z38103" w:id="17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492"/>
    <w:bookmarkStart w:name="z38104" w:id="17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493"/>
    <w:bookmarkStart w:name="z38105" w:id="17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494"/>
    <w:bookmarkStart w:name="z38106" w:id="17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495"/>
    <w:bookmarkStart w:name="z38107" w:id="17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7496"/>
    <w:bookmarkStart w:name="z38108" w:id="17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497"/>
    <w:bookmarkStart w:name="z38109" w:id="17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498"/>
    <w:bookmarkStart w:name="z38110" w:id="17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7499"/>
    <w:bookmarkStart w:name="z38111" w:id="17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7500"/>
    <w:bookmarkStart w:name="z38112" w:id="17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501"/>
    <w:bookmarkStart w:name="z38113" w:id="17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7502"/>
    <w:bookmarkStart w:name="z38114" w:id="17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503"/>
    <w:bookmarkStart w:name="z38115" w:id="17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504"/>
    <w:bookmarkStart w:name="z38116" w:id="17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7505"/>
    <w:bookmarkStart w:name="z38117" w:id="17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7506"/>
    <w:bookmarkStart w:name="z38118" w:id="17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507"/>
    <w:bookmarkStart w:name="z45172" w:id="17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508"/>
    <w:bookmarkStart w:name="z45173" w:id="17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509"/>
    <w:bookmarkStart w:name="z45174" w:id="17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510"/>
    <w:bookmarkStart w:name="z45175" w:id="17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511"/>
    <w:bookmarkStart w:name="z45176" w:id="17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17" w:id="17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513"/>
    <w:bookmarkStart w:name="z47648" w:id="17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514"/>
    <w:bookmarkStart w:name="z47649" w:id="17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515"/>
    <w:bookmarkStart w:name="z45178" w:id="17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516"/>
    <w:bookmarkStart w:name="z47650" w:id="17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517"/>
    <w:bookmarkStart w:name="z45179" w:id="17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518"/>
    <w:bookmarkStart w:name="z45180" w:id="17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519"/>
    <w:bookmarkStart w:name="z45181" w:id="17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520"/>
    <w:bookmarkStart w:name="z45182" w:id="17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84" w:id="17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522"/>
    <w:bookmarkStart w:name="z45185" w:id="17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523"/>
    <w:bookmarkStart w:name="z45186" w:id="17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524"/>
    <w:bookmarkStart w:name="z45187" w:id="17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49" w:id="17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526"/>
    <w:bookmarkStart w:name="z38150" w:id="17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7527"/>
    <w:bookmarkStart w:name="z38151" w:id="17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7528"/>
    <w:bookmarkStart w:name="z38152" w:id="17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529"/>
    <w:bookmarkStart w:name="z38153" w:id="17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7530"/>
    <w:bookmarkStart w:name="z38154" w:id="17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531"/>
    <w:bookmarkStart w:name="z38155" w:id="17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7532"/>
    <w:bookmarkStart w:name="z38156" w:id="17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533"/>
    <w:bookmarkStart w:name="z38157" w:id="17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7534"/>
    <w:bookmarkStart w:name="z38158" w:id="17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535"/>
    <w:bookmarkStart w:name="z47651" w:id="17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7536"/>
    <w:bookmarkStart w:name="z38159" w:id="17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7537"/>
    <w:bookmarkStart w:name="z38160" w:id="17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538"/>
    <w:bookmarkStart w:name="z38161" w:id="17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7539"/>
    <w:bookmarkStart w:name="z47652" w:id="17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7540"/>
    <w:bookmarkStart w:name="z38162" w:id="17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7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63" w:id="17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7542"/>
    <w:bookmarkStart w:name="z38164" w:id="17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543"/>
    <w:bookmarkStart w:name="z38165" w:id="17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544"/>
    <w:bookmarkStart w:name="z38166" w:id="17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545"/>
    <w:bookmarkStart w:name="z38167" w:id="17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7546"/>
    <w:bookmarkStart w:name="z38168" w:id="17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7547"/>
    <w:bookmarkStart w:name="z38169" w:id="17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7548"/>
    <w:bookmarkStart w:name="z38170" w:id="17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7549"/>
    <w:bookmarkStart w:name="z38171" w:id="17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7550"/>
    <w:bookmarkStart w:name="z38172" w:id="17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551"/>
    <w:bookmarkStart w:name="z38173" w:id="17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552"/>
    <w:bookmarkStart w:name="z38174" w:id="17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553"/>
    <w:bookmarkStart w:name="z38175" w:id="17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554"/>
    <w:bookmarkStart w:name="z38176" w:id="17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555"/>
    <w:bookmarkStart w:name="z38177" w:id="17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556"/>
    <w:bookmarkStart w:name="z38178" w:id="17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557"/>
    <w:bookmarkStart w:name="z38179" w:id="17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558"/>
    <w:bookmarkStart w:name="z38180" w:id="17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5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8181" w:id="17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"Жетысайское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7560"/>
    <w:bookmarkStart w:name="z38182" w:id="17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561"/>
    <w:bookmarkStart w:name="z38183" w:id="17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562"/>
    <w:bookmarkStart w:name="z38184" w:id="17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"Жетысайское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563"/>
    <w:bookmarkStart w:name="z38185" w:id="17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564"/>
    <w:bookmarkStart w:name="z38186" w:id="17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565"/>
    <w:bookmarkStart w:name="z38187" w:id="17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566"/>
    <w:bookmarkStart w:name="z38188" w:id="17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567"/>
    <w:bookmarkStart w:name="z38189" w:id="17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568"/>
    <w:bookmarkStart w:name="z38190" w:id="17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569"/>
    <w:bookmarkStart w:name="z38191" w:id="17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160500, Республика Казахстан, Туркестанская область, Жетысайский район, город Жетысай, улица С.Сейфулина, ст-е 22.</w:t>
      </w:r>
    </w:p>
    <w:bookmarkEnd w:id="17570"/>
    <w:bookmarkStart w:name="z38192" w:id="17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"Жетысайское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7571"/>
    <w:bookmarkStart w:name="z38193" w:id="17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572"/>
    <w:bookmarkStart w:name="z38194" w:id="17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573"/>
    <w:bookmarkStart w:name="z38195" w:id="17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574"/>
    <w:bookmarkStart w:name="z38196" w:id="17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575"/>
    <w:bookmarkStart w:name="z38197" w:id="17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576"/>
    <w:bookmarkStart w:name="z38198" w:id="17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577"/>
    <w:bookmarkStart w:name="z38199" w:id="17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578"/>
    <w:bookmarkStart w:name="z38200" w:id="17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579"/>
    <w:bookmarkStart w:name="z38201" w:id="17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7580"/>
    <w:bookmarkStart w:name="z38202" w:id="17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581"/>
    <w:bookmarkStart w:name="z38203" w:id="17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582"/>
    <w:bookmarkStart w:name="z38204" w:id="17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7583"/>
    <w:bookmarkStart w:name="z38205" w:id="17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7584"/>
    <w:bookmarkStart w:name="z38206" w:id="17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585"/>
    <w:bookmarkStart w:name="z38207" w:id="17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7586"/>
    <w:bookmarkStart w:name="z38208" w:id="17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587"/>
    <w:bookmarkStart w:name="z38209" w:id="17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588"/>
    <w:bookmarkStart w:name="z38210" w:id="17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7589"/>
    <w:bookmarkStart w:name="z38211" w:id="17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7590"/>
    <w:bookmarkStart w:name="z38212" w:id="17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591"/>
    <w:bookmarkStart w:name="z45190" w:id="17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592"/>
    <w:bookmarkStart w:name="z45191" w:id="17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593"/>
    <w:bookmarkStart w:name="z45192" w:id="17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594"/>
    <w:bookmarkStart w:name="z45193" w:id="17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595"/>
    <w:bookmarkStart w:name="z45194" w:id="17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18" w:id="17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597"/>
    <w:bookmarkStart w:name="z47653" w:id="17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598"/>
    <w:bookmarkStart w:name="z47654" w:id="17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599"/>
    <w:bookmarkStart w:name="z45196" w:id="17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600"/>
    <w:bookmarkStart w:name="z47655" w:id="17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601"/>
    <w:bookmarkStart w:name="z45197" w:id="17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602"/>
    <w:bookmarkStart w:name="z45198" w:id="17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603"/>
    <w:bookmarkStart w:name="z45199" w:id="17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604"/>
    <w:bookmarkStart w:name="z45200" w:id="17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02" w:id="17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606"/>
    <w:bookmarkStart w:name="z45203" w:id="17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607"/>
    <w:bookmarkStart w:name="z45204" w:id="17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608"/>
    <w:bookmarkStart w:name="z45205" w:id="17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43" w:id="17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610"/>
    <w:bookmarkStart w:name="z38244" w:id="17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7611"/>
    <w:bookmarkStart w:name="z38245" w:id="17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7612"/>
    <w:bookmarkStart w:name="z38246" w:id="17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613"/>
    <w:bookmarkStart w:name="z38247" w:id="17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7614"/>
    <w:bookmarkStart w:name="z38248" w:id="17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615"/>
    <w:bookmarkStart w:name="z38249" w:id="17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7616"/>
    <w:bookmarkStart w:name="z38250" w:id="17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617"/>
    <w:bookmarkStart w:name="z38251" w:id="17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7618"/>
    <w:bookmarkStart w:name="z38252" w:id="17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619"/>
    <w:bookmarkStart w:name="z47656" w:id="17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7620"/>
    <w:bookmarkStart w:name="z38253" w:id="17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7621"/>
    <w:bookmarkStart w:name="z38254" w:id="17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622"/>
    <w:bookmarkStart w:name="z38255" w:id="17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7623"/>
    <w:bookmarkStart w:name="z47657" w:id="17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7624"/>
    <w:bookmarkStart w:name="z38256" w:id="17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7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57" w:id="17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7626"/>
    <w:bookmarkStart w:name="z38258" w:id="17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627"/>
    <w:bookmarkStart w:name="z38259" w:id="17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628"/>
    <w:bookmarkStart w:name="z38260" w:id="17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629"/>
    <w:bookmarkStart w:name="z38261" w:id="17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7630"/>
    <w:bookmarkStart w:name="z38262" w:id="17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7631"/>
    <w:bookmarkStart w:name="z38263" w:id="17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7632"/>
    <w:bookmarkStart w:name="z38264" w:id="17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7633"/>
    <w:bookmarkStart w:name="z38265" w:id="17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7634"/>
    <w:bookmarkStart w:name="z38266" w:id="17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635"/>
    <w:bookmarkStart w:name="z38267" w:id="17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636"/>
    <w:bookmarkStart w:name="z38268" w:id="17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637"/>
    <w:bookmarkStart w:name="z38269" w:id="17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638"/>
    <w:bookmarkStart w:name="z38270" w:id="17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639"/>
    <w:bookmarkStart w:name="z38271" w:id="17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640"/>
    <w:bookmarkStart w:name="z38272" w:id="17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641"/>
    <w:bookmarkStart w:name="z38273" w:id="17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642"/>
    <w:bookmarkStart w:name="z38274" w:id="17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6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8275" w:id="17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"Келесское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7644"/>
    <w:bookmarkStart w:name="z38276" w:id="17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645"/>
    <w:bookmarkStart w:name="z38277" w:id="17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646"/>
    <w:bookmarkStart w:name="z38278" w:id="17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"Келесское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647"/>
    <w:bookmarkStart w:name="z38279" w:id="17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648"/>
    <w:bookmarkStart w:name="z38280" w:id="17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649"/>
    <w:bookmarkStart w:name="z38281" w:id="17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650"/>
    <w:bookmarkStart w:name="z38282" w:id="17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651"/>
    <w:bookmarkStart w:name="z38283" w:id="17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652"/>
    <w:bookmarkStart w:name="z38284" w:id="17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653"/>
    <w:bookmarkStart w:name="z38285" w:id="17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160905, Республика Казахстан, Туркестанская область, Келесский район, село Абай, аллея А.Жылкышиев, д.12А.</w:t>
      </w:r>
    </w:p>
    <w:bookmarkEnd w:id="17654"/>
    <w:bookmarkStart w:name="z38286" w:id="17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"Келесское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7655"/>
    <w:bookmarkStart w:name="z38287" w:id="17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656"/>
    <w:bookmarkStart w:name="z38288" w:id="17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657"/>
    <w:bookmarkStart w:name="z38289" w:id="17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658"/>
    <w:bookmarkStart w:name="z38290" w:id="17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659"/>
    <w:bookmarkStart w:name="z38291" w:id="17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660"/>
    <w:bookmarkStart w:name="z38292" w:id="17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661"/>
    <w:bookmarkStart w:name="z38293" w:id="17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662"/>
    <w:bookmarkStart w:name="z38294" w:id="17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663"/>
    <w:bookmarkStart w:name="z38295" w:id="17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7664"/>
    <w:bookmarkStart w:name="z38296" w:id="17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665"/>
    <w:bookmarkStart w:name="z38297" w:id="17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666"/>
    <w:bookmarkStart w:name="z38298" w:id="17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7667"/>
    <w:bookmarkStart w:name="z38299" w:id="17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7668"/>
    <w:bookmarkStart w:name="z38300" w:id="17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669"/>
    <w:bookmarkStart w:name="z38301" w:id="17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7670"/>
    <w:bookmarkStart w:name="z38302" w:id="17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671"/>
    <w:bookmarkStart w:name="z38303" w:id="17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672"/>
    <w:bookmarkStart w:name="z38304" w:id="17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7673"/>
    <w:bookmarkStart w:name="z38305" w:id="17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7674"/>
    <w:bookmarkStart w:name="z38306" w:id="17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675"/>
    <w:bookmarkStart w:name="z45208" w:id="17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676"/>
    <w:bookmarkStart w:name="z45209" w:id="17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677"/>
    <w:bookmarkStart w:name="z45210" w:id="17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678"/>
    <w:bookmarkStart w:name="z45211" w:id="17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679"/>
    <w:bookmarkStart w:name="z45212" w:id="17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19" w:id="17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681"/>
    <w:bookmarkStart w:name="z47658" w:id="17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682"/>
    <w:bookmarkStart w:name="z47659" w:id="17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683"/>
    <w:bookmarkStart w:name="z45214" w:id="17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684"/>
    <w:bookmarkStart w:name="z47660" w:id="17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685"/>
    <w:bookmarkStart w:name="z45215" w:id="17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686"/>
    <w:bookmarkStart w:name="z45216" w:id="17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687"/>
    <w:bookmarkStart w:name="z45217" w:id="17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688"/>
    <w:bookmarkStart w:name="z45218" w:id="17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6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20" w:id="17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690"/>
    <w:bookmarkStart w:name="z45221" w:id="17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691"/>
    <w:bookmarkStart w:name="z45222" w:id="17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692"/>
    <w:bookmarkStart w:name="z45223" w:id="17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37" w:id="17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694"/>
    <w:bookmarkStart w:name="z38338" w:id="17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7695"/>
    <w:bookmarkStart w:name="z38339" w:id="17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7696"/>
    <w:bookmarkStart w:name="z38340" w:id="17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697"/>
    <w:bookmarkStart w:name="z38341" w:id="17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7698"/>
    <w:bookmarkStart w:name="z38342" w:id="17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699"/>
    <w:bookmarkStart w:name="z38343" w:id="17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7700"/>
    <w:bookmarkStart w:name="z38344" w:id="17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701"/>
    <w:bookmarkStart w:name="z38345" w:id="17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7702"/>
    <w:bookmarkStart w:name="z38346" w:id="17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703"/>
    <w:bookmarkStart w:name="z47661" w:id="17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7704"/>
    <w:bookmarkStart w:name="z38347" w:id="17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7705"/>
    <w:bookmarkStart w:name="z38348" w:id="17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706"/>
    <w:bookmarkStart w:name="z38349" w:id="17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7707"/>
    <w:bookmarkStart w:name="z47662" w:id="17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7708"/>
    <w:bookmarkStart w:name="z38350" w:id="17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7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51" w:id="17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7710"/>
    <w:bookmarkStart w:name="z38352" w:id="17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711"/>
    <w:bookmarkStart w:name="z38353" w:id="17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712"/>
    <w:bookmarkStart w:name="z38354" w:id="17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713"/>
    <w:bookmarkStart w:name="z38355" w:id="17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7714"/>
    <w:bookmarkStart w:name="z38356" w:id="17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7715"/>
    <w:bookmarkStart w:name="z38357" w:id="17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7716"/>
    <w:bookmarkStart w:name="z38358" w:id="17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7717"/>
    <w:bookmarkStart w:name="z38359" w:id="17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7718"/>
    <w:bookmarkStart w:name="z38360" w:id="17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719"/>
    <w:bookmarkStart w:name="z38361" w:id="17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720"/>
    <w:bookmarkStart w:name="z38362" w:id="17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721"/>
    <w:bookmarkStart w:name="z38363" w:id="17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722"/>
    <w:bookmarkStart w:name="z38364" w:id="17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723"/>
    <w:bookmarkStart w:name="z38365" w:id="17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724"/>
    <w:bookmarkStart w:name="z38366" w:id="17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725"/>
    <w:bookmarkStart w:name="z38367" w:id="17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726"/>
    <w:bookmarkStart w:name="z38368" w:id="17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7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8369" w:id="17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"Кентауское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7728"/>
    <w:bookmarkStart w:name="z38370" w:id="17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729"/>
    <w:bookmarkStart w:name="z38371" w:id="17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730"/>
    <w:bookmarkStart w:name="z38372" w:id="17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"Кентауское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731"/>
    <w:bookmarkStart w:name="z38373" w:id="17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732"/>
    <w:bookmarkStart w:name="z38374" w:id="17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733"/>
    <w:bookmarkStart w:name="z38375" w:id="17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734"/>
    <w:bookmarkStart w:name="z38376" w:id="17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735"/>
    <w:bookmarkStart w:name="z38377" w:id="17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736"/>
    <w:bookmarkStart w:name="z38378" w:id="17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737"/>
    <w:bookmarkStart w:name="z38379" w:id="17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160400, Республика Казахстан, Туркестанская область, город Кентау, проспект Д.А. Кунаева, дом 4.</w:t>
      </w:r>
    </w:p>
    <w:bookmarkEnd w:id="17738"/>
    <w:bookmarkStart w:name="z38380" w:id="17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"Кентауское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7739"/>
    <w:bookmarkStart w:name="z38381" w:id="17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740"/>
    <w:bookmarkStart w:name="z38382" w:id="17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741"/>
    <w:bookmarkStart w:name="z38383" w:id="17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742"/>
    <w:bookmarkStart w:name="z38384" w:id="17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743"/>
    <w:bookmarkStart w:name="z38385" w:id="17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744"/>
    <w:bookmarkStart w:name="z38386" w:id="17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745"/>
    <w:bookmarkStart w:name="z38387" w:id="17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746"/>
    <w:bookmarkStart w:name="z38388" w:id="17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747"/>
    <w:bookmarkStart w:name="z38389" w:id="17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7748"/>
    <w:bookmarkStart w:name="z38390" w:id="17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749"/>
    <w:bookmarkStart w:name="z38391" w:id="17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750"/>
    <w:bookmarkStart w:name="z38392" w:id="17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7751"/>
    <w:bookmarkStart w:name="z38393" w:id="17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7752"/>
    <w:bookmarkStart w:name="z38394" w:id="17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753"/>
    <w:bookmarkStart w:name="z38395" w:id="17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7754"/>
    <w:bookmarkStart w:name="z38396" w:id="17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755"/>
    <w:bookmarkStart w:name="z38397" w:id="17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756"/>
    <w:bookmarkStart w:name="z38398" w:id="17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7757"/>
    <w:bookmarkStart w:name="z38399" w:id="17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7758"/>
    <w:bookmarkStart w:name="z38400" w:id="17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759"/>
    <w:bookmarkStart w:name="z45226" w:id="17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760"/>
    <w:bookmarkStart w:name="z45227" w:id="17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761"/>
    <w:bookmarkStart w:name="z45228" w:id="17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762"/>
    <w:bookmarkStart w:name="z45229" w:id="17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763"/>
    <w:bookmarkStart w:name="z45230" w:id="17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20" w:id="17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765"/>
    <w:bookmarkStart w:name="z47663" w:id="17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766"/>
    <w:bookmarkStart w:name="z47664" w:id="17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767"/>
    <w:bookmarkStart w:name="z45232" w:id="17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768"/>
    <w:bookmarkStart w:name="z47665" w:id="17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769"/>
    <w:bookmarkStart w:name="z45233" w:id="17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770"/>
    <w:bookmarkStart w:name="z45234" w:id="17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771"/>
    <w:bookmarkStart w:name="z45235" w:id="17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772"/>
    <w:bookmarkStart w:name="z45236" w:id="17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7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38" w:id="17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774"/>
    <w:bookmarkStart w:name="z45239" w:id="17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775"/>
    <w:bookmarkStart w:name="z45240" w:id="17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776"/>
    <w:bookmarkStart w:name="z45241" w:id="17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31" w:id="17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778"/>
    <w:bookmarkStart w:name="z38432" w:id="17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7779"/>
    <w:bookmarkStart w:name="z38433" w:id="17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7780"/>
    <w:bookmarkStart w:name="z38434" w:id="17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781"/>
    <w:bookmarkStart w:name="z38435" w:id="17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7782"/>
    <w:bookmarkStart w:name="z38436" w:id="17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783"/>
    <w:bookmarkStart w:name="z38437" w:id="17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7784"/>
    <w:bookmarkStart w:name="z38438" w:id="17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785"/>
    <w:bookmarkStart w:name="z38439" w:id="17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7786"/>
    <w:bookmarkStart w:name="z38440" w:id="17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787"/>
    <w:bookmarkStart w:name="z47666" w:id="17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7788"/>
    <w:bookmarkStart w:name="z38441" w:id="17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7789"/>
    <w:bookmarkStart w:name="z38442" w:id="17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790"/>
    <w:bookmarkStart w:name="z38443" w:id="17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7791"/>
    <w:bookmarkStart w:name="z47667" w:id="17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7792"/>
    <w:bookmarkStart w:name="z38444" w:id="17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7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45" w:id="17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7794"/>
    <w:bookmarkStart w:name="z38446" w:id="17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795"/>
    <w:bookmarkStart w:name="z38447" w:id="17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796"/>
    <w:bookmarkStart w:name="z38448" w:id="17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797"/>
    <w:bookmarkStart w:name="z38449" w:id="17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7798"/>
    <w:bookmarkStart w:name="z38450" w:id="17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7799"/>
    <w:bookmarkStart w:name="z38451" w:id="17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7800"/>
    <w:bookmarkStart w:name="z38452" w:id="17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7801"/>
    <w:bookmarkStart w:name="z38453" w:id="17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7802"/>
    <w:bookmarkStart w:name="z38454" w:id="17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803"/>
    <w:bookmarkStart w:name="z38455" w:id="17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804"/>
    <w:bookmarkStart w:name="z38456" w:id="17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805"/>
    <w:bookmarkStart w:name="z38457" w:id="17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806"/>
    <w:bookmarkStart w:name="z38458" w:id="17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807"/>
    <w:bookmarkStart w:name="z38459" w:id="17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808"/>
    <w:bookmarkStart w:name="z38460" w:id="17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809"/>
    <w:bookmarkStart w:name="z38461" w:id="17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810"/>
    <w:bookmarkStart w:name="z38462" w:id="17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8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8463" w:id="17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"Казыгуртское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7812"/>
    <w:bookmarkStart w:name="z38464" w:id="17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813"/>
    <w:bookmarkStart w:name="z38465" w:id="17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814"/>
    <w:bookmarkStart w:name="z38466" w:id="17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"Казыгуртское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815"/>
    <w:bookmarkStart w:name="z38467" w:id="17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816"/>
    <w:bookmarkStart w:name="z38468" w:id="17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817"/>
    <w:bookmarkStart w:name="z38469" w:id="17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818"/>
    <w:bookmarkStart w:name="z38470" w:id="17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819"/>
    <w:bookmarkStart w:name="z38471" w:id="17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820"/>
    <w:bookmarkStart w:name="z38472" w:id="17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821"/>
    <w:bookmarkStart w:name="z38473" w:id="17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160300, Республика Казахстан, Туркестанская область, Казыгуртский район, сельский округ Казыгурт, село Казыгурт, улица Курмангазы, зд.1А.</w:t>
      </w:r>
    </w:p>
    <w:bookmarkEnd w:id="17822"/>
    <w:bookmarkStart w:name="z38474" w:id="17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"Казыгуртское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7823"/>
    <w:bookmarkStart w:name="z38475" w:id="17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824"/>
    <w:bookmarkStart w:name="z38476" w:id="17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825"/>
    <w:bookmarkStart w:name="z38477" w:id="17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826"/>
    <w:bookmarkStart w:name="z38478" w:id="17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827"/>
    <w:bookmarkStart w:name="z38479" w:id="17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828"/>
    <w:bookmarkStart w:name="z38480" w:id="17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829"/>
    <w:bookmarkStart w:name="z38481" w:id="17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830"/>
    <w:bookmarkStart w:name="z38482" w:id="17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831"/>
    <w:bookmarkStart w:name="z38483" w:id="17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7832"/>
    <w:bookmarkStart w:name="z38484" w:id="17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833"/>
    <w:bookmarkStart w:name="z38485" w:id="17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834"/>
    <w:bookmarkStart w:name="z38486" w:id="17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7835"/>
    <w:bookmarkStart w:name="z38487" w:id="17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7836"/>
    <w:bookmarkStart w:name="z38488" w:id="17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837"/>
    <w:bookmarkStart w:name="z38489" w:id="17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7838"/>
    <w:bookmarkStart w:name="z38490" w:id="17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839"/>
    <w:bookmarkStart w:name="z38491" w:id="17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840"/>
    <w:bookmarkStart w:name="z38492" w:id="17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7841"/>
    <w:bookmarkStart w:name="z38493" w:id="17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7842"/>
    <w:bookmarkStart w:name="z38494" w:id="17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843"/>
    <w:bookmarkStart w:name="z45244" w:id="17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844"/>
    <w:bookmarkStart w:name="z45245" w:id="17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845"/>
    <w:bookmarkStart w:name="z45246" w:id="17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846"/>
    <w:bookmarkStart w:name="z45247" w:id="17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847"/>
    <w:bookmarkStart w:name="z45248" w:id="17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21" w:id="17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849"/>
    <w:bookmarkStart w:name="z47668" w:id="17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850"/>
    <w:bookmarkStart w:name="z47669" w:id="17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851"/>
    <w:bookmarkStart w:name="z45250" w:id="17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852"/>
    <w:bookmarkStart w:name="z47670" w:id="17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853"/>
    <w:bookmarkStart w:name="z45251" w:id="17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854"/>
    <w:bookmarkStart w:name="z45252" w:id="17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855"/>
    <w:bookmarkStart w:name="z45253" w:id="17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856"/>
    <w:bookmarkStart w:name="z45254" w:id="17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8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56" w:id="17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858"/>
    <w:bookmarkStart w:name="z45257" w:id="17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859"/>
    <w:bookmarkStart w:name="z45258" w:id="17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860"/>
    <w:bookmarkStart w:name="z45259" w:id="17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8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25" w:id="17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862"/>
    <w:bookmarkStart w:name="z38526" w:id="17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7863"/>
    <w:bookmarkStart w:name="z38527" w:id="17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7864"/>
    <w:bookmarkStart w:name="z38528" w:id="17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865"/>
    <w:bookmarkStart w:name="z38529" w:id="17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7866"/>
    <w:bookmarkStart w:name="z38530" w:id="17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867"/>
    <w:bookmarkStart w:name="z38531" w:id="17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7868"/>
    <w:bookmarkStart w:name="z38532" w:id="17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869"/>
    <w:bookmarkStart w:name="z38533" w:id="17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7870"/>
    <w:bookmarkStart w:name="z38534" w:id="17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871"/>
    <w:bookmarkStart w:name="z47671" w:id="17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7872"/>
    <w:bookmarkStart w:name="z38535" w:id="17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7873"/>
    <w:bookmarkStart w:name="z38536" w:id="17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874"/>
    <w:bookmarkStart w:name="z38537" w:id="17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7875"/>
    <w:bookmarkStart w:name="z47672" w:id="17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7876"/>
    <w:bookmarkStart w:name="z38538" w:id="17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78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39" w:id="17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7878"/>
    <w:bookmarkStart w:name="z38540" w:id="17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879"/>
    <w:bookmarkStart w:name="z38541" w:id="17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880"/>
    <w:bookmarkStart w:name="z38542" w:id="17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881"/>
    <w:bookmarkStart w:name="z38543" w:id="17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7882"/>
    <w:bookmarkStart w:name="z38544" w:id="17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7883"/>
    <w:bookmarkStart w:name="z38545" w:id="17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7884"/>
    <w:bookmarkStart w:name="z38546" w:id="17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7885"/>
    <w:bookmarkStart w:name="z38547" w:id="17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7886"/>
    <w:bookmarkStart w:name="z38548" w:id="17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887"/>
    <w:bookmarkStart w:name="z38549" w:id="17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888"/>
    <w:bookmarkStart w:name="z38550" w:id="17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889"/>
    <w:bookmarkStart w:name="z38551" w:id="17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890"/>
    <w:bookmarkStart w:name="z38552" w:id="17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891"/>
    <w:bookmarkStart w:name="z38553" w:id="17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892"/>
    <w:bookmarkStart w:name="z38554" w:id="17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893"/>
    <w:bookmarkStart w:name="z38555" w:id="17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894"/>
    <w:bookmarkStart w:name="z38556" w:id="17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8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8557" w:id="17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"Мактааральское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7896"/>
    <w:bookmarkStart w:name="z38558" w:id="17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897"/>
    <w:bookmarkStart w:name="z38559" w:id="17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898"/>
    <w:bookmarkStart w:name="z38560" w:id="17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"Мактааральское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899"/>
    <w:bookmarkStart w:name="z38561" w:id="17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900"/>
    <w:bookmarkStart w:name="z38562" w:id="17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901"/>
    <w:bookmarkStart w:name="z38563" w:id="17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902"/>
    <w:bookmarkStart w:name="z38564" w:id="17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903"/>
    <w:bookmarkStart w:name="z38565" w:id="17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904"/>
    <w:bookmarkStart w:name="z38566" w:id="17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905"/>
    <w:bookmarkStart w:name="z38567" w:id="17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160525, Республика Казахстан, Туркестанская область, Мактааральский район, поселок Атакент, ул. Ж. Ибраева, д.22Б.</w:t>
      </w:r>
    </w:p>
    <w:bookmarkEnd w:id="17906"/>
    <w:bookmarkStart w:name="z38568" w:id="17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"Мактааральское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7907"/>
    <w:bookmarkStart w:name="z38569" w:id="17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908"/>
    <w:bookmarkStart w:name="z38570" w:id="17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909"/>
    <w:bookmarkStart w:name="z38571" w:id="17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910"/>
    <w:bookmarkStart w:name="z38572" w:id="17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911"/>
    <w:bookmarkStart w:name="z38573" w:id="17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912"/>
    <w:bookmarkStart w:name="z38574" w:id="17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913"/>
    <w:bookmarkStart w:name="z38575" w:id="17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914"/>
    <w:bookmarkStart w:name="z38576" w:id="17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915"/>
    <w:bookmarkStart w:name="z38577" w:id="17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7916"/>
    <w:bookmarkStart w:name="z38578" w:id="17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917"/>
    <w:bookmarkStart w:name="z38579" w:id="17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7918"/>
    <w:bookmarkStart w:name="z38580" w:id="17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7919"/>
    <w:bookmarkStart w:name="z38581" w:id="17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7920"/>
    <w:bookmarkStart w:name="z38582" w:id="17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921"/>
    <w:bookmarkStart w:name="z38583" w:id="17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7922"/>
    <w:bookmarkStart w:name="z38584" w:id="17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7923"/>
    <w:bookmarkStart w:name="z38585" w:id="17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7924"/>
    <w:bookmarkStart w:name="z38586" w:id="17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7925"/>
    <w:bookmarkStart w:name="z38587" w:id="17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7926"/>
    <w:bookmarkStart w:name="z38588" w:id="17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927"/>
    <w:bookmarkStart w:name="z45262" w:id="17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7928"/>
    <w:bookmarkStart w:name="z45263" w:id="17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7929"/>
    <w:bookmarkStart w:name="z45264" w:id="17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7930"/>
    <w:bookmarkStart w:name="z45265" w:id="17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7931"/>
    <w:bookmarkStart w:name="z45266" w:id="17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7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22" w:id="17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7933"/>
    <w:bookmarkStart w:name="z47673" w:id="17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7934"/>
    <w:bookmarkStart w:name="z47674" w:id="17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7935"/>
    <w:bookmarkStart w:name="z45268" w:id="17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7936"/>
    <w:bookmarkStart w:name="z47675" w:id="17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7937"/>
    <w:bookmarkStart w:name="z45269" w:id="17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7938"/>
    <w:bookmarkStart w:name="z45270" w:id="17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7939"/>
    <w:bookmarkStart w:name="z45271" w:id="17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940"/>
    <w:bookmarkStart w:name="z45272" w:id="17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79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74" w:id="17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7942"/>
    <w:bookmarkStart w:name="z45275" w:id="17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7943"/>
    <w:bookmarkStart w:name="z45276" w:id="17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7944"/>
    <w:bookmarkStart w:name="z45277" w:id="17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79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19" w:id="17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7946"/>
    <w:bookmarkStart w:name="z38620" w:id="17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7947"/>
    <w:bookmarkStart w:name="z38621" w:id="17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7948"/>
    <w:bookmarkStart w:name="z38622" w:id="17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7949"/>
    <w:bookmarkStart w:name="z38623" w:id="17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7950"/>
    <w:bookmarkStart w:name="z38624" w:id="17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7951"/>
    <w:bookmarkStart w:name="z38625" w:id="17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7952"/>
    <w:bookmarkStart w:name="z38626" w:id="17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953"/>
    <w:bookmarkStart w:name="z38627" w:id="17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7954"/>
    <w:bookmarkStart w:name="z38628" w:id="17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7955"/>
    <w:bookmarkStart w:name="z47676" w:id="17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7956"/>
    <w:bookmarkStart w:name="z38629" w:id="17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7957"/>
    <w:bookmarkStart w:name="z38630" w:id="17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7958"/>
    <w:bookmarkStart w:name="z38631" w:id="17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7959"/>
    <w:bookmarkStart w:name="z47677" w:id="17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7960"/>
    <w:bookmarkStart w:name="z38632" w:id="17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79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33" w:id="17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7962"/>
    <w:bookmarkStart w:name="z38634" w:id="17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963"/>
    <w:bookmarkStart w:name="z38635" w:id="17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964"/>
    <w:bookmarkStart w:name="z38636" w:id="17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965"/>
    <w:bookmarkStart w:name="z38637" w:id="17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7966"/>
    <w:bookmarkStart w:name="z38638" w:id="17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7967"/>
    <w:bookmarkStart w:name="z38639" w:id="17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7968"/>
    <w:bookmarkStart w:name="z38640" w:id="17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7969"/>
    <w:bookmarkStart w:name="z38641" w:id="17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7970"/>
    <w:bookmarkStart w:name="z38642" w:id="17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971"/>
    <w:bookmarkStart w:name="z38643" w:id="17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972"/>
    <w:bookmarkStart w:name="z38644" w:id="17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973"/>
    <w:bookmarkStart w:name="z38645" w:id="17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974"/>
    <w:bookmarkStart w:name="z38646" w:id="17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975"/>
    <w:bookmarkStart w:name="z38647" w:id="17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7976"/>
    <w:bookmarkStart w:name="z38648" w:id="17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977"/>
    <w:bookmarkStart w:name="z38649" w:id="17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978"/>
    <w:bookmarkStart w:name="z38650" w:id="17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79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8651" w:id="17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"Ордабасинское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7980"/>
    <w:bookmarkStart w:name="z38652" w:id="17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981"/>
    <w:bookmarkStart w:name="z38653" w:id="17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982"/>
    <w:bookmarkStart w:name="z38654" w:id="17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"Ордабасинское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7983"/>
    <w:bookmarkStart w:name="z38655" w:id="17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984"/>
    <w:bookmarkStart w:name="z38656" w:id="17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985"/>
    <w:bookmarkStart w:name="z38657" w:id="17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986"/>
    <w:bookmarkStart w:name="z38658" w:id="17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987"/>
    <w:bookmarkStart w:name="z38659" w:id="17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7988"/>
    <w:bookmarkStart w:name="z38660" w:id="17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989"/>
    <w:bookmarkStart w:name="z38661" w:id="17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160600, Республика Казахстан, Туркестанская область, Ордабасинский район, Кажымуканский сельский округ, село Темирлановка, ул.Т.Рыскулов, 9.</w:t>
      </w:r>
    </w:p>
    <w:bookmarkEnd w:id="17990"/>
    <w:bookmarkStart w:name="z38662" w:id="17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"Ордабасинское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7991"/>
    <w:bookmarkStart w:name="z38663" w:id="17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992"/>
    <w:bookmarkStart w:name="z38664" w:id="17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7993"/>
    <w:bookmarkStart w:name="z38665" w:id="17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994"/>
    <w:bookmarkStart w:name="z38666" w:id="17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995"/>
    <w:bookmarkStart w:name="z38667" w:id="17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7996"/>
    <w:bookmarkStart w:name="z38668" w:id="17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997"/>
    <w:bookmarkStart w:name="z38669" w:id="17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7998"/>
    <w:bookmarkStart w:name="z38670" w:id="17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7999"/>
    <w:bookmarkStart w:name="z38671" w:id="18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8000"/>
    <w:bookmarkStart w:name="z38672" w:id="18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001"/>
    <w:bookmarkStart w:name="z38673" w:id="18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002"/>
    <w:bookmarkStart w:name="z38674" w:id="18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003"/>
    <w:bookmarkStart w:name="z38675" w:id="18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004"/>
    <w:bookmarkStart w:name="z38676" w:id="18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005"/>
    <w:bookmarkStart w:name="z38677" w:id="18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006"/>
    <w:bookmarkStart w:name="z38678" w:id="18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007"/>
    <w:bookmarkStart w:name="z38679" w:id="18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008"/>
    <w:bookmarkStart w:name="z38680" w:id="18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009"/>
    <w:bookmarkStart w:name="z38681" w:id="18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010"/>
    <w:bookmarkStart w:name="z38682" w:id="18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011"/>
    <w:bookmarkStart w:name="z45280" w:id="18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012"/>
    <w:bookmarkStart w:name="z45281" w:id="18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013"/>
    <w:bookmarkStart w:name="z45282" w:id="18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014"/>
    <w:bookmarkStart w:name="z45283" w:id="18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015"/>
    <w:bookmarkStart w:name="z45284" w:id="18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23" w:id="18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017"/>
    <w:bookmarkStart w:name="z47678" w:id="18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018"/>
    <w:bookmarkStart w:name="z47679" w:id="18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019"/>
    <w:bookmarkStart w:name="z45286" w:id="18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020"/>
    <w:bookmarkStart w:name="z47680" w:id="18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021"/>
    <w:bookmarkStart w:name="z45287" w:id="18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022"/>
    <w:bookmarkStart w:name="z45288" w:id="18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023"/>
    <w:bookmarkStart w:name="z45289" w:id="18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024"/>
    <w:bookmarkStart w:name="z45290" w:id="18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0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92" w:id="18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026"/>
    <w:bookmarkStart w:name="z45293" w:id="18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027"/>
    <w:bookmarkStart w:name="z45294" w:id="18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028"/>
    <w:bookmarkStart w:name="z45295" w:id="18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0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13" w:id="18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030"/>
    <w:bookmarkStart w:name="z38714" w:id="18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8031"/>
    <w:bookmarkStart w:name="z38715" w:id="18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8032"/>
    <w:bookmarkStart w:name="z38716" w:id="18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033"/>
    <w:bookmarkStart w:name="z38717" w:id="18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8034"/>
    <w:bookmarkStart w:name="z38718" w:id="18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035"/>
    <w:bookmarkStart w:name="z38719" w:id="18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8036"/>
    <w:bookmarkStart w:name="z38720" w:id="18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037"/>
    <w:bookmarkStart w:name="z38721" w:id="18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8038"/>
    <w:bookmarkStart w:name="z38722" w:id="18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039"/>
    <w:bookmarkStart w:name="z47681" w:id="18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8040"/>
    <w:bookmarkStart w:name="z38723" w:id="18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8041"/>
    <w:bookmarkStart w:name="z38724" w:id="18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8042"/>
    <w:bookmarkStart w:name="z38725" w:id="18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8043"/>
    <w:bookmarkStart w:name="z47682" w:id="18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8044"/>
    <w:bookmarkStart w:name="z38726" w:id="18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80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27" w:id="18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8046"/>
    <w:bookmarkStart w:name="z38728" w:id="18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047"/>
    <w:bookmarkStart w:name="z38729" w:id="18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048"/>
    <w:bookmarkStart w:name="z38730" w:id="18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049"/>
    <w:bookmarkStart w:name="z38731" w:id="18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8050"/>
    <w:bookmarkStart w:name="z38732" w:id="18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8051"/>
    <w:bookmarkStart w:name="z38733" w:id="18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8052"/>
    <w:bookmarkStart w:name="z38734" w:id="18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053"/>
    <w:bookmarkStart w:name="z38735" w:id="18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8054"/>
    <w:bookmarkStart w:name="z38736" w:id="18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055"/>
    <w:bookmarkStart w:name="z38737" w:id="18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056"/>
    <w:bookmarkStart w:name="z38738" w:id="18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057"/>
    <w:bookmarkStart w:name="z38739" w:id="18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058"/>
    <w:bookmarkStart w:name="z38740" w:id="18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059"/>
    <w:bookmarkStart w:name="z38741" w:id="18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8060"/>
    <w:bookmarkStart w:name="z38742" w:id="18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061"/>
    <w:bookmarkStart w:name="z38743" w:id="18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062"/>
    <w:bookmarkStart w:name="z38744" w:id="18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80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8745" w:id="18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"Отрарское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8064"/>
    <w:bookmarkStart w:name="z38746" w:id="18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065"/>
    <w:bookmarkStart w:name="z38747" w:id="18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066"/>
    <w:bookmarkStart w:name="z38748" w:id="18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"Отрарское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8067"/>
    <w:bookmarkStart w:name="z38749" w:id="18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068"/>
    <w:bookmarkStart w:name="z38750" w:id="18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069"/>
    <w:bookmarkStart w:name="z38751" w:id="18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070"/>
    <w:bookmarkStart w:name="z38752" w:id="18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071"/>
    <w:bookmarkStart w:name="z38753" w:id="18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072"/>
    <w:bookmarkStart w:name="z38754" w:id="18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073"/>
    <w:bookmarkStart w:name="z38755" w:id="18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160700, Республика Казахстан, Туркестанская область, Отырарский район, Шаульдерский сельский округ, село Шаульдер, улица Алия Молдагулова, здание1.</w:t>
      </w:r>
    </w:p>
    <w:bookmarkEnd w:id="18074"/>
    <w:bookmarkStart w:name="z38756" w:id="18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"Отрарское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8075"/>
    <w:bookmarkStart w:name="z38757" w:id="18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076"/>
    <w:bookmarkStart w:name="z38758" w:id="18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8077"/>
    <w:bookmarkStart w:name="z38759" w:id="18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078"/>
    <w:bookmarkStart w:name="z38760" w:id="18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079"/>
    <w:bookmarkStart w:name="z38761" w:id="18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8080"/>
    <w:bookmarkStart w:name="z38762" w:id="18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081"/>
    <w:bookmarkStart w:name="z38763" w:id="18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082"/>
    <w:bookmarkStart w:name="z38764" w:id="18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083"/>
    <w:bookmarkStart w:name="z38765" w:id="18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8084"/>
    <w:bookmarkStart w:name="z38766" w:id="18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085"/>
    <w:bookmarkStart w:name="z38767" w:id="18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086"/>
    <w:bookmarkStart w:name="z38768" w:id="18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087"/>
    <w:bookmarkStart w:name="z38769" w:id="18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088"/>
    <w:bookmarkStart w:name="z38770" w:id="18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089"/>
    <w:bookmarkStart w:name="z38771" w:id="18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090"/>
    <w:bookmarkStart w:name="z38772" w:id="18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091"/>
    <w:bookmarkStart w:name="z38773" w:id="18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092"/>
    <w:bookmarkStart w:name="z38774" w:id="18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093"/>
    <w:bookmarkStart w:name="z38775" w:id="18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094"/>
    <w:bookmarkStart w:name="z38776" w:id="18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095"/>
    <w:bookmarkStart w:name="z45298" w:id="18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096"/>
    <w:bookmarkStart w:name="z45299" w:id="18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097"/>
    <w:bookmarkStart w:name="z45300" w:id="18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098"/>
    <w:bookmarkStart w:name="z45301" w:id="18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099"/>
    <w:bookmarkStart w:name="z45302" w:id="18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24" w:id="18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101"/>
    <w:bookmarkStart w:name="z47683" w:id="18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102"/>
    <w:bookmarkStart w:name="z47684" w:id="18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103"/>
    <w:bookmarkStart w:name="z45304" w:id="18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104"/>
    <w:bookmarkStart w:name="z47685" w:id="18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105"/>
    <w:bookmarkStart w:name="z45305" w:id="18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106"/>
    <w:bookmarkStart w:name="z45306" w:id="18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107"/>
    <w:bookmarkStart w:name="z45307" w:id="18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108"/>
    <w:bookmarkStart w:name="z45308" w:id="18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10" w:id="18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110"/>
    <w:bookmarkStart w:name="z45311" w:id="18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111"/>
    <w:bookmarkStart w:name="z45312" w:id="18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112"/>
    <w:bookmarkStart w:name="z45313" w:id="18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07" w:id="18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114"/>
    <w:bookmarkStart w:name="z38808" w:id="18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8115"/>
    <w:bookmarkStart w:name="z38809" w:id="18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8116"/>
    <w:bookmarkStart w:name="z38810" w:id="18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117"/>
    <w:bookmarkStart w:name="z38811" w:id="18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8118"/>
    <w:bookmarkStart w:name="z38812" w:id="18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119"/>
    <w:bookmarkStart w:name="z38813" w:id="18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8120"/>
    <w:bookmarkStart w:name="z38814" w:id="18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121"/>
    <w:bookmarkStart w:name="z38815" w:id="18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8122"/>
    <w:bookmarkStart w:name="z38816" w:id="18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123"/>
    <w:bookmarkStart w:name="z47686" w:id="18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8124"/>
    <w:bookmarkStart w:name="z38817" w:id="18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8125"/>
    <w:bookmarkStart w:name="z38818" w:id="18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8126"/>
    <w:bookmarkStart w:name="z38819" w:id="18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8127"/>
    <w:bookmarkStart w:name="z47687" w:id="18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8128"/>
    <w:bookmarkStart w:name="z38820" w:id="18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8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21" w:id="18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8130"/>
    <w:bookmarkStart w:name="z38822" w:id="18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131"/>
    <w:bookmarkStart w:name="z38823" w:id="18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132"/>
    <w:bookmarkStart w:name="z38824" w:id="18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133"/>
    <w:bookmarkStart w:name="z38825" w:id="18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8134"/>
    <w:bookmarkStart w:name="z38826" w:id="18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8135"/>
    <w:bookmarkStart w:name="z38827" w:id="18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8136"/>
    <w:bookmarkStart w:name="z38828" w:id="18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137"/>
    <w:bookmarkStart w:name="z38829" w:id="18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8138"/>
    <w:bookmarkStart w:name="z38830" w:id="18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139"/>
    <w:bookmarkStart w:name="z38831" w:id="18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140"/>
    <w:bookmarkStart w:name="z38832" w:id="18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141"/>
    <w:bookmarkStart w:name="z38833" w:id="18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142"/>
    <w:bookmarkStart w:name="z38834" w:id="18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143"/>
    <w:bookmarkStart w:name="z38835" w:id="18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8144"/>
    <w:bookmarkStart w:name="z38836" w:id="18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145"/>
    <w:bookmarkStart w:name="z38837" w:id="18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146"/>
    <w:bookmarkStart w:name="z38838" w:id="18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8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8839" w:id="18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"Сайрамское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8148"/>
    <w:bookmarkStart w:name="z38840" w:id="18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149"/>
    <w:bookmarkStart w:name="z38841" w:id="18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150"/>
    <w:bookmarkStart w:name="z38842" w:id="18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"Сайрамское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8151"/>
    <w:bookmarkStart w:name="z38843" w:id="18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152"/>
    <w:bookmarkStart w:name="z38844" w:id="18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153"/>
    <w:bookmarkStart w:name="z38845" w:id="18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154"/>
    <w:bookmarkStart w:name="z38846" w:id="18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155"/>
    <w:bookmarkStart w:name="z38847" w:id="18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156"/>
    <w:bookmarkStart w:name="z38848" w:id="18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157"/>
    <w:bookmarkStart w:name="z38849" w:id="18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160800, Республика Казахстан, Туркестанская область, Сайрамский район, Аксукентский сельский округ, село Аксу, улица Жибек Жолы, здание №76.</w:t>
      </w:r>
    </w:p>
    <w:bookmarkEnd w:id="18158"/>
    <w:bookmarkStart w:name="z38850" w:id="18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"Сайрамское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8159"/>
    <w:bookmarkStart w:name="z38851" w:id="18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160"/>
    <w:bookmarkStart w:name="z38852" w:id="18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8161"/>
    <w:bookmarkStart w:name="z38853" w:id="18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162"/>
    <w:bookmarkStart w:name="z38854" w:id="18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163"/>
    <w:bookmarkStart w:name="z38855" w:id="18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8164"/>
    <w:bookmarkStart w:name="z38856" w:id="18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165"/>
    <w:bookmarkStart w:name="z38857" w:id="18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166"/>
    <w:bookmarkStart w:name="z38858" w:id="18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167"/>
    <w:bookmarkStart w:name="z38859" w:id="18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8168"/>
    <w:bookmarkStart w:name="z38860" w:id="18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169"/>
    <w:bookmarkStart w:name="z38861" w:id="18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170"/>
    <w:bookmarkStart w:name="z38862" w:id="18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171"/>
    <w:bookmarkStart w:name="z38863" w:id="18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172"/>
    <w:bookmarkStart w:name="z38864" w:id="18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173"/>
    <w:bookmarkStart w:name="z38865" w:id="18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174"/>
    <w:bookmarkStart w:name="z38866" w:id="18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175"/>
    <w:bookmarkStart w:name="z38867" w:id="18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176"/>
    <w:bookmarkStart w:name="z38868" w:id="18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177"/>
    <w:bookmarkStart w:name="z38869" w:id="18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178"/>
    <w:bookmarkStart w:name="z38870" w:id="18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179"/>
    <w:bookmarkStart w:name="z45316" w:id="18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180"/>
    <w:bookmarkStart w:name="z45317" w:id="18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181"/>
    <w:bookmarkStart w:name="z45318" w:id="18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182"/>
    <w:bookmarkStart w:name="z45319" w:id="18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183"/>
    <w:bookmarkStart w:name="z45320" w:id="18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25" w:id="18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185"/>
    <w:bookmarkStart w:name="z47688" w:id="18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186"/>
    <w:bookmarkStart w:name="z47689" w:id="18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187"/>
    <w:bookmarkStart w:name="z45322" w:id="18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188"/>
    <w:bookmarkStart w:name="z47690" w:id="18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189"/>
    <w:bookmarkStart w:name="z45323" w:id="18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190"/>
    <w:bookmarkStart w:name="z45324" w:id="18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191"/>
    <w:bookmarkStart w:name="z45325" w:id="18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192"/>
    <w:bookmarkStart w:name="z45326" w:id="18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28" w:id="18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194"/>
    <w:bookmarkStart w:name="z45329" w:id="18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195"/>
    <w:bookmarkStart w:name="z45330" w:id="18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196"/>
    <w:bookmarkStart w:name="z45331" w:id="18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01" w:id="18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198"/>
    <w:bookmarkStart w:name="z38902" w:id="18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8199"/>
    <w:bookmarkStart w:name="z38903" w:id="18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8200"/>
    <w:bookmarkStart w:name="z38904" w:id="18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201"/>
    <w:bookmarkStart w:name="z38905" w:id="18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8202"/>
    <w:bookmarkStart w:name="z38906" w:id="18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203"/>
    <w:bookmarkStart w:name="z38907" w:id="18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8204"/>
    <w:bookmarkStart w:name="z38908" w:id="18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205"/>
    <w:bookmarkStart w:name="z38909" w:id="18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8206"/>
    <w:bookmarkStart w:name="z38910" w:id="18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207"/>
    <w:bookmarkStart w:name="z47691" w:id="18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8208"/>
    <w:bookmarkStart w:name="z38911" w:id="18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8209"/>
    <w:bookmarkStart w:name="z38912" w:id="18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8210"/>
    <w:bookmarkStart w:name="z38913" w:id="18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8211"/>
    <w:bookmarkStart w:name="z47692" w:id="18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8212"/>
    <w:bookmarkStart w:name="z38914" w:id="18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8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15" w:id="18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8214"/>
    <w:bookmarkStart w:name="z38916" w:id="18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215"/>
    <w:bookmarkStart w:name="z38917" w:id="18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216"/>
    <w:bookmarkStart w:name="z38918" w:id="18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217"/>
    <w:bookmarkStart w:name="z38919" w:id="18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8218"/>
    <w:bookmarkStart w:name="z38920" w:id="18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8219"/>
    <w:bookmarkStart w:name="z38921" w:id="18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8220"/>
    <w:bookmarkStart w:name="z38922" w:id="18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221"/>
    <w:bookmarkStart w:name="z38923" w:id="18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8222"/>
    <w:bookmarkStart w:name="z38924" w:id="18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223"/>
    <w:bookmarkStart w:name="z38925" w:id="18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224"/>
    <w:bookmarkStart w:name="z38926" w:id="18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225"/>
    <w:bookmarkStart w:name="z38927" w:id="18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226"/>
    <w:bookmarkStart w:name="z38928" w:id="18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227"/>
    <w:bookmarkStart w:name="z38929" w:id="18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8228"/>
    <w:bookmarkStart w:name="z38930" w:id="18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229"/>
    <w:bookmarkStart w:name="z38931" w:id="18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230"/>
    <w:bookmarkStart w:name="z38932" w:id="18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8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203-1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8934" w:id="18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8232"/>
    <w:bookmarkStart w:name="z38935" w:id="18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203-1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233"/>
    <w:bookmarkStart w:name="z38936" w:id="18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234"/>
    <w:bookmarkStart w:name="z38937" w:id="18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8235"/>
    <w:bookmarkStart w:name="z38938" w:id="18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236"/>
    <w:bookmarkStart w:name="z38939" w:id="18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237"/>
    <w:bookmarkStart w:name="z38940" w:id="18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238"/>
    <w:bookmarkStart w:name="z38941" w:id="18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239"/>
    <w:bookmarkStart w:name="z38942" w:id="18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240"/>
    <w:bookmarkStart w:name="z38943" w:id="18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241"/>
    <w:bookmarkStart w:name="z38944" w:id="18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161216, Республика Казахстан, Туркестанская область, район Сауран, сельский округ Шорнак, село Космезгил, улица Кентогай, земельный участок № 7Б.</w:t>
      </w:r>
    </w:p>
    <w:bookmarkEnd w:id="18242"/>
    <w:bookmarkStart w:name="z38945" w:id="18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8243"/>
    <w:bookmarkStart w:name="z38946" w:id="18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244"/>
    <w:bookmarkStart w:name="z38947" w:id="18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8245"/>
    <w:bookmarkStart w:name="z38948" w:id="18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246"/>
    <w:bookmarkStart w:name="z38949" w:id="18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247"/>
    <w:bookmarkStart w:name="z38950" w:id="18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8248"/>
    <w:bookmarkStart w:name="z38951" w:id="18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249"/>
    <w:bookmarkStart w:name="z38952" w:id="18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250"/>
    <w:bookmarkStart w:name="z38953" w:id="18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251"/>
    <w:bookmarkStart w:name="z38954" w:id="18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8252"/>
    <w:bookmarkStart w:name="z38955" w:id="18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253"/>
    <w:bookmarkStart w:name="z38956" w:id="18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254"/>
    <w:bookmarkStart w:name="z38957" w:id="18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255"/>
    <w:bookmarkStart w:name="z38958" w:id="18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256"/>
    <w:bookmarkStart w:name="z38959" w:id="18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257"/>
    <w:bookmarkStart w:name="z38960" w:id="18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258"/>
    <w:bookmarkStart w:name="z38961" w:id="18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259"/>
    <w:bookmarkStart w:name="z38962" w:id="18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260"/>
    <w:bookmarkStart w:name="z38963" w:id="18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261"/>
    <w:bookmarkStart w:name="z38964" w:id="18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262"/>
    <w:bookmarkStart w:name="z38965" w:id="18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263"/>
    <w:bookmarkStart w:name="z45334" w:id="18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264"/>
    <w:bookmarkStart w:name="z45335" w:id="18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265"/>
    <w:bookmarkStart w:name="z45336" w:id="18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266"/>
    <w:bookmarkStart w:name="z45337" w:id="18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267"/>
    <w:bookmarkStart w:name="z45338" w:id="18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26" w:id="18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269"/>
    <w:bookmarkStart w:name="z47693" w:id="18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270"/>
    <w:bookmarkStart w:name="z47694" w:id="18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271"/>
    <w:bookmarkStart w:name="z45340" w:id="18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272"/>
    <w:bookmarkStart w:name="z47695" w:id="18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273"/>
    <w:bookmarkStart w:name="z45341" w:id="18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274"/>
    <w:bookmarkStart w:name="z45342" w:id="18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275"/>
    <w:bookmarkStart w:name="z45343" w:id="18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276"/>
    <w:bookmarkStart w:name="z45344" w:id="18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46" w:id="18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278"/>
    <w:bookmarkStart w:name="z45347" w:id="18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279"/>
    <w:bookmarkStart w:name="z45348" w:id="18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280"/>
    <w:bookmarkStart w:name="z45349" w:id="18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96" w:id="18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282"/>
    <w:bookmarkStart w:name="z38997" w:id="18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8283"/>
    <w:bookmarkStart w:name="z38998" w:id="18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8284"/>
    <w:bookmarkStart w:name="z38999" w:id="18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285"/>
    <w:bookmarkStart w:name="z39000" w:id="18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8286"/>
    <w:bookmarkStart w:name="z39001" w:id="18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287"/>
    <w:bookmarkStart w:name="z39002" w:id="18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8288"/>
    <w:bookmarkStart w:name="z39003" w:id="18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289"/>
    <w:bookmarkStart w:name="z39004" w:id="18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8290"/>
    <w:bookmarkStart w:name="z39005" w:id="18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291"/>
    <w:bookmarkStart w:name="z47696" w:id="18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8292"/>
    <w:bookmarkStart w:name="z39006" w:id="18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8293"/>
    <w:bookmarkStart w:name="z39007" w:id="18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8294"/>
    <w:bookmarkStart w:name="z39008" w:id="18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8295"/>
    <w:bookmarkStart w:name="z47697" w:id="18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8296"/>
    <w:bookmarkStart w:name="z39009" w:id="18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8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10" w:id="18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8298"/>
    <w:bookmarkStart w:name="z39011" w:id="18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299"/>
    <w:bookmarkStart w:name="z39012" w:id="18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300"/>
    <w:bookmarkStart w:name="z39013" w:id="18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301"/>
    <w:bookmarkStart w:name="z39014" w:id="18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8302"/>
    <w:bookmarkStart w:name="z39015" w:id="18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8303"/>
    <w:bookmarkStart w:name="z39016" w:id="18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8304"/>
    <w:bookmarkStart w:name="z39017" w:id="18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305"/>
    <w:bookmarkStart w:name="z39018" w:id="18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8306"/>
    <w:bookmarkStart w:name="z39019" w:id="18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307"/>
    <w:bookmarkStart w:name="z39020" w:id="18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308"/>
    <w:bookmarkStart w:name="z39021" w:id="18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309"/>
    <w:bookmarkStart w:name="z39022" w:id="18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310"/>
    <w:bookmarkStart w:name="z39023" w:id="18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311"/>
    <w:bookmarkStart w:name="z39024" w:id="18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8312"/>
    <w:bookmarkStart w:name="z39025" w:id="18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313"/>
    <w:bookmarkStart w:name="z39026" w:id="18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314"/>
    <w:bookmarkStart w:name="z39027" w:id="18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8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9028" w:id="18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"Сарыагашское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8316"/>
    <w:bookmarkStart w:name="z39029" w:id="18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204 -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317"/>
    <w:bookmarkStart w:name="z39030" w:id="18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318"/>
    <w:bookmarkStart w:name="z39031" w:id="18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"Сарыагашское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8319"/>
    <w:bookmarkStart w:name="z39032" w:id="18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320"/>
    <w:bookmarkStart w:name="z39033" w:id="18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321"/>
    <w:bookmarkStart w:name="z39034" w:id="18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322"/>
    <w:bookmarkStart w:name="z39035" w:id="18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323"/>
    <w:bookmarkStart w:name="z39036" w:id="18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324"/>
    <w:bookmarkStart w:name="z39037" w:id="18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325"/>
    <w:bookmarkStart w:name="z39038" w:id="18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160900, Республика Казахстан, Туркестанская область, Сарыагашский район, город Сарыағаш, ул.С.Исмайлов, ст-е 53.</w:t>
      </w:r>
    </w:p>
    <w:bookmarkEnd w:id="18326"/>
    <w:bookmarkStart w:name="z39039" w:id="18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"Сарыагашское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8327"/>
    <w:bookmarkStart w:name="z39040" w:id="18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328"/>
    <w:bookmarkStart w:name="z39041" w:id="18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8329"/>
    <w:bookmarkStart w:name="z39042" w:id="18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330"/>
    <w:bookmarkStart w:name="z39043" w:id="18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331"/>
    <w:bookmarkStart w:name="z39044" w:id="18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8332"/>
    <w:bookmarkStart w:name="z39045" w:id="18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333"/>
    <w:bookmarkStart w:name="z39046" w:id="18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334"/>
    <w:bookmarkStart w:name="z39047" w:id="18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335"/>
    <w:bookmarkStart w:name="z39048" w:id="18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8336"/>
    <w:bookmarkStart w:name="z39049" w:id="18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337"/>
    <w:bookmarkStart w:name="z39050" w:id="18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338"/>
    <w:bookmarkStart w:name="z39051" w:id="18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339"/>
    <w:bookmarkStart w:name="z39052" w:id="18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340"/>
    <w:bookmarkStart w:name="z39053" w:id="18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341"/>
    <w:bookmarkStart w:name="z39054" w:id="18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342"/>
    <w:bookmarkStart w:name="z39055" w:id="18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343"/>
    <w:bookmarkStart w:name="z39056" w:id="18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344"/>
    <w:bookmarkStart w:name="z39057" w:id="18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345"/>
    <w:bookmarkStart w:name="z39058" w:id="18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346"/>
    <w:bookmarkStart w:name="z39059" w:id="18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347"/>
    <w:bookmarkStart w:name="z45352" w:id="18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348"/>
    <w:bookmarkStart w:name="z45353" w:id="18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349"/>
    <w:bookmarkStart w:name="z45354" w:id="18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350"/>
    <w:bookmarkStart w:name="z45355" w:id="18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351"/>
    <w:bookmarkStart w:name="z45356" w:id="18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27" w:id="18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353"/>
    <w:bookmarkStart w:name="z47698" w:id="18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354"/>
    <w:bookmarkStart w:name="z47699" w:id="18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355"/>
    <w:bookmarkStart w:name="z45358" w:id="18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356"/>
    <w:bookmarkStart w:name="z47700" w:id="18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357"/>
    <w:bookmarkStart w:name="z45359" w:id="18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358"/>
    <w:bookmarkStart w:name="z45360" w:id="18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359"/>
    <w:bookmarkStart w:name="z45361" w:id="18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360"/>
    <w:bookmarkStart w:name="z45362" w:id="18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64" w:id="18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362"/>
    <w:bookmarkStart w:name="z45365" w:id="18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363"/>
    <w:bookmarkStart w:name="z45366" w:id="18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364"/>
    <w:bookmarkStart w:name="z45367" w:id="18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90" w:id="18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366"/>
    <w:bookmarkStart w:name="z39091" w:id="18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8367"/>
    <w:bookmarkStart w:name="z39092" w:id="18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8368"/>
    <w:bookmarkStart w:name="z39093" w:id="18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369"/>
    <w:bookmarkStart w:name="z39094" w:id="18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8370"/>
    <w:bookmarkStart w:name="z39095" w:id="18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371"/>
    <w:bookmarkStart w:name="z39096" w:id="18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8372"/>
    <w:bookmarkStart w:name="z39097" w:id="18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373"/>
    <w:bookmarkStart w:name="z39098" w:id="18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8374"/>
    <w:bookmarkStart w:name="z39099" w:id="18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375"/>
    <w:bookmarkStart w:name="z47701" w:id="18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8376"/>
    <w:bookmarkStart w:name="z39100" w:id="18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8377"/>
    <w:bookmarkStart w:name="z39101" w:id="18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8378"/>
    <w:bookmarkStart w:name="z39102" w:id="18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8379"/>
    <w:bookmarkStart w:name="z47702" w:id="18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8380"/>
    <w:bookmarkStart w:name="z39103" w:id="18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8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04" w:id="18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8382"/>
    <w:bookmarkStart w:name="z39105" w:id="18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383"/>
    <w:bookmarkStart w:name="z39106" w:id="18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384"/>
    <w:bookmarkStart w:name="z39107" w:id="18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385"/>
    <w:bookmarkStart w:name="z39108" w:id="18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8386"/>
    <w:bookmarkStart w:name="z39109" w:id="18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8387"/>
    <w:bookmarkStart w:name="z39110" w:id="18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8388"/>
    <w:bookmarkStart w:name="z39111" w:id="18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389"/>
    <w:bookmarkStart w:name="z39112" w:id="18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8390"/>
    <w:bookmarkStart w:name="z39113" w:id="18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391"/>
    <w:bookmarkStart w:name="z39114" w:id="18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392"/>
    <w:bookmarkStart w:name="z39115" w:id="18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393"/>
    <w:bookmarkStart w:name="z39116" w:id="18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394"/>
    <w:bookmarkStart w:name="z39117" w:id="18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395"/>
    <w:bookmarkStart w:name="z39118" w:id="18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8396"/>
    <w:bookmarkStart w:name="z39119" w:id="18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397"/>
    <w:bookmarkStart w:name="z39120" w:id="18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398"/>
    <w:bookmarkStart w:name="z39121" w:id="18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8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9122" w:id="18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"Сузакское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8400"/>
    <w:bookmarkStart w:name="z39123" w:id="18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401"/>
    <w:bookmarkStart w:name="z39124" w:id="18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02"/>
    <w:bookmarkStart w:name="z39125" w:id="18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"Сузакское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8403"/>
    <w:bookmarkStart w:name="z39126" w:id="18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404"/>
    <w:bookmarkStart w:name="z39127" w:id="18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405"/>
    <w:bookmarkStart w:name="z39128" w:id="18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406"/>
    <w:bookmarkStart w:name="z39129" w:id="18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407"/>
    <w:bookmarkStart w:name="z39130" w:id="18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408"/>
    <w:bookmarkStart w:name="z39131" w:id="18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409"/>
    <w:bookmarkStart w:name="z39132" w:id="18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161000, Республика Казахстан, Туркестанская область, сельский округ Шолакорган, Созакский район, село Шолаккорган, ул. Султанбек Кожанов, здание 15.</w:t>
      </w:r>
    </w:p>
    <w:bookmarkEnd w:id="18410"/>
    <w:bookmarkStart w:name="z39133" w:id="18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"Сузакское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8411"/>
    <w:bookmarkStart w:name="z39134" w:id="18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412"/>
    <w:bookmarkStart w:name="z39135" w:id="18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8413"/>
    <w:bookmarkStart w:name="z39136" w:id="18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414"/>
    <w:bookmarkStart w:name="z39137" w:id="18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415"/>
    <w:bookmarkStart w:name="z39138" w:id="18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8416"/>
    <w:bookmarkStart w:name="z39139" w:id="18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417"/>
    <w:bookmarkStart w:name="z39140" w:id="18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418"/>
    <w:bookmarkStart w:name="z39141" w:id="18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419"/>
    <w:bookmarkStart w:name="z39142" w:id="18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8420"/>
    <w:bookmarkStart w:name="z39143" w:id="18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421"/>
    <w:bookmarkStart w:name="z39144" w:id="18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422"/>
    <w:bookmarkStart w:name="z39145" w:id="18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423"/>
    <w:bookmarkStart w:name="z39146" w:id="18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424"/>
    <w:bookmarkStart w:name="z39147" w:id="18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425"/>
    <w:bookmarkStart w:name="z39148" w:id="18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426"/>
    <w:bookmarkStart w:name="z39149" w:id="18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427"/>
    <w:bookmarkStart w:name="z39150" w:id="18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428"/>
    <w:bookmarkStart w:name="z39151" w:id="18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429"/>
    <w:bookmarkStart w:name="z39152" w:id="18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430"/>
    <w:bookmarkStart w:name="z39153" w:id="18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431"/>
    <w:bookmarkStart w:name="z45370" w:id="18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432"/>
    <w:bookmarkStart w:name="z45371" w:id="18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433"/>
    <w:bookmarkStart w:name="z45372" w:id="18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434"/>
    <w:bookmarkStart w:name="z45373" w:id="18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435"/>
    <w:bookmarkStart w:name="z45374" w:id="18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28" w:id="18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437"/>
    <w:bookmarkStart w:name="z47703" w:id="18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438"/>
    <w:bookmarkStart w:name="z47704" w:id="18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439"/>
    <w:bookmarkStart w:name="z45376" w:id="18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440"/>
    <w:bookmarkStart w:name="z47705" w:id="18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441"/>
    <w:bookmarkStart w:name="z45377" w:id="18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442"/>
    <w:bookmarkStart w:name="z45378" w:id="18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443"/>
    <w:bookmarkStart w:name="z45379" w:id="18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444"/>
    <w:bookmarkStart w:name="z45380" w:id="18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82" w:id="18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446"/>
    <w:bookmarkStart w:name="z45383" w:id="18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447"/>
    <w:bookmarkStart w:name="z45384" w:id="18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448"/>
    <w:bookmarkStart w:name="z45385" w:id="18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84" w:id="18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450"/>
    <w:bookmarkStart w:name="z39185" w:id="18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8451"/>
    <w:bookmarkStart w:name="z39186" w:id="18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8452"/>
    <w:bookmarkStart w:name="z39187" w:id="18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453"/>
    <w:bookmarkStart w:name="z39188" w:id="18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8454"/>
    <w:bookmarkStart w:name="z39189" w:id="18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455"/>
    <w:bookmarkStart w:name="z39190" w:id="18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8456"/>
    <w:bookmarkStart w:name="z39191" w:id="18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457"/>
    <w:bookmarkStart w:name="z39192" w:id="18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8458"/>
    <w:bookmarkStart w:name="z39193" w:id="18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459"/>
    <w:bookmarkStart w:name="z47706" w:id="18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8460"/>
    <w:bookmarkStart w:name="z39194" w:id="18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8461"/>
    <w:bookmarkStart w:name="z39195" w:id="18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8462"/>
    <w:bookmarkStart w:name="z39196" w:id="18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8463"/>
    <w:bookmarkStart w:name="z47707" w:id="18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8464"/>
    <w:bookmarkStart w:name="z39197" w:id="18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8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98" w:id="18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8466"/>
    <w:bookmarkStart w:name="z39199" w:id="18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467"/>
    <w:bookmarkStart w:name="z39200" w:id="18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468"/>
    <w:bookmarkStart w:name="z39201" w:id="18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469"/>
    <w:bookmarkStart w:name="z39202" w:id="18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8470"/>
    <w:bookmarkStart w:name="z39203" w:id="18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8471"/>
    <w:bookmarkStart w:name="z39204" w:id="18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8472"/>
    <w:bookmarkStart w:name="z39205" w:id="18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473"/>
    <w:bookmarkStart w:name="z39206" w:id="18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8474"/>
    <w:bookmarkStart w:name="z39207" w:id="18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475"/>
    <w:bookmarkStart w:name="z39208" w:id="18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476"/>
    <w:bookmarkStart w:name="z39209" w:id="18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477"/>
    <w:bookmarkStart w:name="z39210" w:id="18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478"/>
    <w:bookmarkStart w:name="z39211" w:id="18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479"/>
    <w:bookmarkStart w:name="z39212" w:id="18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8480"/>
    <w:bookmarkStart w:name="z39213" w:id="18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481"/>
    <w:bookmarkStart w:name="z39214" w:id="18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482"/>
    <w:bookmarkStart w:name="z39215" w:id="18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8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9216" w:id="18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"Толебийское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8484"/>
    <w:bookmarkStart w:name="z39217" w:id="18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485"/>
    <w:bookmarkStart w:name="z39218" w:id="18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86"/>
    <w:bookmarkStart w:name="z39219" w:id="18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"Толебийское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8487"/>
    <w:bookmarkStart w:name="z39220" w:id="18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488"/>
    <w:bookmarkStart w:name="z39221" w:id="18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489"/>
    <w:bookmarkStart w:name="z39222" w:id="18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490"/>
    <w:bookmarkStart w:name="z39223" w:id="18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491"/>
    <w:bookmarkStart w:name="z39224" w:id="18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492"/>
    <w:bookmarkStart w:name="z39225" w:id="18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493"/>
    <w:bookmarkStart w:name="z39226" w:id="18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161100, Республика Казахстан, Туркестанская область, Толебийский район, город Ленгер, улица Д.Конаева, дом№ 2.</w:t>
      </w:r>
    </w:p>
    <w:bookmarkEnd w:id="18494"/>
    <w:bookmarkStart w:name="z39227" w:id="18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"Толебийское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8495"/>
    <w:bookmarkStart w:name="z39228" w:id="18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496"/>
    <w:bookmarkStart w:name="z39229" w:id="18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8497"/>
    <w:bookmarkStart w:name="z39230" w:id="18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498"/>
    <w:bookmarkStart w:name="z39231" w:id="18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499"/>
    <w:bookmarkStart w:name="z39232" w:id="18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8500"/>
    <w:bookmarkStart w:name="z39233" w:id="18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501"/>
    <w:bookmarkStart w:name="z39234" w:id="18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502"/>
    <w:bookmarkStart w:name="z39235" w:id="18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503"/>
    <w:bookmarkStart w:name="z39236" w:id="18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8504"/>
    <w:bookmarkStart w:name="z39237" w:id="18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505"/>
    <w:bookmarkStart w:name="z39238" w:id="18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506"/>
    <w:bookmarkStart w:name="z39239" w:id="18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507"/>
    <w:bookmarkStart w:name="z39240" w:id="18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508"/>
    <w:bookmarkStart w:name="z39241" w:id="18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509"/>
    <w:bookmarkStart w:name="z39242" w:id="18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510"/>
    <w:bookmarkStart w:name="z39243" w:id="18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511"/>
    <w:bookmarkStart w:name="z39244" w:id="18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512"/>
    <w:bookmarkStart w:name="z39245" w:id="18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513"/>
    <w:bookmarkStart w:name="z39246" w:id="18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514"/>
    <w:bookmarkStart w:name="z39247" w:id="18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515"/>
    <w:bookmarkStart w:name="z45388" w:id="18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516"/>
    <w:bookmarkStart w:name="z45389" w:id="18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517"/>
    <w:bookmarkStart w:name="z45390" w:id="18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518"/>
    <w:bookmarkStart w:name="z45391" w:id="18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519"/>
    <w:bookmarkStart w:name="z45392" w:id="18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29" w:id="18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521"/>
    <w:bookmarkStart w:name="z47708" w:id="18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522"/>
    <w:bookmarkStart w:name="z47709" w:id="18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523"/>
    <w:bookmarkStart w:name="z45394" w:id="18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524"/>
    <w:bookmarkStart w:name="z47710" w:id="18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525"/>
    <w:bookmarkStart w:name="z45395" w:id="18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526"/>
    <w:bookmarkStart w:name="z45396" w:id="18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527"/>
    <w:bookmarkStart w:name="z45397" w:id="18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528"/>
    <w:bookmarkStart w:name="z45398" w:id="18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5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00" w:id="18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530"/>
    <w:bookmarkStart w:name="z45401" w:id="18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531"/>
    <w:bookmarkStart w:name="z45402" w:id="18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532"/>
    <w:bookmarkStart w:name="z45403" w:id="18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78" w:id="18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534"/>
    <w:bookmarkStart w:name="z39279" w:id="18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8535"/>
    <w:bookmarkStart w:name="z39280" w:id="18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8536"/>
    <w:bookmarkStart w:name="z39281" w:id="18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537"/>
    <w:bookmarkStart w:name="z39282" w:id="18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8538"/>
    <w:bookmarkStart w:name="z39283" w:id="18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539"/>
    <w:bookmarkStart w:name="z39284" w:id="18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8540"/>
    <w:bookmarkStart w:name="z39285" w:id="18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541"/>
    <w:bookmarkStart w:name="z39286" w:id="18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8542"/>
    <w:bookmarkStart w:name="z39287" w:id="18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543"/>
    <w:bookmarkStart w:name="z47711" w:id="18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8544"/>
    <w:bookmarkStart w:name="z39288" w:id="18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8545"/>
    <w:bookmarkStart w:name="z39289" w:id="18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8546"/>
    <w:bookmarkStart w:name="z39290" w:id="18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8547"/>
    <w:bookmarkStart w:name="z47712" w:id="18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8548"/>
    <w:bookmarkStart w:name="z39291" w:id="18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8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92" w:id="18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8550"/>
    <w:bookmarkStart w:name="z39293" w:id="18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551"/>
    <w:bookmarkStart w:name="z39294" w:id="18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552"/>
    <w:bookmarkStart w:name="z39295" w:id="18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553"/>
    <w:bookmarkStart w:name="z39296" w:id="18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8554"/>
    <w:bookmarkStart w:name="z39297" w:id="18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8555"/>
    <w:bookmarkStart w:name="z39298" w:id="18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8556"/>
    <w:bookmarkStart w:name="z39299" w:id="18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557"/>
    <w:bookmarkStart w:name="z39300" w:id="18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8558"/>
    <w:bookmarkStart w:name="z39301" w:id="18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559"/>
    <w:bookmarkStart w:name="z39302" w:id="18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560"/>
    <w:bookmarkStart w:name="z39303" w:id="18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561"/>
    <w:bookmarkStart w:name="z39304" w:id="18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562"/>
    <w:bookmarkStart w:name="z39305" w:id="18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563"/>
    <w:bookmarkStart w:name="z39306" w:id="18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8564"/>
    <w:bookmarkStart w:name="z39307" w:id="18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565"/>
    <w:bookmarkStart w:name="z39308" w:id="18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566"/>
    <w:bookmarkStart w:name="z39309" w:id="18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85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9310" w:id="18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"Тюлькубасское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8568"/>
    <w:bookmarkStart w:name="z39311" w:id="18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569"/>
    <w:bookmarkStart w:name="z39312" w:id="18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570"/>
    <w:bookmarkStart w:name="z39313" w:id="18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"Тюлькубасское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8571"/>
    <w:bookmarkStart w:name="z39314" w:id="18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572"/>
    <w:bookmarkStart w:name="z39315" w:id="18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573"/>
    <w:bookmarkStart w:name="z39316" w:id="18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574"/>
    <w:bookmarkStart w:name="z39317" w:id="18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575"/>
    <w:bookmarkStart w:name="z39318" w:id="18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576"/>
    <w:bookmarkStart w:name="z39319" w:id="18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577"/>
    <w:bookmarkStart w:name="z39320" w:id="18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161300, Республика Казахстан, Туркестанская область, Тюлькубасский район, сельский округ Майлыкент, село Турар Рыскулов, улица Жантурова, дом 13.</w:t>
      </w:r>
    </w:p>
    <w:bookmarkEnd w:id="18578"/>
    <w:bookmarkStart w:name="z39321" w:id="18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"Тюлькубасское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8579"/>
    <w:bookmarkStart w:name="z39322" w:id="18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580"/>
    <w:bookmarkStart w:name="z39323" w:id="18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8581"/>
    <w:bookmarkStart w:name="z39324" w:id="18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582"/>
    <w:bookmarkStart w:name="z39325" w:id="18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583"/>
    <w:bookmarkStart w:name="z39326" w:id="18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8584"/>
    <w:bookmarkStart w:name="z39327" w:id="18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585"/>
    <w:bookmarkStart w:name="z39328" w:id="18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586"/>
    <w:bookmarkStart w:name="z39329" w:id="18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587"/>
    <w:bookmarkStart w:name="z39330" w:id="18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8588"/>
    <w:bookmarkStart w:name="z39331" w:id="18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589"/>
    <w:bookmarkStart w:name="z39332" w:id="18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590"/>
    <w:bookmarkStart w:name="z39333" w:id="18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591"/>
    <w:bookmarkStart w:name="z39334" w:id="18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592"/>
    <w:bookmarkStart w:name="z39335" w:id="18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593"/>
    <w:bookmarkStart w:name="z39336" w:id="18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594"/>
    <w:bookmarkStart w:name="z39337" w:id="18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595"/>
    <w:bookmarkStart w:name="z39338" w:id="18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596"/>
    <w:bookmarkStart w:name="z39339" w:id="18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597"/>
    <w:bookmarkStart w:name="z39340" w:id="18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598"/>
    <w:bookmarkStart w:name="z39341" w:id="18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599"/>
    <w:bookmarkStart w:name="z45406" w:id="18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600"/>
    <w:bookmarkStart w:name="z45407" w:id="18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601"/>
    <w:bookmarkStart w:name="z45408" w:id="18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602"/>
    <w:bookmarkStart w:name="z45409" w:id="18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603"/>
    <w:bookmarkStart w:name="z45410" w:id="18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30" w:id="18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605"/>
    <w:bookmarkStart w:name="z47713" w:id="18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606"/>
    <w:bookmarkStart w:name="z47714" w:id="18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607"/>
    <w:bookmarkStart w:name="z45412" w:id="18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608"/>
    <w:bookmarkStart w:name="z47715" w:id="18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609"/>
    <w:bookmarkStart w:name="z45413" w:id="18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610"/>
    <w:bookmarkStart w:name="z45414" w:id="18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611"/>
    <w:bookmarkStart w:name="z45415" w:id="18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612"/>
    <w:bookmarkStart w:name="z45416" w:id="18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18" w:id="18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614"/>
    <w:bookmarkStart w:name="z45419" w:id="18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615"/>
    <w:bookmarkStart w:name="z45420" w:id="18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616"/>
    <w:bookmarkStart w:name="z45421" w:id="18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72" w:id="18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618"/>
    <w:bookmarkStart w:name="z39373" w:id="18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8619"/>
    <w:bookmarkStart w:name="z39374" w:id="18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8620"/>
    <w:bookmarkStart w:name="z39375" w:id="18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621"/>
    <w:bookmarkStart w:name="z39376" w:id="18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8622"/>
    <w:bookmarkStart w:name="z39377" w:id="18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623"/>
    <w:bookmarkStart w:name="z39378" w:id="18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8624"/>
    <w:bookmarkStart w:name="z39379" w:id="18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625"/>
    <w:bookmarkStart w:name="z39380" w:id="18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8626"/>
    <w:bookmarkStart w:name="z39381" w:id="18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627"/>
    <w:bookmarkStart w:name="z47716" w:id="18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8628"/>
    <w:bookmarkStart w:name="z39382" w:id="18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8629"/>
    <w:bookmarkStart w:name="z39383" w:id="18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8630"/>
    <w:bookmarkStart w:name="z39384" w:id="18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8631"/>
    <w:bookmarkStart w:name="z47717" w:id="18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8632"/>
    <w:bookmarkStart w:name="z39385" w:id="18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8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86" w:id="18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8634"/>
    <w:bookmarkStart w:name="z39387" w:id="18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635"/>
    <w:bookmarkStart w:name="z39388" w:id="18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636"/>
    <w:bookmarkStart w:name="z39389" w:id="18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637"/>
    <w:bookmarkStart w:name="z39390" w:id="18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8638"/>
    <w:bookmarkStart w:name="z39391" w:id="18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8639"/>
    <w:bookmarkStart w:name="z39392" w:id="18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8640"/>
    <w:bookmarkStart w:name="z39393" w:id="18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641"/>
    <w:bookmarkStart w:name="z39394" w:id="18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8642"/>
    <w:bookmarkStart w:name="z39395" w:id="18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643"/>
    <w:bookmarkStart w:name="z39396" w:id="18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644"/>
    <w:bookmarkStart w:name="z39397" w:id="18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645"/>
    <w:bookmarkStart w:name="z39398" w:id="18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646"/>
    <w:bookmarkStart w:name="z39399" w:id="18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647"/>
    <w:bookmarkStart w:name="z39400" w:id="18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8648"/>
    <w:bookmarkStart w:name="z39401" w:id="18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649"/>
    <w:bookmarkStart w:name="z39402" w:id="18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650"/>
    <w:bookmarkStart w:name="z39403" w:id="18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86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9404" w:id="18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"Туркестанское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8652"/>
    <w:bookmarkStart w:name="z39405" w:id="18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653"/>
    <w:bookmarkStart w:name="z39406" w:id="18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654"/>
    <w:bookmarkStart w:name="z39407" w:id="18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"Туркестанское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8655"/>
    <w:bookmarkStart w:name="z39408" w:id="18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656"/>
    <w:bookmarkStart w:name="z39409" w:id="18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657"/>
    <w:bookmarkStart w:name="z39410" w:id="18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658"/>
    <w:bookmarkStart w:name="z39411" w:id="18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659"/>
    <w:bookmarkStart w:name="z39412" w:id="18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660"/>
    <w:bookmarkStart w:name="z39413" w:id="18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661"/>
    <w:bookmarkStart w:name="z39414" w:id="18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161200, Республика Казахстан, Туркестанская область, город Туркестан, Микрорайон 1, строение 50А.</w:t>
      </w:r>
    </w:p>
    <w:bookmarkEnd w:id="18662"/>
    <w:bookmarkStart w:name="z39415" w:id="18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"Туркестанское городское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8663"/>
    <w:bookmarkStart w:name="z39416" w:id="18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664"/>
    <w:bookmarkStart w:name="z39417" w:id="18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8665"/>
    <w:bookmarkStart w:name="z39418" w:id="18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666"/>
    <w:bookmarkStart w:name="z39419" w:id="18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667"/>
    <w:bookmarkStart w:name="z39420" w:id="18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8668"/>
    <w:bookmarkStart w:name="z39421" w:id="18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669"/>
    <w:bookmarkStart w:name="z39422" w:id="18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670"/>
    <w:bookmarkStart w:name="z39423" w:id="18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671"/>
    <w:bookmarkStart w:name="z39424" w:id="18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8672"/>
    <w:bookmarkStart w:name="z39425" w:id="18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673"/>
    <w:bookmarkStart w:name="z39426" w:id="18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674"/>
    <w:bookmarkStart w:name="z39427" w:id="18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675"/>
    <w:bookmarkStart w:name="z39428" w:id="18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676"/>
    <w:bookmarkStart w:name="z39429" w:id="18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677"/>
    <w:bookmarkStart w:name="z39430" w:id="18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678"/>
    <w:bookmarkStart w:name="z39431" w:id="18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679"/>
    <w:bookmarkStart w:name="z39432" w:id="18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680"/>
    <w:bookmarkStart w:name="z39433" w:id="18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681"/>
    <w:bookmarkStart w:name="z39434" w:id="18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682"/>
    <w:bookmarkStart w:name="z39435" w:id="18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683"/>
    <w:bookmarkStart w:name="z45424" w:id="18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684"/>
    <w:bookmarkStart w:name="z45425" w:id="18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685"/>
    <w:bookmarkStart w:name="z45426" w:id="18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686"/>
    <w:bookmarkStart w:name="z45427" w:id="18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687"/>
    <w:bookmarkStart w:name="z45428" w:id="18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31" w:id="18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689"/>
    <w:bookmarkStart w:name="z47718" w:id="18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690"/>
    <w:bookmarkStart w:name="z47719" w:id="18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691"/>
    <w:bookmarkStart w:name="z45430" w:id="18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692"/>
    <w:bookmarkStart w:name="z47720" w:id="18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693"/>
    <w:bookmarkStart w:name="z45431" w:id="18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694"/>
    <w:bookmarkStart w:name="z45432" w:id="18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695"/>
    <w:bookmarkStart w:name="z45433" w:id="18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696"/>
    <w:bookmarkStart w:name="z45434" w:id="18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36" w:id="18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698"/>
    <w:bookmarkStart w:name="z45437" w:id="18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699"/>
    <w:bookmarkStart w:name="z45438" w:id="18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700"/>
    <w:bookmarkStart w:name="z45439" w:id="18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66" w:id="18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702"/>
    <w:bookmarkStart w:name="z39467" w:id="18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8703"/>
    <w:bookmarkStart w:name="z39468" w:id="18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8704"/>
    <w:bookmarkStart w:name="z39469" w:id="18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705"/>
    <w:bookmarkStart w:name="z39470" w:id="18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8706"/>
    <w:bookmarkStart w:name="z39471" w:id="18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707"/>
    <w:bookmarkStart w:name="z39472" w:id="18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8708"/>
    <w:bookmarkStart w:name="z39473" w:id="18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709"/>
    <w:bookmarkStart w:name="z39474" w:id="18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8710"/>
    <w:bookmarkStart w:name="z39475" w:id="18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711"/>
    <w:bookmarkStart w:name="z47721" w:id="18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8712"/>
    <w:bookmarkStart w:name="z39476" w:id="18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8713"/>
    <w:bookmarkStart w:name="z39477" w:id="18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8714"/>
    <w:bookmarkStart w:name="z39478" w:id="18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8715"/>
    <w:bookmarkStart w:name="z47722" w:id="18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8716"/>
    <w:bookmarkStart w:name="z39479" w:id="18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8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80" w:id="18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8718"/>
    <w:bookmarkStart w:name="z39481" w:id="18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719"/>
    <w:bookmarkStart w:name="z39482" w:id="18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720"/>
    <w:bookmarkStart w:name="z39483" w:id="18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721"/>
    <w:bookmarkStart w:name="z39484" w:id="18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8722"/>
    <w:bookmarkStart w:name="z39485" w:id="18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8723"/>
    <w:bookmarkStart w:name="z39486" w:id="18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8724"/>
    <w:bookmarkStart w:name="z39487" w:id="18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725"/>
    <w:bookmarkStart w:name="z39488" w:id="18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8726"/>
    <w:bookmarkStart w:name="z39489" w:id="18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727"/>
    <w:bookmarkStart w:name="z39490" w:id="18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728"/>
    <w:bookmarkStart w:name="z39491" w:id="18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729"/>
    <w:bookmarkStart w:name="z39492" w:id="18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730"/>
    <w:bookmarkStart w:name="z39493" w:id="18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731"/>
    <w:bookmarkStart w:name="z39494" w:id="18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8732"/>
    <w:bookmarkStart w:name="z39495" w:id="18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733"/>
    <w:bookmarkStart w:name="z39496" w:id="18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734"/>
    <w:bookmarkStart w:name="z39497" w:id="18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87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9498" w:id="18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"Шардаринское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18736"/>
    <w:bookmarkStart w:name="z39499" w:id="18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737"/>
    <w:bookmarkStart w:name="z39500" w:id="18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738"/>
    <w:bookmarkStart w:name="z39501" w:id="18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"Шардаринское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8739"/>
    <w:bookmarkStart w:name="z39502" w:id="18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740"/>
    <w:bookmarkStart w:name="z39503" w:id="18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741"/>
    <w:bookmarkStart w:name="z39504" w:id="18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742"/>
    <w:bookmarkStart w:name="z39505" w:id="18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743"/>
    <w:bookmarkStart w:name="z39506" w:id="18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744"/>
    <w:bookmarkStart w:name="z39507" w:id="18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745"/>
    <w:bookmarkStart w:name="z39508" w:id="18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161400, Республика Казахстан, Туркестанская область, район Шардара, город Шардара, ул. Ашим Касымов, зд.26.</w:t>
      </w:r>
    </w:p>
    <w:bookmarkEnd w:id="18746"/>
    <w:bookmarkStart w:name="z39509" w:id="18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"Шардаринское районное Управление санитарно-эпидемиологического контроля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Казахстан".</w:t>
      </w:r>
    </w:p>
    <w:bookmarkEnd w:id="18747"/>
    <w:bookmarkStart w:name="z39510" w:id="18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748"/>
    <w:bookmarkStart w:name="z39511" w:id="18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8749"/>
    <w:bookmarkStart w:name="z39512" w:id="18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750"/>
    <w:bookmarkStart w:name="z39513" w:id="18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751"/>
    <w:bookmarkStart w:name="z39514" w:id="18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8752"/>
    <w:bookmarkStart w:name="z39515" w:id="18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753"/>
    <w:bookmarkStart w:name="z39516" w:id="18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754"/>
    <w:bookmarkStart w:name="z39517" w:id="18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755"/>
    <w:bookmarkStart w:name="z39518" w:id="18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8756"/>
    <w:bookmarkStart w:name="z39519" w:id="18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757"/>
    <w:bookmarkStart w:name="z39520" w:id="18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758"/>
    <w:bookmarkStart w:name="z39521" w:id="18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759"/>
    <w:bookmarkStart w:name="z39522" w:id="18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760"/>
    <w:bookmarkStart w:name="z39523" w:id="18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761"/>
    <w:bookmarkStart w:name="z39524" w:id="18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762"/>
    <w:bookmarkStart w:name="z39525" w:id="18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763"/>
    <w:bookmarkStart w:name="z39526" w:id="18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764"/>
    <w:bookmarkStart w:name="z39527" w:id="18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765"/>
    <w:bookmarkStart w:name="z39528" w:id="18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766"/>
    <w:bookmarkStart w:name="z39529" w:id="18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767"/>
    <w:bookmarkStart w:name="z45442" w:id="18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768"/>
    <w:bookmarkStart w:name="z45443" w:id="18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769"/>
    <w:bookmarkStart w:name="z45444" w:id="18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770"/>
    <w:bookmarkStart w:name="z45445" w:id="18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771"/>
    <w:bookmarkStart w:name="z45446" w:id="18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32" w:id="18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773"/>
    <w:bookmarkStart w:name="z47723" w:id="18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774"/>
    <w:bookmarkStart w:name="z47724" w:id="18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775"/>
    <w:bookmarkStart w:name="z45448" w:id="18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776"/>
    <w:bookmarkStart w:name="z47725" w:id="18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777"/>
    <w:bookmarkStart w:name="z45449" w:id="18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778"/>
    <w:bookmarkStart w:name="z45450" w:id="18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779"/>
    <w:bookmarkStart w:name="z45451" w:id="18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780"/>
    <w:bookmarkStart w:name="z45452" w:id="18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54" w:id="18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782"/>
    <w:bookmarkStart w:name="z45455" w:id="18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783"/>
    <w:bookmarkStart w:name="z45456" w:id="18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784"/>
    <w:bookmarkStart w:name="z45457" w:id="18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7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60" w:id="18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786"/>
    <w:bookmarkStart w:name="z39561" w:id="18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8787"/>
    <w:bookmarkStart w:name="z39562" w:id="18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8788"/>
    <w:bookmarkStart w:name="z39563" w:id="18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789"/>
    <w:bookmarkStart w:name="z39564" w:id="18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8790"/>
    <w:bookmarkStart w:name="z39565" w:id="18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791"/>
    <w:bookmarkStart w:name="z39566" w:id="18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8792"/>
    <w:bookmarkStart w:name="z39567" w:id="18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793"/>
    <w:bookmarkStart w:name="z39568" w:id="18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8794"/>
    <w:bookmarkStart w:name="z39569" w:id="18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795"/>
    <w:bookmarkStart w:name="z47726" w:id="18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8796"/>
    <w:bookmarkStart w:name="z39570" w:id="18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8797"/>
    <w:bookmarkStart w:name="z39571" w:id="18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8798"/>
    <w:bookmarkStart w:name="z39572" w:id="18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8799"/>
    <w:bookmarkStart w:name="z47727" w:id="18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8800"/>
    <w:bookmarkStart w:name="z39573" w:id="18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88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74" w:id="18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8802"/>
    <w:bookmarkStart w:name="z39575" w:id="18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803"/>
    <w:bookmarkStart w:name="z39576" w:id="18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804"/>
    <w:bookmarkStart w:name="z39577" w:id="18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805"/>
    <w:bookmarkStart w:name="z39578" w:id="18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8806"/>
    <w:bookmarkStart w:name="z39579" w:id="18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8807"/>
    <w:bookmarkStart w:name="z39580" w:id="18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8808"/>
    <w:bookmarkStart w:name="z39581" w:id="18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809"/>
    <w:bookmarkStart w:name="z39582" w:id="18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8810"/>
    <w:bookmarkStart w:name="z39583" w:id="18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811"/>
    <w:bookmarkStart w:name="z39584" w:id="18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812"/>
    <w:bookmarkStart w:name="z39585" w:id="18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813"/>
    <w:bookmarkStart w:name="z39586" w:id="18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814"/>
    <w:bookmarkStart w:name="z39587" w:id="18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815"/>
    <w:bookmarkStart w:name="z39588" w:id="18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8816"/>
    <w:bookmarkStart w:name="z39589" w:id="18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817"/>
    <w:bookmarkStart w:name="z39590" w:id="18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818"/>
    <w:bookmarkStart w:name="z39591" w:id="18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88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9593" w:id="18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</w:t>
      </w:r>
    </w:p>
    <w:bookmarkEnd w:id="18820"/>
    <w:bookmarkStart w:name="z39594" w:id="18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209-1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821"/>
    <w:bookmarkStart w:name="z39595" w:id="18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822"/>
    <w:bookmarkStart w:name="z39596" w:id="18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8823"/>
    <w:bookmarkStart w:name="z39597" w:id="18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824"/>
    <w:bookmarkStart w:name="z39598" w:id="18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825"/>
    <w:bookmarkStart w:name="z39599" w:id="18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826"/>
    <w:bookmarkStart w:name="z39600" w:id="18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827"/>
    <w:bookmarkStart w:name="z39601" w:id="18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828"/>
    <w:bookmarkStart w:name="z39602" w:id="18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829"/>
    <w:bookmarkStart w:name="z39603" w:id="18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100500, Республика Казахстан, область Ұлытау, Жанааркинский район, поселок Жаңаарқа, улица С.Сейфуллина, зд.63В.</w:t>
      </w:r>
    </w:p>
    <w:bookmarkEnd w:id="18830"/>
    <w:bookmarkStart w:name="z39604" w:id="18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"Жанааркинское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Казахстан".</w:t>
      </w:r>
    </w:p>
    <w:bookmarkEnd w:id="18831"/>
    <w:bookmarkStart w:name="z39605" w:id="18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832"/>
    <w:bookmarkStart w:name="z39606" w:id="18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8833"/>
    <w:bookmarkStart w:name="z39607" w:id="18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834"/>
    <w:bookmarkStart w:name="z39608" w:id="18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835"/>
    <w:bookmarkStart w:name="z39609" w:id="18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8836"/>
    <w:bookmarkStart w:name="z39610" w:id="18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837"/>
    <w:bookmarkStart w:name="z39611" w:id="18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838"/>
    <w:bookmarkStart w:name="z39612" w:id="18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839"/>
    <w:bookmarkStart w:name="z39613" w:id="18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8840"/>
    <w:bookmarkStart w:name="z39614" w:id="18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841"/>
    <w:bookmarkStart w:name="z39615" w:id="18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842"/>
    <w:bookmarkStart w:name="z39616" w:id="18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843"/>
    <w:bookmarkStart w:name="z39617" w:id="18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844"/>
    <w:bookmarkStart w:name="z39618" w:id="18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845"/>
    <w:bookmarkStart w:name="z39619" w:id="18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846"/>
    <w:bookmarkStart w:name="z39620" w:id="18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847"/>
    <w:bookmarkStart w:name="z39621" w:id="18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848"/>
    <w:bookmarkStart w:name="z39622" w:id="18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849"/>
    <w:bookmarkStart w:name="z39623" w:id="18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850"/>
    <w:bookmarkStart w:name="z39624" w:id="18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851"/>
    <w:bookmarkStart w:name="z45460" w:id="18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852"/>
    <w:bookmarkStart w:name="z45461" w:id="18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853"/>
    <w:bookmarkStart w:name="z45462" w:id="18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854"/>
    <w:bookmarkStart w:name="z45463" w:id="18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855"/>
    <w:bookmarkStart w:name="z45464" w:id="18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33" w:id="18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857"/>
    <w:bookmarkStart w:name="z47728" w:id="18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858"/>
    <w:bookmarkStart w:name="z47729" w:id="18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859"/>
    <w:bookmarkStart w:name="z45466" w:id="18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860"/>
    <w:bookmarkStart w:name="z47730" w:id="18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861"/>
    <w:bookmarkStart w:name="z45467" w:id="18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862"/>
    <w:bookmarkStart w:name="z45468" w:id="18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863"/>
    <w:bookmarkStart w:name="z45469" w:id="18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864"/>
    <w:bookmarkStart w:name="z45470" w:id="18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8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72" w:id="18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866"/>
    <w:bookmarkStart w:name="z45473" w:id="18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867"/>
    <w:bookmarkStart w:name="z45474" w:id="18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868"/>
    <w:bookmarkStart w:name="z45475" w:id="18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8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55" w:id="18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870"/>
    <w:bookmarkStart w:name="z39656" w:id="18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8871"/>
    <w:bookmarkStart w:name="z39657" w:id="18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8872"/>
    <w:bookmarkStart w:name="z39658" w:id="18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873"/>
    <w:bookmarkStart w:name="z39659" w:id="18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8874"/>
    <w:bookmarkStart w:name="z39660" w:id="18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875"/>
    <w:bookmarkStart w:name="z39661" w:id="18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8876"/>
    <w:bookmarkStart w:name="z39662" w:id="18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877"/>
    <w:bookmarkStart w:name="z39663" w:id="18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8878"/>
    <w:bookmarkStart w:name="z39664" w:id="18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879"/>
    <w:bookmarkStart w:name="z47731" w:id="18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8880"/>
    <w:bookmarkStart w:name="z39665" w:id="18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8881"/>
    <w:bookmarkStart w:name="z39666" w:id="18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8882"/>
    <w:bookmarkStart w:name="z39667" w:id="18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8883"/>
    <w:bookmarkStart w:name="z47732" w:id="18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8884"/>
    <w:bookmarkStart w:name="z39668" w:id="18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88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69" w:id="18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8886"/>
    <w:bookmarkStart w:name="z39670" w:id="18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887"/>
    <w:bookmarkStart w:name="z39671" w:id="18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888"/>
    <w:bookmarkStart w:name="z39672" w:id="18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889"/>
    <w:bookmarkStart w:name="z39673" w:id="18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8890"/>
    <w:bookmarkStart w:name="z39674" w:id="18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8891"/>
    <w:bookmarkStart w:name="z39675" w:id="18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8892"/>
    <w:bookmarkStart w:name="z39676" w:id="18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893"/>
    <w:bookmarkStart w:name="z39677" w:id="18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8894"/>
    <w:bookmarkStart w:name="z39678" w:id="18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895"/>
    <w:bookmarkStart w:name="z39679" w:id="18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896"/>
    <w:bookmarkStart w:name="z39680" w:id="18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897"/>
    <w:bookmarkStart w:name="z39681" w:id="18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898"/>
    <w:bookmarkStart w:name="z39682" w:id="18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899"/>
    <w:bookmarkStart w:name="z39683" w:id="18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8900"/>
    <w:bookmarkStart w:name="z39684" w:id="18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901"/>
    <w:bookmarkStart w:name="z39685" w:id="18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902"/>
    <w:bookmarkStart w:name="z39686" w:id="18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89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9688" w:id="18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"Жезказганское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</w:t>
      </w:r>
    </w:p>
    <w:bookmarkEnd w:id="18904"/>
    <w:bookmarkStart w:name="z39689" w:id="18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209-2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905"/>
    <w:bookmarkStart w:name="z39690" w:id="18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906"/>
    <w:bookmarkStart w:name="z39691" w:id="18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"Жезказганское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8907"/>
    <w:bookmarkStart w:name="z39692" w:id="18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908"/>
    <w:bookmarkStart w:name="z39693" w:id="18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909"/>
    <w:bookmarkStart w:name="z39694" w:id="18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910"/>
    <w:bookmarkStart w:name="z39695" w:id="18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911"/>
    <w:bookmarkStart w:name="z39696" w:id="18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912"/>
    <w:bookmarkStart w:name="z39697" w:id="18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913"/>
    <w:bookmarkStart w:name="z39698" w:id="18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100600, Республика Казахстан, область Ұлытау, город Жезказган, ул. Гурбы, зд.6.</w:t>
      </w:r>
    </w:p>
    <w:bookmarkEnd w:id="18914"/>
    <w:bookmarkStart w:name="z39699" w:id="18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"Жезказганское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Казахстан".</w:t>
      </w:r>
    </w:p>
    <w:bookmarkEnd w:id="18915"/>
    <w:bookmarkStart w:name="z39700" w:id="18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916"/>
    <w:bookmarkStart w:name="z39701" w:id="18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8917"/>
    <w:bookmarkStart w:name="z39702" w:id="18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918"/>
    <w:bookmarkStart w:name="z39703" w:id="18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919"/>
    <w:bookmarkStart w:name="z39704" w:id="18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8920"/>
    <w:bookmarkStart w:name="z39705" w:id="18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921"/>
    <w:bookmarkStart w:name="z39706" w:id="18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8922"/>
    <w:bookmarkStart w:name="z39707" w:id="18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8923"/>
    <w:bookmarkStart w:name="z39708" w:id="18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8924"/>
    <w:bookmarkStart w:name="z39709" w:id="18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925"/>
    <w:bookmarkStart w:name="z39710" w:id="18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8926"/>
    <w:bookmarkStart w:name="z39711" w:id="18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8927"/>
    <w:bookmarkStart w:name="z39712" w:id="18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8928"/>
    <w:bookmarkStart w:name="z39713" w:id="18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8929"/>
    <w:bookmarkStart w:name="z39714" w:id="18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8930"/>
    <w:bookmarkStart w:name="z39715" w:id="18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8931"/>
    <w:bookmarkStart w:name="z39716" w:id="18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8932"/>
    <w:bookmarkStart w:name="z39717" w:id="18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8933"/>
    <w:bookmarkStart w:name="z39718" w:id="18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8934"/>
    <w:bookmarkStart w:name="z39719" w:id="18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935"/>
    <w:bookmarkStart w:name="z45478" w:id="18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8936"/>
    <w:bookmarkStart w:name="z45479" w:id="18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8937"/>
    <w:bookmarkStart w:name="z45480" w:id="18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8938"/>
    <w:bookmarkStart w:name="z45481" w:id="18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8939"/>
    <w:bookmarkStart w:name="z45482" w:id="18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8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34" w:id="18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8941"/>
    <w:bookmarkStart w:name="z47733" w:id="18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8942"/>
    <w:bookmarkStart w:name="z47734" w:id="18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8943"/>
    <w:bookmarkStart w:name="z45484" w:id="18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8944"/>
    <w:bookmarkStart w:name="z47735" w:id="18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8945"/>
    <w:bookmarkStart w:name="z45485" w:id="18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8946"/>
    <w:bookmarkStart w:name="z45486" w:id="18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8947"/>
    <w:bookmarkStart w:name="z45487" w:id="18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8948"/>
    <w:bookmarkStart w:name="z45488" w:id="18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8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90" w:id="18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8950"/>
    <w:bookmarkStart w:name="z45491" w:id="18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8951"/>
    <w:bookmarkStart w:name="z45492" w:id="18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8952"/>
    <w:bookmarkStart w:name="z45493" w:id="18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89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50" w:id="18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8954"/>
    <w:bookmarkStart w:name="z39751" w:id="18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8955"/>
    <w:bookmarkStart w:name="z39752" w:id="18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8956"/>
    <w:bookmarkStart w:name="z39753" w:id="18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8957"/>
    <w:bookmarkStart w:name="z39754" w:id="18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8958"/>
    <w:bookmarkStart w:name="z39755" w:id="18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8959"/>
    <w:bookmarkStart w:name="z39756" w:id="18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8960"/>
    <w:bookmarkStart w:name="z39757" w:id="18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8961"/>
    <w:bookmarkStart w:name="z39758" w:id="18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8962"/>
    <w:bookmarkStart w:name="z39759" w:id="18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8963"/>
    <w:bookmarkStart w:name="z47736" w:id="18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8964"/>
    <w:bookmarkStart w:name="z39760" w:id="18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8965"/>
    <w:bookmarkStart w:name="z39761" w:id="18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8966"/>
    <w:bookmarkStart w:name="z39762" w:id="18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8967"/>
    <w:bookmarkStart w:name="z47737" w:id="18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8968"/>
    <w:bookmarkStart w:name="z39763" w:id="18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89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64" w:id="18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8970"/>
    <w:bookmarkStart w:name="z39765" w:id="18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971"/>
    <w:bookmarkStart w:name="z39766" w:id="18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972"/>
    <w:bookmarkStart w:name="z39767" w:id="18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973"/>
    <w:bookmarkStart w:name="z39768" w:id="18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8974"/>
    <w:bookmarkStart w:name="z39769" w:id="18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8975"/>
    <w:bookmarkStart w:name="z39770" w:id="18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8976"/>
    <w:bookmarkStart w:name="z39771" w:id="18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8977"/>
    <w:bookmarkStart w:name="z39772" w:id="18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8978"/>
    <w:bookmarkStart w:name="z39773" w:id="18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979"/>
    <w:bookmarkStart w:name="z39774" w:id="18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980"/>
    <w:bookmarkStart w:name="z39775" w:id="18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981"/>
    <w:bookmarkStart w:name="z39776" w:id="18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982"/>
    <w:bookmarkStart w:name="z39777" w:id="18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983"/>
    <w:bookmarkStart w:name="z39778" w:id="18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8984"/>
    <w:bookmarkStart w:name="z39779" w:id="18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985"/>
    <w:bookmarkStart w:name="z39780" w:id="18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986"/>
    <w:bookmarkStart w:name="z39781" w:id="18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89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9783" w:id="18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"Каражалское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</w:t>
      </w:r>
    </w:p>
    <w:bookmarkEnd w:id="18988"/>
    <w:bookmarkStart w:name="z39784" w:id="18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209-3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989"/>
    <w:bookmarkStart w:name="z39785" w:id="18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990"/>
    <w:bookmarkStart w:name="z39786" w:id="18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"Каражалское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8991"/>
    <w:bookmarkStart w:name="z39787" w:id="18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992"/>
    <w:bookmarkStart w:name="z39788" w:id="18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8993"/>
    <w:bookmarkStart w:name="z39789" w:id="18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8994"/>
    <w:bookmarkStart w:name="z39790" w:id="18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995"/>
    <w:bookmarkStart w:name="z39791" w:id="18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8996"/>
    <w:bookmarkStart w:name="z39792" w:id="18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997"/>
    <w:bookmarkStart w:name="z39793" w:id="18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100700, Республика Казахстан, область Ұлытау, город Каражал, ул. Хамита Тоимбекова, зд.8.</w:t>
      </w:r>
    </w:p>
    <w:bookmarkEnd w:id="18998"/>
    <w:bookmarkStart w:name="z39794" w:id="18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"Каражалское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Казахстан".</w:t>
      </w:r>
    </w:p>
    <w:bookmarkEnd w:id="18999"/>
    <w:bookmarkStart w:name="z39795" w:id="19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000"/>
    <w:bookmarkStart w:name="z39796" w:id="19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9001"/>
    <w:bookmarkStart w:name="z39797" w:id="19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002"/>
    <w:bookmarkStart w:name="z39798" w:id="19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003"/>
    <w:bookmarkStart w:name="z39799" w:id="19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004"/>
    <w:bookmarkStart w:name="z39800" w:id="19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005"/>
    <w:bookmarkStart w:name="z39801" w:id="19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006"/>
    <w:bookmarkStart w:name="z39802" w:id="19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007"/>
    <w:bookmarkStart w:name="z39803" w:id="19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9008"/>
    <w:bookmarkStart w:name="z39804" w:id="19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009"/>
    <w:bookmarkStart w:name="z39805" w:id="19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010"/>
    <w:bookmarkStart w:name="z39806" w:id="19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011"/>
    <w:bookmarkStart w:name="z39807" w:id="19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9012"/>
    <w:bookmarkStart w:name="z39808" w:id="19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013"/>
    <w:bookmarkStart w:name="z39809" w:id="19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9014"/>
    <w:bookmarkStart w:name="z39810" w:id="19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015"/>
    <w:bookmarkStart w:name="z39811" w:id="19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016"/>
    <w:bookmarkStart w:name="z39812" w:id="19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9017"/>
    <w:bookmarkStart w:name="z39813" w:id="19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9018"/>
    <w:bookmarkStart w:name="z39814" w:id="19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019"/>
    <w:bookmarkStart w:name="z45496" w:id="19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020"/>
    <w:bookmarkStart w:name="z45497" w:id="19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021"/>
    <w:bookmarkStart w:name="z45498" w:id="19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022"/>
    <w:bookmarkStart w:name="z45499" w:id="19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023"/>
    <w:bookmarkStart w:name="z45500" w:id="19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35" w:id="19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025"/>
    <w:bookmarkStart w:name="z47738" w:id="19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026"/>
    <w:bookmarkStart w:name="z47739" w:id="19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027"/>
    <w:bookmarkStart w:name="z45502" w:id="19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028"/>
    <w:bookmarkStart w:name="z47740" w:id="19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029"/>
    <w:bookmarkStart w:name="z45503" w:id="19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030"/>
    <w:bookmarkStart w:name="z45504" w:id="19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031"/>
    <w:bookmarkStart w:name="z45505" w:id="19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032"/>
    <w:bookmarkStart w:name="z45506" w:id="19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0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08" w:id="19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034"/>
    <w:bookmarkStart w:name="z45509" w:id="19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035"/>
    <w:bookmarkStart w:name="z45510" w:id="19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036"/>
    <w:bookmarkStart w:name="z45511" w:id="19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0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45" w:id="19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038"/>
    <w:bookmarkStart w:name="z39846" w:id="19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9039"/>
    <w:bookmarkStart w:name="z39847" w:id="19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9040"/>
    <w:bookmarkStart w:name="z39848" w:id="19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041"/>
    <w:bookmarkStart w:name="z39849" w:id="19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9042"/>
    <w:bookmarkStart w:name="z39850" w:id="19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9043"/>
    <w:bookmarkStart w:name="z39851" w:id="19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9044"/>
    <w:bookmarkStart w:name="z39852" w:id="19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9045"/>
    <w:bookmarkStart w:name="z39853" w:id="19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9046"/>
    <w:bookmarkStart w:name="z39854" w:id="19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9047"/>
    <w:bookmarkStart w:name="z47741" w:id="19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9048"/>
    <w:bookmarkStart w:name="z39855" w:id="19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9049"/>
    <w:bookmarkStart w:name="z39856" w:id="19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9050"/>
    <w:bookmarkStart w:name="z39857" w:id="19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9051"/>
    <w:bookmarkStart w:name="z47742" w:id="19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9052"/>
    <w:bookmarkStart w:name="z39858" w:id="19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90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59" w:id="19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9054"/>
    <w:bookmarkStart w:name="z39860" w:id="19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055"/>
    <w:bookmarkStart w:name="z39861" w:id="19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056"/>
    <w:bookmarkStart w:name="z39862" w:id="19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057"/>
    <w:bookmarkStart w:name="z39863" w:id="19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9058"/>
    <w:bookmarkStart w:name="z39864" w:id="19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9059"/>
    <w:bookmarkStart w:name="z39865" w:id="19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9060"/>
    <w:bookmarkStart w:name="z39866" w:id="19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9061"/>
    <w:bookmarkStart w:name="z39867" w:id="19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9062"/>
    <w:bookmarkStart w:name="z39868" w:id="19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9063"/>
    <w:bookmarkStart w:name="z39869" w:id="19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064"/>
    <w:bookmarkStart w:name="z39870" w:id="19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065"/>
    <w:bookmarkStart w:name="z39871" w:id="19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066"/>
    <w:bookmarkStart w:name="z39872" w:id="19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067"/>
    <w:bookmarkStart w:name="z39873" w:id="19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9068"/>
    <w:bookmarkStart w:name="z39874" w:id="19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069"/>
    <w:bookmarkStart w:name="z39875" w:id="19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070"/>
    <w:bookmarkStart w:name="z39876" w:id="19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90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9878" w:id="19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"Сатпаевское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</w:t>
      </w:r>
    </w:p>
    <w:bookmarkEnd w:id="19072"/>
    <w:bookmarkStart w:name="z39879" w:id="19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209-4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073"/>
    <w:bookmarkStart w:name="z39880" w:id="19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074"/>
    <w:bookmarkStart w:name="z39881" w:id="19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"Сатпаевское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9075"/>
    <w:bookmarkStart w:name="z39882" w:id="19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076"/>
    <w:bookmarkStart w:name="z39883" w:id="19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9077"/>
    <w:bookmarkStart w:name="z39884" w:id="19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078"/>
    <w:bookmarkStart w:name="z39885" w:id="19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079"/>
    <w:bookmarkStart w:name="z39886" w:id="19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9080"/>
    <w:bookmarkStart w:name="z39887" w:id="19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081"/>
    <w:bookmarkStart w:name="z39888" w:id="19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101300, Республика Казахстан, область Ұлытау, город Сатпаев, улица Абая Кунанбаева, дом 60.</w:t>
      </w:r>
    </w:p>
    <w:bookmarkEnd w:id="19082"/>
    <w:bookmarkStart w:name="z39889" w:id="19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"Сатпаевское городское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Казахстан".</w:t>
      </w:r>
    </w:p>
    <w:bookmarkEnd w:id="19083"/>
    <w:bookmarkStart w:name="z39890" w:id="19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084"/>
    <w:bookmarkStart w:name="z39891" w:id="19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9085"/>
    <w:bookmarkStart w:name="z39892" w:id="19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086"/>
    <w:bookmarkStart w:name="z39893" w:id="19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087"/>
    <w:bookmarkStart w:name="z39894" w:id="19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088"/>
    <w:bookmarkStart w:name="z39895" w:id="19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089"/>
    <w:bookmarkStart w:name="z39896" w:id="19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090"/>
    <w:bookmarkStart w:name="z39897" w:id="19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091"/>
    <w:bookmarkStart w:name="z39898" w:id="19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9092"/>
    <w:bookmarkStart w:name="z39899" w:id="19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093"/>
    <w:bookmarkStart w:name="z39900" w:id="19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094"/>
    <w:bookmarkStart w:name="z39901" w:id="19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095"/>
    <w:bookmarkStart w:name="z39902" w:id="19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9096"/>
    <w:bookmarkStart w:name="z39903" w:id="19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097"/>
    <w:bookmarkStart w:name="z39904" w:id="19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9098"/>
    <w:bookmarkStart w:name="z39905" w:id="19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099"/>
    <w:bookmarkStart w:name="z39906" w:id="19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100"/>
    <w:bookmarkStart w:name="z39907" w:id="19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9101"/>
    <w:bookmarkStart w:name="z39908" w:id="19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9102"/>
    <w:bookmarkStart w:name="z39909" w:id="19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103"/>
    <w:bookmarkStart w:name="z45514" w:id="19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104"/>
    <w:bookmarkStart w:name="z45515" w:id="19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105"/>
    <w:bookmarkStart w:name="z45516" w:id="19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106"/>
    <w:bookmarkStart w:name="z45517" w:id="19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107"/>
    <w:bookmarkStart w:name="z45518" w:id="19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36" w:id="19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109"/>
    <w:bookmarkStart w:name="z47743" w:id="19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110"/>
    <w:bookmarkStart w:name="z47744" w:id="19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111"/>
    <w:bookmarkStart w:name="z45520" w:id="19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112"/>
    <w:bookmarkStart w:name="z47745" w:id="19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113"/>
    <w:bookmarkStart w:name="z45521" w:id="19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114"/>
    <w:bookmarkStart w:name="z45522" w:id="19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115"/>
    <w:bookmarkStart w:name="z45523" w:id="19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116"/>
    <w:bookmarkStart w:name="z45524" w:id="19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26" w:id="19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118"/>
    <w:bookmarkStart w:name="z45527" w:id="19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119"/>
    <w:bookmarkStart w:name="z45528" w:id="19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120"/>
    <w:bookmarkStart w:name="z45529" w:id="19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40" w:id="19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122"/>
    <w:bookmarkStart w:name="z39941" w:id="19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9123"/>
    <w:bookmarkStart w:name="z39942" w:id="19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9124"/>
    <w:bookmarkStart w:name="z39943" w:id="19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125"/>
    <w:bookmarkStart w:name="z39944" w:id="19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9126"/>
    <w:bookmarkStart w:name="z39945" w:id="19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9127"/>
    <w:bookmarkStart w:name="z39946" w:id="19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9128"/>
    <w:bookmarkStart w:name="z39947" w:id="19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9129"/>
    <w:bookmarkStart w:name="z39948" w:id="19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9130"/>
    <w:bookmarkStart w:name="z39949" w:id="19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9131"/>
    <w:bookmarkStart w:name="z47746" w:id="19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9132"/>
    <w:bookmarkStart w:name="z39950" w:id="19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9133"/>
    <w:bookmarkStart w:name="z39951" w:id="19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9134"/>
    <w:bookmarkStart w:name="z39952" w:id="19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9135"/>
    <w:bookmarkStart w:name="z47747" w:id="19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9136"/>
    <w:bookmarkStart w:name="z39953" w:id="19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9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54" w:id="19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9138"/>
    <w:bookmarkStart w:name="z39955" w:id="19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139"/>
    <w:bookmarkStart w:name="z39956" w:id="19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140"/>
    <w:bookmarkStart w:name="z39957" w:id="19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141"/>
    <w:bookmarkStart w:name="z39958" w:id="19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9142"/>
    <w:bookmarkStart w:name="z39959" w:id="19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9143"/>
    <w:bookmarkStart w:name="z39960" w:id="19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9144"/>
    <w:bookmarkStart w:name="z39961" w:id="19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9145"/>
    <w:bookmarkStart w:name="z39962" w:id="19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9146"/>
    <w:bookmarkStart w:name="z39963" w:id="19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9147"/>
    <w:bookmarkStart w:name="z39964" w:id="19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148"/>
    <w:bookmarkStart w:name="z39965" w:id="19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149"/>
    <w:bookmarkStart w:name="z39966" w:id="19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150"/>
    <w:bookmarkStart w:name="z39967" w:id="19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151"/>
    <w:bookmarkStart w:name="z39968" w:id="19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9152"/>
    <w:bookmarkStart w:name="z39969" w:id="19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153"/>
    <w:bookmarkStart w:name="z39970" w:id="19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154"/>
    <w:bookmarkStart w:name="z39971" w:id="19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9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39973" w:id="19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"Улытауское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</w:t>
      </w:r>
    </w:p>
    <w:bookmarkEnd w:id="19156"/>
    <w:bookmarkStart w:name="z39974" w:id="19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209-5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157"/>
    <w:bookmarkStart w:name="z39975" w:id="19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58"/>
    <w:bookmarkStart w:name="z39976" w:id="19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"Улытауское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9159"/>
    <w:bookmarkStart w:name="z39977" w:id="19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160"/>
    <w:bookmarkStart w:name="z39978" w:id="19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9161"/>
    <w:bookmarkStart w:name="z39979" w:id="19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162"/>
    <w:bookmarkStart w:name="z39980" w:id="19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163"/>
    <w:bookmarkStart w:name="z39981" w:id="19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9164"/>
    <w:bookmarkStart w:name="z39982" w:id="19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165"/>
    <w:bookmarkStart w:name="z39983" w:id="19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100500, Республика Казахстан, область Ұлытау, Улытауский район, Улытауский сельский округ, село Улытау, ул. Булкышева, зд.25.</w:t>
      </w:r>
    </w:p>
    <w:bookmarkEnd w:id="19166"/>
    <w:bookmarkStart w:name="z39984" w:id="19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"Улытауское районное управление санитарно-эпидемиологического контроля Департамента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Казахстан".</w:t>
      </w:r>
    </w:p>
    <w:bookmarkEnd w:id="19167"/>
    <w:bookmarkStart w:name="z39985" w:id="19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168"/>
    <w:bookmarkStart w:name="z39986" w:id="19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9169"/>
    <w:bookmarkStart w:name="z39987" w:id="19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170"/>
    <w:bookmarkStart w:name="z39988" w:id="19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171"/>
    <w:bookmarkStart w:name="z39989" w:id="19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172"/>
    <w:bookmarkStart w:name="z39990" w:id="19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173"/>
    <w:bookmarkStart w:name="z39991" w:id="19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174"/>
    <w:bookmarkStart w:name="z39992" w:id="19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175"/>
    <w:bookmarkStart w:name="z39993" w:id="19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9176"/>
    <w:bookmarkStart w:name="z39994" w:id="19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177"/>
    <w:bookmarkStart w:name="z39995" w:id="19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178"/>
    <w:bookmarkStart w:name="z39996" w:id="19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179"/>
    <w:bookmarkStart w:name="z39997" w:id="19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9180"/>
    <w:bookmarkStart w:name="z39998" w:id="19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181"/>
    <w:bookmarkStart w:name="z39999" w:id="19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9182"/>
    <w:bookmarkStart w:name="z40000" w:id="19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183"/>
    <w:bookmarkStart w:name="z40001" w:id="19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184"/>
    <w:bookmarkStart w:name="z40002" w:id="19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9185"/>
    <w:bookmarkStart w:name="z40003" w:id="19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9186"/>
    <w:bookmarkStart w:name="z40004" w:id="19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187"/>
    <w:bookmarkStart w:name="z45532" w:id="19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188"/>
    <w:bookmarkStart w:name="z45533" w:id="19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189"/>
    <w:bookmarkStart w:name="z45534" w:id="19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190"/>
    <w:bookmarkStart w:name="z45535" w:id="19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191"/>
    <w:bookmarkStart w:name="z45536" w:id="19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37" w:id="19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193"/>
    <w:bookmarkStart w:name="z47748" w:id="19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194"/>
    <w:bookmarkStart w:name="z47749" w:id="19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195"/>
    <w:bookmarkStart w:name="z45538" w:id="19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196"/>
    <w:bookmarkStart w:name="z47750" w:id="19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197"/>
    <w:bookmarkStart w:name="z45539" w:id="19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198"/>
    <w:bookmarkStart w:name="z45540" w:id="19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199"/>
    <w:bookmarkStart w:name="z45541" w:id="19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200"/>
    <w:bookmarkStart w:name="z45542" w:id="19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44" w:id="19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202"/>
    <w:bookmarkStart w:name="z45545" w:id="19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203"/>
    <w:bookmarkStart w:name="z45546" w:id="19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204"/>
    <w:bookmarkStart w:name="z45547" w:id="19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35" w:id="19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206"/>
    <w:bookmarkStart w:name="z40036" w:id="19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9207"/>
    <w:bookmarkStart w:name="z40037" w:id="19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9208"/>
    <w:bookmarkStart w:name="z40038" w:id="19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209"/>
    <w:bookmarkStart w:name="z40039" w:id="19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9210"/>
    <w:bookmarkStart w:name="z40040" w:id="19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9211"/>
    <w:bookmarkStart w:name="z40041" w:id="19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9212"/>
    <w:bookmarkStart w:name="z40042" w:id="19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9213"/>
    <w:bookmarkStart w:name="z40043" w:id="19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9214"/>
    <w:bookmarkStart w:name="z40044" w:id="19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9215"/>
    <w:bookmarkStart w:name="z47751" w:id="19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9216"/>
    <w:bookmarkStart w:name="z40045" w:id="19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9217"/>
    <w:bookmarkStart w:name="z40046" w:id="19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9218"/>
    <w:bookmarkStart w:name="z40047" w:id="19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9219"/>
    <w:bookmarkStart w:name="z47752" w:id="19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9220"/>
    <w:bookmarkStart w:name="z40048" w:id="19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9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49" w:id="19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9222"/>
    <w:bookmarkStart w:name="z40050" w:id="19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223"/>
    <w:bookmarkStart w:name="z40051" w:id="19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224"/>
    <w:bookmarkStart w:name="z40052" w:id="19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225"/>
    <w:bookmarkStart w:name="z40053" w:id="19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9226"/>
    <w:bookmarkStart w:name="z40054" w:id="19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9227"/>
    <w:bookmarkStart w:name="z40055" w:id="19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9228"/>
    <w:bookmarkStart w:name="z40056" w:id="19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9229"/>
    <w:bookmarkStart w:name="z40057" w:id="19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9230"/>
    <w:bookmarkStart w:name="z40058" w:id="19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9231"/>
    <w:bookmarkStart w:name="z40059" w:id="19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232"/>
    <w:bookmarkStart w:name="z40060" w:id="19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233"/>
    <w:bookmarkStart w:name="z40061" w:id="19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234"/>
    <w:bookmarkStart w:name="z40062" w:id="19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235"/>
    <w:bookmarkStart w:name="z40063" w:id="19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9236"/>
    <w:bookmarkStart w:name="z40064" w:id="19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237"/>
    <w:bookmarkStart w:name="z40065" w:id="19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238"/>
    <w:bookmarkStart w:name="z40066" w:id="19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9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7299" w:id="19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"Абайское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240"/>
    <w:bookmarkStart w:name="z40067" w:id="19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210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9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0068" w:id="19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Алтай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242"/>
    <w:bookmarkStart w:name="z40069" w:id="19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243"/>
    <w:bookmarkStart w:name="z40070" w:id="19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44"/>
    <w:bookmarkStart w:name="z40071" w:id="19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Алтай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9245"/>
    <w:bookmarkStart w:name="z40072" w:id="19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246"/>
    <w:bookmarkStart w:name="z40073" w:id="19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9247"/>
    <w:bookmarkStart w:name="z40074" w:id="19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248"/>
    <w:bookmarkStart w:name="z40075" w:id="19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249"/>
    <w:bookmarkStart w:name="z40076" w:id="19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9250"/>
    <w:bookmarkStart w:name="z40077" w:id="19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251"/>
    <w:bookmarkStart w:name="z40078" w:id="19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070800, Республика Казахстан, Восточно-Казахстанская область, город Алтай, улица М. Горького, дом 36.</w:t>
      </w:r>
    </w:p>
    <w:bookmarkEnd w:id="19252"/>
    <w:bookmarkStart w:name="z40079" w:id="19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Алтай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9253"/>
    <w:bookmarkStart w:name="z40080" w:id="19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254"/>
    <w:bookmarkStart w:name="z40081" w:id="19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9255"/>
    <w:bookmarkStart w:name="z40082" w:id="19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256"/>
    <w:bookmarkStart w:name="z40083" w:id="19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257"/>
    <w:bookmarkStart w:name="z40084" w:id="19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258"/>
    <w:bookmarkStart w:name="z40085" w:id="19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259"/>
    <w:bookmarkStart w:name="z40086" w:id="19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260"/>
    <w:bookmarkStart w:name="z40087" w:id="19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261"/>
    <w:bookmarkStart w:name="z40088" w:id="19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9262"/>
    <w:bookmarkStart w:name="z40089" w:id="19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263"/>
    <w:bookmarkStart w:name="z40090" w:id="19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264"/>
    <w:bookmarkStart w:name="z40091" w:id="19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265"/>
    <w:bookmarkStart w:name="z40092" w:id="19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9266"/>
    <w:bookmarkStart w:name="z40093" w:id="19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267"/>
    <w:bookmarkStart w:name="z40094" w:id="19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9268"/>
    <w:bookmarkStart w:name="z40095" w:id="19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269"/>
    <w:bookmarkStart w:name="z40096" w:id="19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270"/>
    <w:bookmarkStart w:name="z40097" w:id="19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9271"/>
    <w:bookmarkStart w:name="z40098" w:id="19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9272"/>
    <w:bookmarkStart w:name="z40099" w:id="19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273"/>
    <w:bookmarkStart w:name="z45550" w:id="19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274"/>
    <w:bookmarkStart w:name="z45551" w:id="19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275"/>
    <w:bookmarkStart w:name="z45552" w:id="19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276"/>
    <w:bookmarkStart w:name="z45553" w:id="19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277"/>
    <w:bookmarkStart w:name="z45554" w:id="19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38" w:id="19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279"/>
    <w:bookmarkStart w:name="z47753" w:id="19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280"/>
    <w:bookmarkStart w:name="z47754" w:id="19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281"/>
    <w:bookmarkStart w:name="z45556" w:id="19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282"/>
    <w:bookmarkStart w:name="z47755" w:id="19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283"/>
    <w:bookmarkStart w:name="z45557" w:id="19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284"/>
    <w:bookmarkStart w:name="z45558" w:id="19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285"/>
    <w:bookmarkStart w:name="z45559" w:id="19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286"/>
    <w:bookmarkStart w:name="z45560" w:id="19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62" w:id="19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288"/>
    <w:bookmarkStart w:name="z45563" w:id="19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289"/>
    <w:bookmarkStart w:name="z45564" w:id="19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290"/>
    <w:bookmarkStart w:name="z45565" w:id="19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30" w:id="19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292"/>
    <w:bookmarkStart w:name="z40131" w:id="19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9293"/>
    <w:bookmarkStart w:name="z40132" w:id="19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9294"/>
    <w:bookmarkStart w:name="z40133" w:id="19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295"/>
    <w:bookmarkStart w:name="z40134" w:id="19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9296"/>
    <w:bookmarkStart w:name="z40135" w:id="19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9297"/>
    <w:bookmarkStart w:name="z40136" w:id="19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9298"/>
    <w:bookmarkStart w:name="z40137" w:id="19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9299"/>
    <w:bookmarkStart w:name="z40138" w:id="19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9300"/>
    <w:bookmarkStart w:name="z40139" w:id="19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9301"/>
    <w:bookmarkStart w:name="z47756" w:id="19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9302"/>
    <w:bookmarkStart w:name="z40140" w:id="19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9303"/>
    <w:bookmarkStart w:name="z40141" w:id="19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9304"/>
    <w:bookmarkStart w:name="z40142" w:id="19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9305"/>
    <w:bookmarkStart w:name="z47757" w:id="19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9306"/>
    <w:bookmarkStart w:name="z40143" w:id="19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9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44" w:id="19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9308"/>
    <w:bookmarkStart w:name="z40145" w:id="19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309"/>
    <w:bookmarkStart w:name="z40146" w:id="19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310"/>
    <w:bookmarkStart w:name="z40147" w:id="19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311"/>
    <w:bookmarkStart w:name="z40148" w:id="19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9312"/>
    <w:bookmarkStart w:name="z40149" w:id="19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9313"/>
    <w:bookmarkStart w:name="z40150" w:id="19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9314"/>
    <w:bookmarkStart w:name="z40151" w:id="19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9315"/>
    <w:bookmarkStart w:name="z40152" w:id="19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9316"/>
    <w:bookmarkStart w:name="z40153" w:id="19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9317"/>
    <w:bookmarkStart w:name="z40154" w:id="19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318"/>
    <w:bookmarkStart w:name="z40155" w:id="19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319"/>
    <w:bookmarkStart w:name="z40156" w:id="19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320"/>
    <w:bookmarkStart w:name="z40157" w:id="19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321"/>
    <w:bookmarkStart w:name="z40158" w:id="19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9322"/>
    <w:bookmarkStart w:name="z40159" w:id="19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323"/>
    <w:bookmarkStart w:name="z40160" w:id="19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324"/>
    <w:bookmarkStart w:name="z40161" w:id="19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9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7463" w:id="19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"Аягозское районное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326"/>
    <w:bookmarkStart w:name="z40162" w:id="19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212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9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7545" w:id="19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"Бескарагайское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328"/>
    <w:bookmarkStart w:name="z40163" w:id="19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213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9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7627" w:id="19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"Бородулихинское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330"/>
    <w:bookmarkStart w:name="z40164" w:id="19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214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9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0165" w:id="19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"Глубоковское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332"/>
    <w:bookmarkStart w:name="z40166" w:id="19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333"/>
    <w:bookmarkStart w:name="z40167" w:id="19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334"/>
    <w:bookmarkStart w:name="z40168" w:id="19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"Глубоковское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9335"/>
    <w:bookmarkStart w:name="z40169" w:id="19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336"/>
    <w:bookmarkStart w:name="z40170" w:id="19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9337"/>
    <w:bookmarkStart w:name="z40171" w:id="19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338"/>
    <w:bookmarkStart w:name="z40172" w:id="19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339"/>
    <w:bookmarkStart w:name="z40173" w:id="19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9340"/>
    <w:bookmarkStart w:name="z40174" w:id="19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341"/>
    <w:bookmarkStart w:name="z40175" w:id="19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070500, Республика Казахстан, Восточно-Казахстанская область, район Глубоковский, поселок Глубокое, улица Пирогова, строение 10/1, корпус 4.</w:t>
      </w:r>
    </w:p>
    <w:bookmarkEnd w:id="19342"/>
    <w:bookmarkStart w:name="z40176" w:id="19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"Глубоковское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9343"/>
    <w:bookmarkStart w:name="z40177" w:id="19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344"/>
    <w:bookmarkStart w:name="z40178" w:id="19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9345"/>
    <w:bookmarkStart w:name="z40179" w:id="19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346"/>
    <w:bookmarkStart w:name="z40180" w:id="19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347"/>
    <w:bookmarkStart w:name="z40181" w:id="19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348"/>
    <w:bookmarkStart w:name="z40182" w:id="19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349"/>
    <w:bookmarkStart w:name="z40183" w:id="19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350"/>
    <w:bookmarkStart w:name="z40184" w:id="19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351"/>
    <w:bookmarkStart w:name="z40185" w:id="19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9352"/>
    <w:bookmarkStart w:name="z40186" w:id="19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353"/>
    <w:bookmarkStart w:name="z40187" w:id="19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354"/>
    <w:bookmarkStart w:name="z40188" w:id="19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355"/>
    <w:bookmarkStart w:name="z40189" w:id="19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9356"/>
    <w:bookmarkStart w:name="z40190" w:id="19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357"/>
    <w:bookmarkStart w:name="z40191" w:id="19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9358"/>
    <w:bookmarkStart w:name="z40192" w:id="19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359"/>
    <w:bookmarkStart w:name="z40193" w:id="19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360"/>
    <w:bookmarkStart w:name="z40194" w:id="19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9361"/>
    <w:bookmarkStart w:name="z40195" w:id="19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9362"/>
    <w:bookmarkStart w:name="z40196" w:id="19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363"/>
    <w:bookmarkStart w:name="z45568" w:id="19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364"/>
    <w:bookmarkStart w:name="z45569" w:id="19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365"/>
    <w:bookmarkStart w:name="z45570" w:id="19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366"/>
    <w:bookmarkStart w:name="z45571" w:id="19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367"/>
    <w:bookmarkStart w:name="z45572" w:id="19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39" w:id="19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369"/>
    <w:bookmarkStart w:name="z47758" w:id="19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370"/>
    <w:bookmarkStart w:name="z47759" w:id="19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371"/>
    <w:bookmarkStart w:name="z45574" w:id="19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372"/>
    <w:bookmarkStart w:name="z47760" w:id="19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373"/>
    <w:bookmarkStart w:name="z45575" w:id="19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374"/>
    <w:bookmarkStart w:name="z45576" w:id="19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375"/>
    <w:bookmarkStart w:name="z45577" w:id="19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376"/>
    <w:bookmarkStart w:name="z45578" w:id="19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80" w:id="19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378"/>
    <w:bookmarkStart w:name="z45581" w:id="19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379"/>
    <w:bookmarkStart w:name="z45582" w:id="19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380"/>
    <w:bookmarkStart w:name="z45583" w:id="19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27" w:id="19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382"/>
    <w:bookmarkStart w:name="z40228" w:id="19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9383"/>
    <w:bookmarkStart w:name="z40229" w:id="19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9384"/>
    <w:bookmarkStart w:name="z40230" w:id="19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385"/>
    <w:bookmarkStart w:name="z40231" w:id="19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9386"/>
    <w:bookmarkStart w:name="z40232" w:id="19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9387"/>
    <w:bookmarkStart w:name="z40233" w:id="19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9388"/>
    <w:bookmarkStart w:name="z40234" w:id="19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9389"/>
    <w:bookmarkStart w:name="z40235" w:id="19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9390"/>
    <w:bookmarkStart w:name="z40236" w:id="19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9391"/>
    <w:bookmarkStart w:name="z47761" w:id="19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9392"/>
    <w:bookmarkStart w:name="z40237" w:id="19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9393"/>
    <w:bookmarkStart w:name="z40238" w:id="19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9394"/>
    <w:bookmarkStart w:name="z40239" w:id="19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9395"/>
    <w:bookmarkStart w:name="z47762" w:id="19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9396"/>
    <w:bookmarkStart w:name="z40240" w:id="19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9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41" w:id="19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9398"/>
    <w:bookmarkStart w:name="z40242" w:id="19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399"/>
    <w:bookmarkStart w:name="z40243" w:id="19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Управления назначается на должность и освобождается от должности в соответствии с законодательством Республики Казахстан. </w:t>
      </w:r>
    </w:p>
    <w:bookmarkEnd w:id="19400"/>
    <w:bookmarkStart w:name="z40244" w:id="19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401"/>
    <w:bookmarkStart w:name="z40245" w:id="19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9402"/>
    <w:bookmarkStart w:name="z40246" w:id="19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9403"/>
    <w:bookmarkStart w:name="z40247" w:id="19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9404"/>
    <w:bookmarkStart w:name="z40248" w:id="19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9405"/>
    <w:bookmarkStart w:name="z40249" w:id="19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9406"/>
    <w:bookmarkStart w:name="z40250" w:id="19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9407"/>
    <w:bookmarkStart w:name="z40251" w:id="19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408"/>
    <w:bookmarkStart w:name="z40252" w:id="19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409"/>
    <w:bookmarkStart w:name="z40253" w:id="19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410"/>
    <w:bookmarkStart w:name="z40254" w:id="19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411"/>
    <w:bookmarkStart w:name="z40255" w:id="19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9412"/>
    <w:bookmarkStart w:name="z40256" w:id="19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413"/>
    <w:bookmarkStart w:name="z40257" w:id="19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414"/>
    <w:bookmarkStart w:name="z40258" w:id="19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9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7791" w:id="19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"Жарминское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416"/>
    <w:bookmarkStart w:name="z40259" w:id="19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216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9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0260" w:id="19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"Зайсанское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418"/>
    <w:bookmarkStart w:name="z40261" w:id="19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217 -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419"/>
    <w:bookmarkStart w:name="z40262" w:id="19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420"/>
    <w:bookmarkStart w:name="z40263" w:id="19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"Зайсанское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9421"/>
    <w:bookmarkStart w:name="z40264" w:id="19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422"/>
    <w:bookmarkStart w:name="z40265" w:id="19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9423"/>
    <w:bookmarkStart w:name="z40266" w:id="19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424"/>
    <w:bookmarkStart w:name="z40267" w:id="19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425"/>
    <w:bookmarkStart w:name="z40268" w:id="19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9426"/>
    <w:bookmarkStart w:name="z40269" w:id="19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427"/>
    <w:bookmarkStart w:name="z40270" w:id="19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070700, Республика Казахстан, Восточно-Казахстанская область, район Зайсанский, город Зайсан, улица З.Ибраева, здание 1.</w:t>
      </w:r>
    </w:p>
    <w:bookmarkEnd w:id="19428"/>
    <w:bookmarkStart w:name="z40271" w:id="19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"Зайсанское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9429"/>
    <w:bookmarkStart w:name="z40272" w:id="19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430"/>
    <w:bookmarkStart w:name="z40273" w:id="19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Управления осуществляется из республиканского бюджета.</w:t>
      </w:r>
    </w:p>
    <w:bookmarkEnd w:id="19431"/>
    <w:bookmarkStart w:name="z40274" w:id="19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432"/>
    <w:bookmarkStart w:name="z40275" w:id="19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433"/>
    <w:bookmarkStart w:name="z40276" w:id="19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434"/>
    <w:bookmarkStart w:name="z40277" w:id="19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435"/>
    <w:bookmarkStart w:name="z40278" w:id="19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436"/>
    <w:bookmarkStart w:name="z40279" w:id="19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437"/>
    <w:bookmarkStart w:name="z40280" w:id="19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9438"/>
    <w:bookmarkStart w:name="z40281" w:id="19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439"/>
    <w:bookmarkStart w:name="z40282" w:id="19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440"/>
    <w:bookmarkStart w:name="z40283" w:id="19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441"/>
    <w:bookmarkStart w:name="z40284" w:id="19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9442"/>
    <w:bookmarkStart w:name="z40285" w:id="19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443"/>
    <w:bookmarkStart w:name="z40286" w:id="19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9444"/>
    <w:bookmarkStart w:name="z40287" w:id="19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445"/>
    <w:bookmarkStart w:name="z40288" w:id="19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446"/>
    <w:bookmarkStart w:name="z40289" w:id="19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9447"/>
    <w:bookmarkStart w:name="z40290" w:id="19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9448"/>
    <w:bookmarkStart w:name="z40291" w:id="19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449"/>
    <w:bookmarkStart w:name="z45586" w:id="19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450"/>
    <w:bookmarkStart w:name="z45587" w:id="19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451"/>
    <w:bookmarkStart w:name="z45588" w:id="19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452"/>
    <w:bookmarkStart w:name="z45589" w:id="19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453"/>
    <w:bookmarkStart w:name="z45590" w:id="19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40" w:id="19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455"/>
    <w:bookmarkStart w:name="z47763" w:id="19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456"/>
    <w:bookmarkStart w:name="z47764" w:id="19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457"/>
    <w:bookmarkStart w:name="z45592" w:id="19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458"/>
    <w:bookmarkStart w:name="z47765" w:id="19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459"/>
    <w:bookmarkStart w:name="z45593" w:id="19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460"/>
    <w:bookmarkStart w:name="z45594" w:id="19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461"/>
    <w:bookmarkStart w:name="z45595" w:id="19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462"/>
    <w:bookmarkStart w:name="z45596" w:id="19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98" w:id="19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464"/>
    <w:bookmarkStart w:name="z45599" w:id="19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465"/>
    <w:bookmarkStart w:name="z45600" w:id="19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466"/>
    <w:bookmarkStart w:name="z45601" w:id="19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22" w:id="19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468"/>
    <w:bookmarkStart w:name="z40323" w:id="19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9469"/>
    <w:bookmarkStart w:name="z40324" w:id="19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9470"/>
    <w:bookmarkStart w:name="z40325" w:id="19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471"/>
    <w:bookmarkStart w:name="z40326" w:id="19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9472"/>
    <w:bookmarkStart w:name="z40327" w:id="19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9473"/>
    <w:bookmarkStart w:name="z40328" w:id="19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9474"/>
    <w:bookmarkStart w:name="z40329" w:id="19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9475"/>
    <w:bookmarkStart w:name="z40330" w:id="19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9476"/>
    <w:bookmarkStart w:name="z40331" w:id="19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9477"/>
    <w:bookmarkStart w:name="z47766" w:id="19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9478"/>
    <w:bookmarkStart w:name="z40332" w:id="19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9479"/>
    <w:bookmarkStart w:name="z40333" w:id="19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9480"/>
    <w:bookmarkStart w:name="z40334" w:id="19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9481"/>
    <w:bookmarkStart w:name="z47767" w:id="19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9482"/>
    <w:bookmarkStart w:name="z40335" w:id="19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9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36" w:id="19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9484"/>
    <w:bookmarkStart w:name="z40337" w:id="19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485"/>
    <w:bookmarkStart w:name="z40338" w:id="19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486"/>
    <w:bookmarkStart w:name="z40339" w:id="19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487"/>
    <w:bookmarkStart w:name="z40340" w:id="19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9488"/>
    <w:bookmarkStart w:name="z40341" w:id="19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9489"/>
    <w:bookmarkStart w:name="z40342" w:id="19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9490"/>
    <w:bookmarkStart w:name="z40343" w:id="19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9491"/>
    <w:bookmarkStart w:name="z40344" w:id="19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9492"/>
    <w:bookmarkStart w:name="z40345" w:id="19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9493"/>
    <w:bookmarkStart w:name="z40346" w:id="19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494"/>
    <w:bookmarkStart w:name="z40347" w:id="19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495"/>
    <w:bookmarkStart w:name="z40348" w:id="19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496"/>
    <w:bookmarkStart w:name="z40349" w:id="19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497"/>
    <w:bookmarkStart w:name="z40350" w:id="19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9498"/>
    <w:bookmarkStart w:name="z40351" w:id="19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499"/>
    <w:bookmarkStart w:name="z40352" w:id="19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500"/>
    <w:bookmarkStart w:name="z40353" w:id="19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95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0354" w:id="19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502"/>
    <w:bookmarkStart w:name="z40355" w:id="19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503"/>
    <w:bookmarkStart w:name="z40356" w:id="19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504"/>
    <w:bookmarkStart w:name="z40357" w:id="19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9505"/>
    <w:bookmarkStart w:name="z40358" w:id="19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506"/>
    <w:bookmarkStart w:name="z40359" w:id="19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9507"/>
    <w:bookmarkStart w:name="z40360" w:id="19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508"/>
    <w:bookmarkStart w:name="z40361" w:id="19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509"/>
    <w:bookmarkStart w:name="z40362" w:id="19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9510"/>
    <w:bookmarkStart w:name="z40363" w:id="19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511"/>
    <w:bookmarkStart w:name="z40364" w:id="19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070900, Республика Казахстан, Восточно-Казахстанская область, район Катон-карагайский, сельский округ Улкен Нарынский, село Улкен Нарын, улица Огнева, дом 38.</w:t>
      </w:r>
    </w:p>
    <w:bookmarkEnd w:id="19512"/>
    <w:bookmarkStart w:name="z40365" w:id="19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9513"/>
    <w:bookmarkStart w:name="z40366" w:id="19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514"/>
    <w:bookmarkStart w:name="z40367" w:id="19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9515"/>
    <w:bookmarkStart w:name="z40368" w:id="19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516"/>
    <w:bookmarkStart w:name="z40369" w:id="19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517"/>
    <w:bookmarkStart w:name="z40370" w:id="19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518"/>
    <w:bookmarkStart w:name="z40371" w:id="19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519"/>
    <w:bookmarkStart w:name="z40372" w:id="19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520"/>
    <w:bookmarkStart w:name="z40373" w:id="19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521"/>
    <w:bookmarkStart w:name="z40374" w:id="19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9522"/>
    <w:bookmarkStart w:name="z40375" w:id="19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523"/>
    <w:bookmarkStart w:name="z40376" w:id="19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524"/>
    <w:bookmarkStart w:name="z40377" w:id="19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525"/>
    <w:bookmarkStart w:name="z40378" w:id="19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9526"/>
    <w:bookmarkStart w:name="z40379" w:id="19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527"/>
    <w:bookmarkStart w:name="z40380" w:id="19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9528"/>
    <w:bookmarkStart w:name="z40381" w:id="19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529"/>
    <w:bookmarkStart w:name="z40382" w:id="19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530"/>
    <w:bookmarkStart w:name="z40383" w:id="19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9531"/>
    <w:bookmarkStart w:name="z40384" w:id="19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9532"/>
    <w:bookmarkStart w:name="z40385" w:id="19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533"/>
    <w:bookmarkStart w:name="z45604" w:id="19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534"/>
    <w:bookmarkStart w:name="z45605" w:id="19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535"/>
    <w:bookmarkStart w:name="z45606" w:id="19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536"/>
    <w:bookmarkStart w:name="z45607" w:id="19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537"/>
    <w:bookmarkStart w:name="z45608" w:id="19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41" w:id="19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539"/>
    <w:bookmarkStart w:name="z47768" w:id="19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540"/>
    <w:bookmarkStart w:name="z47769" w:id="19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541"/>
    <w:bookmarkStart w:name="z45610" w:id="19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542"/>
    <w:bookmarkStart w:name="z47770" w:id="19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543"/>
    <w:bookmarkStart w:name="z45611" w:id="19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544"/>
    <w:bookmarkStart w:name="z45612" w:id="19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545"/>
    <w:bookmarkStart w:name="z45613" w:id="19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546"/>
    <w:bookmarkStart w:name="z45614" w:id="19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5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16" w:id="19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548"/>
    <w:bookmarkStart w:name="z45617" w:id="19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549"/>
    <w:bookmarkStart w:name="z45618" w:id="19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550"/>
    <w:bookmarkStart w:name="z45619" w:id="19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16" w:id="19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552"/>
    <w:bookmarkStart w:name="z40417" w:id="19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9553"/>
    <w:bookmarkStart w:name="z40418" w:id="19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9554"/>
    <w:bookmarkStart w:name="z40419" w:id="19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555"/>
    <w:bookmarkStart w:name="z40420" w:id="19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9556"/>
    <w:bookmarkStart w:name="z40421" w:id="19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9557"/>
    <w:bookmarkStart w:name="z40422" w:id="19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9558"/>
    <w:bookmarkStart w:name="z40423" w:id="19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9559"/>
    <w:bookmarkStart w:name="z40424" w:id="19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9560"/>
    <w:bookmarkStart w:name="z40425" w:id="19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9561"/>
    <w:bookmarkStart w:name="z47771" w:id="19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9562"/>
    <w:bookmarkStart w:name="z40426" w:id="19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9563"/>
    <w:bookmarkStart w:name="z40427" w:id="19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9564"/>
    <w:bookmarkStart w:name="z40428" w:id="19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9565"/>
    <w:bookmarkStart w:name="z47772" w:id="19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9566"/>
    <w:bookmarkStart w:name="z40429" w:id="19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95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30" w:id="19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9568"/>
    <w:bookmarkStart w:name="z40431" w:id="19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569"/>
    <w:bookmarkStart w:name="z40432" w:id="19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570"/>
    <w:bookmarkStart w:name="z40433" w:id="19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571"/>
    <w:bookmarkStart w:name="z40434" w:id="19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9572"/>
    <w:bookmarkStart w:name="z40435" w:id="19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9573"/>
    <w:bookmarkStart w:name="z40436" w:id="19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9574"/>
    <w:bookmarkStart w:name="z40437" w:id="19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9575"/>
    <w:bookmarkStart w:name="z40438" w:id="19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9576"/>
    <w:bookmarkStart w:name="z40439" w:id="19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9577"/>
    <w:bookmarkStart w:name="z40440" w:id="19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578"/>
    <w:bookmarkStart w:name="z40441" w:id="19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579"/>
    <w:bookmarkStart w:name="z40442" w:id="19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580"/>
    <w:bookmarkStart w:name="z40443" w:id="19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581"/>
    <w:bookmarkStart w:name="z40444" w:id="19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9582"/>
    <w:bookmarkStart w:name="z40445" w:id="19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583"/>
    <w:bookmarkStart w:name="z40446" w:id="19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584"/>
    <w:bookmarkStart w:name="z40447" w:id="19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95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8037" w:id="19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"Кокпектинское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586"/>
    <w:bookmarkStart w:name="z40448" w:id="19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219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95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8119" w:id="19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"Курчатовское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588"/>
    <w:bookmarkStart w:name="z40449" w:id="19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220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95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0450" w:id="19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590"/>
    <w:bookmarkStart w:name="z40451" w:id="19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591"/>
    <w:bookmarkStart w:name="z40452" w:id="19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592"/>
    <w:bookmarkStart w:name="z40453" w:id="19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9593"/>
    <w:bookmarkStart w:name="z40454" w:id="19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594"/>
    <w:bookmarkStart w:name="z40455" w:id="19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9595"/>
    <w:bookmarkStart w:name="z40456" w:id="19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596"/>
    <w:bookmarkStart w:name="z40457" w:id="19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597"/>
    <w:bookmarkStart w:name="z40458" w:id="19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9598"/>
    <w:bookmarkStart w:name="z40459" w:id="19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599"/>
    <w:bookmarkStart w:name="z40460" w:id="19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071200, Республика Казахстан, Восточно-Казахстанская область, район Курчумский, сельский округ Курчумский, село Курчум, улица Исабекова, дом 28.</w:t>
      </w:r>
    </w:p>
    <w:bookmarkEnd w:id="19600"/>
    <w:bookmarkStart w:name="z40461" w:id="19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9601"/>
    <w:bookmarkStart w:name="z40462" w:id="19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602"/>
    <w:bookmarkStart w:name="z40463" w:id="19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9603"/>
    <w:bookmarkStart w:name="z40464" w:id="19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604"/>
    <w:bookmarkStart w:name="z40465" w:id="19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605"/>
    <w:bookmarkStart w:name="z40466" w:id="19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606"/>
    <w:bookmarkStart w:name="z40467" w:id="19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607"/>
    <w:bookmarkStart w:name="z40468" w:id="19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608"/>
    <w:bookmarkStart w:name="z40469" w:id="19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609"/>
    <w:bookmarkStart w:name="z40470" w:id="19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9610"/>
    <w:bookmarkStart w:name="z40471" w:id="19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611"/>
    <w:bookmarkStart w:name="z40472" w:id="19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612"/>
    <w:bookmarkStart w:name="z40473" w:id="19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613"/>
    <w:bookmarkStart w:name="z40474" w:id="19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9614"/>
    <w:bookmarkStart w:name="z40475" w:id="19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615"/>
    <w:bookmarkStart w:name="z40476" w:id="19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9616"/>
    <w:bookmarkStart w:name="z40477" w:id="19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617"/>
    <w:bookmarkStart w:name="z40478" w:id="19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618"/>
    <w:bookmarkStart w:name="z40479" w:id="19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9619"/>
    <w:bookmarkStart w:name="z40480" w:id="19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9620"/>
    <w:bookmarkStart w:name="z40481" w:id="19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621"/>
    <w:bookmarkStart w:name="z45622" w:id="19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622"/>
    <w:bookmarkStart w:name="z45623" w:id="19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623"/>
    <w:bookmarkStart w:name="z45624" w:id="19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624"/>
    <w:bookmarkStart w:name="z45625" w:id="19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625"/>
    <w:bookmarkStart w:name="z45626" w:id="19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42" w:id="19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627"/>
    <w:bookmarkStart w:name="z47773" w:id="19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628"/>
    <w:bookmarkStart w:name="z47774" w:id="19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629"/>
    <w:bookmarkStart w:name="z45628" w:id="19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630"/>
    <w:bookmarkStart w:name="z47775" w:id="19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631"/>
    <w:bookmarkStart w:name="z45629" w:id="19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632"/>
    <w:bookmarkStart w:name="z45630" w:id="19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633"/>
    <w:bookmarkStart w:name="z45631" w:id="19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634"/>
    <w:bookmarkStart w:name="z45632" w:id="19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34" w:id="19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636"/>
    <w:bookmarkStart w:name="z45635" w:id="19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637"/>
    <w:bookmarkStart w:name="z45636" w:id="19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638"/>
    <w:bookmarkStart w:name="z45637" w:id="19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12" w:id="19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640"/>
    <w:bookmarkStart w:name="z40513" w:id="19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9641"/>
    <w:bookmarkStart w:name="z40514" w:id="19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9642"/>
    <w:bookmarkStart w:name="z40515" w:id="19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643"/>
    <w:bookmarkStart w:name="z40516" w:id="19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9644"/>
    <w:bookmarkStart w:name="z40517" w:id="19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9645"/>
    <w:bookmarkStart w:name="z40518" w:id="19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9646"/>
    <w:bookmarkStart w:name="z40519" w:id="19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9647"/>
    <w:bookmarkStart w:name="z40520" w:id="19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9648"/>
    <w:bookmarkStart w:name="z40521" w:id="19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9649"/>
    <w:bookmarkStart w:name="z47776" w:id="19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9650"/>
    <w:bookmarkStart w:name="z40522" w:id="19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9651"/>
    <w:bookmarkStart w:name="z40523" w:id="19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9652"/>
    <w:bookmarkStart w:name="z40524" w:id="19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9653"/>
    <w:bookmarkStart w:name="z47777" w:id="19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9654"/>
    <w:bookmarkStart w:name="z40525" w:id="19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9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26" w:id="19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9656"/>
    <w:bookmarkStart w:name="z40527" w:id="19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657"/>
    <w:bookmarkStart w:name="z40528" w:id="19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658"/>
    <w:bookmarkStart w:name="z40529" w:id="19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659"/>
    <w:bookmarkStart w:name="z40530" w:id="19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9660"/>
    <w:bookmarkStart w:name="z40531" w:id="19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9661"/>
    <w:bookmarkStart w:name="z40532" w:id="19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9662"/>
    <w:bookmarkStart w:name="z40533" w:id="19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9663"/>
    <w:bookmarkStart w:name="z40534" w:id="19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9664"/>
    <w:bookmarkStart w:name="z40535" w:id="19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9665"/>
    <w:bookmarkStart w:name="z40536" w:id="19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666"/>
    <w:bookmarkStart w:name="z40537" w:id="19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667"/>
    <w:bookmarkStart w:name="z40538" w:id="19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668"/>
    <w:bookmarkStart w:name="z40539" w:id="19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669"/>
    <w:bookmarkStart w:name="z40540" w:id="19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9670"/>
    <w:bookmarkStart w:name="z40541" w:id="19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671"/>
    <w:bookmarkStart w:name="z40542" w:id="19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672"/>
    <w:bookmarkStart w:name="z40543" w:id="19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96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6152" w:id="19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221-1 в соответствии с приказом Председателя Комитета санитарно-эпидемиологического контроля Министерства здравоохранения РК от 31.05.2024 </w:t>
      </w:r>
      <w:r>
        <w:rPr>
          <w:rFonts w:ascii="Times New Roman"/>
          <w:b w:val="false"/>
          <w:i w:val="false"/>
          <w:color w:val="ff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6153" w:id="19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75"/>
    <w:bookmarkStart w:name="z46154" w:id="19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9676"/>
    <w:bookmarkStart w:name="z46155" w:id="19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677"/>
    <w:bookmarkStart w:name="z46156" w:id="19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9678"/>
    <w:bookmarkStart w:name="z46157" w:id="19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679"/>
    <w:bookmarkStart w:name="z46158" w:id="19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680"/>
    <w:bookmarkStart w:name="z46159" w:id="19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9681"/>
    <w:bookmarkStart w:name="z46160" w:id="19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682"/>
    <w:bookmarkStart w:name="z46161" w:id="19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 – индекс 071200, Республика Казахстан, Восточно-Казахстанская область, район Курчумский, сельский округ Курчумский, село Курчум, улица Исабекова, дом 28. </w:t>
      </w:r>
    </w:p>
    <w:bookmarkEnd w:id="19683"/>
    <w:bookmarkStart w:name="z46162" w:id="19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9684"/>
    <w:bookmarkStart w:name="z46163" w:id="19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685"/>
    <w:bookmarkStart w:name="z46164" w:id="19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9686"/>
    <w:bookmarkStart w:name="z46165" w:id="19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687"/>
    <w:bookmarkStart w:name="z46166" w:id="19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688"/>
    <w:bookmarkStart w:name="z46167" w:id="19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689"/>
    <w:bookmarkStart w:name="z46168" w:id="19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690"/>
    <w:bookmarkStart w:name="z46169" w:id="19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691"/>
    <w:bookmarkStart w:name="z46170" w:id="19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692"/>
    <w:bookmarkStart w:name="z46171" w:id="19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законодательством Республики Казахстан в сфере санитарно-эпидемиологического благополучия населения на Управление, в пределах своей компетенции.</w:t>
      </w:r>
    </w:p>
    <w:bookmarkEnd w:id="19693"/>
    <w:bookmarkStart w:name="z46172" w:id="19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694"/>
    <w:bookmarkStart w:name="z46173" w:id="19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695"/>
    <w:bookmarkStart w:name="z46174" w:id="19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696"/>
    <w:bookmarkStart w:name="z46175" w:id="19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9697"/>
    <w:bookmarkStart w:name="z46176" w:id="19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698"/>
    <w:bookmarkStart w:name="z46177" w:id="19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9699"/>
    <w:bookmarkStart w:name="z46178" w:id="19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700"/>
    <w:bookmarkStart w:name="z46179" w:id="19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701"/>
    <w:bookmarkStart w:name="z46180" w:id="19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9702"/>
    <w:bookmarkStart w:name="z46181" w:id="19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законодательством Республики Казахстан в сфере санитарно-эпидемиологического благополучия населения.</w:t>
      </w:r>
    </w:p>
    <w:bookmarkEnd w:id="19703"/>
    <w:bookmarkStart w:name="z46182" w:id="19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704"/>
    <w:bookmarkStart w:name="z46183" w:id="19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705"/>
    <w:bookmarkStart w:name="z46184" w:id="19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706"/>
    <w:bookmarkStart w:name="z46185" w:id="19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707"/>
    <w:bookmarkStart w:name="z46186" w:id="19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708"/>
    <w:bookmarkStart w:name="z46187" w:id="19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43" w:id="19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710"/>
    <w:bookmarkStart w:name="z47778" w:id="19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711"/>
    <w:bookmarkStart w:name="z47779" w:id="19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712"/>
    <w:bookmarkStart w:name="z46189" w:id="19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713"/>
    <w:bookmarkStart w:name="z47780" w:id="19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714"/>
    <w:bookmarkStart w:name="z46190" w:id="19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715"/>
    <w:bookmarkStart w:name="z46191" w:id="19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716"/>
    <w:bookmarkStart w:name="z46192" w:id="19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717"/>
    <w:bookmarkStart w:name="z46193" w:id="19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718"/>
    <w:bookmarkStart w:name="z46194" w:id="19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719"/>
    <w:bookmarkStart w:name="z46195" w:id="19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720"/>
    <w:bookmarkStart w:name="z46196" w:id="19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721"/>
    <w:bookmarkStart w:name="z46197" w:id="19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внешней оценки биологических рисков в пределах компетенции;</w:t>
      </w:r>
    </w:p>
    <w:bookmarkEnd w:id="197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00" w:id="19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723"/>
    <w:bookmarkStart w:name="z46201" w:id="19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территории (ее части), свободной от заболеваний или с низким уровнем распространенности заболеваний;</w:t>
      </w:r>
    </w:p>
    <w:bookmarkEnd w:id="19724"/>
    <w:bookmarkStart w:name="z46202" w:id="19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19725"/>
    <w:bookmarkStart w:name="z46203" w:id="19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726"/>
    <w:bookmarkStart w:name="z46204" w:id="19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19727"/>
    <w:bookmarkStart w:name="z46205" w:id="19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эпидемиологического надзора за неинфекционными заболеваниями;</w:t>
      </w:r>
    </w:p>
    <w:bookmarkEnd w:id="19728"/>
    <w:bookmarkStart w:name="z46206" w:id="19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19729"/>
    <w:bookmarkStart w:name="z46207" w:id="19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19730"/>
    <w:bookmarkStart w:name="z46208" w:id="19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полугодовых графиков проведения проверок в сфере санитарно-эпидемиологического благополучия населения;</w:t>
      </w:r>
    </w:p>
    <w:bookmarkEnd w:id="19731"/>
    <w:bookmarkStart w:name="z46209" w:id="19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рассмотрение:</w:t>
      </w:r>
    </w:p>
    <w:bookmarkEnd w:id="19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Start w:name="z47781" w:id="19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27-1) ведение учета профессиональных заболеваний и отравлений, неинфекционной заболеваемости;</w:t>
      </w:r>
    </w:p>
    <w:bookmarkEnd w:id="19733"/>
    <w:bookmarkStart w:name="z46210" w:id="19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рассмотрение:</w:t>
      </w:r>
    </w:p>
    <w:bookmarkEnd w:id="19734"/>
    <w:bookmarkStart w:name="z46211" w:id="19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9735"/>
    <w:bookmarkStart w:name="z46212" w:id="19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9736"/>
    <w:bookmarkStart w:name="z47782" w:id="19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9737"/>
    <w:bookmarkStart w:name="z46213" w:id="19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предусмотренных законами, актами Президента и Правительства Республики Казахстан.</w:t>
      </w:r>
    </w:p>
    <w:bookmarkEnd w:id="197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28.05.2025 </w:t>
      </w:r>
      <w:r>
        <w:rPr>
          <w:rFonts w:ascii="Times New Roman"/>
          <w:b w:val="false"/>
          <w:i w:val="false"/>
          <w:color w:val="00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14" w:id="19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9739"/>
    <w:bookmarkStart w:name="z46215" w:id="19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740"/>
    <w:bookmarkStart w:name="z46216" w:id="19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741"/>
    <w:bookmarkStart w:name="z46217" w:id="19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742"/>
    <w:bookmarkStart w:name="z46218" w:id="19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9743"/>
    <w:bookmarkStart w:name="z46219" w:id="19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9744"/>
    <w:bookmarkStart w:name="z46220" w:id="19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9745"/>
    <w:bookmarkStart w:name="z46221" w:id="19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9746"/>
    <w:bookmarkStart w:name="z46222" w:id="19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 в сфере санитарно-эпидемиологического благополучия населения.</w:t>
      </w:r>
    </w:p>
    <w:bookmarkEnd w:id="19747"/>
    <w:bookmarkStart w:name="z46223" w:id="19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9748"/>
    <w:bookmarkStart w:name="z46224" w:id="19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749"/>
    <w:bookmarkStart w:name="z46225" w:id="19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750"/>
    <w:bookmarkStart w:name="z46226" w:id="19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751"/>
    <w:bookmarkStart w:name="z46227" w:id="19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752"/>
    <w:bookmarkStart w:name="z46228" w:id="19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9753"/>
    <w:bookmarkStart w:name="z46229" w:id="19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754"/>
    <w:bookmarkStart w:name="z46230" w:id="19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755"/>
    <w:bookmarkStart w:name="z46231" w:id="19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97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0544" w:id="19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"Усть-Каменогорское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757"/>
    <w:bookmarkStart w:name="z40545" w:id="19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758"/>
    <w:bookmarkStart w:name="z40546" w:id="19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759"/>
    <w:bookmarkStart w:name="z40547" w:id="19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"Усть-Каменогорское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9760"/>
    <w:bookmarkStart w:name="z40548" w:id="19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761"/>
    <w:bookmarkStart w:name="z40549" w:id="19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9762"/>
    <w:bookmarkStart w:name="z40550" w:id="19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763"/>
    <w:bookmarkStart w:name="z40551" w:id="19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764"/>
    <w:bookmarkStart w:name="z40552" w:id="19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9765"/>
    <w:bookmarkStart w:name="z40553" w:id="19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766"/>
    <w:bookmarkStart w:name="z40554" w:id="19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070002, Республика Казахстан, Восточно-Казахстанская область, город Усть-Каменогорск, улица 30-й Гвардейской Дивизии, 22.</w:t>
      </w:r>
    </w:p>
    <w:bookmarkEnd w:id="19767"/>
    <w:bookmarkStart w:name="z40555" w:id="19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"Усть-Каменогорское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9768"/>
    <w:bookmarkStart w:name="z40556" w:id="19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769"/>
    <w:bookmarkStart w:name="z40557" w:id="19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9770"/>
    <w:bookmarkStart w:name="z40558" w:id="19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771"/>
    <w:bookmarkStart w:name="z40559" w:id="19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772"/>
    <w:bookmarkStart w:name="z40560" w:id="19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773"/>
    <w:bookmarkStart w:name="z40561" w:id="19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774"/>
    <w:bookmarkStart w:name="z40562" w:id="19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775"/>
    <w:bookmarkStart w:name="z40563" w:id="19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776"/>
    <w:bookmarkStart w:name="z40564" w:id="19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9777"/>
    <w:bookmarkStart w:name="z40565" w:id="19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778"/>
    <w:bookmarkStart w:name="z40566" w:id="19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779"/>
    <w:bookmarkStart w:name="z40567" w:id="19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780"/>
    <w:bookmarkStart w:name="z40568" w:id="19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9781"/>
    <w:bookmarkStart w:name="z40569" w:id="19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782"/>
    <w:bookmarkStart w:name="z40570" w:id="19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9783"/>
    <w:bookmarkStart w:name="z40571" w:id="19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784"/>
    <w:bookmarkStart w:name="z40572" w:id="19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785"/>
    <w:bookmarkStart w:name="z40573" w:id="19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9786"/>
    <w:bookmarkStart w:name="z40574" w:id="19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9787"/>
    <w:bookmarkStart w:name="z40575" w:id="19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788"/>
    <w:bookmarkStart w:name="z45640" w:id="19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789"/>
    <w:bookmarkStart w:name="z45641" w:id="19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790"/>
    <w:bookmarkStart w:name="z45642" w:id="19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791"/>
    <w:bookmarkStart w:name="z45643" w:id="19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792"/>
    <w:bookmarkStart w:name="z45644" w:id="19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44" w:id="19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794"/>
    <w:bookmarkStart w:name="z47783" w:id="19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795"/>
    <w:bookmarkStart w:name="z47784" w:id="19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796"/>
    <w:bookmarkStart w:name="z45646" w:id="19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797"/>
    <w:bookmarkStart w:name="z47785" w:id="19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798"/>
    <w:bookmarkStart w:name="z45647" w:id="19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799"/>
    <w:bookmarkStart w:name="z45648" w:id="19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800"/>
    <w:bookmarkStart w:name="z45649" w:id="19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801"/>
    <w:bookmarkStart w:name="z45650" w:id="19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8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52" w:id="19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803"/>
    <w:bookmarkStart w:name="z45653" w:id="19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804"/>
    <w:bookmarkStart w:name="z45654" w:id="19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805"/>
    <w:bookmarkStart w:name="z45655" w:id="19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8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06" w:id="19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807"/>
    <w:bookmarkStart w:name="z40607" w:id="19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9808"/>
    <w:bookmarkStart w:name="z40608" w:id="19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9809"/>
    <w:bookmarkStart w:name="z40609" w:id="19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810"/>
    <w:bookmarkStart w:name="z40610" w:id="19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9811"/>
    <w:bookmarkStart w:name="z40611" w:id="19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9812"/>
    <w:bookmarkStart w:name="z40612" w:id="19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9813"/>
    <w:bookmarkStart w:name="z40613" w:id="19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9814"/>
    <w:bookmarkStart w:name="z40614" w:id="19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9815"/>
    <w:bookmarkStart w:name="z40615" w:id="19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9816"/>
    <w:bookmarkStart w:name="z47786" w:id="19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9817"/>
    <w:bookmarkStart w:name="z40616" w:id="19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9818"/>
    <w:bookmarkStart w:name="z40617" w:id="19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9819"/>
    <w:bookmarkStart w:name="z40618" w:id="19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9820"/>
    <w:bookmarkStart w:name="z47787" w:id="19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9821"/>
    <w:bookmarkStart w:name="z40619" w:id="19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98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20" w:id="19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9823"/>
    <w:bookmarkStart w:name="z40621" w:id="19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824"/>
    <w:bookmarkStart w:name="z40622" w:id="19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825"/>
    <w:bookmarkStart w:name="z40623" w:id="19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826"/>
    <w:bookmarkStart w:name="z40624" w:id="19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9827"/>
    <w:bookmarkStart w:name="z40625" w:id="19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9828"/>
    <w:bookmarkStart w:name="z40626" w:id="19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9829"/>
    <w:bookmarkStart w:name="z40627" w:id="19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9830"/>
    <w:bookmarkStart w:name="z40628" w:id="19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9831"/>
    <w:bookmarkStart w:name="z40629" w:id="19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9832"/>
    <w:bookmarkStart w:name="z40630" w:id="19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833"/>
    <w:bookmarkStart w:name="z40631" w:id="19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834"/>
    <w:bookmarkStart w:name="z40632" w:id="19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835"/>
    <w:bookmarkStart w:name="z40633" w:id="19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836"/>
    <w:bookmarkStart w:name="z40634" w:id="19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9837"/>
    <w:bookmarkStart w:name="z40635" w:id="19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838"/>
    <w:bookmarkStart w:name="z40636" w:id="19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839"/>
    <w:bookmarkStart w:name="z40637" w:id="19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98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0638" w:id="19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"Риддерское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841"/>
    <w:bookmarkStart w:name="z40639" w:id="19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223 -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842"/>
    <w:bookmarkStart w:name="z40640" w:id="19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843"/>
    <w:bookmarkStart w:name="z40641" w:id="19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"Риддерское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9844"/>
    <w:bookmarkStart w:name="z40642" w:id="19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845"/>
    <w:bookmarkStart w:name="z40643" w:id="19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9846"/>
    <w:bookmarkStart w:name="z40644" w:id="19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847"/>
    <w:bookmarkStart w:name="z40645" w:id="19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848"/>
    <w:bookmarkStart w:name="z40646" w:id="19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9849"/>
    <w:bookmarkStart w:name="z40647" w:id="19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850"/>
    <w:bookmarkStart w:name="z40648" w:id="19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071303, Республика Казахстан, Восточно-Казахстанская область, город Риддер, улица Безголосова, здание 5, н.п. 1.</w:t>
      </w:r>
    </w:p>
    <w:bookmarkEnd w:id="19851"/>
    <w:bookmarkStart w:name="z40649" w:id="19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"Риддерское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9852"/>
    <w:bookmarkStart w:name="z40650" w:id="19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853"/>
    <w:bookmarkStart w:name="z40651" w:id="19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9854"/>
    <w:bookmarkStart w:name="z40652" w:id="19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855"/>
    <w:bookmarkStart w:name="z40653" w:id="19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856"/>
    <w:bookmarkStart w:name="z40654" w:id="19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857"/>
    <w:bookmarkStart w:name="z40655" w:id="19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858"/>
    <w:bookmarkStart w:name="z40656" w:id="19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859"/>
    <w:bookmarkStart w:name="z40657" w:id="19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860"/>
    <w:bookmarkStart w:name="z40658" w:id="19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9861"/>
    <w:bookmarkStart w:name="z40659" w:id="19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862"/>
    <w:bookmarkStart w:name="z40660" w:id="19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863"/>
    <w:bookmarkStart w:name="z40661" w:id="19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864"/>
    <w:bookmarkStart w:name="z40662" w:id="19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9865"/>
    <w:bookmarkStart w:name="z40663" w:id="19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866"/>
    <w:bookmarkStart w:name="z40664" w:id="19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9867"/>
    <w:bookmarkStart w:name="z40665" w:id="19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868"/>
    <w:bookmarkStart w:name="z40666" w:id="19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869"/>
    <w:bookmarkStart w:name="z40667" w:id="19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9870"/>
    <w:bookmarkStart w:name="z40668" w:id="19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9871"/>
    <w:bookmarkStart w:name="z40669" w:id="19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872"/>
    <w:bookmarkStart w:name="z45658" w:id="19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873"/>
    <w:bookmarkStart w:name="z45659" w:id="19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874"/>
    <w:bookmarkStart w:name="z45660" w:id="19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875"/>
    <w:bookmarkStart w:name="z45661" w:id="19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876"/>
    <w:bookmarkStart w:name="z45662" w:id="19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45" w:id="19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878"/>
    <w:bookmarkStart w:name="z47788" w:id="19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879"/>
    <w:bookmarkStart w:name="z47789" w:id="19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880"/>
    <w:bookmarkStart w:name="z45664" w:id="19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881"/>
    <w:bookmarkStart w:name="z47790" w:id="19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882"/>
    <w:bookmarkStart w:name="z45665" w:id="19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883"/>
    <w:bookmarkStart w:name="z45666" w:id="19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884"/>
    <w:bookmarkStart w:name="z45667" w:id="19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885"/>
    <w:bookmarkStart w:name="z45668" w:id="19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8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70" w:id="19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887"/>
    <w:bookmarkStart w:name="z45671" w:id="19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888"/>
    <w:bookmarkStart w:name="z45672" w:id="19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889"/>
    <w:bookmarkStart w:name="z45673" w:id="19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8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00" w:id="19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891"/>
    <w:bookmarkStart w:name="z40701" w:id="19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9892"/>
    <w:bookmarkStart w:name="z40702" w:id="19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9893"/>
    <w:bookmarkStart w:name="z40703" w:id="19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894"/>
    <w:bookmarkStart w:name="z40704" w:id="19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9895"/>
    <w:bookmarkStart w:name="z40705" w:id="19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9896"/>
    <w:bookmarkStart w:name="z40706" w:id="19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9897"/>
    <w:bookmarkStart w:name="z40707" w:id="19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9898"/>
    <w:bookmarkStart w:name="z40708" w:id="19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9899"/>
    <w:bookmarkStart w:name="z40709" w:id="19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9900"/>
    <w:bookmarkStart w:name="z47791" w:id="19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9901"/>
    <w:bookmarkStart w:name="z40710" w:id="19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9902"/>
    <w:bookmarkStart w:name="z40711" w:id="19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9903"/>
    <w:bookmarkStart w:name="z40712" w:id="19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9904"/>
    <w:bookmarkStart w:name="z47792" w:id="19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9905"/>
    <w:bookmarkStart w:name="z40713" w:id="19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99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14" w:id="19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9907"/>
    <w:bookmarkStart w:name="z40715" w:id="19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908"/>
    <w:bookmarkStart w:name="z40716" w:id="19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909"/>
    <w:bookmarkStart w:name="z40717" w:id="19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910"/>
    <w:bookmarkStart w:name="z40718" w:id="19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9911"/>
    <w:bookmarkStart w:name="z40719" w:id="19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9912"/>
    <w:bookmarkStart w:name="z40720" w:id="19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9913"/>
    <w:bookmarkStart w:name="z40721" w:id="19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9914"/>
    <w:bookmarkStart w:name="z40722" w:id="19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9915"/>
    <w:bookmarkStart w:name="z40723" w:id="19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9916"/>
    <w:bookmarkStart w:name="z40724" w:id="19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917"/>
    <w:bookmarkStart w:name="z40725" w:id="19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918"/>
    <w:bookmarkStart w:name="z40726" w:id="19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919"/>
    <w:bookmarkStart w:name="z40727" w:id="19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920"/>
    <w:bookmarkStart w:name="z40728" w:id="19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9921"/>
    <w:bookmarkStart w:name="z40729" w:id="19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922"/>
    <w:bookmarkStart w:name="z40730" w:id="19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923"/>
    <w:bookmarkStart w:name="z40731" w:id="19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99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223-1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0733" w:id="19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Самар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19925"/>
    <w:bookmarkStart w:name="z40734" w:id="19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223-1 в соответствии с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9926"/>
    <w:bookmarkStart w:name="z40735" w:id="19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927"/>
    <w:bookmarkStart w:name="z40736" w:id="19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Самар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9928"/>
    <w:bookmarkStart w:name="z40737" w:id="19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929"/>
    <w:bookmarkStart w:name="z40738" w:id="19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9930"/>
    <w:bookmarkStart w:name="z40739" w:id="19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9931"/>
    <w:bookmarkStart w:name="z40740" w:id="19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932"/>
    <w:bookmarkStart w:name="z40741" w:id="19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9933"/>
    <w:bookmarkStart w:name="z40742" w:id="19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9934"/>
    <w:bookmarkStart w:name="z40743" w:id="19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071010, Республика Казахстан, Восточно-Казахстанская область, район Самар, сельский округ Самар, село Самар, улица Бакраева, дом 11.</w:t>
      </w:r>
    </w:p>
    <w:bookmarkEnd w:id="19935"/>
    <w:bookmarkStart w:name="z40744" w:id="19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Самар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19936"/>
    <w:bookmarkStart w:name="z40745" w:id="19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937"/>
    <w:bookmarkStart w:name="z40746" w:id="19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9938"/>
    <w:bookmarkStart w:name="z40747" w:id="19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939"/>
    <w:bookmarkStart w:name="z40748" w:id="19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940"/>
    <w:bookmarkStart w:name="z40749" w:id="19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941"/>
    <w:bookmarkStart w:name="z40750" w:id="19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942"/>
    <w:bookmarkStart w:name="z40751" w:id="19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19943"/>
    <w:bookmarkStart w:name="z40752" w:id="19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19944"/>
    <w:bookmarkStart w:name="z40753" w:id="19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19945"/>
    <w:bookmarkStart w:name="z40754" w:id="19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946"/>
    <w:bookmarkStart w:name="z40755" w:id="19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19947"/>
    <w:bookmarkStart w:name="z40756" w:id="19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19948"/>
    <w:bookmarkStart w:name="z40757" w:id="19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19949"/>
    <w:bookmarkStart w:name="z40758" w:id="19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9950"/>
    <w:bookmarkStart w:name="z40759" w:id="19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19951"/>
    <w:bookmarkStart w:name="z40760" w:id="19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19952"/>
    <w:bookmarkStart w:name="z40761" w:id="19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19953"/>
    <w:bookmarkStart w:name="z40762" w:id="19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19954"/>
    <w:bookmarkStart w:name="z40763" w:id="19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19955"/>
    <w:bookmarkStart w:name="z40764" w:id="19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956"/>
    <w:bookmarkStart w:name="z45676" w:id="19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19957"/>
    <w:bookmarkStart w:name="z45677" w:id="19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19958"/>
    <w:bookmarkStart w:name="z45678" w:id="19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19959"/>
    <w:bookmarkStart w:name="z45679" w:id="19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19960"/>
    <w:bookmarkStart w:name="z45680" w:id="19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19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46" w:id="19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19962"/>
    <w:bookmarkStart w:name="z47793" w:id="19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19963"/>
    <w:bookmarkStart w:name="z47794" w:id="19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19964"/>
    <w:bookmarkStart w:name="z45682" w:id="19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19965"/>
    <w:bookmarkStart w:name="z47795" w:id="19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19966"/>
    <w:bookmarkStart w:name="z45683" w:id="19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19967"/>
    <w:bookmarkStart w:name="z45684" w:id="19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19968"/>
    <w:bookmarkStart w:name="z45685" w:id="19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9969"/>
    <w:bookmarkStart w:name="z45686" w:id="19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199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88" w:id="19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19971"/>
    <w:bookmarkStart w:name="z45689" w:id="19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19972"/>
    <w:bookmarkStart w:name="z45690" w:id="19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19973"/>
    <w:bookmarkStart w:name="z45691" w:id="19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199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95" w:id="19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19975"/>
    <w:bookmarkStart w:name="z40796" w:id="19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19976"/>
    <w:bookmarkStart w:name="z40797" w:id="19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19977"/>
    <w:bookmarkStart w:name="z40798" w:id="19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19978"/>
    <w:bookmarkStart w:name="z40799" w:id="19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19979"/>
    <w:bookmarkStart w:name="z40800" w:id="19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19980"/>
    <w:bookmarkStart w:name="z40801" w:id="19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19981"/>
    <w:bookmarkStart w:name="z40802" w:id="19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9982"/>
    <w:bookmarkStart w:name="z40803" w:id="19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19983"/>
    <w:bookmarkStart w:name="z40804" w:id="19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19984"/>
    <w:bookmarkStart w:name="z47796" w:id="19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19985"/>
    <w:bookmarkStart w:name="z40805" w:id="19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19986"/>
    <w:bookmarkStart w:name="z40806" w:id="19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19987"/>
    <w:bookmarkStart w:name="z40807" w:id="19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19988"/>
    <w:bookmarkStart w:name="z47797" w:id="19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19989"/>
    <w:bookmarkStart w:name="z40808" w:id="19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199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09" w:id="19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19991"/>
    <w:bookmarkStart w:name="z40810" w:id="19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992"/>
    <w:bookmarkStart w:name="z40811" w:id="19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993"/>
    <w:bookmarkStart w:name="z40812" w:id="19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994"/>
    <w:bookmarkStart w:name="z40813" w:id="19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9995"/>
    <w:bookmarkStart w:name="z40814" w:id="19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19996"/>
    <w:bookmarkStart w:name="z40815" w:id="19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19997"/>
    <w:bookmarkStart w:name="z40816" w:id="19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19998"/>
    <w:bookmarkStart w:name="z40817" w:id="19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19999"/>
    <w:bookmarkStart w:name="z40818" w:id="20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0000"/>
    <w:bookmarkStart w:name="z40819" w:id="20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001"/>
    <w:bookmarkStart w:name="z40820" w:id="20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0002"/>
    <w:bookmarkStart w:name="z40821" w:id="20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0003"/>
    <w:bookmarkStart w:name="z40822" w:id="20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004"/>
    <w:bookmarkStart w:name="z40823" w:id="20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0005"/>
    <w:bookmarkStart w:name="z40824" w:id="20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006"/>
    <w:bookmarkStart w:name="z40825" w:id="20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0007"/>
    <w:bookmarkStart w:name="z40826" w:id="20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00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8447" w:id="20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"Семейское городское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20009"/>
    <w:bookmarkStart w:name="z40828" w:id="20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224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200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0829" w:id="20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"Тарбагатайское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20011"/>
    <w:bookmarkStart w:name="z40830" w:id="20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225 -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0012"/>
    <w:bookmarkStart w:name="z40831" w:id="20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013"/>
    <w:bookmarkStart w:name="z40832" w:id="20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"Тарбагатайское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0014"/>
    <w:bookmarkStart w:name="z40833" w:id="20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015"/>
    <w:bookmarkStart w:name="z40834" w:id="20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0016"/>
    <w:bookmarkStart w:name="z40835" w:id="20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017"/>
    <w:bookmarkStart w:name="z40836" w:id="20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018"/>
    <w:bookmarkStart w:name="z40837" w:id="20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0019"/>
    <w:bookmarkStart w:name="z40838" w:id="20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020"/>
    <w:bookmarkStart w:name="z40839" w:id="20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071501, Республика Казахстан, Восточно-Казахстанская область, Тарбагатайский район, Акжарский сельский округ, село Акжар, улица А. Мухамадиева, дом 1.</w:t>
      </w:r>
    </w:p>
    <w:bookmarkEnd w:id="20021"/>
    <w:bookmarkStart w:name="z40840" w:id="20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"Тарбагатайское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20022"/>
    <w:bookmarkStart w:name="z40841" w:id="20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023"/>
    <w:bookmarkStart w:name="z40842" w:id="20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0024"/>
    <w:bookmarkStart w:name="z40843" w:id="20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025"/>
    <w:bookmarkStart w:name="z40844" w:id="20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026"/>
    <w:bookmarkStart w:name="z40845" w:id="20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0027"/>
    <w:bookmarkStart w:name="z40846" w:id="20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028"/>
    <w:bookmarkStart w:name="z40847" w:id="20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0029"/>
    <w:bookmarkStart w:name="z40848" w:id="20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0030"/>
    <w:bookmarkStart w:name="z40849" w:id="20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0031"/>
    <w:bookmarkStart w:name="z40850" w:id="20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032"/>
    <w:bookmarkStart w:name="z40851" w:id="20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0033"/>
    <w:bookmarkStart w:name="z40852" w:id="20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0034"/>
    <w:bookmarkStart w:name="z40853" w:id="20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0035"/>
    <w:bookmarkStart w:name="z40854" w:id="20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036"/>
    <w:bookmarkStart w:name="z40855" w:id="20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0037"/>
    <w:bookmarkStart w:name="z40856" w:id="20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0038"/>
    <w:bookmarkStart w:name="z40857" w:id="20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0039"/>
    <w:bookmarkStart w:name="z40858" w:id="20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0040"/>
    <w:bookmarkStart w:name="z40859" w:id="20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0041"/>
    <w:bookmarkStart w:name="z40860" w:id="20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042"/>
    <w:bookmarkStart w:name="z45694" w:id="20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0043"/>
    <w:bookmarkStart w:name="z45695" w:id="20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0044"/>
    <w:bookmarkStart w:name="z45696" w:id="20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0045"/>
    <w:bookmarkStart w:name="z45697" w:id="20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0046"/>
    <w:bookmarkStart w:name="z45698" w:id="20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0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47" w:id="20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0048"/>
    <w:bookmarkStart w:name="z47798" w:id="20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0049"/>
    <w:bookmarkStart w:name="z47799" w:id="20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0050"/>
    <w:bookmarkStart w:name="z45700" w:id="20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0051"/>
    <w:bookmarkStart w:name="z47800" w:id="20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0052"/>
    <w:bookmarkStart w:name="z45701" w:id="20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0053"/>
    <w:bookmarkStart w:name="z45702" w:id="20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0054"/>
    <w:bookmarkStart w:name="z45703" w:id="20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0055"/>
    <w:bookmarkStart w:name="z45704" w:id="20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00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06" w:id="20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0057"/>
    <w:bookmarkStart w:name="z45707" w:id="20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0058"/>
    <w:bookmarkStart w:name="z45708" w:id="20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0059"/>
    <w:bookmarkStart w:name="z45709" w:id="20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00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91" w:id="20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061"/>
    <w:bookmarkStart w:name="z40892" w:id="20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0062"/>
    <w:bookmarkStart w:name="z40893" w:id="20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0063"/>
    <w:bookmarkStart w:name="z40894" w:id="20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0064"/>
    <w:bookmarkStart w:name="z40895" w:id="20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0065"/>
    <w:bookmarkStart w:name="z40896" w:id="20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0066"/>
    <w:bookmarkStart w:name="z40897" w:id="20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0067"/>
    <w:bookmarkStart w:name="z40898" w:id="20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0068"/>
    <w:bookmarkStart w:name="z40899" w:id="20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0069"/>
    <w:bookmarkStart w:name="z40900" w:id="20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0070"/>
    <w:bookmarkStart w:name="z47801" w:id="20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0071"/>
    <w:bookmarkStart w:name="z40901" w:id="20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0072"/>
    <w:bookmarkStart w:name="z40902" w:id="20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0073"/>
    <w:bookmarkStart w:name="z40903" w:id="20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0074"/>
    <w:bookmarkStart w:name="z47802" w:id="20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0075"/>
    <w:bookmarkStart w:name="z40904" w:id="20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00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05" w:id="20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0077"/>
    <w:bookmarkStart w:name="z40906" w:id="20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0078"/>
    <w:bookmarkStart w:name="z40907" w:id="20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0079"/>
    <w:bookmarkStart w:name="z40908" w:id="20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080"/>
    <w:bookmarkStart w:name="z40909" w:id="20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0081"/>
    <w:bookmarkStart w:name="z40910" w:id="20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0082"/>
    <w:bookmarkStart w:name="z40911" w:id="20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0083"/>
    <w:bookmarkStart w:name="z40912" w:id="20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0084"/>
    <w:bookmarkStart w:name="z40913" w:id="20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0085"/>
    <w:bookmarkStart w:name="z40914" w:id="20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0086"/>
    <w:bookmarkStart w:name="z40915" w:id="20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087"/>
    <w:bookmarkStart w:name="z40916" w:id="20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0088"/>
    <w:bookmarkStart w:name="z40917" w:id="20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0089"/>
    <w:bookmarkStart w:name="z40918" w:id="20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090"/>
    <w:bookmarkStart w:name="z40919" w:id="20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0091"/>
    <w:bookmarkStart w:name="z40920" w:id="20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092"/>
    <w:bookmarkStart w:name="z40921" w:id="20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0093"/>
    <w:bookmarkStart w:name="z40922" w:id="20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00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6233" w:id="20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20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225-1 в соответствии с приказом Председателя Комитета санитарно-эпидемиологического контроля Министерства здравоохранения РК от 31.05.2024 </w:t>
      </w:r>
      <w:r>
        <w:rPr>
          <w:rFonts w:ascii="Times New Roman"/>
          <w:b w:val="false"/>
          <w:i w:val="false"/>
          <w:color w:val="ff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6234" w:id="20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096"/>
    <w:bookmarkStart w:name="z46235" w:id="20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0097"/>
    <w:bookmarkStart w:name="z46236" w:id="20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098"/>
    <w:bookmarkStart w:name="z46237" w:id="20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0099"/>
    <w:bookmarkStart w:name="z46238" w:id="20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100"/>
    <w:bookmarkStart w:name="z46239" w:id="20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101"/>
    <w:bookmarkStart w:name="z46240" w:id="20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0102"/>
    <w:bookmarkStart w:name="z46241" w:id="20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103"/>
    <w:bookmarkStart w:name="z46242" w:id="20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 – индекс 070900, Республика Казахстан, Восточно-Казахстанская область, район Катон-карагайский, сельский округ Улкен Нарынский, село Улкен Нарын, улица Огнева, дом 38. </w:t>
      </w:r>
    </w:p>
    <w:bookmarkEnd w:id="20104"/>
    <w:bookmarkStart w:name="z46243" w:id="20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20105"/>
    <w:bookmarkStart w:name="z46244" w:id="20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106"/>
    <w:bookmarkStart w:name="z46245" w:id="20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0107"/>
    <w:bookmarkStart w:name="z46246" w:id="20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108"/>
    <w:bookmarkStart w:name="z46247" w:id="20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109"/>
    <w:bookmarkStart w:name="z46248" w:id="20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0110"/>
    <w:bookmarkStart w:name="z46249" w:id="20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111"/>
    <w:bookmarkStart w:name="z46250" w:id="20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0112"/>
    <w:bookmarkStart w:name="z46251" w:id="20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0113"/>
    <w:bookmarkStart w:name="z46252" w:id="20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законодательством Республики Казахстан в сфере санитарно-эпидемиологического благополучия населения на Управление, в пределах своей компетенции.</w:t>
      </w:r>
    </w:p>
    <w:bookmarkEnd w:id="20114"/>
    <w:bookmarkStart w:name="z46253" w:id="20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115"/>
    <w:bookmarkStart w:name="z46254" w:id="20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0116"/>
    <w:bookmarkStart w:name="z46255" w:id="20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0117"/>
    <w:bookmarkStart w:name="z46256" w:id="20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0118"/>
    <w:bookmarkStart w:name="z46257" w:id="20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119"/>
    <w:bookmarkStart w:name="z46258" w:id="20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0120"/>
    <w:bookmarkStart w:name="z46259" w:id="20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0121"/>
    <w:bookmarkStart w:name="z46260" w:id="20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0122"/>
    <w:bookmarkStart w:name="z46261" w:id="20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0123"/>
    <w:bookmarkStart w:name="z46262" w:id="20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законодательством Республики Казахстан в сфере санитарно-эпидемиологического благополучия населения.</w:t>
      </w:r>
    </w:p>
    <w:bookmarkEnd w:id="20124"/>
    <w:bookmarkStart w:name="z46263" w:id="20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125"/>
    <w:bookmarkStart w:name="z46264" w:id="20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0126"/>
    <w:bookmarkStart w:name="z46265" w:id="20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0127"/>
    <w:bookmarkStart w:name="z46266" w:id="20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0128"/>
    <w:bookmarkStart w:name="z46267" w:id="20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0129"/>
    <w:bookmarkStart w:name="z46268" w:id="20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0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48" w:id="20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0131"/>
    <w:bookmarkStart w:name="z47803" w:id="20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0132"/>
    <w:bookmarkStart w:name="z47804" w:id="20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0133"/>
    <w:bookmarkStart w:name="z46270" w:id="20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0134"/>
    <w:bookmarkStart w:name="z47805" w:id="20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0135"/>
    <w:bookmarkStart w:name="z46271" w:id="20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0136"/>
    <w:bookmarkStart w:name="z46272" w:id="20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0137"/>
    <w:bookmarkStart w:name="z46273" w:id="20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0138"/>
    <w:bookmarkStart w:name="z46274" w:id="20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0139"/>
    <w:bookmarkStart w:name="z46275" w:id="20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0140"/>
    <w:bookmarkStart w:name="z46276" w:id="20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0141"/>
    <w:bookmarkStart w:name="z46277" w:id="20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0142"/>
    <w:bookmarkStart w:name="z46278" w:id="20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внешней оценки биологических рисков в пределах компетенции;</w:t>
      </w:r>
    </w:p>
    <w:bookmarkEnd w:id="20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81" w:id="20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144"/>
    <w:bookmarkStart w:name="z46282" w:id="20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территории (ее части), свободной от заболеваний или с низким уровнем распространенности заболеваний;</w:t>
      </w:r>
    </w:p>
    <w:bookmarkEnd w:id="20145"/>
    <w:bookmarkStart w:name="z46283" w:id="20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20146"/>
    <w:bookmarkStart w:name="z46284" w:id="20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0147"/>
    <w:bookmarkStart w:name="z46285" w:id="20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20148"/>
    <w:bookmarkStart w:name="z46286" w:id="20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эпидемиологического надзора за неинфекционными заболеваниями;</w:t>
      </w:r>
    </w:p>
    <w:bookmarkEnd w:id="20149"/>
    <w:bookmarkStart w:name="z46287" w:id="20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20150"/>
    <w:bookmarkStart w:name="z46288" w:id="20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сфере санитарно-эпидемиологического благополучия населения;</w:t>
      </w:r>
    </w:p>
    <w:bookmarkEnd w:id="20151"/>
    <w:bookmarkStart w:name="z46289" w:id="20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полугодовых графиков проведения проверок в сфере санитарно-эпидемиологического благополучия населения;</w:t>
      </w:r>
    </w:p>
    <w:bookmarkEnd w:id="20152"/>
    <w:bookmarkStart w:name="z46290" w:id="20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рассмотрение:</w:t>
      </w:r>
    </w:p>
    <w:bookmarkEnd w:id="20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Start w:name="z47806" w:id="20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27-1) ведение учета профессиональных заболеваний и отравлений, неинфекционной заболеваемости;</w:t>
      </w:r>
    </w:p>
    <w:bookmarkEnd w:id="20154"/>
    <w:bookmarkStart w:name="z46291" w:id="20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рассмотрение:</w:t>
      </w:r>
    </w:p>
    <w:bookmarkEnd w:id="20155"/>
    <w:bookmarkStart w:name="z46292" w:id="20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0156"/>
    <w:bookmarkStart w:name="z46293" w:id="20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0157"/>
    <w:bookmarkStart w:name="z47807" w:id="20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0158"/>
    <w:bookmarkStart w:name="z46294" w:id="20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предусмотренных законами, актами Президента и Правительства Республики Казахстан.</w:t>
      </w:r>
    </w:p>
    <w:bookmarkEnd w:id="20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28.05.2025 </w:t>
      </w:r>
      <w:r>
        <w:rPr>
          <w:rFonts w:ascii="Times New Roman"/>
          <w:b w:val="false"/>
          <w:i w:val="false"/>
          <w:color w:val="00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95" w:id="20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0160"/>
    <w:bookmarkStart w:name="z46296" w:id="20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0161"/>
    <w:bookmarkStart w:name="z46297" w:id="20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0162"/>
    <w:bookmarkStart w:name="z46298" w:id="20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163"/>
    <w:bookmarkStart w:name="z46299" w:id="20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0164"/>
    <w:bookmarkStart w:name="z46300" w:id="20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0165"/>
    <w:bookmarkStart w:name="z46301" w:id="20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0166"/>
    <w:bookmarkStart w:name="z46302" w:id="20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0167"/>
    <w:bookmarkStart w:name="z46303" w:id="20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 в сфере санитарно-эпидемиологического благополучия населения.</w:t>
      </w:r>
    </w:p>
    <w:bookmarkEnd w:id="20168"/>
    <w:bookmarkStart w:name="z46304" w:id="20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0169"/>
    <w:bookmarkStart w:name="z46305" w:id="20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170"/>
    <w:bookmarkStart w:name="z46306" w:id="20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0171"/>
    <w:bookmarkStart w:name="z46307" w:id="20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0172"/>
    <w:bookmarkStart w:name="z46308" w:id="20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173"/>
    <w:bookmarkStart w:name="z46309" w:id="20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0174"/>
    <w:bookmarkStart w:name="z46310" w:id="20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175"/>
    <w:bookmarkStart w:name="z46311" w:id="20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0176"/>
    <w:bookmarkStart w:name="z46312" w:id="20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0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0923" w:id="20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20178"/>
    <w:bookmarkStart w:name="z40924" w:id="20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226 -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0179"/>
    <w:bookmarkStart w:name="z40925" w:id="20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180"/>
    <w:bookmarkStart w:name="z40926" w:id="20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0181"/>
    <w:bookmarkStart w:name="z40927" w:id="20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182"/>
    <w:bookmarkStart w:name="z40928" w:id="20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0183"/>
    <w:bookmarkStart w:name="z40929" w:id="20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184"/>
    <w:bookmarkStart w:name="z40930" w:id="20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185"/>
    <w:bookmarkStart w:name="z40931" w:id="20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0186"/>
    <w:bookmarkStart w:name="z40932" w:id="20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187"/>
    <w:bookmarkStart w:name="z40933" w:id="20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071600, Республика Казахстан, Восточно-Казахстанская область, Уланский район, поселок Касыма Кайсенова, улица Нуржау, здание 1.</w:t>
      </w:r>
    </w:p>
    <w:bookmarkEnd w:id="20188"/>
    <w:bookmarkStart w:name="z40934" w:id="20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20189"/>
    <w:bookmarkStart w:name="z40935" w:id="20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190"/>
    <w:bookmarkStart w:name="z40936" w:id="20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0191"/>
    <w:bookmarkStart w:name="z40937" w:id="20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192"/>
    <w:bookmarkStart w:name="z40938" w:id="20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193"/>
    <w:bookmarkStart w:name="z40939" w:id="20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0194"/>
    <w:bookmarkStart w:name="z40940" w:id="20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195"/>
    <w:bookmarkStart w:name="z40941" w:id="20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0196"/>
    <w:bookmarkStart w:name="z40942" w:id="20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0197"/>
    <w:bookmarkStart w:name="z40943" w:id="20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0198"/>
    <w:bookmarkStart w:name="z40944" w:id="20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199"/>
    <w:bookmarkStart w:name="z40945" w:id="20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0200"/>
    <w:bookmarkStart w:name="z40946" w:id="20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0201"/>
    <w:bookmarkStart w:name="z40947" w:id="20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0202"/>
    <w:bookmarkStart w:name="z40948" w:id="20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203"/>
    <w:bookmarkStart w:name="z40949" w:id="20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0204"/>
    <w:bookmarkStart w:name="z40950" w:id="20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0205"/>
    <w:bookmarkStart w:name="z40951" w:id="20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0206"/>
    <w:bookmarkStart w:name="z40952" w:id="20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0207"/>
    <w:bookmarkStart w:name="z40953" w:id="20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0208"/>
    <w:bookmarkStart w:name="z40954" w:id="20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209"/>
    <w:bookmarkStart w:name="z45712" w:id="20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0210"/>
    <w:bookmarkStart w:name="z45713" w:id="20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0211"/>
    <w:bookmarkStart w:name="z45714" w:id="20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0212"/>
    <w:bookmarkStart w:name="z45715" w:id="20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0213"/>
    <w:bookmarkStart w:name="z45716" w:id="20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0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49" w:id="20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0215"/>
    <w:bookmarkStart w:name="z47808" w:id="20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0216"/>
    <w:bookmarkStart w:name="z47809" w:id="20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0217"/>
    <w:bookmarkStart w:name="z45718" w:id="20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0218"/>
    <w:bookmarkStart w:name="z47810" w:id="20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0219"/>
    <w:bookmarkStart w:name="z45719" w:id="20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0220"/>
    <w:bookmarkStart w:name="z45720" w:id="20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0221"/>
    <w:bookmarkStart w:name="z45721" w:id="20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0222"/>
    <w:bookmarkStart w:name="z45722" w:id="20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0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24" w:id="20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0224"/>
    <w:bookmarkStart w:name="z45725" w:id="20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0225"/>
    <w:bookmarkStart w:name="z45726" w:id="20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0226"/>
    <w:bookmarkStart w:name="z45727" w:id="20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0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85" w:id="20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228"/>
    <w:bookmarkStart w:name="z40986" w:id="20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0229"/>
    <w:bookmarkStart w:name="z40987" w:id="20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0230"/>
    <w:bookmarkStart w:name="z40988" w:id="20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0231"/>
    <w:bookmarkStart w:name="z40989" w:id="20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0232"/>
    <w:bookmarkStart w:name="z40990" w:id="20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0233"/>
    <w:bookmarkStart w:name="z40991" w:id="20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0234"/>
    <w:bookmarkStart w:name="z40992" w:id="20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0235"/>
    <w:bookmarkStart w:name="z40993" w:id="20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0236"/>
    <w:bookmarkStart w:name="z40994" w:id="20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0237"/>
    <w:bookmarkStart w:name="z47811" w:id="20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0238"/>
    <w:bookmarkStart w:name="z40995" w:id="20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0239"/>
    <w:bookmarkStart w:name="z40996" w:id="20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0240"/>
    <w:bookmarkStart w:name="z40997" w:id="20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0241"/>
    <w:bookmarkStart w:name="z47812" w:id="20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0242"/>
    <w:bookmarkStart w:name="z40998" w:id="20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0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99" w:id="20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0244"/>
    <w:bookmarkStart w:name="z41000" w:id="20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0245"/>
    <w:bookmarkStart w:name="z41001" w:id="20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0246"/>
    <w:bookmarkStart w:name="z41002" w:id="20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247"/>
    <w:bookmarkStart w:name="z41003" w:id="20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0248"/>
    <w:bookmarkStart w:name="z41004" w:id="20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0249"/>
    <w:bookmarkStart w:name="z41005" w:id="20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0250"/>
    <w:bookmarkStart w:name="z41006" w:id="20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0251"/>
    <w:bookmarkStart w:name="z41007" w:id="20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0252"/>
    <w:bookmarkStart w:name="z41008" w:id="20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0253"/>
    <w:bookmarkStart w:name="z41009" w:id="20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254"/>
    <w:bookmarkStart w:name="z41010" w:id="20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0255"/>
    <w:bookmarkStart w:name="z41011" w:id="20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0256"/>
    <w:bookmarkStart w:name="z41012" w:id="20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257"/>
    <w:bookmarkStart w:name="z41013" w:id="20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0258"/>
    <w:bookmarkStart w:name="z41014" w:id="20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259"/>
    <w:bookmarkStart w:name="z41015" w:id="20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0260"/>
    <w:bookmarkStart w:name="z41016" w:id="20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0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18693" w:id="20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"Уланское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20262"/>
    <w:bookmarkStart w:name="z41017" w:id="20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227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20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1018" w:id="20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"Шемонаихинское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</w:t>
      </w:r>
    </w:p>
    <w:bookmarkEnd w:id="20264"/>
    <w:bookmarkStart w:name="z41019" w:id="20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228 -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0265"/>
    <w:bookmarkStart w:name="z41020" w:id="20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266"/>
    <w:bookmarkStart w:name="z41021" w:id="20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"Шемонаихинское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0267"/>
    <w:bookmarkStart w:name="z41022" w:id="20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268"/>
    <w:bookmarkStart w:name="z41023" w:id="20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0269"/>
    <w:bookmarkStart w:name="z41024" w:id="20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270"/>
    <w:bookmarkStart w:name="z41025" w:id="20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271"/>
    <w:bookmarkStart w:name="z41026" w:id="20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0272"/>
    <w:bookmarkStart w:name="z41027" w:id="20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273"/>
    <w:bookmarkStart w:name="z41028" w:id="20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071800, Республика Казахстан, Восточно-Казахстанская область, Шемонаихинский район, город Шемонаиха, улица Астафьева, дом 38.</w:t>
      </w:r>
    </w:p>
    <w:bookmarkEnd w:id="20274"/>
    <w:bookmarkStart w:name="z41029" w:id="20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"Шемонаихинское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20275"/>
    <w:bookmarkStart w:name="z41030" w:id="20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276"/>
    <w:bookmarkStart w:name="z41031" w:id="20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0277"/>
    <w:bookmarkStart w:name="z41032" w:id="20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278"/>
    <w:bookmarkStart w:name="z41033" w:id="20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279"/>
    <w:bookmarkStart w:name="z41034" w:id="20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0280"/>
    <w:bookmarkStart w:name="z41035" w:id="20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281"/>
    <w:bookmarkStart w:name="z41036" w:id="20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0282"/>
    <w:bookmarkStart w:name="z41037" w:id="20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0283"/>
    <w:bookmarkStart w:name="z41038" w:id="20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0284"/>
    <w:bookmarkStart w:name="z41039" w:id="20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285"/>
    <w:bookmarkStart w:name="z41040" w:id="20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0286"/>
    <w:bookmarkStart w:name="z41041" w:id="20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0287"/>
    <w:bookmarkStart w:name="z41042" w:id="20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0288"/>
    <w:bookmarkStart w:name="z41043" w:id="20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289"/>
    <w:bookmarkStart w:name="z41044" w:id="20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0290"/>
    <w:bookmarkStart w:name="z41045" w:id="20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0291"/>
    <w:bookmarkStart w:name="z41046" w:id="20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0292"/>
    <w:bookmarkStart w:name="z41047" w:id="20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0293"/>
    <w:bookmarkStart w:name="z41048" w:id="20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0294"/>
    <w:bookmarkStart w:name="z41049" w:id="20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295"/>
    <w:bookmarkStart w:name="z45730" w:id="20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0296"/>
    <w:bookmarkStart w:name="z45731" w:id="20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0297"/>
    <w:bookmarkStart w:name="z45732" w:id="20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0298"/>
    <w:bookmarkStart w:name="z45733" w:id="20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0299"/>
    <w:bookmarkStart w:name="z45734" w:id="20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0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50" w:id="20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0301"/>
    <w:bookmarkStart w:name="z47813" w:id="20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0302"/>
    <w:bookmarkStart w:name="z47814" w:id="20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0303"/>
    <w:bookmarkStart w:name="z45736" w:id="20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0304"/>
    <w:bookmarkStart w:name="z47815" w:id="20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0305"/>
    <w:bookmarkStart w:name="z45737" w:id="20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0306"/>
    <w:bookmarkStart w:name="z45738" w:id="20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0307"/>
    <w:bookmarkStart w:name="z45739" w:id="20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0308"/>
    <w:bookmarkStart w:name="z45740" w:id="20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0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42" w:id="20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0310"/>
    <w:bookmarkStart w:name="z45743" w:id="20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0311"/>
    <w:bookmarkStart w:name="z45744" w:id="20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0312"/>
    <w:bookmarkStart w:name="z45745" w:id="20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0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80" w:id="20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314"/>
    <w:bookmarkStart w:name="z41081" w:id="20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0315"/>
    <w:bookmarkStart w:name="z41082" w:id="20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0316"/>
    <w:bookmarkStart w:name="z41083" w:id="20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0317"/>
    <w:bookmarkStart w:name="z41084" w:id="20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0318"/>
    <w:bookmarkStart w:name="z41085" w:id="20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0319"/>
    <w:bookmarkStart w:name="z41086" w:id="20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0320"/>
    <w:bookmarkStart w:name="z41087" w:id="20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0321"/>
    <w:bookmarkStart w:name="z41088" w:id="20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0322"/>
    <w:bookmarkStart w:name="z41089" w:id="20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0323"/>
    <w:bookmarkStart w:name="z47816" w:id="20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0324"/>
    <w:bookmarkStart w:name="z41090" w:id="20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0325"/>
    <w:bookmarkStart w:name="z41091" w:id="20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0326"/>
    <w:bookmarkStart w:name="z41092" w:id="20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0327"/>
    <w:bookmarkStart w:name="z47817" w:id="20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0328"/>
    <w:bookmarkStart w:name="z41093" w:id="20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0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94" w:id="20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0330"/>
    <w:bookmarkStart w:name="z41095" w:id="20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0331"/>
    <w:bookmarkStart w:name="z41096" w:id="20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0332"/>
    <w:bookmarkStart w:name="z41097" w:id="20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333"/>
    <w:bookmarkStart w:name="z41098" w:id="20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0334"/>
    <w:bookmarkStart w:name="z41099" w:id="20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0335"/>
    <w:bookmarkStart w:name="z41100" w:id="20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0336"/>
    <w:bookmarkStart w:name="z41101" w:id="20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0337"/>
    <w:bookmarkStart w:name="z41102" w:id="20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0338"/>
    <w:bookmarkStart w:name="z41103" w:id="20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0339"/>
    <w:bookmarkStart w:name="z41104" w:id="20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340"/>
    <w:bookmarkStart w:name="z41105" w:id="20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0341"/>
    <w:bookmarkStart w:name="z41106" w:id="20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0342"/>
    <w:bookmarkStart w:name="z41107" w:id="20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343"/>
    <w:bookmarkStart w:name="z41108" w:id="20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0344"/>
    <w:bookmarkStart w:name="z41109" w:id="20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345"/>
    <w:bookmarkStart w:name="z41110" w:id="20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0346"/>
    <w:bookmarkStart w:name="z41111" w:id="20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0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1112" w:id="20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Абайского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</w:t>
      </w:r>
    </w:p>
    <w:bookmarkEnd w:id="20348"/>
    <w:bookmarkStart w:name="z41113" w:id="20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229 -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0349"/>
    <w:bookmarkStart w:name="z41114" w:id="20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50"/>
    <w:bookmarkStart w:name="z41115" w:id="20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Абайского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0351"/>
    <w:bookmarkStart w:name="z41116" w:id="20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352"/>
    <w:bookmarkStart w:name="z41117" w:id="20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0353"/>
    <w:bookmarkStart w:name="z41118" w:id="20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354"/>
    <w:bookmarkStart w:name="z41119" w:id="20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355"/>
    <w:bookmarkStart w:name="z41120" w:id="20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0356"/>
    <w:bookmarkStart w:name="z41121" w:id="20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357"/>
    <w:bookmarkStart w:name="z41122" w:id="20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160002, Республика Казахстан, город Шымкент, Абайский район, проспект Абая, здание 37.</w:t>
      </w:r>
    </w:p>
    <w:bookmarkEnd w:id="20358"/>
    <w:bookmarkStart w:name="z41123" w:id="20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Абайского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Казахстан".</w:t>
      </w:r>
    </w:p>
    <w:bookmarkEnd w:id="20359"/>
    <w:bookmarkStart w:name="z41124" w:id="20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360"/>
    <w:bookmarkStart w:name="z41125" w:id="20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0361"/>
    <w:bookmarkStart w:name="z41126" w:id="20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362"/>
    <w:bookmarkStart w:name="z41127" w:id="20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363"/>
    <w:bookmarkStart w:name="z41128" w:id="20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0364"/>
    <w:bookmarkStart w:name="z41129" w:id="20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365"/>
    <w:bookmarkStart w:name="z41130" w:id="20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0366"/>
    <w:bookmarkStart w:name="z41131" w:id="20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0367"/>
    <w:bookmarkStart w:name="z41132" w:id="20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0368"/>
    <w:bookmarkStart w:name="z41133" w:id="20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369"/>
    <w:bookmarkStart w:name="z41134" w:id="20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0370"/>
    <w:bookmarkStart w:name="z41135" w:id="20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0371"/>
    <w:bookmarkStart w:name="z41136" w:id="20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0372"/>
    <w:bookmarkStart w:name="z41137" w:id="20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373"/>
    <w:bookmarkStart w:name="z41138" w:id="20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0374"/>
    <w:bookmarkStart w:name="z41139" w:id="20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0375"/>
    <w:bookmarkStart w:name="z41140" w:id="20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0376"/>
    <w:bookmarkStart w:name="z41141" w:id="20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0377"/>
    <w:bookmarkStart w:name="z41142" w:id="20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0378"/>
    <w:bookmarkStart w:name="z41143" w:id="20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379"/>
    <w:bookmarkStart w:name="z45748" w:id="20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0380"/>
    <w:bookmarkStart w:name="z45749" w:id="20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0381"/>
    <w:bookmarkStart w:name="z45750" w:id="20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0382"/>
    <w:bookmarkStart w:name="z45751" w:id="20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0383"/>
    <w:bookmarkStart w:name="z45752" w:id="20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0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51" w:id="20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0385"/>
    <w:bookmarkStart w:name="z47818" w:id="20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0386"/>
    <w:bookmarkStart w:name="z47819" w:id="20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0387"/>
    <w:bookmarkStart w:name="z45754" w:id="20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0388"/>
    <w:bookmarkStart w:name="z47820" w:id="20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0389"/>
    <w:bookmarkStart w:name="z45755" w:id="20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0390"/>
    <w:bookmarkStart w:name="z45756" w:id="20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0391"/>
    <w:bookmarkStart w:name="z45757" w:id="20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0392"/>
    <w:bookmarkStart w:name="z45758" w:id="20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0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60" w:id="20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0394"/>
    <w:bookmarkStart w:name="z45761" w:id="20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0395"/>
    <w:bookmarkStart w:name="z45762" w:id="20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0396"/>
    <w:bookmarkStart w:name="z45763" w:id="20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0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74" w:id="20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398"/>
    <w:bookmarkStart w:name="z41175" w:id="20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0399"/>
    <w:bookmarkStart w:name="z41176" w:id="20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0400"/>
    <w:bookmarkStart w:name="z41177" w:id="20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0401"/>
    <w:bookmarkStart w:name="z41178" w:id="20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0402"/>
    <w:bookmarkStart w:name="z41179" w:id="20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0403"/>
    <w:bookmarkStart w:name="z41180" w:id="20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0404"/>
    <w:bookmarkStart w:name="z41181" w:id="20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0405"/>
    <w:bookmarkStart w:name="z41182" w:id="20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0406"/>
    <w:bookmarkStart w:name="z41183" w:id="20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0407"/>
    <w:bookmarkStart w:name="z47821" w:id="20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0408"/>
    <w:bookmarkStart w:name="z41184" w:id="20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0409"/>
    <w:bookmarkStart w:name="z41185" w:id="20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0410"/>
    <w:bookmarkStart w:name="z41186" w:id="20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0411"/>
    <w:bookmarkStart w:name="z47822" w:id="20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0412"/>
    <w:bookmarkStart w:name="z41187" w:id="20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0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88" w:id="20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0414"/>
    <w:bookmarkStart w:name="z41189" w:id="20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0415"/>
    <w:bookmarkStart w:name="z41190" w:id="20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0416"/>
    <w:bookmarkStart w:name="z41191" w:id="20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417"/>
    <w:bookmarkStart w:name="z41192" w:id="20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0418"/>
    <w:bookmarkStart w:name="z41193" w:id="20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0419"/>
    <w:bookmarkStart w:name="z41194" w:id="20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0420"/>
    <w:bookmarkStart w:name="z41195" w:id="20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0421"/>
    <w:bookmarkStart w:name="z41196" w:id="20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0422"/>
    <w:bookmarkStart w:name="z41197" w:id="20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0423"/>
    <w:bookmarkStart w:name="z41198" w:id="20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424"/>
    <w:bookmarkStart w:name="z41199" w:id="20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0425"/>
    <w:bookmarkStart w:name="z41200" w:id="20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0426"/>
    <w:bookmarkStart w:name="z41201" w:id="20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427"/>
    <w:bookmarkStart w:name="z41202" w:id="20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0428"/>
    <w:bookmarkStart w:name="z41203" w:id="20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429"/>
    <w:bookmarkStart w:name="z41204" w:id="20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0430"/>
    <w:bookmarkStart w:name="z41205" w:id="20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0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1206" w:id="20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Аль-Фарабийского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</w:t>
      </w:r>
    </w:p>
    <w:bookmarkEnd w:id="20432"/>
    <w:bookmarkStart w:name="z41207" w:id="20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230 -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0433"/>
    <w:bookmarkStart w:name="z41208" w:id="20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434"/>
    <w:bookmarkStart w:name="z41209" w:id="20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Аль-Фарабийского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0435"/>
    <w:bookmarkStart w:name="z41210" w:id="20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436"/>
    <w:bookmarkStart w:name="z41211" w:id="20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0437"/>
    <w:bookmarkStart w:name="z41212" w:id="20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438"/>
    <w:bookmarkStart w:name="z41213" w:id="20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439"/>
    <w:bookmarkStart w:name="z41214" w:id="20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0440"/>
    <w:bookmarkStart w:name="z41215" w:id="20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441"/>
    <w:bookmarkStart w:name="z41216" w:id="20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160002, Республика Казахстан, город Шымкент, Абайский район, проспект Абая, здание 37.</w:t>
      </w:r>
    </w:p>
    <w:bookmarkEnd w:id="20442"/>
    <w:bookmarkStart w:name="z41217" w:id="20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Аль-Фарабийского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Казахстан".</w:t>
      </w:r>
    </w:p>
    <w:bookmarkEnd w:id="20443"/>
    <w:bookmarkStart w:name="z41218" w:id="20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444"/>
    <w:bookmarkStart w:name="z41219" w:id="20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0445"/>
    <w:bookmarkStart w:name="z41220" w:id="20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446"/>
    <w:bookmarkStart w:name="z41221" w:id="20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447"/>
    <w:bookmarkStart w:name="z41222" w:id="20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0448"/>
    <w:bookmarkStart w:name="z41223" w:id="20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449"/>
    <w:bookmarkStart w:name="z41224" w:id="20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0450"/>
    <w:bookmarkStart w:name="z41225" w:id="20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0451"/>
    <w:bookmarkStart w:name="z41226" w:id="20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0452"/>
    <w:bookmarkStart w:name="z41227" w:id="20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453"/>
    <w:bookmarkStart w:name="z41228" w:id="20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0454"/>
    <w:bookmarkStart w:name="z41229" w:id="20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0455"/>
    <w:bookmarkStart w:name="z41230" w:id="20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0456"/>
    <w:bookmarkStart w:name="z41231" w:id="20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457"/>
    <w:bookmarkStart w:name="z41232" w:id="20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0458"/>
    <w:bookmarkStart w:name="z41233" w:id="20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0459"/>
    <w:bookmarkStart w:name="z41234" w:id="20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0460"/>
    <w:bookmarkStart w:name="z41235" w:id="20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0461"/>
    <w:bookmarkStart w:name="z41236" w:id="20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0462"/>
    <w:bookmarkStart w:name="z41237" w:id="20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463"/>
    <w:bookmarkStart w:name="z45766" w:id="20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0464"/>
    <w:bookmarkStart w:name="z45767" w:id="20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0465"/>
    <w:bookmarkStart w:name="z45768" w:id="20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0466"/>
    <w:bookmarkStart w:name="z45769" w:id="20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0467"/>
    <w:bookmarkStart w:name="z45770" w:id="20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0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52" w:id="20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0469"/>
    <w:bookmarkStart w:name="z47823" w:id="20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0470"/>
    <w:bookmarkStart w:name="z47824" w:id="20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0471"/>
    <w:bookmarkStart w:name="z45772" w:id="20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0472"/>
    <w:bookmarkStart w:name="z47825" w:id="20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0473"/>
    <w:bookmarkStart w:name="z45773" w:id="20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0474"/>
    <w:bookmarkStart w:name="z45774" w:id="20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0475"/>
    <w:bookmarkStart w:name="z45775" w:id="20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0476"/>
    <w:bookmarkStart w:name="z45776" w:id="20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0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78" w:id="20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0478"/>
    <w:bookmarkStart w:name="z45779" w:id="20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0479"/>
    <w:bookmarkStart w:name="z45780" w:id="20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0480"/>
    <w:bookmarkStart w:name="z45781" w:id="20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0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68" w:id="20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482"/>
    <w:bookmarkStart w:name="z41269" w:id="20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0483"/>
    <w:bookmarkStart w:name="z41270" w:id="20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0484"/>
    <w:bookmarkStart w:name="z41271" w:id="20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0485"/>
    <w:bookmarkStart w:name="z41272" w:id="20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0486"/>
    <w:bookmarkStart w:name="z41273" w:id="20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0487"/>
    <w:bookmarkStart w:name="z41274" w:id="20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0488"/>
    <w:bookmarkStart w:name="z41275" w:id="20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0489"/>
    <w:bookmarkStart w:name="z41276" w:id="20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0490"/>
    <w:bookmarkStart w:name="z41277" w:id="20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0491"/>
    <w:bookmarkStart w:name="z47826" w:id="20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0492"/>
    <w:bookmarkStart w:name="z41278" w:id="20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0493"/>
    <w:bookmarkStart w:name="z41279" w:id="20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0494"/>
    <w:bookmarkStart w:name="z41280" w:id="20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0495"/>
    <w:bookmarkStart w:name="z47827" w:id="20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0496"/>
    <w:bookmarkStart w:name="z41281" w:id="20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0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82" w:id="20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0498"/>
    <w:bookmarkStart w:name="z41283" w:id="20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0499"/>
    <w:bookmarkStart w:name="z41284" w:id="20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0500"/>
    <w:bookmarkStart w:name="z41285" w:id="20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501"/>
    <w:bookmarkStart w:name="z41286" w:id="20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0502"/>
    <w:bookmarkStart w:name="z41287" w:id="20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0503"/>
    <w:bookmarkStart w:name="z41288" w:id="20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0504"/>
    <w:bookmarkStart w:name="z41289" w:id="20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0505"/>
    <w:bookmarkStart w:name="z41290" w:id="20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0506"/>
    <w:bookmarkStart w:name="z41291" w:id="20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0507"/>
    <w:bookmarkStart w:name="z41292" w:id="20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508"/>
    <w:bookmarkStart w:name="z41293" w:id="20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0509"/>
    <w:bookmarkStart w:name="z41294" w:id="20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0510"/>
    <w:bookmarkStart w:name="z41295" w:id="20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511"/>
    <w:bookmarkStart w:name="z41296" w:id="20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0512"/>
    <w:bookmarkStart w:name="z41297" w:id="20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513"/>
    <w:bookmarkStart w:name="z41298" w:id="20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0514"/>
    <w:bookmarkStart w:name="z41299" w:id="20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05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1300" w:id="20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Енбекшинского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</w:t>
      </w:r>
    </w:p>
    <w:bookmarkEnd w:id="20516"/>
    <w:bookmarkStart w:name="z41301" w:id="20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231 -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0517"/>
    <w:bookmarkStart w:name="z41302" w:id="20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518"/>
    <w:bookmarkStart w:name="z41303" w:id="20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Енбекшинского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0519"/>
    <w:bookmarkStart w:name="z41304" w:id="20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520"/>
    <w:bookmarkStart w:name="z41305" w:id="20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0521"/>
    <w:bookmarkStart w:name="z41306" w:id="20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522"/>
    <w:bookmarkStart w:name="z41307" w:id="20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523"/>
    <w:bookmarkStart w:name="z41308" w:id="20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0524"/>
    <w:bookmarkStart w:name="z41309" w:id="20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525"/>
    <w:bookmarkStart w:name="z41310" w:id="20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160011, Республика Казахстан, город Шымкент, Енбекшинский район, улица Каражан Аблязимова, зд.24А.</w:t>
      </w:r>
    </w:p>
    <w:bookmarkEnd w:id="20526"/>
    <w:bookmarkStart w:name="z41311" w:id="20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Енбекшинского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Казахстан".</w:t>
      </w:r>
    </w:p>
    <w:bookmarkEnd w:id="20527"/>
    <w:bookmarkStart w:name="z41312" w:id="20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528"/>
    <w:bookmarkStart w:name="z41313" w:id="20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0529"/>
    <w:bookmarkStart w:name="z41314" w:id="20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530"/>
    <w:bookmarkStart w:name="z41315" w:id="20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531"/>
    <w:bookmarkStart w:name="z41316" w:id="20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0532"/>
    <w:bookmarkStart w:name="z41317" w:id="20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533"/>
    <w:bookmarkStart w:name="z41318" w:id="20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0534"/>
    <w:bookmarkStart w:name="z41319" w:id="20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0535"/>
    <w:bookmarkStart w:name="z41320" w:id="20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0536"/>
    <w:bookmarkStart w:name="z41321" w:id="20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537"/>
    <w:bookmarkStart w:name="z41322" w:id="20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0538"/>
    <w:bookmarkStart w:name="z41323" w:id="20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0539"/>
    <w:bookmarkStart w:name="z41324" w:id="20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0540"/>
    <w:bookmarkStart w:name="z41325" w:id="20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541"/>
    <w:bookmarkStart w:name="z41326" w:id="20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0542"/>
    <w:bookmarkStart w:name="z41327" w:id="20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0543"/>
    <w:bookmarkStart w:name="z41328" w:id="20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0544"/>
    <w:bookmarkStart w:name="z41329" w:id="20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0545"/>
    <w:bookmarkStart w:name="z41330" w:id="20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0546"/>
    <w:bookmarkStart w:name="z41331" w:id="20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547"/>
    <w:bookmarkStart w:name="z45784" w:id="20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0548"/>
    <w:bookmarkStart w:name="z45785" w:id="20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0549"/>
    <w:bookmarkStart w:name="z45786" w:id="20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0550"/>
    <w:bookmarkStart w:name="z45787" w:id="20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0551"/>
    <w:bookmarkStart w:name="z45788" w:id="20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0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53" w:id="20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0553"/>
    <w:bookmarkStart w:name="z47828" w:id="20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0554"/>
    <w:bookmarkStart w:name="z47829" w:id="20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0555"/>
    <w:bookmarkStart w:name="z45790" w:id="20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0556"/>
    <w:bookmarkStart w:name="z47830" w:id="20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0557"/>
    <w:bookmarkStart w:name="z45791" w:id="20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0558"/>
    <w:bookmarkStart w:name="z45792" w:id="20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0559"/>
    <w:bookmarkStart w:name="z45793" w:id="20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0560"/>
    <w:bookmarkStart w:name="z45794" w:id="20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0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96" w:id="20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0562"/>
    <w:bookmarkStart w:name="z45797" w:id="20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0563"/>
    <w:bookmarkStart w:name="z45798" w:id="20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0564"/>
    <w:bookmarkStart w:name="z45799" w:id="20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05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62" w:id="20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566"/>
    <w:bookmarkStart w:name="z41363" w:id="20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0567"/>
    <w:bookmarkStart w:name="z41364" w:id="20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0568"/>
    <w:bookmarkStart w:name="z41365" w:id="20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0569"/>
    <w:bookmarkStart w:name="z41366" w:id="20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0570"/>
    <w:bookmarkStart w:name="z41367" w:id="20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0571"/>
    <w:bookmarkStart w:name="z41368" w:id="20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0572"/>
    <w:bookmarkStart w:name="z41369" w:id="20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0573"/>
    <w:bookmarkStart w:name="z41370" w:id="20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0574"/>
    <w:bookmarkStart w:name="z41371" w:id="20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0575"/>
    <w:bookmarkStart w:name="z47831" w:id="20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0576"/>
    <w:bookmarkStart w:name="z41372" w:id="20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0577"/>
    <w:bookmarkStart w:name="z41373" w:id="20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0578"/>
    <w:bookmarkStart w:name="z41374" w:id="20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0579"/>
    <w:bookmarkStart w:name="z47832" w:id="20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0580"/>
    <w:bookmarkStart w:name="z41375" w:id="20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0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76" w:id="20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0582"/>
    <w:bookmarkStart w:name="z41377" w:id="20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0583"/>
    <w:bookmarkStart w:name="z41378" w:id="20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0584"/>
    <w:bookmarkStart w:name="z41379" w:id="20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585"/>
    <w:bookmarkStart w:name="z41380" w:id="20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0586"/>
    <w:bookmarkStart w:name="z41381" w:id="20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0587"/>
    <w:bookmarkStart w:name="z41382" w:id="20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0588"/>
    <w:bookmarkStart w:name="z41383" w:id="20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0589"/>
    <w:bookmarkStart w:name="z41384" w:id="20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0590"/>
    <w:bookmarkStart w:name="z41385" w:id="20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0591"/>
    <w:bookmarkStart w:name="z41386" w:id="20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592"/>
    <w:bookmarkStart w:name="z41387" w:id="20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0593"/>
    <w:bookmarkStart w:name="z41388" w:id="20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0594"/>
    <w:bookmarkStart w:name="z41389" w:id="20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595"/>
    <w:bookmarkStart w:name="z41390" w:id="20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0596"/>
    <w:bookmarkStart w:name="z41391" w:id="20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597"/>
    <w:bookmarkStart w:name="z41392" w:id="20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0598"/>
    <w:bookmarkStart w:name="z41393" w:id="20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0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1394" w:id="20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Каратауского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</w:t>
      </w:r>
    </w:p>
    <w:bookmarkEnd w:id="20600"/>
    <w:bookmarkStart w:name="z41395" w:id="20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232 - в редакции приказа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0601"/>
    <w:bookmarkStart w:name="z41396" w:id="20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602"/>
    <w:bookmarkStart w:name="z41397" w:id="20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Каратауского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0603"/>
    <w:bookmarkStart w:name="z41398" w:id="20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604"/>
    <w:bookmarkStart w:name="z41399" w:id="20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0605"/>
    <w:bookmarkStart w:name="z41400" w:id="20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606"/>
    <w:bookmarkStart w:name="z41401" w:id="20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607"/>
    <w:bookmarkStart w:name="z41402" w:id="20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0608"/>
    <w:bookmarkStart w:name="z41403" w:id="20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609"/>
    <w:bookmarkStart w:name="z41404" w:id="20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160011, Республика Казахстан, город Шымкент, район Аль-Фарабийский, улица Каражан Аблязимов, здание 24А.</w:t>
      </w:r>
    </w:p>
    <w:bookmarkEnd w:id="20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05" w:id="20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Каратауского района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Казахстан".</w:t>
      </w:r>
    </w:p>
    <w:bookmarkEnd w:id="20611"/>
    <w:bookmarkStart w:name="z41406" w:id="20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612"/>
    <w:bookmarkStart w:name="z41407" w:id="20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0613"/>
    <w:bookmarkStart w:name="z41408" w:id="20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614"/>
    <w:bookmarkStart w:name="z41409" w:id="20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615"/>
    <w:bookmarkStart w:name="z41410" w:id="20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0616"/>
    <w:bookmarkStart w:name="z41411" w:id="20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617"/>
    <w:bookmarkStart w:name="z41412" w:id="20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0618"/>
    <w:bookmarkStart w:name="z41413" w:id="20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0619"/>
    <w:bookmarkStart w:name="z41414" w:id="20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0620"/>
    <w:bookmarkStart w:name="z41415" w:id="20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621"/>
    <w:bookmarkStart w:name="z41416" w:id="20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0622"/>
    <w:bookmarkStart w:name="z41417" w:id="20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0623"/>
    <w:bookmarkStart w:name="z41418" w:id="20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0624"/>
    <w:bookmarkStart w:name="z41419" w:id="20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625"/>
    <w:bookmarkStart w:name="z41420" w:id="20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0626"/>
    <w:bookmarkStart w:name="z41421" w:id="20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0627"/>
    <w:bookmarkStart w:name="z41422" w:id="20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0628"/>
    <w:bookmarkStart w:name="z41423" w:id="20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0629"/>
    <w:bookmarkStart w:name="z41424" w:id="20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0630"/>
    <w:bookmarkStart w:name="z41425" w:id="20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631"/>
    <w:bookmarkStart w:name="z45802" w:id="20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0632"/>
    <w:bookmarkStart w:name="z45803" w:id="20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0633"/>
    <w:bookmarkStart w:name="z45804" w:id="20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0634"/>
    <w:bookmarkStart w:name="z45805" w:id="20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0635"/>
    <w:bookmarkStart w:name="z45806" w:id="20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0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54" w:id="20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0637"/>
    <w:bookmarkStart w:name="z47833" w:id="20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0638"/>
    <w:bookmarkStart w:name="z47834" w:id="20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0639"/>
    <w:bookmarkStart w:name="z45808" w:id="20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0640"/>
    <w:bookmarkStart w:name="z47835" w:id="20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0641"/>
    <w:bookmarkStart w:name="z45809" w:id="20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0642"/>
    <w:bookmarkStart w:name="z45810" w:id="20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0643"/>
    <w:bookmarkStart w:name="z45811" w:id="20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0644"/>
    <w:bookmarkStart w:name="z45812" w:id="20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0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14" w:id="20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0646"/>
    <w:bookmarkStart w:name="z45815" w:id="20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0647"/>
    <w:bookmarkStart w:name="z45816" w:id="20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0648"/>
    <w:bookmarkStart w:name="z45817" w:id="20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0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56" w:id="20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650"/>
    <w:bookmarkStart w:name="z41457" w:id="20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0651"/>
    <w:bookmarkStart w:name="z41458" w:id="20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0652"/>
    <w:bookmarkStart w:name="z41459" w:id="20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0653"/>
    <w:bookmarkStart w:name="z41460" w:id="20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0654"/>
    <w:bookmarkStart w:name="z41461" w:id="20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0655"/>
    <w:bookmarkStart w:name="z41462" w:id="20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0656"/>
    <w:bookmarkStart w:name="z41463" w:id="20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0657"/>
    <w:bookmarkStart w:name="z41464" w:id="20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0658"/>
    <w:bookmarkStart w:name="z41465" w:id="20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0659"/>
    <w:bookmarkStart w:name="z47836" w:id="20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0660"/>
    <w:bookmarkStart w:name="z41466" w:id="20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0661"/>
    <w:bookmarkStart w:name="z41467" w:id="20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0662"/>
    <w:bookmarkStart w:name="z41468" w:id="20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0663"/>
    <w:bookmarkStart w:name="z47837" w:id="20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0664"/>
    <w:bookmarkStart w:name="z41469" w:id="20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0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70" w:id="20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0666"/>
    <w:bookmarkStart w:name="z41471" w:id="20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0667"/>
    <w:bookmarkStart w:name="z41472" w:id="20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0668"/>
    <w:bookmarkStart w:name="z41473" w:id="20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669"/>
    <w:bookmarkStart w:name="z41474" w:id="20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0670"/>
    <w:bookmarkStart w:name="z41475" w:id="20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0671"/>
    <w:bookmarkStart w:name="z41476" w:id="20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0672"/>
    <w:bookmarkStart w:name="z41477" w:id="20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0673"/>
    <w:bookmarkStart w:name="z41478" w:id="20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0674"/>
    <w:bookmarkStart w:name="z41479" w:id="20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0675"/>
    <w:bookmarkStart w:name="z41480" w:id="20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676"/>
    <w:bookmarkStart w:name="z41481" w:id="20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0677"/>
    <w:bookmarkStart w:name="z41482" w:id="20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0678"/>
    <w:bookmarkStart w:name="z41483" w:id="20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679"/>
    <w:bookmarkStart w:name="z41484" w:id="20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0680"/>
    <w:bookmarkStart w:name="z41485" w:id="20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681"/>
    <w:bookmarkStart w:name="z41486" w:id="20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0682"/>
    <w:bookmarkStart w:name="z41487" w:id="20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0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122-НҚ</w:t>
            </w:r>
          </w:p>
        </w:tc>
      </w:tr>
    </w:tbl>
    <w:bookmarkStart w:name="z19180" w:id="20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 "Управление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</w:t>
      </w:r>
    </w:p>
    <w:bookmarkEnd w:id="20684"/>
    <w:bookmarkStart w:name="z41488" w:id="20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233, в соответствии с приказом Председателя Комитета санитарно-эпидемиологического контроля Министерства здравоохранения РК от 07.09.2021 </w:t>
      </w:r>
      <w:r>
        <w:rPr>
          <w:rFonts w:ascii="Times New Roman"/>
          <w:b w:val="false"/>
          <w:i w:val="false"/>
          <w:color w:val="ff0000"/>
          <w:sz w:val="28"/>
        </w:rPr>
        <w:t>№ 122-НҚ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исключено приказом Председателя Комитета санитарно-эпидемиологического контроля Министерства здравоохранения РК от 09.08.2022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206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bookmarkStart w:name="z41491" w:id="20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</w:t>
      </w:r>
    </w:p>
    <w:bookmarkEnd w:id="20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234 в соответствии с приказом Председателя Комитета санитарно-эпидемиологического контроля Министерства здравоохранения РК от 27.10.2022 </w:t>
      </w:r>
      <w:r>
        <w:rPr>
          <w:rFonts w:ascii="Times New Roman"/>
          <w:b w:val="false"/>
          <w:i w:val="false"/>
          <w:color w:val="ff0000"/>
          <w:sz w:val="28"/>
        </w:rPr>
        <w:t>№ 156-НҚ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1492" w:id="20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687"/>
    <w:bookmarkStart w:name="z41493" w:id="20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20688"/>
    <w:bookmarkStart w:name="z41494" w:id="20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689"/>
    <w:bookmarkStart w:name="z41495" w:id="20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0690"/>
    <w:bookmarkStart w:name="z41496" w:id="20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0691"/>
    <w:bookmarkStart w:name="z41497" w:id="20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692"/>
    <w:bookmarkStart w:name="z41498" w:id="20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20693"/>
    <w:bookmarkStart w:name="z41499" w:id="20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694"/>
    <w:bookmarkStart w:name="z41500" w:id="20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160002, Республика Казахстан, город Шымкент, район Абай, проспект Абай, зд.37.</w:t>
      </w:r>
    </w:p>
    <w:bookmarkEnd w:id="20695"/>
    <w:bookmarkStart w:name="z41501" w:id="20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Тұран города Шымкента Департамента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Казахстан".</w:t>
      </w:r>
    </w:p>
    <w:bookmarkEnd w:id="20696"/>
    <w:bookmarkStart w:name="z41502" w:id="20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697"/>
    <w:bookmarkStart w:name="z41503" w:id="20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Управления осуществляется из республиканского бюджета.</w:t>
      </w:r>
    </w:p>
    <w:bookmarkEnd w:id="20698"/>
    <w:bookmarkStart w:name="z41504" w:id="20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699"/>
    <w:bookmarkStart w:name="z41505" w:id="20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700"/>
    <w:bookmarkStart w:name="z41506" w:id="20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0701"/>
    <w:bookmarkStart w:name="z41507" w:id="20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702"/>
    <w:bookmarkStart w:name="z41508" w:id="20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0703"/>
    <w:bookmarkStart w:name="z41509" w:id="20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0704"/>
    <w:bookmarkStart w:name="z41510" w:id="20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0705"/>
    <w:bookmarkStart w:name="z41511" w:id="20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706"/>
    <w:bookmarkStart w:name="z41512" w:id="20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0707"/>
    <w:bookmarkStart w:name="z41513" w:id="20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0708"/>
    <w:bookmarkStart w:name="z41514" w:id="20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0709"/>
    <w:bookmarkStart w:name="z41515" w:id="20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0710"/>
    <w:bookmarkStart w:name="z41516" w:id="20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0711"/>
    <w:bookmarkStart w:name="z41517" w:id="20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20712"/>
    <w:bookmarkStart w:name="z41518" w:id="20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20713"/>
    <w:bookmarkStart w:name="z41519" w:id="20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20714"/>
    <w:bookmarkStart w:name="z41520" w:id="20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20715"/>
    <w:bookmarkStart w:name="z41521" w:id="20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716"/>
    <w:bookmarkStart w:name="z41522" w:id="20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20717"/>
    <w:bookmarkStart w:name="z41523" w:id="20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20718"/>
    <w:bookmarkStart w:name="z41524" w:id="20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20719"/>
    <w:bookmarkStart w:name="z41525" w:id="20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20720"/>
    <w:bookmarkStart w:name="z41526" w:id="20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20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Start w:name="z46555" w:id="20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0722"/>
    <w:bookmarkStart w:name="z47838" w:id="20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0723"/>
    <w:bookmarkStart w:name="z47839" w:id="20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</w:t>
      </w:r>
    </w:p>
    <w:bookmarkEnd w:id="20724"/>
    <w:bookmarkStart w:name="z41528" w:id="20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20725"/>
    <w:bookmarkStart w:name="z47840" w:id="20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осуществление расследования в сфере санитарно-эпидемиологического благополучия населения;</w:t>
      </w:r>
    </w:p>
    <w:bookmarkEnd w:id="20726"/>
    <w:bookmarkStart w:name="z41529" w:id="20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20727"/>
    <w:bookmarkStart w:name="z41530" w:id="20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20728"/>
    <w:bookmarkStart w:name="z41531" w:id="20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20729"/>
    <w:bookmarkStart w:name="z41532" w:id="20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207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34" w:id="20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медицинских отходов по степени их воздействия на человека и окружающую среду;</w:t>
      </w:r>
    </w:p>
    <w:bookmarkEnd w:id="20731"/>
    <w:bookmarkStart w:name="z41535" w:id="20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20732"/>
    <w:bookmarkStart w:name="z41536" w:id="20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20733"/>
    <w:bookmarkStart w:name="z41537" w:id="20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207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Председателя Комитета санитарно-эпидемиологического контроля Министерства здравоохранения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40" w:id="20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20735"/>
    <w:bookmarkStart w:name="z41541" w:id="20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20736"/>
    <w:bookmarkStart w:name="z41542" w:id="20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20737"/>
    <w:bookmarkStart w:name="z41543" w:id="20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20738"/>
    <w:bookmarkStart w:name="z41544" w:id="20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20739"/>
    <w:bookmarkStart w:name="z41545" w:id="20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регулирования и контроля за обращением медицинских отходов (сбор, хранение, транспортировка и утилизация медицинских отходов);</w:t>
      </w:r>
    </w:p>
    <w:bookmarkEnd w:id="20740"/>
    <w:bookmarkStart w:name="z41546" w:id="20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20741"/>
    <w:bookmarkStart w:name="z41547" w:id="20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20742"/>
    <w:bookmarkStart w:name="z41548" w:id="20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20743"/>
    <w:bookmarkStart w:name="z41549" w:id="20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</w:t>
      </w:r>
    </w:p>
    <w:bookmarkEnd w:id="20744"/>
    <w:bookmarkStart w:name="z47841" w:id="20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ведение учета профессиональных заболеваний и отравлений, неинфекционной заболеваемости;</w:t>
      </w:r>
    </w:p>
    <w:bookmarkEnd w:id="20745"/>
    <w:bookmarkStart w:name="z41550" w:id="20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20746"/>
    <w:bookmarkStart w:name="z41551" w:id="20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20747"/>
    <w:bookmarkStart w:name="z41552" w:id="20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20748"/>
    <w:bookmarkStart w:name="z47842" w:id="20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петиции по вопросам, входящим в компетенцию Управления;</w:t>
      </w:r>
    </w:p>
    <w:bookmarkEnd w:id="20749"/>
    <w:bookmarkStart w:name="z41553" w:id="20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207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санитарно-эпидемиологического контроля Министерства здравоохранения РК от 20.03.2023 </w:t>
      </w:r>
      <w:r>
        <w:rPr>
          <w:rFonts w:ascii="Times New Roman"/>
          <w:b w:val="false"/>
          <w:i w:val="false"/>
          <w:color w:val="000000"/>
          <w:sz w:val="28"/>
        </w:rPr>
        <w:t>№ 33-НҚ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22.07.2024 </w:t>
      </w:r>
      <w:r>
        <w:rPr>
          <w:rFonts w:ascii="Times New Roman"/>
          <w:b w:val="false"/>
          <w:i w:val="false"/>
          <w:color w:val="000000"/>
          <w:sz w:val="28"/>
        </w:rPr>
        <w:t>№ 82-НҚ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28-НҚ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54" w:id="20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20751"/>
    <w:bookmarkStart w:name="z41555" w:id="20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0752"/>
    <w:bookmarkStart w:name="z41556" w:id="20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Управления назначается на должность и освобождается от должности в соответствии с законодательством Республики Казахстан. </w:t>
      </w:r>
    </w:p>
    <w:bookmarkEnd w:id="20753"/>
    <w:bookmarkStart w:name="z41557" w:id="20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754"/>
    <w:bookmarkStart w:name="z41558" w:id="20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0755"/>
    <w:bookmarkStart w:name="z41559" w:id="20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20756"/>
    <w:bookmarkStart w:name="z41560" w:id="20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20757"/>
    <w:bookmarkStart w:name="z41561" w:id="20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20758"/>
    <w:bookmarkStart w:name="z41562" w:id="20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20759"/>
    <w:bookmarkStart w:name="z41563" w:id="20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0760"/>
    <w:bookmarkStart w:name="z41564" w:id="20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761"/>
    <w:bookmarkStart w:name="z41565" w:id="20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0762"/>
    <w:bookmarkStart w:name="z41566" w:id="20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0763"/>
    <w:bookmarkStart w:name="z41567" w:id="20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764"/>
    <w:bookmarkStart w:name="z41568" w:id="20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0765"/>
    <w:bookmarkStart w:name="z41569" w:id="20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766"/>
    <w:bookmarkStart w:name="z41570" w:id="20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0767"/>
    <w:bookmarkStart w:name="z41571" w:id="20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07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