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25d6b" w14:textId="6425d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о городских, районных (районных в городах) управлений, отделов по чрезвычайным ситуациям Министерства по чрезвычайным ситуациям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3 декабря 2020 года № 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23 октября 2020 года № 701 "Вопросы Министерства по чрезвычайным ситуациям Республики Казахстан", приказом Министра по чрезвычайным ситуациям Республики Казахстан от 30 октября 2020 года № 16 "Об утверждении положений о ведомствах и территориальных органах Министерства по чрезвычайным ситуациям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об Управлении по чрезвычайным ситуациям района "Алматы" Департамента по чрезвычайным ситуациям города Астаны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Положение об Управлении по чрезвычайным ситуациям района "Байқоңыр" Департамента по чрезвычайным ситуациям города Астаны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2372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2-1) Положение об Управлении по чрезвычайным ситуациям района "Нұра" Департамента по чрезвычайным ситуациям города Астаны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Положение об Управлении по чрезвычайным ситуациям района "Есиль" Департамента по чрезвычайным ситуациям города Астаны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2454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Положение об Управлении по чрезвычайным ситуациям района "Сарайшық" Департамента по чрезвычайным ситуациям города Астаны Министерства по чрезвычайным ситуациям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Положение об Управлении по чрезвычайным ситуациям района "Сарыарка" Департамента по чрезвычайным ситуациям города Астаны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2093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4-1) Положение об Управлении по чрезвычайным ситуациям города Семей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Положение об Управлении по чрезвычайным ситуациям города Степногорска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Положение об Управлении по чрезвычайным ситуациям города Кокшетау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Положение об Управлении по чрезвычайным ситуациям города Актобе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3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8-1) Положение об Управлении по чрезвычайным ситуациям города Қонаев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Положение об Управлении по чрезвычайным ситуациям Алатауского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Положение об Управлении по чрезвычайным ситуациям Алмалинского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Положение об Управлении по чрезвычайным ситуациям Ауэзовского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Положение об Управлении по чрезвычайным ситуациям Бостандыкского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Положение об Управлении по чрезвычайным ситуациям Жетысуского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Положение об Управлении по чрезвычайным ситуациям Медеуского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Положение об Управлении по чрезвычайным ситуациям Турксибского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Положение об Управлении по чрезвычайным ситуациям Наурызбайского района Департамента по чрезвычайным ситуациям города Алматы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Положение об Управлении по чрезвычайным ситуациям города Атырау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Положение об Управлении по чрезвычайным ситуациям города Уральска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"/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Положение об Управлении по чрезвычайным ситуациям города Тараза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3"/>
    <w:bookmarkStart w:name="z209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19-1) Положение об Управлении по чрезвычайным ситуациям города Талдыкоргана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4"/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Положение об Управлении по чрезвычайным ситуациям города Балхаша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Положение об Управлении по чрезвычайным ситуациям города Караганды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6"/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Положение об Управлении по чрезвычайным ситуациям города Темиртау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7"/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Положение об Управлении по чрезвычайным ситуациям города Костаная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8"/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Положение об Управлении по чрезвычайным ситуациям города Рудного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9"/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Положение об Управлении по чрезвычайным ситуациям города Кызылорды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0"/>
    <w:bookmarkStart w:name="z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Положение об Управлении по чрезвычайным ситуациям города Актау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1"/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Положение об Управлении по чрезвычайным ситуациям города Экибастуза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2"/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Положение об Управлении по чрезвычайным ситуациям города Павлодар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3"/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Положение об Управлении по чрезвычайным ситуациям города Петропавловска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4"/>
    <w:bookmarkStart w:name="z209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30-1) Положение об Управлении по чрезвычайным ситуациям города Жезказгана Департамента по чрезвычайным ситуациям области Ұлытау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5"/>
    <w:bookmarkStart w:name="z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Положение об Управлении по чрезвычайным ситуациям Сайрамского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6"/>
    <w:bookmarkStart w:name="z3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Положение об Управлении по чрезвычайным ситуациям города Туркестана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7"/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Положение об Управлении по чрезвычайным ситуациям района Алтай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8"/>
    <w:bookmarkStart w:name="z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Положение об Управлении по чрезвычайным ситуациям города Усть-Каменогорска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9"/>
    <w:bookmarkStart w:name="z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Положение об Управлении по чрезвычайным ситуациям города Риддера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Положение об Управлении по чрезвычайным ситуациям Абайского района Департамента по чрезвычайным ситуациям города Шымкента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1"/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Положение об Управлении по чрезвычайным ситуациям Аль-Фарабийского района Департамента по чрезвычайным ситуациям города Шымкента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2"/>
    <w:bookmarkStart w:name="z4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Положение об Управлении по чрезвычайным ситуациям Енбекшинского района Департамента по чрезвычайным ситуациям города Шымкента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3"/>
    <w:bookmarkStart w:name="z2363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39-1) Положение об Управлении по чрезвычайным ситуациям района "Тұран" Департамента по чрезвычайным ситуациям города Шымкента Министерства по чрезвычайным ситуациям Республики Казахстан согласно приложению 39-1 к настоящему приказу;</w:t>
      </w:r>
    </w:p>
    <w:bookmarkEnd w:id="44"/>
    <w:bookmarkStart w:name="z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Положение об Управлении по чрезвычайным ситуациям района "Каратау" Департамента по чрезвычайным ситуациям города Шымкента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5"/>
    <w:bookmarkStart w:name="z2094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40-1) Положение об Отделе по чрезвычайным ситуациям Абайского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6"/>
    <w:bookmarkStart w:name="z2094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40-2) Положение об Отделе по чрезвычайным ситуациям Аягозского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7"/>
    <w:bookmarkStart w:name="z2094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40-3) Положение об Отделе по чрезвычайным ситуациям Бескарагайского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8"/>
    <w:bookmarkStart w:name="z2094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40-4) Положение об Отделе по чрезвычайным ситуациям Бородулихинского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9"/>
    <w:bookmarkStart w:name="z209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40-5) Положение об Отделе по чрезвычайным ситуациям Жарминского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0"/>
    <w:bookmarkStart w:name="z209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40-6) Положение об Отделе по чрезвычайным ситуациям города Курчатова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1"/>
    <w:bookmarkStart w:name="z209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40-7) Положение об Отделе по чрезвычайным ситуациям Урджарского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2"/>
    <w:bookmarkStart w:name="z2094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40-8) Положение об Отделе по чрезвычайным ситуациям Кокпектинского района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3"/>
    <w:bookmarkStart w:name="z2095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40-9) Положение об Отделе по чрезвычайным ситуациям района Ақсуат Департамента по чрезвычайным ситуациям области Абай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40-9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4"/>
    <w:bookmarkStart w:name="z2383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40-10) Положение об Отделе по чрезвычайным ситуациям района Мақаншы Департамента по чрезвычайным ситуациям области Абай Министерства по чрезвычайным ситуациям Республики Казахстан согласно приложению 40-10 к настоящему приказу;</w:t>
      </w:r>
    </w:p>
    <w:bookmarkEnd w:id="55"/>
    <w:bookmarkStart w:name="z2383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40-11) Положение об Отделе по чрезвычайным ситуациям района Жаңасемей Департамента по чрезвычайным ситуациям области Абай Министерства по чрезвычайным ситуациям Республики Казахстан согласно приложению 40-11 к настоящему приказу;</w:t>
      </w:r>
    </w:p>
    <w:bookmarkEnd w:id="56"/>
    <w:bookmarkStart w:name="z4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Положение об Отделе по чрезвычайным ситуациям Аккольского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7"/>
    <w:bookmarkStart w:name="z4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42) Положение об Отделе по чрезвычайным ситуациям Аршалынского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8"/>
    <w:bookmarkStart w:name="z4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Положение об Отделе по чрезвычайным ситуациям Астраханского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9"/>
    <w:bookmarkStart w:name="z4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Положение об Отделе по чрезвычайным ситуациям Атбасарского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0"/>
    <w:bookmarkStart w:name="z5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Положение об Отделе по чрезвычайным ситуациям Буландынского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1"/>
    <w:bookmarkStart w:name="z5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Положение об Отделе по чрезвычайным ситуациям Егиндыкольского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2"/>
    <w:bookmarkStart w:name="z5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47) Положение об Отделе по чрезвычайным ситуациям района Биржан сал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3"/>
    <w:bookmarkStart w:name="z5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48) Положение об Отделе по чрезвычайным ситуациям Ерейментауского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4"/>
    <w:bookmarkStart w:name="z5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Положение об Отделе по чрезвычайным ситуациям Есильского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5"/>
    <w:bookmarkStart w:name="z5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Положение об Отделе по чрезвычайным ситуациям Жаксынского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6"/>
    <w:bookmarkStart w:name="z5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51) Положение об Отделе по чрезвычайным ситуациям Жаркаинского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7"/>
    <w:bookmarkStart w:name="z5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52) Положение об Отделе по чрезвычайным ситуациям Зерендинского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8"/>
    <w:bookmarkStart w:name="z5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53) Положение об Отделе по чрезвычайным ситуациям Коргалжынского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9"/>
    <w:bookmarkStart w:name="z5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54) Положение об Отделе по чрезвычайным ситуациям Сандыктауского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0"/>
    <w:bookmarkStart w:name="z6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55) Положение об Отделе по чрезвычайным ситуациям Целиноградского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1"/>
    <w:bookmarkStart w:name="z6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56) Положение об Отделе по чрезвычайным ситуациям Шортандинского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2"/>
    <w:bookmarkStart w:name="z6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57) Положение об Отделе по чрезвычайным ситуациям Бурабайского района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3"/>
    <w:bookmarkStart w:name="z2383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57-1) Положение об Отделе по чрезвычайным ситуациям города Алатау Департамента по чрезвычайным ситуациям Алматинской области Министерства по чрезвычайным ситуациям Республики Казахстан согласно приложению 57-1 к настоящему приказу;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58)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59)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60) Положение об Отделе по чрезвычайным ситуациям Балхашского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5"/>
    <w:bookmarkStart w:name="z6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61) Положение об Отделе по чрезвычайным ситуациям Енбикшиказахского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62)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63) Положение об Отделе по чрезвычайным ситуациям Жамбылского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7"/>
    <w:bookmarkStart w:name="z6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64) Положение об Отделе по чрезвычайным ситуациям Илийского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65)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66) Положение об Отделе по чрезвычайным ситуациям Карасайского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67)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68) Положение об Отделе по чрезвычайным ситуациям Кегенского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69)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70)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71)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72) Положение об Отделе по чрезвычайным ситуациям Райымбекского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73)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74) Положение об Отделе по чрезвычайным ситуациям Талгарского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75) 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76) Положение об Отделе по чрезвычайным ситуациям Уйгурского района Департамента по чрезвычайным ситуациям Алматинской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3"/>
    <w:bookmarkStart w:name="z8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77) Положение об Отделе по чрезвычайным ситуациям Айтекебийского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4"/>
    <w:bookmarkStart w:name="z8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78) Положение об Отделе по чрезвычайным ситуациям Алгинского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5"/>
    <w:bookmarkStart w:name="z8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79) Положение об Отделе по чрезвычайным ситуациям Байганинского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6"/>
    <w:bookmarkStart w:name="z8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80) Положение об Отделе по чрезвычайным ситуациям Иргизского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7"/>
    <w:bookmarkStart w:name="z8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81) Положение об Отделе по чрезвычайным ситуациям Каргалинского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8"/>
    <w:bookmarkStart w:name="z8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82) Положение об Отделе по чрезвычайным ситуациям Мартукского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9"/>
    <w:bookmarkStart w:name="z8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83) Положение об Отделе по чрезвычайным ситуациям Мугалжарского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0"/>
    <w:bookmarkStart w:name="z8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84) Положение об Отделе по чрезвычайным ситуациям Темирского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1"/>
    <w:bookmarkStart w:name="z9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85) Положение об Отделе по чрезвычайным ситуациям Уилского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2"/>
    <w:bookmarkStart w:name="z9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86) Положение об Отделе по чрезвычайным ситуациям Хобдинского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3"/>
    <w:bookmarkStart w:name="z9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87) Положение об Отделе по чрезвычайным ситуациям Хромтауского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4"/>
    <w:bookmarkStart w:name="z9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88) Положение об Отделе по чрезвычайным ситуациям Шалкарского района Департамента по чрезвычайным ситуациям Актюбинской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5"/>
    <w:bookmarkStart w:name="z9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89) Положение об Отделе по чрезвычайным ситуациям Жылыойского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6"/>
    <w:bookmarkStart w:name="z9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90) Положение об Отделе по чрезвычайным ситуациям Индерского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7"/>
    <w:bookmarkStart w:name="z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91) Положение об Отделе по чрезвычайным ситуациям Исатайского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8"/>
    <w:bookmarkStart w:name="z9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92) Положение об Отделе по чрезвычайным ситуациям Кызылкогинского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9"/>
    <w:bookmarkStart w:name="z9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93) Положение об Отделе по чрезвычайным ситуациям Курмангазинского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0"/>
    <w:bookmarkStart w:name="z9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94) 4 Положение об Отделе по чрезвычайным ситуациям Макатского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1"/>
    <w:bookmarkStart w:name="z10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95) Положение об Отделе по чрезвычайным ситуациям Махамбетского района Департамента по чрезвычайным ситуациям Атырауской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96)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97)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98)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99)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100) Положение об Отделе по чрезвычайным ситуациям Глубоковского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101)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102) Положение об Отделе по чрезвычайным ситуациям Зайсанского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4"/>
    <w:bookmarkStart w:name="z1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103) Положение об Отделе по чрезвычайным ситуациям Катон-Карагайского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104)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105)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106) Положение об Отделе по чрезвычайным ситуациям Курчумского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107) Положение об Отделе по чрезвычайным ситуациям Тарбагатайского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108) Положение об Отделе по чрезвычайным ситуациям Уланского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109)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110) Положение об Отделе по чрезвычайным ситуациям Шемонаихинского района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9"/>
    <w:bookmarkStart w:name="z2095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110-1) Положение об Отделе по чрезвычайным ситуациям района Самар Департамента по чрезвычайным ситуациям Восточно-Казахстанской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0"/>
    <w:bookmarkStart w:name="z2383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110-2) Положение об Отделе по чрезвычайным ситуациям района Үлкен Нарын Департамента по чрезвычайным ситуациям Восточно-Казахстанской области Министерства по чрезвычайным ситуациям Республики Казахстан согласно приложению 110-2 к настоящему приказу;</w:t>
      </w:r>
    </w:p>
    <w:bookmarkEnd w:id="111"/>
    <w:bookmarkStart w:name="z2383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110-3) Положение об Отделе по чрезвычайным ситуациям района Марқакөл Департамента по чрезвычайным ситуациям Восточно-Казахстанской области Министерства по чрезвычайным ситуациям Республики Казахстан согласно приложению 110-2 к настоящему приказу;</w:t>
      </w:r>
    </w:p>
    <w:bookmarkEnd w:id="112"/>
    <w:bookmarkStart w:name="z11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111) Положение об Отделе по чрезвычайным ситуациям Байзакского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3"/>
    <w:bookmarkStart w:name="z11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112) Положение об Отделе по чрезвычайным ситуациям Жамбылского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4"/>
    <w:bookmarkStart w:name="z11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113) Положение об Отделе по чрезвычайным ситуациям Жуалынского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5"/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114) Положение об Отделе по чрезвычайным ситуациям Кордайского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6"/>
    <w:bookmarkStart w:name="z12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115) Положение об Отделе по чрезвычайным ситуациям Меркенского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7"/>
    <w:bookmarkStart w:name="z12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116) Положение об Отделе по чрезвычайным ситуациям Мойынкумского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8"/>
    <w:bookmarkStart w:name="z12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117) Положение об Отделе по чрезвычайным ситуациям Сарысуского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9"/>
    <w:bookmarkStart w:name="z12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118) Положение об Отделе по чрезвычайным ситуациям Таласского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0"/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119) Положение об Отделе по чрезвычайным ситуациям района Турара Рыскулова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1"/>
    <w:bookmarkStart w:name="z12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120) Положение об Отделе по чрезвычайным ситуациям Шуйского района Департамента по чрезвычайным ситуациям Жамбылской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2"/>
    <w:bookmarkStart w:name="z2095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120-1) Положение об Отделе по чрезвычайным ситуациям Аксуского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3"/>
    <w:bookmarkStart w:name="z2095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120-2) Положение об Отделе по чрезвычайным ситуациям Алакольского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4"/>
    <w:bookmarkStart w:name="z2095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120-3) Положение об Отделе по чрезвычайным ситуациям Ескельдинского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5"/>
    <w:bookmarkStart w:name="z2095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120-4) Положение об Отделе по чрезвычайным ситуациям Каратальского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6"/>
    <w:bookmarkStart w:name="z2095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120-5) Положение об Отделе по чрезвычайным ситуациям Кербулакского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7"/>
    <w:bookmarkStart w:name="z2095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120-6) Положение об Отделе по чрезвычайным ситуациям Коксуского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8"/>
    <w:bookmarkStart w:name="z2095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120-7) Положение об Отделе по чрезвычайным ситуациям Панфиловского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9"/>
    <w:bookmarkStart w:name="z2095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120-8) Положение об Отделе по чрезвычайным ситуациям Сарканского района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0"/>
    <w:bookmarkStart w:name="z2096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120-9) Положение об Отделе по чрезвычайным ситуациям города Текели Департамента по чрезвычайным ситуациям области Жетісу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120-9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1"/>
    <w:bookmarkStart w:name="z12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121) Положение об Отделе по чрезвычайным ситуациям Акжаикского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2"/>
    <w:bookmarkStart w:name="z12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122) Положение об Отделе по чрезвычайным ситуациям Бокейординского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3"/>
    <w:bookmarkStart w:name="z12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123) Положение об Отделе по чрезвычайным ситуациям Бурлинского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4"/>
    <w:bookmarkStart w:name="z12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124) Положение об Отделе по чрезвычайным ситуациям Жангалинского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5"/>
    <w:bookmarkStart w:name="z13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125) Положение об Отделе по чрезвычайным ситуациям Жанибекского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6"/>
    <w:bookmarkStart w:name="z13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126) Положение об Отделе по чрезвычайным ситуациям района Бәйтерек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7"/>
    <w:bookmarkStart w:name="z13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127) Положение об Отделе по чрезвычайным ситуациям Казталовского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8"/>
    <w:bookmarkStart w:name="z13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128) Положение об Отделе по чрезвычайным ситуациям Каратобинского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9"/>
    <w:bookmarkStart w:name="z13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129) Положение об Отделе по чрезвычайным ситуациям Сырымского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0"/>
    <w:bookmarkStart w:name="z13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130) Положение об Отделе по чрезвычайным ситуациям Таскалинского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1"/>
    <w:bookmarkStart w:name="z13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131) Положение об Отделе по чрезвычайным ситуациям Теректинского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2"/>
    <w:bookmarkStart w:name="z13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132) Положение об Отделе по чрезвычайным ситуациям Чингирлауского района Департамента по чрезвычайным ситуациям Западно-Казахстанской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3"/>
    <w:bookmarkStart w:name="z13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133) Положение об Отделе по чрезвычайным ситуациям Абайского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4"/>
    <w:bookmarkStart w:name="z13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134) Положение об Отделе по чрезвычайным ситуациям Актогайского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5"/>
    <w:bookmarkStart w:name="z14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135) Положение об Отделе по чрезвычайным ситуациям Бухар-Жырауского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136)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137)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138) Положение об Отделе по чрезвычайным ситуациям Каркаралинского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7"/>
    <w:bookmarkStart w:name="z14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139) Положение об Отделе по чрезвычайным ситуациям Нуринского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8"/>
    <w:bookmarkStart w:name="z14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140) Положение об Отделе по чрезвычайным ситуациям Осакаровского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9"/>
    <w:bookmarkStart w:name="z14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141) Положение об Отделе по чрезвычайным ситуациям города Приозерска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0"/>
    <w:bookmarkStart w:name="z14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142) Положение об Отделе по чрезвычайным ситуациям города Сарани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143)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144) исключен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145) Положение об Отделе по чрезвычайным ситуациям города Шахтинска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2"/>
    <w:bookmarkStart w:name="z15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146) Положение об Отделе по чрезвычайным ситуациям Шетского района Департамента по чрезвычайным ситуациям Карагандинской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3"/>
    <w:bookmarkStart w:name="z15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147) Положение об Отделе по чрезвычайным ситуациям Алтынсаринского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4"/>
    <w:bookmarkStart w:name="z15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148) Положение об Отделе по чрезвычайным ситуациям Амангельдинского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5"/>
    <w:bookmarkStart w:name="z15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149) Положение об Отделе по чрезвычайным ситуациям Аулиекольского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6"/>
    <w:bookmarkStart w:name="z15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150) Положение об Отделе по чрезвычайным ситуациям Денисовского района Департамента по чрезвычайным ситуациям Костанайской области Министерствапо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7"/>
    <w:bookmarkStart w:name="z15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151) Положение об Отделе по чрезвычайным ситуациям Джангильдинского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8"/>
    <w:bookmarkStart w:name="z15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152) Положение об Отделе по чрезвычайным ситуациям Житикаринского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9"/>
    <w:bookmarkStart w:name="z15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153) Положение об Отделе по чрезвычайным ситуациям Камыстинского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0"/>
    <w:bookmarkStart w:name="z15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154) Положение об Отделе по чрезвычайным ситуациям Карабалыкского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1"/>
    <w:bookmarkStart w:name="z16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155) Положение об Отделе по чрезвычайным ситуациям Карасуского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2"/>
    <w:bookmarkStart w:name="z16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156) Положение об Отделе по чрезвычайным ситуациям Костанайского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3"/>
    <w:bookmarkStart w:name="z16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157) Положение об Отделе по чрезвычайным ситуациям города Лисаковска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4"/>
    <w:bookmarkStart w:name="z16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158. Положение об Отделе по чрезвычайным ситуациям Мендыкаринского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5"/>
    <w:bookmarkStart w:name="z16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159) Положение об Отделе по чрезвычайным ситуациям Наурзумского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6"/>
    <w:bookmarkStart w:name="z16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160) Положение об Отделе по чрезвычайным ситуациям города Аркалыка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7"/>
    <w:bookmarkStart w:name="z16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161) Положение об Отделе по чрезвычайным ситуациям Сарыкольского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8"/>
    <w:bookmarkStart w:name="z16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162) Положение об Отделе по чрезвычайным ситуациям района Беимбета Майлина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9"/>
    <w:bookmarkStart w:name="z16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163) Положение об Отделе по чрезвычайным ситуациям Узункольского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0"/>
    <w:bookmarkStart w:name="z16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164) Положение об Отделе по чрезвычайным ситуациям Федоровского района Департамента по чрезвычайным ситуациям Костанайской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1"/>
    <w:bookmarkStart w:name="z17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165) Положение об Отделе по чрезвычайным ситуациям Аральского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2"/>
    <w:bookmarkStart w:name="z17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166) Положение об Отделе по чрезвычайным ситуациям Жалагашского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3"/>
    <w:bookmarkStart w:name="z17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167) Положение об Отделе по чрезвычайным ситуациям Жанакорганского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4"/>
    <w:bookmarkStart w:name="z17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168) Положение об Отделе по чрезвычайным ситуациям Казалинского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5"/>
    <w:bookmarkStart w:name="z17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169) Положение об Отделе по чрезвычайным ситуациям Кармакшинского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6"/>
    <w:bookmarkStart w:name="z17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170) Положение об Отделе по чрезвычайным ситуациям Сырдарьинского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7"/>
    <w:bookmarkStart w:name="z17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171) Положение об Отделе по чрезвычайным ситуациям Шиелийского района Департамента по чрезвычайным ситуациям Кызылординской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8"/>
    <w:bookmarkStart w:name="z17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172) Положение об Отделе по чрезвычайным ситуациям Бейнеуского района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9"/>
    <w:bookmarkStart w:name="z17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173) Положение об Отделе по чрезвычайным ситуациям города Жана-Озен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0"/>
    <w:bookmarkStart w:name="z17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174) Положение об Отделе по чрезвычайным ситуациям Каракиянского района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1"/>
    <w:bookmarkStart w:name="z18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175) Положение об Отделе по чрезвычайным ситуациям Мангистауского района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2"/>
    <w:bookmarkStart w:name="z18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176) Положение об Отделе по чрезвычайным ситуациям Мунайлинского района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3"/>
    <w:bookmarkStart w:name="z18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177) Положение об Отделе по чрезвычайным ситуациям Тупкараганского района Департамента по чрезвычайным ситуациям Мангистауской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4"/>
    <w:bookmarkStart w:name="z18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178) Положение об Отделе по чрезвычайным ситуациям города Аксу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5"/>
    <w:bookmarkStart w:name="z18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179) Положение об Отделе по чрезвычайным ситуациям Актогайского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6"/>
    <w:bookmarkStart w:name="z18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180) Положение об Отделе по чрезвычайным ситуациям Баянаульского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7"/>
    <w:bookmarkStart w:name="z18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181) Положение об Отделе по чрезвычайным ситуациям Железинского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8"/>
    <w:bookmarkStart w:name="z18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182) Положение об Отделе по чрезвычайным ситуациям Иртышского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9"/>
    <w:bookmarkStart w:name="z18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183) Положение об Отделе по чрезвычайным ситуациям района Тереңкөл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0"/>
    <w:bookmarkStart w:name="z18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184) Положение об Отделе по чрезвычайным ситуациям района Аққулы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1"/>
    <w:bookmarkStart w:name="z19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185) Положение об Отделе по чрезвычайным ситуациям Майского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2"/>
    <w:bookmarkStart w:name="z19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186) Положение об Отделе по чрезвычайным ситуациям Павлодарского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3"/>
    <w:bookmarkStart w:name="z19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187) Положение об Отделе по чрезвычайным ситуациям Успенского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4"/>
    <w:bookmarkStart w:name="z19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188) Положение об Отделе по чрезвычайным ситуациям Щербактинского района Департамента по чрезвычайным ситуациям Павлодарской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5"/>
    <w:bookmarkStart w:name="z19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189) Положение об Отделе по чрезвычайным ситуациям Айыртауского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6"/>
    <w:bookmarkStart w:name="z19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190) Положение об Отделе по чрезвычайным ситуациям Акжарского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7"/>
    <w:bookmarkStart w:name="z19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191) Положение об Отделе по чрезвычайным ситуациям Аккайынского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8"/>
    <w:bookmarkStart w:name="z19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192) Положение об Отделе по чрезвычайным ситуациям района имени Габита Мусрепова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9"/>
    <w:bookmarkStart w:name="z19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193) Положение об Отделе по чрезвычайным ситуациям Есильского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0"/>
    <w:bookmarkStart w:name="z19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194) Положение об Отделе по чрезвычайным ситуациям Жамбылского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1"/>
    <w:bookmarkStart w:name="z20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195) Положение об Отделе по чрезвычайным ситуациям Кызылжарского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2"/>
    <w:bookmarkStart w:name="z20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196) Положение об Отделе по чрезвычайным ситуациям района Магжана Жумабаева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3"/>
    <w:bookmarkStart w:name="z20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197) Положение об Отделе по чрезвычайным ситуациям Мамлютского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4"/>
    <w:bookmarkStart w:name="z20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198) Положение об Отделе по чрезвычайным ситуациям Тайыншинского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5"/>
    <w:bookmarkStart w:name="z20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199) Положение об Отделе по чрезвычайным ситуациям Тимирязевского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6"/>
    <w:bookmarkStart w:name="z20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200) Положение об Отделе по чрезвычайным ситуациям Уалихановского района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7"/>
    <w:bookmarkStart w:name="z20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201) Положение об Отделе по чрезвычайным ситуациям района имени Шал акына Департамента по чрезвычайным ситуациям Северо-Казахстанской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8"/>
    <w:bookmarkStart w:name="z2096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201-1) Положение об Отделе по чрезвычайным ситуациям Жанааркинского района Департамента по чрезвычайным ситуациям области Ұлытау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9"/>
    <w:bookmarkStart w:name="z2096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201-2) Положение об Отделе по чрезвычайным ситуациям города Каражала Департамента по чрезвычайным ситуациям области Ұлытау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0"/>
    <w:bookmarkStart w:name="z2096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201-3) Положение об Отделе по чрезвычайным ситуациям города Сатпаева Департамента по чрезвычайным ситуациям области Ұлытау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1"/>
    <w:bookmarkStart w:name="z2096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201-4) Положение об Отделе по чрезвычайным ситуациям Улытауского района Департамента по чрезвычайным ситуациям области Ұлытау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201-4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2"/>
    <w:bookmarkStart w:name="z20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202) Положение об Отделе по чрезвычайным ситуациям Арысского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3"/>
    <w:bookmarkStart w:name="z20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203) Положение об Отделе по чрезвычайным ситуациям Байдибекского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4"/>
    <w:bookmarkStart w:name="z20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204) Положение об Отделе по чрезвычайным ситуациям Жетысайского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5"/>
    <w:bookmarkStart w:name="z21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205) Положение об Отделе по чрезвычайным ситуациям Казыгуртского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6"/>
    <w:bookmarkStart w:name="z21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206) Положение об Отделе по чрезвычайным ситуациям Келесского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7"/>
    <w:bookmarkStart w:name="z21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207) Положение об Отделе по чрезвычайным ситуациям города Кентау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8"/>
    <w:bookmarkStart w:name="z21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208) Положение об Отделе по чрезвычайным ситуациям Мактааральского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9"/>
    <w:bookmarkStart w:name="z21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209) Положение об Отделе по чрезвычайным ситуациям Ордабасинского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0"/>
    <w:bookmarkStart w:name="z21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210) Положение об Отделе по чрезвычайным ситуациям Отрарского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1"/>
    <w:bookmarkStart w:name="z21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211) Положение об Отделе по чрезвычайным ситуациям Сарыагашского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2"/>
    <w:bookmarkStart w:name="z217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212) Положение об Отделе по чрезвычайным ситуациям Созакского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3"/>
    <w:bookmarkStart w:name="z21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213) Положение об Отделе по чрезвычайным ситуациям Толебийского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4"/>
    <w:bookmarkStart w:name="z219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214) Положение об Отделе по чрезвычайным ситуациям Тюлькубасского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5"/>
    <w:bookmarkStart w:name="z220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215) Положение об Отделе по чрезвычайным ситуациям Шардаринского района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26"/>
    <w:bookmarkStart w:name="z1968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216) Положение об Отделе по чрезвычайным ситуациям района Сауран Департамента по чрезвычайным ситуациям Туркестанской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27"/>
    <w:bookmarkStart w:name="z2084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217) Положение об Отделе по чрезвычайным ситуациям города Косшы Департамента по чрезвычайным ситуациям Акмолинской области Министерства по чрезвычайным ситуациям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15.07.2021 </w:t>
      </w:r>
      <w:r>
        <w:rPr>
          <w:rFonts w:ascii="Times New Roman"/>
          <w:b w:val="false"/>
          <w:i w:val="false"/>
          <w:color w:val="00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11.03.2022 </w:t>
      </w:r>
      <w:r>
        <w:rPr>
          <w:rFonts w:ascii="Times New Roman"/>
          <w:b w:val="false"/>
          <w:i w:val="false"/>
          <w:color w:val="00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опубликованию);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30.12.2024 </w:t>
      </w:r>
      <w:r>
        <w:rPr>
          <w:rFonts w:ascii="Times New Roman"/>
          <w:b w:val="false"/>
          <w:i w:val="false"/>
          <w:color w:val="000000"/>
          <w:sz w:val="28"/>
        </w:rPr>
        <w:t>№ 514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Начальникам Департаментов по чрезвычайным ситуациям областей, городов республиканского значения и столицы Министерства по чрезвычайным ситуациям Республики Казахстан:</w:t>
      </w:r>
    </w:p>
    <w:bookmarkEnd w:id="229"/>
    <w:bookmarkStart w:name="z22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принять меры по перерегистрации указанных Положений в органах юстиции в установленном законодательством порядке;</w:t>
      </w:r>
    </w:p>
    <w:bookmarkEnd w:id="230"/>
    <w:bookmarkStart w:name="z22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организовать изучение указанных Положений личным составом и обеспечить руководство ими в практической деятельности;</w:t>
      </w:r>
    </w:p>
    <w:bookmarkEnd w:id="231"/>
    <w:bookmarkStart w:name="z22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принять иные меры, вытекающие из настоящего приказа.</w:t>
      </w:r>
    </w:p>
    <w:bookmarkEnd w:id="232"/>
    <w:bookmarkStart w:name="z22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кадровой политики Министерства по чрезвычайным ситуациям Республики Казахстан в установленном законодательством порядке обеспечить:</w:t>
      </w:r>
    </w:p>
    <w:bookmarkEnd w:id="233"/>
    <w:bookmarkStart w:name="z22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включения в Эталонный контрольный банк нормативных правовых актов Республики Казахстан;</w:t>
      </w:r>
    </w:p>
    <w:bookmarkEnd w:id="234"/>
    <w:bookmarkStart w:name="z22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Казахстан.</w:t>
      </w:r>
    </w:p>
    <w:bookmarkEnd w:id="235"/>
    <w:bookmarkStart w:name="z22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236"/>
    <w:bookmarkStart w:name="z22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2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ситуациям 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32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"Алматы" Департамента по чрезвычайным ситуациям города Астаны Министерства по чрезвычайным ситуациям Республики Казахстан</w:t>
      </w:r>
    </w:p>
    <w:bookmarkEnd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3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39"/>
    <w:bookmarkStart w:name="z23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"Алматы"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41"/>
    <w:bookmarkStart w:name="z23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42"/>
    <w:bookmarkStart w:name="z23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43"/>
    <w:bookmarkStart w:name="z23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44"/>
    <w:bookmarkStart w:name="z23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45"/>
    <w:bookmarkStart w:name="z24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46"/>
    <w:bookmarkStart w:name="z24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010000, город Астана, район "Байқоңыр", улица Жақып Омарова, дом № 91.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"Алматы" Департамента по чрезвычайным ситуациям города Астаны Министерства по чрезвычайным ситуациям Республики Казахстан".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49"/>
    <w:bookmarkStart w:name="z24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50"/>
    <w:bookmarkStart w:name="z24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51"/>
    <w:bookmarkStart w:name="z246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52"/>
    <w:bookmarkStart w:name="z24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53"/>
    <w:bookmarkStart w:name="z24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гражданской защиты;</w:t>
      </w:r>
    </w:p>
    <w:bookmarkEnd w:id="254"/>
    <w:bookmarkStart w:name="z24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55"/>
    <w:bookmarkStart w:name="z25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256"/>
    <w:bookmarkStart w:name="z25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ликвидация чрезвычайных ситуаций природного и техногенного характера;</w:t>
      </w:r>
    </w:p>
    <w:bookmarkEnd w:id="257"/>
    <w:bookmarkStart w:name="z1977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или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государственного учета и контроля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в акимат района по вопросам предотвращения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информационно-аналитическая деятельность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подготовка предложений в Департамент и в акимат района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плану мероприятий подготовки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информирование и оповещение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пропаганда и информирование в сфере гражданской защиты среди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участие в подготовке руководителей, специалистов органов управления и сил гражданской защиты и обучении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23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261"/>
    <w:bookmarkStart w:name="z23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262"/>
    <w:bookmarkStart w:name="z23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63"/>
    <w:bookmarkStart w:name="z23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64"/>
    <w:bookmarkStart w:name="z23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65"/>
    <w:bookmarkStart w:name="z23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66"/>
    <w:bookmarkStart w:name="z23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мониторинг снегозаносимых и паводкоопасных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направление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профилактическая работа, направленная на предупреждение чрезвычайных ситуаций на водоемах, паводковых и снегозаносимых участках;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изменению, дополнению в нормативные правовые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иных функций, предусмотренных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68"/>
    <w:bookmarkStart w:name="z28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и освобождается от должности в соответствии с действующим законодательством Республики Казахстан.</w:t>
      </w:r>
    </w:p>
    <w:bookmarkEnd w:id="270"/>
    <w:bookmarkStart w:name="z28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71"/>
    <w:bookmarkStart w:name="z29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своих полномочий, представляет интересы Управления в Департаменте, Министерстве, государственных органах и иных организациях;</w:t>
      </w:r>
    </w:p>
    <w:bookmarkEnd w:id="272"/>
    <w:bookmarkStart w:name="z29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реализацию политики, формируемой Министерством, выполняет акты и поручения Министерства и Департамента;</w:t>
      </w:r>
    </w:p>
    <w:bookmarkEnd w:id="273"/>
    <w:bookmarkStart w:name="z29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274"/>
    <w:bookmarkStart w:name="z29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275"/>
    <w:bookmarkStart w:name="z29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76"/>
    <w:bookmarkStart w:name="z29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обязанности и полномочия сотрудников Управления;</w:t>
      </w:r>
    </w:p>
    <w:bookmarkEnd w:id="277"/>
    <w:bookmarkStart w:name="z29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информационно-аналитическое, организационно-правовое обеспечение деятельности Управления;</w:t>
      </w:r>
    </w:p>
    <w:bookmarkEnd w:id="278"/>
    <w:bookmarkStart w:name="z29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утверждение ежегодного плана работы Управления;</w:t>
      </w:r>
    </w:p>
    <w:bookmarkEnd w:id="279"/>
    <w:bookmarkStart w:name="z29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80"/>
    <w:bookmarkStart w:name="z29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своевременное рассмотрение обращений физических и юридических лиц;</w:t>
      </w:r>
    </w:p>
    <w:bookmarkEnd w:id="281"/>
    <w:bookmarkStart w:name="z30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в Департамент о привлечении к дисциплинарной ответственности, снятии дисциплинарных взысканий; ходатайствует о поощрении отличившихся сотрудников Управления;</w:t>
      </w:r>
    </w:p>
    <w:bookmarkEnd w:id="282"/>
    <w:bookmarkStart w:name="z301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принимает решения по другим вопросам, отнесенным к его компетенции;</w:t>
      </w:r>
    </w:p>
    <w:bookmarkEnd w:id="283"/>
    <w:bookmarkStart w:name="z30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84"/>
    <w:bookmarkStart w:name="z30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руководство гарнизонной и караульной службами, расположенными на территории района;</w:t>
      </w:r>
    </w:p>
    <w:bookmarkEnd w:id="285"/>
    <w:bookmarkStart w:name="z30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контроль за состоянием морально-психологического климата в коллективе, соблюдением служебно-воинской дисциплины и норм поведения на службе и в неслужебное время;</w:t>
      </w:r>
    </w:p>
    <w:bookmarkEnd w:id="286"/>
    <w:bookmarkStart w:name="z30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иные полномочия в соответствии с законодательством Республики Казахстан.</w:t>
      </w:r>
    </w:p>
    <w:bookmarkEnd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6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88"/>
    <w:bookmarkStart w:name="z30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89"/>
    <w:bookmarkStart w:name="z30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290"/>
    <w:bookmarkStart w:name="z30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291"/>
    <w:bookmarkStart w:name="z310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92"/>
    <w:bookmarkStart w:name="z31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действующим законодательством Республики Казахстан.</w:t>
      </w:r>
    </w:p>
    <w:bookmarkEnd w:id="2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13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"Байқоңыр" Департамента по чрезвычайным ситуациям города Астаны Министерства по чрезвычайным ситуациям Республики Казахстан</w:t>
      </w:r>
    </w:p>
    <w:bookmarkEnd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14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95"/>
    <w:bookmarkStart w:name="z315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"Байқоңыр"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97"/>
    <w:bookmarkStart w:name="z31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98"/>
    <w:bookmarkStart w:name="z318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99"/>
    <w:bookmarkStart w:name="z319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00"/>
    <w:bookmarkStart w:name="z320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301"/>
    <w:bookmarkStart w:name="z321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302"/>
    <w:bookmarkStart w:name="z322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010000, город Астана, район "Байқоңыр", улица Жақып Омарова, дом № 91.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"Байқоңыр" Департамента по чрезвычайным ситуациям города Астаны Министерства по чрезвычайным ситуациям Республики Казахстан".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305"/>
    <w:bookmarkStart w:name="z325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306"/>
    <w:bookmarkStart w:name="z326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307"/>
    <w:bookmarkStart w:name="z327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308"/>
    <w:bookmarkStart w:name="z328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309"/>
    <w:bookmarkStart w:name="z329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гражданской защиты;</w:t>
      </w:r>
    </w:p>
    <w:bookmarkEnd w:id="310"/>
    <w:bookmarkStart w:name="z330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11"/>
    <w:bookmarkStart w:name="z331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312"/>
    <w:bookmarkStart w:name="z33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ликвидация чрезвычайных ситуаций природного и техногенного характера;</w:t>
      </w:r>
    </w:p>
    <w:bookmarkEnd w:id="313"/>
    <w:bookmarkStart w:name="z1977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или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государственного учета и контроля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в акимат района по вопросам предотвращения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информационно-аналитическая деятельность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подготовка предложений в Департамент и в акимат района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плану мероприятий подготовки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информирование и оповещение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пропаганда и информирование в сфере гражданской защиты среди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участие в подготовке руководителей, специалистов органов управления и сил гражданской защиты и обучении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2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317"/>
    <w:bookmarkStart w:name="z24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318"/>
    <w:bookmarkStart w:name="z2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19"/>
    <w:bookmarkStart w:name="z24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20"/>
    <w:bookmarkStart w:name="z24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21"/>
    <w:bookmarkStart w:name="z2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22"/>
    <w:bookmarkStart w:name="z2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мониторинг снегозаносимых и паводкоопасных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направление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профилактическая работа, направленная на предупреждение чрезвычайных ситуаций на водоемах, паводковых и снегозаносимых участках;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изменению, дополнению в нормативные правовые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иных функций, предусмотренных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7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324"/>
    <w:bookmarkStart w:name="z36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3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и освобождается от должности в соответствии с действующим законодательством Республики Казахстан.</w:t>
      </w:r>
    </w:p>
    <w:bookmarkEnd w:id="326"/>
    <w:bookmarkStart w:name="z37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327"/>
    <w:bookmarkStart w:name="z37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своих полномочий, представляет интересы Управления в Департаменте, Министерстве, государственных органах и иных организациях;</w:t>
      </w:r>
    </w:p>
    <w:bookmarkEnd w:id="328"/>
    <w:bookmarkStart w:name="z37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реализацию политики, формируемой Министерством, выполняет акты и поручения Министерства и Департамента;</w:t>
      </w:r>
    </w:p>
    <w:bookmarkEnd w:id="329"/>
    <w:bookmarkStart w:name="z37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330"/>
    <w:bookmarkStart w:name="z37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31"/>
    <w:bookmarkStart w:name="z37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332"/>
    <w:bookmarkStart w:name="z37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обязанности и полномочия сотрудников Управления;</w:t>
      </w:r>
    </w:p>
    <w:bookmarkEnd w:id="333"/>
    <w:bookmarkStart w:name="z37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информационно-аналитическое, организационно-правовое обеспечение деятельности Управления;</w:t>
      </w:r>
    </w:p>
    <w:bookmarkEnd w:id="334"/>
    <w:bookmarkStart w:name="z37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утверждение ежегодного плана работы Управления;</w:t>
      </w:r>
    </w:p>
    <w:bookmarkEnd w:id="335"/>
    <w:bookmarkStart w:name="z37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336"/>
    <w:bookmarkStart w:name="z380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своевременное рассмотрение обращений физических и юридических лиц;</w:t>
      </w:r>
    </w:p>
    <w:bookmarkEnd w:id="337"/>
    <w:bookmarkStart w:name="z38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в Департамент о привлечении к дисциплинарной ответственности, снятии дисциплинарных взысканий; ходатайствует о поощрении отличившихся сотрудников Управления;</w:t>
      </w:r>
    </w:p>
    <w:bookmarkEnd w:id="338"/>
    <w:bookmarkStart w:name="z38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принимает решения по другим вопросам, отнесенным к его компетенции;</w:t>
      </w:r>
    </w:p>
    <w:bookmarkEnd w:id="339"/>
    <w:bookmarkStart w:name="z38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40"/>
    <w:bookmarkStart w:name="z38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руководство гарнизонной и караульной службами, расположенными на территории района;</w:t>
      </w:r>
    </w:p>
    <w:bookmarkEnd w:id="341"/>
    <w:bookmarkStart w:name="z38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контроль за состоянием морально-психологического климата в коллективе, соблюдением служебно-воинской дисциплины и норм поведения на службе и в неслужебное время;</w:t>
      </w:r>
    </w:p>
    <w:bookmarkEnd w:id="342"/>
    <w:bookmarkStart w:name="z38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иные полномочия в соответствии с законодательством Республики Казахстан.</w:t>
      </w:r>
    </w:p>
    <w:bookmarkEnd w:id="3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7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344"/>
    <w:bookmarkStart w:name="z38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345"/>
    <w:bookmarkStart w:name="z38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346"/>
    <w:bookmarkStart w:name="z39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347"/>
    <w:bookmarkStart w:name="z391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348"/>
    <w:bookmarkStart w:name="z39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действующим законодательством Республики Казахстан.</w:t>
      </w:r>
    </w:p>
    <w:bookmarkEnd w:id="3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730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об Управлении по чрезвычайным ситуациям района "Нұра" Департамента по чрезвычайным ситуациям города Астаны Министерства по чрезвычайным ситуациям Республики Казахстан</w:t>
      </w:r>
    </w:p>
    <w:bookmarkEnd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2-1 в соответствии с приказом и.о. Министра по чрезвычайным ситуациям РК от 10.05.2023 </w:t>
      </w:r>
      <w:r>
        <w:rPr>
          <w:rFonts w:ascii="Times New Roman"/>
          <w:b w:val="false"/>
          <w:i w:val="false"/>
          <w:color w:val="ff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731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51"/>
    <w:bookmarkStart w:name="z2373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"Нұра"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52"/>
    <w:bookmarkStart w:name="z2373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53"/>
    <w:bookmarkStart w:name="z2373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54"/>
    <w:bookmarkStart w:name="z2373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355"/>
    <w:bookmarkStart w:name="z2373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56"/>
    <w:bookmarkStart w:name="z2373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</w:t>
      </w:r>
    </w:p>
    <w:bookmarkEnd w:id="357"/>
    <w:bookmarkStart w:name="z23738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358"/>
    <w:bookmarkStart w:name="z23739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010000, город Астана, район Нұра, улица Керей, Жәнібек Хандар, дом 8.</w:t>
      </w:r>
    </w:p>
    <w:bookmarkEnd w:id="3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4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"Нұра" Департамента по чрезвычайным ситуациям города Астаны Министерства по чрезвычайным ситуациям Республики Казахстан".</w:t>
      </w:r>
    </w:p>
    <w:bookmarkEnd w:id="360"/>
    <w:bookmarkStart w:name="z2374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361"/>
    <w:bookmarkStart w:name="z23742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362"/>
    <w:bookmarkStart w:name="z2374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363"/>
    <w:bookmarkStart w:name="z2374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64"/>
    <w:bookmarkStart w:name="z23745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365"/>
    <w:bookmarkStart w:name="z2374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66"/>
    <w:bookmarkStart w:name="z2374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67"/>
    <w:bookmarkStart w:name="z2374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68"/>
    <w:bookmarkStart w:name="z2374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369"/>
    <w:bookmarkStart w:name="z2375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70"/>
    <w:bookmarkStart w:name="z23751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5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72"/>
    <w:bookmarkStart w:name="z2375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73"/>
    <w:bookmarkStart w:name="z2375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74"/>
    <w:bookmarkStart w:name="z2375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75"/>
    <w:bookmarkStart w:name="z2375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76"/>
    <w:bookmarkStart w:name="z2375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77"/>
    <w:bookmarkStart w:name="z2375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78"/>
    <w:bookmarkStart w:name="z2375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79"/>
    <w:bookmarkStart w:name="z23760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80"/>
    <w:bookmarkStart w:name="z23761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81"/>
    <w:bookmarkStart w:name="z2376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82"/>
    <w:bookmarkStart w:name="z2376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83"/>
    <w:bookmarkStart w:name="z23764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84"/>
    <w:bookmarkStart w:name="z2376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85"/>
    <w:bookmarkStart w:name="z23766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86"/>
    <w:bookmarkStart w:name="z23767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87"/>
    <w:bookmarkStart w:name="z23768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bookmarkEnd w:id="3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71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в Департамент по объемам и содержанию инженерно-технических мероприятий гражданской обороны;</w:t>
      </w:r>
    </w:p>
    <w:bookmarkEnd w:id="389"/>
    <w:bookmarkStart w:name="z23772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охраны от пожаров территорий населенных пунктов и особо важных объектов государственной собственности;</w:t>
      </w:r>
    </w:p>
    <w:bookmarkEnd w:id="390"/>
    <w:bookmarkStart w:name="z23773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планов по предупреждению чрезвычайных ситуаций на соответствующей территории;</w:t>
      </w:r>
    </w:p>
    <w:bookmarkEnd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75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проведения аварийно-спасательных и неотложных работ при чрезвычайных ситуациях;</w:t>
      </w:r>
    </w:p>
    <w:bookmarkEnd w:id="392"/>
    <w:bookmarkStart w:name="z23776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координация деятельности противопожарных и аварийно-спасательных служб и формирований на соответствующей территории;</w:t>
      </w:r>
    </w:p>
    <w:bookmarkEnd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17-2) организация тушения пожаров и проведения аварийно-спасательных работ;</w:t>
      </w:r>
    </w:p>
    <w:bookmarkStart w:name="z23777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94"/>
    <w:bookmarkStart w:name="z2377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и пропаганда знаний, обучения населения и специалистов в сфере гражданской защиты;</w:t>
      </w:r>
    </w:p>
    <w:bookmarkEnd w:id="395"/>
    <w:bookmarkStart w:name="z2377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обучение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96"/>
    <w:bookmarkStart w:name="z23780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государственного контроля в области пожарной безопасности;</w:t>
      </w:r>
    </w:p>
    <w:bookmarkEnd w:id="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23-2) произведение осмотра маломерных судов на их соответствие требованиям обеспечения безопасной эксплуатации; </w:t>
      </w:r>
    </w:p>
    <w:bookmarkStart w:name="z251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23-3) задержание маломерных судов, не соответствующих требованиям обеспечения безопасности;</w:t>
      </w:r>
    </w:p>
    <w:bookmarkEnd w:id="398"/>
    <w:bookmarkStart w:name="z252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23-4) приостановление и запрещение движения маломерных судов при наличии угрозы безопасности, жизни и здоровью людей;</w:t>
      </w:r>
    </w:p>
    <w:bookmarkEnd w:id="399"/>
    <w:bookmarkStart w:name="z253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00"/>
    <w:bookmarkStart w:name="z254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01"/>
    <w:bookmarkStart w:name="z255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02"/>
    <w:bookmarkStart w:name="z25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03"/>
    <w:bookmarkStart w:name="z25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04"/>
    <w:bookmarkStart w:name="z2378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контроля за готовностью пожарных подразделений в населенных пунктах и на объектах к борьбе с пожарами;</w:t>
      </w:r>
    </w:p>
    <w:bookmarkEnd w:id="405"/>
    <w:bookmarkStart w:name="z2432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осуществление контроля за соблюдением правил безопасности на водоемах;</w:t>
      </w:r>
    </w:p>
    <w:bookmarkEnd w:id="406"/>
    <w:bookmarkStart w:name="z2378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bookmarkEnd w:id="407"/>
    <w:bookmarkStart w:name="z2378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4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86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409"/>
    <w:bookmarkStart w:name="z23787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410"/>
    <w:bookmarkStart w:name="z23788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411"/>
    <w:bookmarkStart w:name="z23789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32)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9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413"/>
    <w:bookmarkStart w:name="z23793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94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415"/>
    <w:bookmarkStart w:name="z23795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416"/>
    <w:bookmarkStart w:name="z2379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417"/>
    <w:bookmarkStart w:name="z23797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18"/>
    <w:bookmarkStart w:name="z23798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419"/>
    <w:bookmarkStart w:name="z23799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420"/>
    <w:bookmarkStart w:name="z23800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421"/>
    <w:bookmarkStart w:name="z23801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422"/>
    <w:bookmarkStart w:name="z23802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423"/>
    <w:bookmarkStart w:name="z23803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24"/>
    <w:bookmarkStart w:name="z23804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425"/>
    <w:bookmarkStart w:name="z23805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426"/>
    <w:bookmarkStart w:name="z23806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427"/>
    <w:bookmarkStart w:name="z23807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428"/>
    <w:bookmarkStart w:name="z23808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429"/>
    <w:bookmarkStart w:name="z23809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30"/>
    <w:bookmarkStart w:name="z23810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431"/>
    <w:bookmarkStart w:name="z23811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32"/>
    <w:bookmarkStart w:name="z23812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1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434"/>
    <w:bookmarkStart w:name="z2381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35"/>
    <w:bookmarkStart w:name="z23817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18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437"/>
    <w:bookmarkStart w:name="z23819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438"/>
    <w:bookmarkStart w:name="z23820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439"/>
    <w:bookmarkStart w:name="z2382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40"/>
    <w:bookmarkStart w:name="z2382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441"/>
    <w:bookmarkStart w:name="z2382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42"/>
    <w:bookmarkStart w:name="z23824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443"/>
    <w:bookmarkStart w:name="z2382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4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94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"Есиль" Департамента по чрезвычайным ситуациям города Астаны Министерства по чрезвычайным ситуациям Республики Казахстан</w:t>
      </w:r>
    </w:p>
    <w:bookmarkEnd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95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46"/>
    <w:bookmarkStart w:name="z396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"Есиль"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4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448"/>
    <w:bookmarkStart w:name="z398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49"/>
    <w:bookmarkStart w:name="z399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450"/>
    <w:bookmarkStart w:name="z400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51"/>
    <w:bookmarkStart w:name="z401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452"/>
    <w:bookmarkStart w:name="z402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453"/>
    <w:bookmarkStart w:name="z403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140000, город Астана, район Есиль, улица Е 495, здание 8/1.</w:t>
      </w:r>
    </w:p>
    <w:bookmarkEnd w:id="4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4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"Есиль" Департамента по чрезвычайным ситуациям города Астаны Министерства по чрезвычайным ситуациям Республики Казахстан".</w:t>
      </w:r>
    </w:p>
    <w:bookmarkEnd w:id="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5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456"/>
    <w:bookmarkStart w:name="z406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457"/>
    <w:bookmarkStart w:name="z407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458"/>
    <w:bookmarkStart w:name="z408" w:id="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459"/>
    <w:bookmarkStart w:name="z409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460"/>
    <w:bookmarkStart w:name="z410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гражданской защиты;</w:t>
      </w:r>
    </w:p>
    <w:bookmarkEnd w:id="461"/>
    <w:bookmarkStart w:name="z411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62"/>
    <w:bookmarkStart w:name="z412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463"/>
    <w:bookmarkStart w:name="z413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ликвидация чрезвычайных ситуаций природного и техногенного характера;</w:t>
      </w:r>
    </w:p>
    <w:bookmarkEnd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4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или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государственного учета и контроля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в акимат района по вопросам предотвращения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информационно-аналитическая деятельность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подготовка предложений в Департамент и в акимат района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плану мероприятий подготовки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информирование и оповещение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пропаганда и информирование в сфере гражданской защиты среди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участие в подготовке руководителей, специалистов органов управления и сил гражданской защиты и обучении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261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467"/>
    <w:bookmarkStart w:name="z262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468"/>
    <w:bookmarkStart w:name="z263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69"/>
    <w:bookmarkStart w:name="z264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70"/>
    <w:bookmarkStart w:name="z265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71"/>
    <w:bookmarkStart w:name="z266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72"/>
    <w:bookmarkStart w:name="z267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мониторинг снегозаносимых и паводкоопасных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направление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профилактическая работа, направленная на предупреждение чрезвычайных ситуаций на водоемах, паводковых и снегозаносимых участках;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изменению, дополнению в нормативные правовые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иных функций, предусмотренных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8" w:id="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474"/>
    <w:bookmarkStart w:name="z449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4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0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и освобождается от должности в соответствии с действующим законодательством Республики Казахстан.</w:t>
      </w:r>
    </w:p>
    <w:bookmarkEnd w:id="476"/>
    <w:bookmarkStart w:name="z451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477"/>
    <w:bookmarkStart w:name="z452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своих полномочий, представляет интересы Управления в Департаменте, Министерстве, государственных органах и иных организациях;</w:t>
      </w:r>
    </w:p>
    <w:bookmarkEnd w:id="478"/>
    <w:bookmarkStart w:name="z453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реализацию политики, формируемой Министерством, выполняет акты и поручения Министерства и Департамента;</w:t>
      </w:r>
    </w:p>
    <w:bookmarkEnd w:id="479"/>
    <w:bookmarkStart w:name="z454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480"/>
    <w:bookmarkStart w:name="z455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81"/>
    <w:bookmarkStart w:name="z456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482"/>
    <w:bookmarkStart w:name="z457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обязанности и полномочия сотрудников Управления;</w:t>
      </w:r>
    </w:p>
    <w:bookmarkEnd w:id="483"/>
    <w:bookmarkStart w:name="z458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информационно-аналитическое, организационно-правовое обеспечение деятельности Управления;</w:t>
      </w:r>
    </w:p>
    <w:bookmarkEnd w:id="484"/>
    <w:bookmarkStart w:name="z459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утверждение ежегодного плана работы Управления;</w:t>
      </w:r>
    </w:p>
    <w:bookmarkEnd w:id="485"/>
    <w:bookmarkStart w:name="z460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486"/>
    <w:bookmarkStart w:name="z461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своевременное рассмотрение обращений физических и юридических лиц;</w:t>
      </w:r>
    </w:p>
    <w:bookmarkEnd w:id="487"/>
    <w:bookmarkStart w:name="z462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в Департамент о привлечении к дисциплинарной ответственности, снятии дисциплинарных взысканий; ходатайствует о поощрении отличившихся сотрудников Управления;</w:t>
      </w:r>
    </w:p>
    <w:bookmarkEnd w:id="488"/>
    <w:bookmarkStart w:name="z463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принимает решения по другим вопросам, отнесенным к его компетенции;</w:t>
      </w:r>
    </w:p>
    <w:bookmarkEnd w:id="489"/>
    <w:bookmarkStart w:name="z464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490"/>
    <w:bookmarkStart w:name="z465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руководство гарнизонной и караульной службами, расположенными на территории района;</w:t>
      </w:r>
    </w:p>
    <w:bookmarkEnd w:id="491"/>
    <w:bookmarkStart w:name="z466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контроль за состоянием морально-психологического климата в коллективе, соблюдением служебно-воинской дисциплины и норм поведения на службе и в неслужебное время;</w:t>
      </w:r>
    </w:p>
    <w:bookmarkEnd w:id="492"/>
    <w:bookmarkStart w:name="z467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иные полномочия в соответствии с законодательством Республики Казахстан.</w:t>
      </w:r>
    </w:p>
    <w:bookmarkEnd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8" w:id="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494"/>
    <w:bookmarkStart w:name="z469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495"/>
    <w:bookmarkStart w:name="z470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496"/>
    <w:bookmarkStart w:name="z471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497"/>
    <w:bookmarkStart w:name="z472" w:id="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498"/>
    <w:bookmarkStart w:name="z473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действующим законодательством Республики Казахстан.</w:t>
      </w:r>
    </w:p>
    <w:bookmarkEnd w:id="4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4550" w:id="5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"Сарайшық" Департамента по чрезвычайным ситуациям города Астаны Министерства по чрезвычайным ситуациям Республики Казахстан</w:t>
      </w:r>
    </w:p>
    <w:bookmarkEnd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 в соответсвии с приказом Министра по чрезвычайным ситуациям РК от 30.12.2024 </w:t>
      </w:r>
      <w:r>
        <w:rPr>
          <w:rFonts w:ascii="Times New Roman"/>
          <w:b w:val="false"/>
          <w:i w:val="false"/>
          <w:color w:val="ff0000"/>
          <w:sz w:val="28"/>
        </w:rPr>
        <w:t>№ 514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551" w:id="5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01"/>
    <w:bookmarkStart w:name="z24552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"Сарайшық"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502"/>
    <w:bookmarkStart w:name="z24553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приказам Министра по чрезвычайным ситуациям Республики Казахстан, Департамента и иными нормативными правовыми актами, а также настоящим Положением.</w:t>
      </w:r>
    </w:p>
    <w:bookmarkEnd w:id="503"/>
    <w:bookmarkStart w:name="z24554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04"/>
    <w:bookmarkStart w:name="z24555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505"/>
    <w:bookmarkStart w:name="z24556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06"/>
    <w:bookmarkStart w:name="z24557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</w:t>
      </w:r>
    </w:p>
    <w:bookmarkEnd w:id="507"/>
    <w:bookmarkStart w:name="z24558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508"/>
    <w:bookmarkStart w:name="z24559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010000, город Астана, район "Байқоңыр", улица Жақып Омарова, дом № 91.</w:t>
      </w:r>
    </w:p>
    <w:bookmarkEnd w:id="509"/>
    <w:bookmarkStart w:name="z24560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"Сарайшық" Департамента по чрезвычайным ситуациям города Астаны Министерства по чрезвычайным ситуациям Республики Казахстан".</w:t>
      </w:r>
    </w:p>
    <w:bookmarkEnd w:id="510"/>
    <w:bookmarkStart w:name="z24561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511"/>
    <w:bookmarkStart w:name="z24562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512"/>
    <w:bookmarkStart w:name="z24563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513"/>
    <w:bookmarkStart w:name="z24564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14"/>
    <w:bookmarkStart w:name="z24565" w:id="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функции, права и обязанности Управления</w:t>
      </w:r>
    </w:p>
    <w:bookmarkEnd w:id="515"/>
    <w:bookmarkStart w:name="z24566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16"/>
    <w:bookmarkStart w:name="z24567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17"/>
    <w:bookmarkStart w:name="z24568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18"/>
    <w:bookmarkStart w:name="z24569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519"/>
    <w:bookmarkStart w:name="z24570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ликвидация чрезвычайных ситуаций природного и техногенного характера;</w:t>
      </w:r>
    </w:p>
    <w:bookmarkEnd w:id="520"/>
    <w:bookmarkStart w:name="z24571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21"/>
    <w:bookmarkStart w:name="z24572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22"/>
    <w:bookmarkStart w:name="z24573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523"/>
    <w:bookmarkStart w:name="z24574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524"/>
    <w:bookmarkStart w:name="z24575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525"/>
    <w:bookmarkStart w:name="z24576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526"/>
    <w:bookmarkStart w:name="z24577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527"/>
    <w:bookmarkStart w:name="z24578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законодательными актами.</w:t>
      </w:r>
    </w:p>
    <w:bookmarkEnd w:id="528"/>
    <w:bookmarkStart w:name="z24579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29"/>
    <w:bookmarkStart w:name="z24580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530"/>
    <w:bookmarkStart w:name="z24581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531"/>
    <w:bookmarkStart w:name="z24582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532"/>
    <w:bookmarkStart w:name="z24583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533"/>
    <w:bookmarkStart w:name="z24584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534"/>
    <w:bookmarkStart w:name="z24585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535"/>
    <w:bookmarkStart w:name="z24586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законодательством;</w:t>
      </w:r>
    </w:p>
    <w:bookmarkEnd w:id="536"/>
    <w:bookmarkStart w:name="z24587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537"/>
    <w:bookmarkStart w:name="z24588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соответствующей территории;</w:t>
      </w:r>
    </w:p>
    <w:bookmarkEnd w:id="538"/>
    <w:bookmarkStart w:name="z24589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bookmarkEnd w:id="539"/>
    <w:bookmarkStart w:name="z24590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bookmarkEnd w:id="540"/>
    <w:bookmarkStart w:name="z24591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bookmarkEnd w:id="541"/>
    <w:bookmarkStart w:name="z24592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bookmarkEnd w:id="542"/>
    <w:bookmarkStart w:name="z24593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bookmarkEnd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14-2) организация тушения пожаров и проведения аварийно-спасательных работ;</w:t>
      </w:r>
    </w:p>
    <w:bookmarkStart w:name="z24594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544"/>
    <w:bookmarkStart w:name="z24595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и пропаганда знаний, обучения населения и специалистов в сфере гражданской защиты;</w:t>
      </w:r>
    </w:p>
    <w:bookmarkEnd w:id="545"/>
    <w:bookmarkStart w:name="z24596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обучение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546"/>
    <w:bookmarkStart w:name="z24597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государственного контроля в области пожарной безопасности;</w:t>
      </w:r>
    </w:p>
    <w:bookmarkEnd w:id="547"/>
    <w:bookmarkStart w:name="z24598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контроля за готовностью пожарных подразделений в населенных пунктах и на объектах к борьбе с пожарами;</w:t>
      </w:r>
    </w:p>
    <w:bookmarkEnd w:id="548"/>
    <w:bookmarkStart w:name="z24599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контроля за соблюдением правил безопасности на водоемах;</w:t>
      </w:r>
    </w:p>
    <w:bookmarkEnd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20-1) произведение осмотра маломерных судов на их соответствие требованиям обеспечения безопасной эксплуатации; </w:t>
      </w:r>
    </w:p>
    <w:bookmarkStart w:name="z271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20-2) задержание маломерных судов, не соответствующих требованиям обеспечения безопасности;</w:t>
      </w:r>
    </w:p>
    <w:bookmarkEnd w:id="550"/>
    <w:bookmarkStart w:name="z272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20-3) приостановление и запрещение движения маломерных судов при наличии угрозы безопасности, жизни и здоровью людей;</w:t>
      </w:r>
    </w:p>
    <w:bookmarkEnd w:id="551"/>
    <w:bookmarkStart w:name="z273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52"/>
    <w:bookmarkStart w:name="z274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53"/>
    <w:bookmarkStart w:name="z275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54"/>
    <w:bookmarkStart w:name="z276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55"/>
    <w:bookmarkStart w:name="z277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56"/>
    <w:bookmarkStart w:name="z24600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производства дел об административных правонарушениях;</w:t>
      </w:r>
    </w:p>
    <w:bookmarkEnd w:id="557"/>
    <w:bookmarkStart w:name="z24601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558"/>
    <w:bookmarkStart w:name="z24602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559"/>
    <w:bookmarkStart w:name="z24603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560"/>
    <w:bookmarkStart w:name="z24604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561"/>
    <w:bookmarkStart w:name="z24605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562"/>
    <w:bookmarkStart w:name="z24606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563"/>
    <w:bookmarkStart w:name="z24607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5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08" w:id="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565"/>
    <w:bookmarkStart w:name="z24609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566"/>
    <w:bookmarkStart w:name="z24610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567"/>
    <w:bookmarkStart w:name="z24611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68"/>
    <w:bookmarkStart w:name="z24612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569"/>
    <w:bookmarkStart w:name="z24613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570"/>
    <w:bookmarkStart w:name="z24614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571"/>
    <w:bookmarkStart w:name="z24615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572"/>
    <w:bookmarkStart w:name="z24616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573"/>
    <w:bookmarkStart w:name="z24617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ступень выше воинских и специальных званий, предусмотренных занимаемой штатной должностью;</w:t>
      </w:r>
    </w:p>
    <w:bookmarkEnd w:id="574"/>
    <w:bookmarkStart w:name="z24618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575"/>
    <w:bookmarkStart w:name="z24619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576"/>
    <w:bookmarkStart w:name="z24620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577"/>
    <w:bookmarkStart w:name="z24621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разработку и представление на утверждение начальнику Департамента ежегодного плана работы Управления;</w:t>
      </w:r>
    </w:p>
    <w:bookmarkEnd w:id="578"/>
    <w:bookmarkStart w:name="z24622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579"/>
    <w:bookmarkStart w:name="z24623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80"/>
    <w:bookmarkStart w:name="z24624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581"/>
    <w:bookmarkStart w:name="z24625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82"/>
    <w:bookmarkStart w:name="z2462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подчиненных подразделениях, по каждому факту совершения коррупционного правонарушения;</w:t>
      </w:r>
    </w:p>
    <w:bookmarkEnd w:id="583"/>
    <w:bookmarkStart w:name="z2462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584"/>
    <w:bookmarkStart w:name="z2462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иные полномочия в соответствии с законодательством Республики Казахстан.</w:t>
      </w:r>
    </w:p>
    <w:bookmarkEnd w:id="585"/>
    <w:bookmarkStart w:name="z2462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законодательством.</w:t>
      </w:r>
    </w:p>
    <w:bookmarkEnd w:id="586"/>
    <w:bookmarkStart w:name="z24630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законодательством.</w:t>
      </w:r>
    </w:p>
    <w:bookmarkEnd w:id="587"/>
    <w:bookmarkStart w:name="z24631" w:id="5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588"/>
    <w:bookmarkStart w:name="z24632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589"/>
    <w:bookmarkStart w:name="z24633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590"/>
    <w:bookmarkStart w:name="z24634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591"/>
    <w:bookmarkStart w:name="z24635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92"/>
    <w:bookmarkStart w:name="z24636" w:id="5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593"/>
    <w:bookmarkStart w:name="z24637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5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75" w:id="5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"Сарыарка" Департамента по чрезвычайным ситуациям города Астаны Министерства по чрезвычайным ситуациям Республики Казахстан</w:t>
      </w:r>
    </w:p>
    <w:bookmarkEnd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76" w:id="5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96"/>
    <w:bookmarkStart w:name="z477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"Сарыарка" Департамента по чрезвычайным ситуациям города Астаны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Астаны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5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598"/>
    <w:bookmarkStart w:name="z479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99"/>
    <w:bookmarkStart w:name="z480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600"/>
    <w:bookmarkStart w:name="z481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01"/>
    <w:bookmarkStart w:name="z482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602"/>
    <w:bookmarkStart w:name="z483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603"/>
    <w:bookmarkStart w:name="z484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010000, город Астана, район "Сарыарка", проспект Богенбай батыра, 4.</w:t>
      </w:r>
    </w:p>
    <w:bookmarkEnd w:id="6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5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"Сарыарка" Департамента по чрезвычайным ситуациям города Астаны Министерства по чрезвычайным ситуациям Республики Казахстан".</w:t>
      </w:r>
    </w:p>
    <w:bookmarkEnd w:id="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6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606"/>
    <w:bookmarkStart w:name="z487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607"/>
    <w:bookmarkStart w:name="z488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608"/>
    <w:bookmarkStart w:name="z489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609"/>
    <w:bookmarkStart w:name="z490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610"/>
    <w:bookmarkStart w:name="z491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гражданской защиты;</w:t>
      </w:r>
    </w:p>
    <w:bookmarkEnd w:id="611"/>
    <w:bookmarkStart w:name="z492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12"/>
    <w:bookmarkStart w:name="z493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613"/>
    <w:bookmarkStart w:name="z494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ликвидация чрезвычайных ситуаций природного и техногенного характера;</w:t>
      </w:r>
    </w:p>
    <w:bookmarkEnd w:id="614"/>
    <w:bookmarkStart w:name="z19785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5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или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4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государственного учета и контроля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в акимат района по вопросам предотвращения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информационно-аналитическая деятельность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подготовка предложений в Департамент и в акимат района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плану мероприятий подготовки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информирование и оповещение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пропаганда и информирование в сфере гражданской защиты среди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участие в подготовке руководителей, специалистов органов управления и сил гражданской защиты и обучении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281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618"/>
    <w:bookmarkStart w:name="z282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619"/>
    <w:bookmarkStart w:name="z283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20"/>
    <w:bookmarkStart w:name="z284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21"/>
    <w:bookmarkStart w:name="z285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22"/>
    <w:bookmarkStart w:name="z286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23"/>
    <w:bookmarkStart w:name="z287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мониторинг снегозаносимых и паводкоопасных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направление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профилактическая работа, направленная на предупреждение чрезвычайных ситуаций на водоемах, паводковых и снегозаносимых участках;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изменению, дополнению в нормативные правовые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иных функций, предусмотренных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9" w:id="6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625"/>
    <w:bookmarkStart w:name="z530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и освобождается от должности в соответствии с действующим законодательством Республики Казахстан.</w:t>
      </w:r>
    </w:p>
    <w:bookmarkEnd w:id="627"/>
    <w:bookmarkStart w:name="z532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628"/>
    <w:bookmarkStart w:name="z533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своих полномочий, представляет интересы Управления в Департаменте, Министерстве, государственных органах и иных организациях;</w:t>
      </w:r>
    </w:p>
    <w:bookmarkEnd w:id="629"/>
    <w:bookmarkStart w:name="z534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реализацию политики, формируемой Министерством, выполняет акты и поручения Министерства и Департамента;</w:t>
      </w:r>
    </w:p>
    <w:bookmarkEnd w:id="630"/>
    <w:bookmarkStart w:name="z535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631"/>
    <w:bookmarkStart w:name="z536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32"/>
    <w:bookmarkStart w:name="z537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633"/>
    <w:bookmarkStart w:name="z538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обязанности и полномочия сотрудников Управления;</w:t>
      </w:r>
    </w:p>
    <w:bookmarkEnd w:id="634"/>
    <w:bookmarkStart w:name="z539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информационно-аналитическое, организационно-правовое обеспечение деятельности Управления;</w:t>
      </w:r>
    </w:p>
    <w:bookmarkEnd w:id="635"/>
    <w:bookmarkStart w:name="z540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утверждение ежегодного плана работы Управления;</w:t>
      </w:r>
    </w:p>
    <w:bookmarkEnd w:id="636"/>
    <w:bookmarkStart w:name="z541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637"/>
    <w:bookmarkStart w:name="z542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своевременное рассмотрение обращений физических и юридических лиц;</w:t>
      </w:r>
    </w:p>
    <w:bookmarkEnd w:id="638"/>
    <w:bookmarkStart w:name="z543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в Департамент о привлечении к дисциплинарной ответственности, снятии дисциплинарных взысканий; ходатайствует о поощрении отличившихся сотрудников Управления;</w:t>
      </w:r>
    </w:p>
    <w:bookmarkEnd w:id="639"/>
    <w:bookmarkStart w:name="z544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принимает решения по другим вопросам, отнесенным к его компетенции;</w:t>
      </w:r>
    </w:p>
    <w:bookmarkEnd w:id="640"/>
    <w:bookmarkStart w:name="z545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641"/>
    <w:bookmarkStart w:name="z546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руководство гарнизонной и караульной службами, расположенными на территории района;</w:t>
      </w:r>
    </w:p>
    <w:bookmarkEnd w:id="642"/>
    <w:bookmarkStart w:name="z547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контроль за состоянием морально-психологического климата в коллективе, соблюдением служебно-воинской дисциплины и норм поведения на службе и в неслужебное время;</w:t>
      </w:r>
    </w:p>
    <w:bookmarkEnd w:id="643"/>
    <w:bookmarkStart w:name="z548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иные полномочия в соответствии с законодательством Республики Казахстан.</w:t>
      </w:r>
    </w:p>
    <w:bookmarkEnd w:id="6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9" w:id="6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645"/>
    <w:bookmarkStart w:name="z550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646"/>
    <w:bookmarkStart w:name="z551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647"/>
    <w:bookmarkStart w:name="z552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648"/>
    <w:bookmarkStart w:name="z553" w:id="6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649"/>
    <w:bookmarkStart w:name="z554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действующим законодательством Республики Казахстан.</w:t>
      </w:r>
    </w:p>
    <w:bookmarkEnd w:id="6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0966" w:id="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Семей Департамента по чрезвычайным ситуациям области Абай Министерства по чрезвычайным ситуациям Республики Казахстан</w:t>
      </w:r>
    </w:p>
    <w:bookmarkEnd w:id="651"/>
    <w:bookmarkStart w:name="z20967" w:id="6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52"/>
    <w:bookmarkStart w:name="z20968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Семей Департамента по чрезвычайным ситуациям области Абай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653"/>
    <w:bookmarkStart w:name="z20969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654"/>
    <w:bookmarkStart w:name="z20970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71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656"/>
    <w:bookmarkStart w:name="z20972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57"/>
    <w:bookmarkStart w:name="z20973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 </w:t>
      </w:r>
    </w:p>
    <w:bookmarkEnd w:id="658"/>
    <w:bookmarkStart w:name="z20974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659"/>
    <w:bookmarkStart w:name="z20975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071405, область Абай, город Семей, улица Козбагарова, 38.</w:t>
      </w:r>
    </w:p>
    <w:bookmarkEnd w:id="660"/>
    <w:bookmarkStart w:name="z20976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Семей Департамента по чрезвычайным ситуациям области Абай Министерства по чрезвычайным ситуациям Республики Казахстан".</w:t>
      </w:r>
    </w:p>
    <w:bookmarkEnd w:id="661"/>
    <w:bookmarkStart w:name="z20977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662"/>
    <w:bookmarkStart w:name="z20978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663"/>
    <w:bookmarkStart w:name="z20979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664"/>
    <w:bookmarkStart w:name="z20980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665"/>
    <w:bookmarkStart w:name="z20981" w:id="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666"/>
    <w:bookmarkStart w:name="z20982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667"/>
    <w:bookmarkStart w:name="z20983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68"/>
    <w:bookmarkStart w:name="z20984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69"/>
    <w:bookmarkStart w:name="z20985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70"/>
    <w:bookmarkStart w:name="z20986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71"/>
    <w:bookmarkStart w:name="z20987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72"/>
    <w:bookmarkStart w:name="z20988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73"/>
    <w:bookmarkStart w:name="z20989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674"/>
    <w:bookmarkStart w:name="z20990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675"/>
    <w:bookmarkStart w:name="z20991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676"/>
    <w:bookmarkStart w:name="z20992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677"/>
    <w:bookmarkStart w:name="z20993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678"/>
    <w:bookmarkStart w:name="z20994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679"/>
    <w:bookmarkStart w:name="z20995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80"/>
    <w:bookmarkStart w:name="z20996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681"/>
    <w:bookmarkStart w:name="z20997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682"/>
    <w:bookmarkStart w:name="z20998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683"/>
    <w:bookmarkStart w:name="z20999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684"/>
    <w:bookmarkStart w:name="z21000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685"/>
    <w:bookmarkStart w:name="z21001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686"/>
    <w:bookmarkStart w:name="z21002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687"/>
    <w:bookmarkStart w:name="z21003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688"/>
    <w:bookmarkStart w:name="z21004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689"/>
    <w:bookmarkStart w:name="z21005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690"/>
    <w:bookmarkStart w:name="z21006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691"/>
    <w:bookmarkStart w:name="z21007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692"/>
    <w:bookmarkStart w:name="z21008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693"/>
    <w:bookmarkStart w:name="z21009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694"/>
    <w:bookmarkStart w:name="z21010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695"/>
    <w:bookmarkStart w:name="z21011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696"/>
    <w:bookmarkStart w:name="z21012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697"/>
    <w:bookmarkStart w:name="z21013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014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699"/>
    <w:bookmarkStart w:name="z21015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700"/>
    <w:bookmarkStart w:name="z21016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701"/>
    <w:bookmarkStart w:name="z21017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702"/>
    <w:bookmarkStart w:name="z21018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703"/>
    <w:bookmarkStart w:name="z21019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704"/>
    <w:bookmarkStart w:name="z24327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291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706"/>
    <w:bookmarkStart w:name="z29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707"/>
    <w:bookmarkStart w:name="z29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08"/>
    <w:bookmarkStart w:name="z294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09"/>
    <w:bookmarkStart w:name="z295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10"/>
    <w:bookmarkStart w:name="z29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11"/>
    <w:bookmarkStart w:name="z29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12"/>
    <w:bookmarkStart w:name="z21020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713"/>
    <w:bookmarkStart w:name="z21021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714"/>
    <w:bookmarkStart w:name="z21022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715"/>
    <w:bookmarkStart w:name="z21023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716"/>
    <w:bookmarkStart w:name="z21024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717"/>
    <w:bookmarkStart w:name="z21025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718"/>
    <w:bookmarkStart w:name="z21026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719"/>
    <w:bookmarkStart w:name="z21027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городского штаба по борьбе с терроризмом;</w:t>
      </w:r>
    </w:p>
    <w:bookmarkEnd w:id="720"/>
    <w:bookmarkStart w:name="z21028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городской Антитеррористической комиссии;</w:t>
      </w:r>
    </w:p>
    <w:bookmarkEnd w:id="721"/>
    <w:bookmarkStart w:name="z21029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722"/>
    <w:bookmarkStart w:name="z21030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31" w:id="7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724"/>
    <w:bookmarkStart w:name="z21032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725"/>
    <w:bookmarkStart w:name="z21033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726"/>
    <w:bookmarkStart w:name="z21034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27"/>
    <w:bookmarkStart w:name="z21035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728"/>
    <w:bookmarkStart w:name="z21036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729"/>
    <w:bookmarkStart w:name="z21037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730"/>
    <w:bookmarkStart w:name="z21038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31"/>
    <w:bookmarkStart w:name="z21039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732"/>
    <w:bookmarkStart w:name="z21040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733"/>
    <w:bookmarkStart w:name="z21041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734"/>
    <w:bookmarkStart w:name="z21042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735"/>
    <w:bookmarkStart w:name="z21043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736"/>
    <w:bookmarkStart w:name="z21044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737"/>
    <w:bookmarkStart w:name="z21045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738"/>
    <w:bookmarkStart w:name="z21046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39"/>
    <w:bookmarkStart w:name="z21047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740"/>
    <w:bookmarkStart w:name="z21048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41"/>
    <w:bookmarkStart w:name="z21049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42"/>
    <w:bookmarkStart w:name="z21050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43"/>
    <w:bookmarkStart w:name="z21051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44"/>
    <w:bookmarkStart w:name="z21052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45"/>
    <w:bookmarkStart w:name="z21053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46"/>
    <w:bookmarkStart w:name="z21054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7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55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748"/>
    <w:bookmarkStart w:name="z21056" w:id="7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749"/>
    <w:bookmarkStart w:name="z21057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750"/>
    <w:bookmarkStart w:name="z21058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51"/>
    <w:bookmarkStart w:name="z21059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752"/>
    <w:bookmarkStart w:name="z21060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53"/>
    <w:bookmarkStart w:name="z21061" w:id="7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754"/>
    <w:bookmarkStart w:name="z21062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7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56" w:id="7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Степногорска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756"/>
    <w:bookmarkStart w:name="z557" w:id="7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57"/>
    <w:bookmarkStart w:name="z558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Степногорска Департамента по чрезвычайным ситуациям Акмолинской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758"/>
    <w:bookmarkStart w:name="z559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59"/>
    <w:bookmarkStart w:name="z560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60"/>
    <w:bookmarkStart w:name="z561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761"/>
    <w:bookmarkStart w:name="z562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62"/>
    <w:bookmarkStart w:name="z563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763"/>
    <w:bookmarkStart w:name="z564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764"/>
    <w:bookmarkStart w:name="z565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021500, Республика Казахстан, Акмолинская область, город Степногорск, микрорайон 2, дом 28.</w:t>
      </w:r>
    </w:p>
    <w:bookmarkEnd w:id="765"/>
    <w:bookmarkStart w:name="z566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Степногорска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766"/>
    <w:bookmarkStart w:name="z567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767"/>
    <w:bookmarkStart w:name="z568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768"/>
    <w:bookmarkStart w:name="z569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769"/>
    <w:bookmarkStart w:name="z570" w:id="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770"/>
    <w:bookmarkStart w:name="z571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771"/>
    <w:bookmarkStart w:name="z572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72"/>
    <w:bookmarkStart w:name="z573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73"/>
    <w:bookmarkStart w:name="z574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74"/>
    <w:bookmarkStart w:name="z575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75"/>
    <w:bookmarkStart w:name="z19790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6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0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301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79"/>
    <w:bookmarkStart w:name="z302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80"/>
    <w:bookmarkStart w:name="z303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81"/>
    <w:bookmarkStart w:name="z304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82"/>
    <w:bookmarkStart w:name="z305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83"/>
    <w:bookmarkStart w:name="z306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84"/>
    <w:bookmarkStart w:name="z307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5" w:id="7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786"/>
    <w:bookmarkStart w:name="z616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7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7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788"/>
    <w:bookmarkStart w:name="z618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789"/>
    <w:bookmarkStart w:name="z619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790"/>
    <w:bookmarkStart w:name="z620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791"/>
    <w:bookmarkStart w:name="z621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792"/>
    <w:bookmarkStart w:name="z622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793"/>
    <w:bookmarkStart w:name="z623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794"/>
    <w:bookmarkStart w:name="z624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795"/>
    <w:bookmarkStart w:name="z625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796"/>
    <w:bookmarkStart w:name="z626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797"/>
    <w:bookmarkStart w:name="z627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798"/>
    <w:bookmarkStart w:name="z628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799"/>
    <w:bookmarkStart w:name="z629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00"/>
    <w:bookmarkStart w:name="z630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801"/>
    <w:bookmarkStart w:name="z631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02"/>
    <w:bookmarkStart w:name="z632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803"/>
    <w:bookmarkStart w:name="z633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Степногорска;</w:t>
      </w:r>
    </w:p>
    <w:bookmarkEnd w:id="804"/>
    <w:bookmarkStart w:name="z634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805"/>
    <w:bookmarkStart w:name="z635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806"/>
    <w:bookmarkStart w:name="z636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7" w:id="8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808"/>
    <w:bookmarkStart w:name="z638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809"/>
    <w:bookmarkStart w:name="z639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810"/>
    <w:bookmarkStart w:name="z640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811"/>
    <w:bookmarkStart w:name="z641" w:id="8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812"/>
    <w:bookmarkStart w:name="z642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813"/>
    <w:bookmarkStart w:name="z643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8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45" w:id="8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Кокшетау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815"/>
    <w:bookmarkStart w:name="z646" w:id="8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16"/>
    <w:bookmarkStart w:name="z647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Кокшетау Департамента по чрезвычайным ситуациям Акмолинской области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817"/>
    <w:bookmarkStart w:name="z648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18"/>
    <w:bookmarkStart w:name="z649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19"/>
    <w:bookmarkStart w:name="z650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820"/>
    <w:bookmarkStart w:name="z651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21"/>
    <w:bookmarkStart w:name="z652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822"/>
    <w:bookmarkStart w:name="z653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823"/>
    <w:bookmarkStart w:name="z654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020000, Республика Казахстан, Акмолинская область, город Кокшетау, улица Сатпаева, 9.</w:t>
      </w:r>
    </w:p>
    <w:bookmarkEnd w:id="824"/>
    <w:bookmarkStart w:name="z655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Кокшетау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825"/>
    <w:bookmarkStart w:name="z656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826"/>
    <w:bookmarkStart w:name="z657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827"/>
    <w:bookmarkStart w:name="z658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828"/>
    <w:bookmarkStart w:name="z659" w:id="8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829"/>
    <w:bookmarkStart w:name="z660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830"/>
    <w:bookmarkStart w:name="z661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31"/>
    <w:bookmarkStart w:name="z662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32"/>
    <w:bookmarkStart w:name="z663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33"/>
    <w:bookmarkStart w:name="z664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34"/>
    <w:bookmarkStart w:name="z19795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5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9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311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38"/>
    <w:bookmarkStart w:name="z312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39"/>
    <w:bookmarkStart w:name="z313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40"/>
    <w:bookmarkStart w:name="z314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41"/>
    <w:bookmarkStart w:name="z315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42"/>
    <w:bookmarkStart w:name="z316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43"/>
    <w:bookmarkStart w:name="z317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4" w:id="8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845"/>
    <w:bookmarkStart w:name="z705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 </w:t>
      </w:r>
    </w:p>
    <w:bookmarkEnd w:id="8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6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847"/>
    <w:bookmarkStart w:name="z707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848"/>
    <w:bookmarkStart w:name="z708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849"/>
    <w:bookmarkStart w:name="z709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850"/>
    <w:bookmarkStart w:name="z710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51"/>
    <w:bookmarkStart w:name="z711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852"/>
    <w:bookmarkStart w:name="z712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53"/>
    <w:bookmarkStart w:name="z713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854"/>
    <w:bookmarkStart w:name="z714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855"/>
    <w:bookmarkStart w:name="z715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856"/>
    <w:bookmarkStart w:name="z716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857"/>
    <w:bookmarkStart w:name="z717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858"/>
    <w:bookmarkStart w:name="z718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59"/>
    <w:bookmarkStart w:name="z719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860"/>
    <w:bookmarkStart w:name="z720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61"/>
    <w:bookmarkStart w:name="z721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862"/>
    <w:bookmarkStart w:name="z722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Кокшетау;</w:t>
      </w:r>
    </w:p>
    <w:bookmarkEnd w:id="863"/>
    <w:bookmarkStart w:name="z723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864"/>
    <w:bookmarkStart w:name="z724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865"/>
    <w:bookmarkStart w:name="z725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6" w:id="8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867"/>
    <w:bookmarkStart w:name="z727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868"/>
    <w:bookmarkStart w:name="z728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869"/>
    <w:bookmarkStart w:name="z729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870"/>
    <w:bookmarkStart w:name="z730" w:id="8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Управления</w:t>
      </w:r>
    </w:p>
    <w:bookmarkEnd w:id="871"/>
    <w:bookmarkStart w:name="z731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872"/>
    <w:bookmarkStart w:name="z732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8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34" w:id="8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Актобе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874"/>
    <w:bookmarkStart w:name="z735" w:id="8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75"/>
    <w:bookmarkStart w:name="z736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Актобе Департамента по чрезвычайным ситуациям Актюбинской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- Департамент).</w:t>
      </w:r>
    </w:p>
    <w:bookmarkEnd w:id="876"/>
    <w:bookmarkStart w:name="z737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77"/>
    <w:bookmarkStart w:name="z738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78"/>
    <w:bookmarkStart w:name="z739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879"/>
    <w:bookmarkStart w:name="z740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80"/>
    <w:bookmarkStart w:name="z741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881"/>
    <w:bookmarkStart w:name="z742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882"/>
    <w:bookmarkStart w:name="z743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 индекс 030000, Актюбинская область, город Актобе, район Астана, улица Гришина, дом 64 А.</w:t>
      </w:r>
    </w:p>
    <w:bookmarkEnd w:id="8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4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Актобе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884"/>
    <w:bookmarkStart w:name="z745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885"/>
    <w:bookmarkStart w:name="z746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886"/>
    <w:bookmarkStart w:name="z747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887"/>
    <w:bookmarkStart w:name="z748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88"/>
    <w:bookmarkStart w:name="z749" w:id="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889"/>
    <w:bookmarkStart w:name="z750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890"/>
    <w:bookmarkStart w:name="z751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91"/>
    <w:bookmarkStart w:name="z752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92"/>
    <w:bookmarkStart w:name="z753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93"/>
    <w:bookmarkStart w:name="z754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94"/>
    <w:bookmarkStart w:name="z19800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5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9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321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98"/>
    <w:bookmarkStart w:name="z322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99"/>
    <w:bookmarkStart w:name="z323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00"/>
    <w:bookmarkStart w:name="z324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01"/>
    <w:bookmarkStart w:name="z325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02"/>
    <w:bookmarkStart w:name="z326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03"/>
    <w:bookmarkStart w:name="z327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4" w:id="9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905"/>
    <w:bookmarkStart w:name="z795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9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6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907"/>
    <w:bookmarkStart w:name="z797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908"/>
    <w:bookmarkStart w:name="z798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909"/>
    <w:bookmarkStart w:name="z799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910"/>
    <w:bookmarkStart w:name="z800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911"/>
    <w:bookmarkStart w:name="z801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912"/>
    <w:bookmarkStart w:name="z802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913"/>
    <w:bookmarkStart w:name="z803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914"/>
    <w:bookmarkStart w:name="z804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915"/>
    <w:bookmarkStart w:name="z805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916"/>
    <w:bookmarkStart w:name="z806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917"/>
    <w:bookmarkStart w:name="z807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918"/>
    <w:bookmarkStart w:name="z808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19"/>
    <w:bookmarkStart w:name="z809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920"/>
    <w:bookmarkStart w:name="z810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21"/>
    <w:bookmarkStart w:name="z811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922"/>
    <w:bookmarkStart w:name="z812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Актобе;</w:t>
      </w:r>
    </w:p>
    <w:bookmarkEnd w:id="923"/>
    <w:bookmarkStart w:name="z813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24"/>
    <w:bookmarkStart w:name="z814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925"/>
    <w:bookmarkStart w:name="z815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6" w:id="9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927"/>
    <w:bookmarkStart w:name="z817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928"/>
    <w:bookmarkStart w:name="z818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29"/>
    <w:bookmarkStart w:name="z819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930"/>
    <w:bookmarkStart w:name="z820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31"/>
    <w:bookmarkStart w:name="z821" w:id="9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932"/>
    <w:bookmarkStart w:name="z822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933"/>
    <w:bookmarkStart w:name="z823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9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25" w:id="9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Талдыкорган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935"/>
    <w:bookmarkStart w:name="z826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Приложение 8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End w:id="9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8-1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1064" w:id="9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Қонаев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937"/>
    <w:bookmarkStart w:name="z21065" w:id="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38"/>
    <w:bookmarkStart w:name="z21066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Қонаев Департамента по чрезвычайным ситуациям Алматинской области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Алматинской области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939"/>
    <w:bookmarkStart w:name="z21067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40"/>
    <w:bookmarkStart w:name="z21068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9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69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942"/>
    <w:bookmarkStart w:name="z21070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43"/>
    <w:bookmarkStart w:name="z21071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 </w:t>
      </w:r>
    </w:p>
    <w:bookmarkEnd w:id="944"/>
    <w:bookmarkStart w:name="z21072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945"/>
    <w:bookmarkStart w:name="z21073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040800, Алматинская область, город Қонаев, микрорайон 20, улица Комсомольская, строение 1.</w:t>
      </w:r>
    </w:p>
    <w:bookmarkEnd w:id="946"/>
    <w:bookmarkStart w:name="z21074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Қонаев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947"/>
    <w:bookmarkStart w:name="z21075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948"/>
    <w:bookmarkStart w:name="z21076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949"/>
    <w:bookmarkStart w:name="z21077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950"/>
    <w:bookmarkStart w:name="z21078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51"/>
    <w:bookmarkStart w:name="z21079" w:id="9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952"/>
    <w:bookmarkStart w:name="z21080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53"/>
    <w:bookmarkStart w:name="z21081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54"/>
    <w:bookmarkStart w:name="z21082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55"/>
    <w:bookmarkStart w:name="z21083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56"/>
    <w:bookmarkStart w:name="z21084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57"/>
    <w:bookmarkStart w:name="z21085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58"/>
    <w:bookmarkStart w:name="z21086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59"/>
    <w:bookmarkStart w:name="z21087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960"/>
    <w:bookmarkStart w:name="z21088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961"/>
    <w:bookmarkStart w:name="z21089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962"/>
    <w:bookmarkStart w:name="z21090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963"/>
    <w:bookmarkStart w:name="z21091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964"/>
    <w:bookmarkStart w:name="z21092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965"/>
    <w:bookmarkStart w:name="z21093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66"/>
    <w:bookmarkStart w:name="z21094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967"/>
    <w:bookmarkStart w:name="z21095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968"/>
    <w:bookmarkStart w:name="z21096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969"/>
    <w:bookmarkStart w:name="z21097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970"/>
    <w:bookmarkStart w:name="z21098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971"/>
    <w:bookmarkStart w:name="z21099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972"/>
    <w:bookmarkStart w:name="z21100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973"/>
    <w:bookmarkStart w:name="z21101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974"/>
    <w:bookmarkStart w:name="z21102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975"/>
    <w:bookmarkStart w:name="z21103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976"/>
    <w:bookmarkStart w:name="z21104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977"/>
    <w:bookmarkStart w:name="z21105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978"/>
    <w:bookmarkStart w:name="z21106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979"/>
    <w:bookmarkStart w:name="z21107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980"/>
    <w:bookmarkStart w:name="z21108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981"/>
    <w:bookmarkStart w:name="z21109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982"/>
    <w:bookmarkStart w:name="z21110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983"/>
    <w:bookmarkStart w:name="z21111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112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985"/>
    <w:bookmarkStart w:name="z21113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986"/>
    <w:bookmarkStart w:name="z21114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987"/>
    <w:bookmarkStart w:name="z21115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988"/>
    <w:bookmarkStart w:name="z21116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989"/>
    <w:bookmarkStart w:name="z21117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990"/>
    <w:bookmarkStart w:name="z24331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331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992"/>
    <w:bookmarkStart w:name="z332" w:id="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993"/>
    <w:bookmarkStart w:name="z333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94"/>
    <w:bookmarkStart w:name="z334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95"/>
    <w:bookmarkStart w:name="z335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96"/>
    <w:bookmarkStart w:name="z336" w:id="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97"/>
    <w:bookmarkStart w:name="z337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98"/>
    <w:bookmarkStart w:name="z21118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999"/>
    <w:bookmarkStart w:name="z21119" w:id="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000"/>
    <w:bookmarkStart w:name="z21120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001"/>
    <w:bookmarkStart w:name="z21121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002"/>
    <w:bookmarkStart w:name="z21122" w:id="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003"/>
    <w:bookmarkStart w:name="z21123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004"/>
    <w:bookmarkStart w:name="z21124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005"/>
    <w:bookmarkStart w:name="z21125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городского штаба по борьбе с терроризмом;</w:t>
      </w:r>
    </w:p>
    <w:bookmarkEnd w:id="1006"/>
    <w:bookmarkStart w:name="z21126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городской Антитеррористической комиссии;</w:t>
      </w:r>
    </w:p>
    <w:bookmarkEnd w:id="1007"/>
    <w:bookmarkStart w:name="z21127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008"/>
    <w:bookmarkStart w:name="z21128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0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29" w:id="10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1010"/>
    <w:bookmarkStart w:name="z21130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011"/>
    <w:bookmarkStart w:name="z21131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1012"/>
    <w:bookmarkStart w:name="z21132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013"/>
    <w:bookmarkStart w:name="z21133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1014"/>
    <w:bookmarkStart w:name="z21134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015"/>
    <w:bookmarkStart w:name="z21135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016"/>
    <w:bookmarkStart w:name="z21136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017"/>
    <w:bookmarkStart w:name="z21137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018"/>
    <w:bookmarkStart w:name="z21138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19"/>
    <w:bookmarkStart w:name="z21139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020"/>
    <w:bookmarkStart w:name="z21140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021"/>
    <w:bookmarkStart w:name="z21141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022"/>
    <w:bookmarkStart w:name="z21142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разработку и представление на утверждение начальнику Департамента ежегодного плана работы Управления;</w:t>
      </w:r>
    </w:p>
    <w:bookmarkEnd w:id="1023"/>
    <w:bookmarkStart w:name="z21143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024"/>
    <w:bookmarkStart w:name="z21144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25"/>
    <w:bookmarkStart w:name="z21145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026"/>
    <w:bookmarkStart w:name="z21146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27"/>
    <w:bookmarkStart w:name="z21147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28"/>
    <w:bookmarkStart w:name="z21148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029"/>
    <w:bookmarkStart w:name="z21149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30"/>
    <w:bookmarkStart w:name="z21150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31"/>
    <w:bookmarkStart w:name="z21151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32"/>
    <w:bookmarkStart w:name="z21152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1033"/>
    <w:bookmarkStart w:name="z21153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034"/>
    <w:bookmarkStart w:name="z21154" w:id="10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1035"/>
    <w:bookmarkStart w:name="z21155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1036"/>
    <w:bookmarkStart w:name="z21156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037"/>
    <w:bookmarkStart w:name="z21157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1038"/>
    <w:bookmarkStart w:name="z21158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39"/>
    <w:bookmarkStart w:name="z21159" w:id="10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1040"/>
    <w:bookmarkStart w:name="z21160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10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15" w:id="10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Алатауского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042"/>
    <w:bookmarkStart w:name="z916" w:id="10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43"/>
    <w:bookmarkStart w:name="z917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Алатауского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044"/>
    <w:bookmarkStart w:name="z918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45"/>
    <w:bookmarkStart w:name="z919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46"/>
    <w:bookmarkStart w:name="z920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047"/>
    <w:bookmarkStart w:name="z921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48"/>
    <w:bookmarkStart w:name="z922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049"/>
    <w:bookmarkStart w:name="z923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050"/>
    <w:bookmarkStart w:name="z924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050033, г. Алматы, мкр Акбулак, ул. Чуланова, 105.</w:t>
      </w:r>
    </w:p>
    <w:bookmarkEnd w:id="1051"/>
    <w:bookmarkStart w:name="z925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Алатауского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052"/>
    <w:bookmarkStart w:name="z926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053"/>
    <w:bookmarkStart w:name="z927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054"/>
    <w:bookmarkStart w:name="z928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055"/>
    <w:bookmarkStart w:name="z929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56"/>
    <w:bookmarkStart w:name="z930" w:id="10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057"/>
    <w:bookmarkStart w:name="z931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058"/>
    <w:bookmarkStart w:name="z932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59"/>
    <w:bookmarkStart w:name="z933" w:id="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60"/>
    <w:bookmarkStart w:name="z934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061"/>
    <w:bookmarkStart w:name="z935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62"/>
    <w:bookmarkStart w:name="z19810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6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0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41" w:id="1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066"/>
    <w:bookmarkStart w:name="z342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067"/>
    <w:bookmarkStart w:name="z343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68"/>
    <w:bookmarkStart w:name="z344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69"/>
    <w:bookmarkStart w:name="z345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70"/>
    <w:bookmarkStart w:name="z346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71"/>
    <w:bookmarkStart w:name="z347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5" w:id="10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073"/>
    <w:bookmarkStart w:name="z976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0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7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075"/>
    <w:bookmarkStart w:name="z978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076"/>
    <w:bookmarkStart w:name="z979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077"/>
    <w:bookmarkStart w:name="z980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078"/>
    <w:bookmarkStart w:name="z981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79"/>
    <w:bookmarkStart w:name="z982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080"/>
    <w:bookmarkStart w:name="z983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81"/>
    <w:bookmarkStart w:name="z984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082"/>
    <w:bookmarkStart w:name="z985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083"/>
    <w:bookmarkStart w:name="z986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084"/>
    <w:bookmarkStart w:name="z987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085"/>
    <w:bookmarkStart w:name="z988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086"/>
    <w:bookmarkStart w:name="z989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87"/>
    <w:bookmarkStart w:name="z990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088"/>
    <w:bookmarkStart w:name="z991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89"/>
    <w:bookmarkStart w:name="z992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5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091"/>
    <w:bookmarkStart w:name="z996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7" w:id="10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093"/>
    <w:bookmarkStart w:name="z998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094"/>
    <w:bookmarkStart w:name="z999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095"/>
    <w:bookmarkStart w:name="z1000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096"/>
    <w:bookmarkStart w:name="z1001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97"/>
    <w:bookmarkStart w:name="z1002" w:id="10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098"/>
    <w:bookmarkStart w:name="z1003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099"/>
    <w:bookmarkStart w:name="z1004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06" w:id="1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Алмалинского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101"/>
    <w:bookmarkStart w:name="z1007" w:id="1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02"/>
    <w:bookmarkStart w:name="z1008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Алмалинского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103"/>
    <w:bookmarkStart w:name="z1009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04"/>
    <w:bookmarkStart w:name="z1010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05"/>
    <w:bookmarkStart w:name="z1011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106"/>
    <w:bookmarkStart w:name="z1012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07"/>
    <w:bookmarkStart w:name="z1013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108"/>
    <w:bookmarkStart w:name="z1014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109"/>
    <w:bookmarkStart w:name="z1015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050016, г. Алматы, пр. Райымбек батыра, 172.</w:t>
      </w:r>
    </w:p>
    <w:bookmarkEnd w:id="1110"/>
    <w:bookmarkStart w:name="z1016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Алмалинского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111"/>
    <w:bookmarkStart w:name="z1017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112"/>
    <w:bookmarkStart w:name="z1018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113"/>
    <w:bookmarkStart w:name="z1019" w:id="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114"/>
    <w:bookmarkStart w:name="z1020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15"/>
    <w:bookmarkStart w:name="z1021" w:id="1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116"/>
    <w:bookmarkStart w:name="z1022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117"/>
    <w:bookmarkStart w:name="z1023" w:id="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18"/>
    <w:bookmarkStart w:name="z1024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19"/>
    <w:bookmarkStart w:name="z1025" w:id="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120"/>
    <w:bookmarkStart w:name="z1026"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21"/>
    <w:bookmarkStart w:name="z19815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7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1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51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125"/>
    <w:bookmarkStart w:name="z352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126"/>
    <w:bookmarkStart w:name="z353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27"/>
    <w:bookmarkStart w:name="z354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28"/>
    <w:bookmarkStart w:name="z355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29"/>
    <w:bookmarkStart w:name="z356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30"/>
    <w:bookmarkStart w:name="z357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" w:id="1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132"/>
    <w:bookmarkStart w:name="z1067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8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134"/>
    <w:bookmarkStart w:name="z1069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135"/>
    <w:bookmarkStart w:name="z1070" w:id="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136"/>
    <w:bookmarkStart w:name="z1071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137"/>
    <w:bookmarkStart w:name="z1072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38"/>
    <w:bookmarkStart w:name="z1073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139"/>
    <w:bookmarkStart w:name="z1074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40"/>
    <w:bookmarkStart w:name="z1075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141"/>
    <w:bookmarkStart w:name="z1076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142"/>
    <w:bookmarkStart w:name="z1077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143"/>
    <w:bookmarkStart w:name="z1078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144"/>
    <w:bookmarkStart w:name="z1079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145"/>
    <w:bookmarkStart w:name="z1080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46"/>
    <w:bookmarkStart w:name="z1081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147"/>
    <w:bookmarkStart w:name="z1082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48"/>
    <w:bookmarkStart w:name="z1083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6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150"/>
    <w:bookmarkStart w:name="z1087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8" w:id="1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152"/>
    <w:bookmarkStart w:name="z1089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153"/>
    <w:bookmarkStart w:name="z1090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54"/>
    <w:bookmarkStart w:name="z1091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155"/>
    <w:bookmarkStart w:name="z1092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56"/>
    <w:bookmarkStart w:name="z1093" w:id="1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157"/>
    <w:bookmarkStart w:name="z1094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158"/>
    <w:bookmarkStart w:name="z1095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97" w:id="1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Ауэзовского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160"/>
    <w:bookmarkStart w:name="z1098" w:id="1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61"/>
    <w:bookmarkStart w:name="z1099" w:id="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Ауэзовского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162"/>
    <w:bookmarkStart w:name="z1100" w:id="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63"/>
    <w:bookmarkStart w:name="z1101" w:id="1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64"/>
    <w:bookmarkStart w:name="z1102" w:id="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165"/>
    <w:bookmarkStart w:name="z1103" w:id="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66"/>
    <w:bookmarkStart w:name="z1104" w:id="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167"/>
    <w:bookmarkStart w:name="z1105" w:id="1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168"/>
    <w:bookmarkStart w:name="z1106" w:id="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050062, г.Алматы, мкр.2, ул. Жубанова, 10 Б.</w:t>
      </w:r>
    </w:p>
    <w:bookmarkEnd w:id="1169"/>
    <w:bookmarkStart w:name="z1107" w:id="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Ауэзовского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170"/>
    <w:bookmarkStart w:name="z1108" w:id="1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171"/>
    <w:bookmarkStart w:name="z1109" w:id="1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172"/>
    <w:bookmarkStart w:name="z1110" w:id="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173"/>
    <w:bookmarkStart w:name="z1111" w:id="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74"/>
    <w:bookmarkStart w:name="z1112" w:id="1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175"/>
    <w:bookmarkStart w:name="z1113" w:id="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176"/>
    <w:bookmarkStart w:name="z1114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77"/>
    <w:bookmarkStart w:name="z1115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78"/>
    <w:bookmarkStart w:name="z1116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179"/>
    <w:bookmarkStart w:name="z1117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80"/>
    <w:bookmarkStart w:name="z19820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8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2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61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184"/>
    <w:bookmarkStart w:name="z362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185"/>
    <w:bookmarkStart w:name="z363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86"/>
    <w:bookmarkStart w:name="z364" w:id="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87"/>
    <w:bookmarkStart w:name="z365" w:id="1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88"/>
    <w:bookmarkStart w:name="z366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89"/>
    <w:bookmarkStart w:name="z367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7" w:id="1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191"/>
    <w:bookmarkStart w:name="z1158" w:id="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9" w:id="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193"/>
    <w:bookmarkStart w:name="z1160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194"/>
    <w:bookmarkStart w:name="z1161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195"/>
    <w:bookmarkStart w:name="z1162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196"/>
    <w:bookmarkStart w:name="z1163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97"/>
    <w:bookmarkStart w:name="z1164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198"/>
    <w:bookmarkStart w:name="z1165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99"/>
    <w:bookmarkStart w:name="z1166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200"/>
    <w:bookmarkStart w:name="z1167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201"/>
    <w:bookmarkStart w:name="z1168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202"/>
    <w:bookmarkStart w:name="z1169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203"/>
    <w:bookmarkStart w:name="z1170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204"/>
    <w:bookmarkStart w:name="z1171" w:id="1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05"/>
    <w:bookmarkStart w:name="z1172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206"/>
    <w:bookmarkStart w:name="z1173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07"/>
    <w:bookmarkStart w:name="z1174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7" w:id="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209"/>
    <w:bookmarkStart w:name="z1178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9" w:id="1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211"/>
    <w:bookmarkStart w:name="z1180" w:id="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212"/>
    <w:bookmarkStart w:name="z1181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13"/>
    <w:bookmarkStart w:name="z1182" w:id="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214"/>
    <w:bookmarkStart w:name="z1183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15"/>
    <w:bookmarkStart w:name="z1184" w:id="1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216"/>
    <w:bookmarkStart w:name="z1185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217"/>
    <w:bookmarkStart w:name="z1186" w:id="1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2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88" w:id="1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Бостандыкского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219"/>
    <w:bookmarkStart w:name="z1189" w:id="1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20"/>
    <w:bookmarkStart w:name="z1190" w:id="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Бостандыкского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221"/>
    <w:bookmarkStart w:name="z1191" w:id="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22"/>
    <w:bookmarkStart w:name="z1192" w:id="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23"/>
    <w:bookmarkStart w:name="z1193" w:id="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224"/>
    <w:bookmarkStart w:name="z1194" w:id="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25"/>
    <w:bookmarkStart w:name="z1195" w:id="1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226"/>
    <w:bookmarkStart w:name="z1196" w:id="1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227"/>
    <w:bookmarkStart w:name="z1197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050060, г.Алматы, пр. Гагарина, 153/8.</w:t>
      </w:r>
    </w:p>
    <w:bookmarkEnd w:id="1228"/>
    <w:bookmarkStart w:name="z1198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Бостандыкского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229"/>
    <w:bookmarkStart w:name="z1199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230"/>
    <w:bookmarkStart w:name="z1200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231"/>
    <w:bookmarkStart w:name="z1201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232"/>
    <w:bookmarkStart w:name="z1202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33"/>
    <w:bookmarkStart w:name="z1203" w:id="1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234"/>
    <w:bookmarkStart w:name="z1204" w:id="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235"/>
    <w:bookmarkStart w:name="z1205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36"/>
    <w:bookmarkStart w:name="z1206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37"/>
    <w:bookmarkStart w:name="z1207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238"/>
    <w:bookmarkStart w:name="z1208" w:id="1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39"/>
    <w:bookmarkStart w:name="z19825" w:id="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9"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3"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71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243"/>
    <w:bookmarkStart w:name="z372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244"/>
    <w:bookmarkStart w:name="z373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45"/>
    <w:bookmarkStart w:name="z374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46"/>
    <w:bookmarkStart w:name="z375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47"/>
    <w:bookmarkStart w:name="z376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48"/>
    <w:bookmarkStart w:name="z377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8" w:id="1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250"/>
    <w:bookmarkStart w:name="z1249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0" w:id="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252"/>
    <w:bookmarkStart w:name="z1251" w:id="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253"/>
    <w:bookmarkStart w:name="z1252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254"/>
    <w:bookmarkStart w:name="z1253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255"/>
    <w:bookmarkStart w:name="z1254" w:id="1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56"/>
    <w:bookmarkStart w:name="z1255" w:id="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257"/>
    <w:bookmarkStart w:name="z1256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58"/>
    <w:bookmarkStart w:name="z1257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259"/>
    <w:bookmarkStart w:name="z1258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260"/>
    <w:bookmarkStart w:name="z1259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261"/>
    <w:bookmarkStart w:name="z1260" w:id="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262"/>
    <w:bookmarkStart w:name="z1261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263"/>
    <w:bookmarkStart w:name="z1262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64"/>
    <w:bookmarkStart w:name="z1263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265"/>
    <w:bookmarkStart w:name="z1264" w:id="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66"/>
    <w:bookmarkStart w:name="z1265" w:id="1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8" w:id="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268"/>
    <w:bookmarkStart w:name="z1269" w:id="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0" w:id="1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270"/>
    <w:bookmarkStart w:name="z1271" w:id="1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271"/>
    <w:bookmarkStart w:name="z1272" w:id="1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72"/>
    <w:bookmarkStart w:name="z1273" w:id="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273"/>
    <w:bookmarkStart w:name="z1274" w:id="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74"/>
    <w:bookmarkStart w:name="z1275" w:id="1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275"/>
    <w:bookmarkStart w:name="z1276" w:id="1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276"/>
    <w:bookmarkStart w:name="z1277" w:id="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2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79" w:id="1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Жетысуского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278"/>
    <w:bookmarkStart w:name="z1280" w:id="1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79"/>
    <w:bookmarkStart w:name="z1281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Жетысуского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280"/>
    <w:bookmarkStart w:name="z1282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81"/>
    <w:bookmarkStart w:name="z1283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82"/>
    <w:bookmarkStart w:name="z1284" w:id="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283"/>
    <w:bookmarkStart w:name="z1285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84"/>
    <w:bookmarkStart w:name="z1286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285"/>
    <w:bookmarkStart w:name="z1287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286"/>
    <w:bookmarkStart w:name="z1288" w:id="1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050015, город Алматы, Жетысуский район, микрорайон Кокмайса, д. 27А.</w:t>
      </w:r>
    </w:p>
    <w:bookmarkEnd w:id="1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24.02.2025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9" w:id="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Жетысуского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288"/>
    <w:bookmarkStart w:name="z1290" w:id="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289"/>
    <w:bookmarkStart w:name="z1291" w:id="1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290"/>
    <w:bookmarkStart w:name="z1292" w:id="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291"/>
    <w:bookmarkStart w:name="z1293" w:id="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92"/>
    <w:bookmarkStart w:name="z1294" w:id="1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293"/>
    <w:bookmarkStart w:name="z1295" w:id="1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294"/>
    <w:bookmarkStart w:name="z1296" w:id="1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95"/>
    <w:bookmarkStart w:name="z1297" w:id="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96"/>
    <w:bookmarkStart w:name="z1298" w:id="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297"/>
    <w:bookmarkStart w:name="z1299" w:id="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98"/>
    <w:bookmarkStart w:name="z19830" w:id="1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0"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4"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81" w:id="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302"/>
    <w:bookmarkStart w:name="z382" w:id="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303"/>
    <w:bookmarkStart w:name="z383" w:id="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04"/>
    <w:bookmarkStart w:name="z384" w:id="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05"/>
    <w:bookmarkStart w:name="z385" w:id="1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06"/>
    <w:bookmarkStart w:name="z386" w:id="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07"/>
    <w:bookmarkStart w:name="z387"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9" w:id="1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309"/>
    <w:bookmarkStart w:name="z1340" w:id="1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1" w:id="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311"/>
    <w:bookmarkStart w:name="z1342"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312"/>
    <w:bookmarkStart w:name="z1343" w:id="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313"/>
    <w:bookmarkStart w:name="z1344" w:id="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314"/>
    <w:bookmarkStart w:name="z1345" w:id="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15"/>
    <w:bookmarkStart w:name="z1346" w:id="1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316"/>
    <w:bookmarkStart w:name="z1347" w:id="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17"/>
    <w:bookmarkStart w:name="z1348" w:id="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318"/>
    <w:bookmarkStart w:name="z1349" w:id="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319"/>
    <w:bookmarkStart w:name="z1350" w:id="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320"/>
    <w:bookmarkStart w:name="z1351" w:id="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321"/>
    <w:bookmarkStart w:name="z1352" w:id="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322"/>
    <w:bookmarkStart w:name="z1353" w:id="1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23"/>
    <w:bookmarkStart w:name="z1354" w:id="1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324"/>
    <w:bookmarkStart w:name="z1355" w:id="1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25"/>
    <w:bookmarkStart w:name="z1356" w:id="1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9" w:id="1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327"/>
    <w:bookmarkStart w:name="z1360" w:id="1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1" w:id="1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329"/>
    <w:bookmarkStart w:name="z1362" w:id="1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330"/>
    <w:bookmarkStart w:name="z1363" w:id="1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31"/>
    <w:bookmarkStart w:name="z1364" w:id="1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332"/>
    <w:bookmarkStart w:name="z1365" w:id="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33"/>
    <w:bookmarkStart w:name="z1366" w:id="1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334"/>
    <w:bookmarkStart w:name="z1367" w:id="1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335"/>
    <w:bookmarkStart w:name="z1368" w:id="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3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70" w:id="1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Медеуского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337"/>
    <w:bookmarkStart w:name="z1371" w:id="1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38"/>
    <w:bookmarkStart w:name="z1372" w:id="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Медеуского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339"/>
    <w:bookmarkStart w:name="z1373" w:id="1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40"/>
    <w:bookmarkStart w:name="z1374" w:id="1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41"/>
    <w:bookmarkStart w:name="z1375" w:id="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342"/>
    <w:bookmarkStart w:name="z1376" w:id="1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43"/>
    <w:bookmarkStart w:name="z1377" w:id="1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344"/>
    <w:bookmarkStart w:name="z1378" w:id="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345"/>
    <w:bookmarkStart w:name="z1379" w:id="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050010, г. Алматы, ул. Кунаева 132.</w:t>
      </w:r>
    </w:p>
    <w:bookmarkEnd w:id="1346"/>
    <w:bookmarkStart w:name="z1380" w:id="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Медеуского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347"/>
    <w:bookmarkStart w:name="z1381" w:id="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348"/>
    <w:bookmarkStart w:name="z1382" w:id="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349"/>
    <w:bookmarkStart w:name="z1383" w:id="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350"/>
    <w:bookmarkStart w:name="z1384" w:id="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351"/>
    <w:bookmarkStart w:name="z1385" w:id="1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352"/>
    <w:bookmarkStart w:name="z1386" w:id="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353"/>
    <w:bookmarkStart w:name="z1387" w:id="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54"/>
    <w:bookmarkStart w:name="z1388" w:id="1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55"/>
    <w:bookmarkStart w:name="z1389" w:id="1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356"/>
    <w:bookmarkStart w:name="z1390" w:id="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57"/>
    <w:bookmarkStart w:name="z19835" w:id="1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1"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5" w:id="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391" w:id="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361"/>
    <w:bookmarkStart w:name="z392" w:id="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362"/>
    <w:bookmarkStart w:name="z393" w:id="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63"/>
    <w:bookmarkStart w:name="z394" w:id="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64"/>
    <w:bookmarkStart w:name="z395" w:id="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65"/>
    <w:bookmarkStart w:name="z396" w:id="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66"/>
    <w:bookmarkStart w:name="z397"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0" w:id="1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368"/>
    <w:bookmarkStart w:name="z1431" w:id="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2" w:id="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370"/>
    <w:bookmarkStart w:name="z1433" w:id="1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371"/>
    <w:bookmarkStart w:name="z1434" w:id="1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372"/>
    <w:bookmarkStart w:name="z1435" w:id="1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373"/>
    <w:bookmarkStart w:name="z1436" w:id="1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74"/>
    <w:bookmarkStart w:name="z1437" w:id="1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375"/>
    <w:bookmarkStart w:name="z1438" w:id="1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76"/>
    <w:bookmarkStart w:name="z1439" w:id="1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377"/>
    <w:bookmarkStart w:name="z1440" w:id="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378"/>
    <w:bookmarkStart w:name="z1441" w:id="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379"/>
    <w:bookmarkStart w:name="z1442" w:id="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380"/>
    <w:bookmarkStart w:name="z1443" w:id="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381"/>
    <w:bookmarkStart w:name="z1444" w:id="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82"/>
    <w:bookmarkStart w:name="z1445" w:id="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383"/>
    <w:bookmarkStart w:name="z1446"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84"/>
    <w:bookmarkStart w:name="z1447" w:id="1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0" w:id="1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386"/>
    <w:bookmarkStart w:name="z1451" w:id="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2" w:id="1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388"/>
    <w:bookmarkStart w:name="z1453" w:id="1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389"/>
    <w:bookmarkStart w:name="z1454" w:id="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390"/>
    <w:bookmarkStart w:name="z1455" w:id="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391"/>
    <w:bookmarkStart w:name="z1456" w:id="1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92"/>
    <w:bookmarkStart w:name="z1457" w:id="1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393"/>
    <w:bookmarkStart w:name="z1458" w:id="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394"/>
    <w:bookmarkStart w:name="z1459" w:id="1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3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61" w:id="1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Турксибского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396"/>
    <w:bookmarkStart w:name="z1462" w:id="13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97"/>
    <w:bookmarkStart w:name="z1463" w:id="1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Турксибского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398"/>
    <w:bookmarkStart w:name="z1464" w:id="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99"/>
    <w:bookmarkStart w:name="z1465" w:id="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00"/>
    <w:bookmarkStart w:name="z1466" w:id="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401"/>
    <w:bookmarkStart w:name="z1467" w:id="1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02"/>
    <w:bookmarkStart w:name="z1468" w:id="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403"/>
    <w:bookmarkStart w:name="z1469" w:id="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404"/>
    <w:bookmarkStart w:name="z1470" w:id="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050049, г. Алматы, мкр Жулдыз, ул. Дунентаева, 6А.</w:t>
      </w:r>
    </w:p>
    <w:bookmarkEnd w:id="1405"/>
    <w:bookmarkStart w:name="z1471" w:id="1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Турксибского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406"/>
    <w:bookmarkStart w:name="z1472" w:id="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407"/>
    <w:bookmarkStart w:name="z1473" w:id="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408"/>
    <w:bookmarkStart w:name="z1474" w:id="1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409"/>
    <w:bookmarkStart w:name="z1475" w:id="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10"/>
    <w:bookmarkStart w:name="z1476" w:id="1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411"/>
    <w:bookmarkStart w:name="z1477" w:id="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412"/>
    <w:bookmarkStart w:name="z1478" w:id="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13"/>
    <w:bookmarkStart w:name="z1479" w:id="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14"/>
    <w:bookmarkStart w:name="z1480" w:id="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415"/>
    <w:bookmarkStart w:name="z1481" w:id="1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16"/>
    <w:bookmarkStart w:name="z19840" w:id="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2"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6"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401" w:id="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420"/>
    <w:bookmarkStart w:name="z402" w:id="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421"/>
    <w:bookmarkStart w:name="z403" w:id="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22"/>
    <w:bookmarkStart w:name="z404" w:id="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23"/>
    <w:bookmarkStart w:name="z405" w:id="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24"/>
    <w:bookmarkStart w:name="z406" w:id="1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25"/>
    <w:bookmarkStart w:name="z407" w:id="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1" w:id="1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427"/>
    <w:bookmarkStart w:name="z1522" w:id="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3" w:id="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429"/>
    <w:bookmarkStart w:name="z1524" w:id="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430"/>
    <w:bookmarkStart w:name="z1525" w:id="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431"/>
    <w:bookmarkStart w:name="z1526" w:id="1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432"/>
    <w:bookmarkStart w:name="z1527"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33"/>
    <w:bookmarkStart w:name="z1528" w:id="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434"/>
    <w:bookmarkStart w:name="z1529" w:id="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35"/>
    <w:bookmarkStart w:name="z1530" w:id="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436"/>
    <w:bookmarkStart w:name="z1531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437"/>
    <w:bookmarkStart w:name="z1532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438"/>
    <w:bookmarkStart w:name="z1533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439"/>
    <w:bookmarkStart w:name="z1534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440"/>
    <w:bookmarkStart w:name="z1535" w:id="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41"/>
    <w:bookmarkStart w:name="z1536" w:id="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442"/>
    <w:bookmarkStart w:name="z1537" w:id="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43"/>
    <w:bookmarkStart w:name="z1538" w:id="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1" w:id="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445"/>
    <w:bookmarkStart w:name="z1542" w:id="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3" w:id="14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447"/>
    <w:bookmarkStart w:name="z1544" w:id="1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448"/>
    <w:bookmarkStart w:name="z1545" w:id="1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49"/>
    <w:bookmarkStart w:name="z1546" w:id="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450"/>
    <w:bookmarkStart w:name="z1547" w:id="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51"/>
    <w:bookmarkStart w:name="z1548" w:id="14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452"/>
    <w:bookmarkStart w:name="z1549" w:id="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453"/>
    <w:bookmarkStart w:name="z1550" w:id="1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4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52" w:id="1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Наурызбайского района Департамента по чрезвычайным ситуациям города Алматы Министерства по чрезвычайным ситуациям Республики Казахстан</w:t>
      </w:r>
    </w:p>
    <w:bookmarkEnd w:id="1455"/>
    <w:bookmarkStart w:name="z1553" w:id="14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56"/>
    <w:bookmarkStart w:name="z1554" w:id="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Наурызбайского района Департамента по чрезвычайным ситуациям города Алматы Министерства по чрезвычайным ситуациям Республики Казахстан (далее -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Алматы Министерства по чрезвычайным ситуациям Республики Казахстан (далее - Департамент).</w:t>
      </w:r>
    </w:p>
    <w:bookmarkEnd w:id="1457"/>
    <w:bookmarkStart w:name="z1555" w:id="1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458"/>
    <w:bookmarkStart w:name="z1556" w:id="1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59"/>
    <w:bookmarkStart w:name="z1557" w:id="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460"/>
    <w:bookmarkStart w:name="z1558" w:id="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61"/>
    <w:bookmarkStart w:name="z1559" w:id="1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Управления.</w:t>
      </w:r>
    </w:p>
    <w:bookmarkEnd w:id="1462"/>
    <w:bookmarkStart w:name="z1560" w:id="1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463"/>
    <w:bookmarkStart w:name="z1561" w:id="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050027, г. Алматы, мкр Шугыла 347/2.</w:t>
      </w:r>
    </w:p>
    <w:bookmarkEnd w:id="1464"/>
    <w:bookmarkStart w:name="z1562" w:id="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Управление - республиканское государственное учреждение "Управление по чрезвычайным ситуациям Наурызбайского района Департамента по чрезвычайным ситуациям города Алматы Министерства по чрезвычайным ситуациям Республики Казахстан".</w:t>
      </w:r>
    </w:p>
    <w:bookmarkEnd w:id="1465"/>
    <w:bookmarkStart w:name="z1563" w:id="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466"/>
    <w:bookmarkStart w:name="z1564" w:id="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467"/>
    <w:bookmarkStart w:name="z1565" w:id="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468"/>
    <w:bookmarkStart w:name="z1566" w:id="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69"/>
    <w:bookmarkStart w:name="z1567" w:id="1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470"/>
    <w:bookmarkStart w:name="z1568" w:id="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471"/>
    <w:bookmarkStart w:name="z1569" w:id="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72"/>
    <w:bookmarkStart w:name="z1570" w:id="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73"/>
    <w:bookmarkStart w:name="z1571" w:id="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1474"/>
    <w:bookmarkStart w:name="z1572" w:id="1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75"/>
    <w:bookmarkStart w:name="z19845" w:id="1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3" w:id="1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7" w:id="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411" w:id="1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1479"/>
    <w:bookmarkStart w:name="z412" w:id="1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1480"/>
    <w:bookmarkStart w:name="z413" w:id="1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81"/>
    <w:bookmarkStart w:name="z414" w:id="1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82"/>
    <w:bookmarkStart w:name="z415" w:id="1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83"/>
    <w:bookmarkStart w:name="z416" w:id="1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84"/>
    <w:bookmarkStart w:name="z417" w:id="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2" w:id="1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486"/>
    <w:bookmarkStart w:name="z1613" w:id="1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4" w:id="1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488"/>
    <w:bookmarkStart w:name="z1615" w:id="1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489"/>
    <w:bookmarkStart w:name="z1616" w:id="1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490"/>
    <w:bookmarkStart w:name="z1617" w:id="1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491"/>
    <w:bookmarkStart w:name="z1618" w:id="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92"/>
    <w:bookmarkStart w:name="z1619" w:id="1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1493"/>
    <w:bookmarkStart w:name="z1620" w:id="1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94"/>
    <w:bookmarkStart w:name="z1621" w:id="1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495"/>
    <w:bookmarkStart w:name="z1622" w:id="1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496"/>
    <w:bookmarkStart w:name="z1623" w:id="1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497"/>
    <w:bookmarkStart w:name="z1624" w:id="1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498"/>
    <w:bookmarkStart w:name="z1625" w:id="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499"/>
    <w:bookmarkStart w:name="z1626" w:id="1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00"/>
    <w:bookmarkStart w:name="z1627" w:id="1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501"/>
    <w:bookmarkStart w:name="z1628" w:id="1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02"/>
    <w:bookmarkStart w:name="z1629" w:id="1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2" w:id="1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504"/>
    <w:bookmarkStart w:name="z1633" w:id="1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4" w:id="1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506"/>
    <w:bookmarkStart w:name="z1635" w:id="1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507"/>
    <w:bookmarkStart w:name="z1636" w:id="1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08"/>
    <w:bookmarkStart w:name="z1637" w:id="1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509"/>
    <w:bookmarkStart w:name="z1638" w:id="1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10"/>
    <w:bookmarkStart w:name="z1639" w:id="15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511"/>
    <w:bookmarkStart w:name="z1640" w:id="1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512"/>
    <w:bookmarkStart w:name="z1641" w:id="1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5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43" w:id="1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Атырау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1514"/>
    <w:bookmarkStart w:name="z1644" w:id="1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15"/>
    <w:bookmarkStart w:name="z1645" w:id="1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Атырау Департамента по чрезвычайным ситуациям Атырауской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Атырауской области Министерства (далее – Департамент).</w:t>
      </w:r>
    </w:p>
    <w:bookmarkEnd w:id="1516"/>
    <w:bookmarkStart w:name="z1646" w:id="1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17"/>
    <w:bookmarkStart w:name="z1647" w:id="1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18"/>
    <w:bookmarkStart w:name="z1648" w:id="1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519"/>
    <w:bookmarkStart w:name="z1649" w:id="1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20"/>
    <w:bookmarkStart w:name="z1650" w:id="1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521"/>
    <w:bookmarkStart w:name="z1651" w:id="1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1522"/>
    <w:bookmarkStart w:name="z1652" w:id="1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индекс 060006, Республика Казахстан, Атырауская область, город Атырау, ул.Баймуханова, 54А.</w:t>
      </w:r>
    </w:p>
    <w:bookmarkEnd w:id="15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3" w:id="1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Атырау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1524"/>
    <w:bookmarkStart w:name="z1654" w:id="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525"/>
    <w:bookmarkStart w:name="z1655" w:id="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526"/>
    <w:bookmarkStart w:name="z1656" w:id="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527"/>
    <w:bookmarkStart w:name="z1657" w:id="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28"/>
    <w:bookmarkStart w:name="z1658" w:id="15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529"/>
    <w:bookmarkStart w:name="z1659" w:id="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1530"/>
    <w:bookmarkStart w:name="z1660" w:id="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31"/>
    <w:bookmarkStart w:name="z1661" w:id="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32"/>
    <w:bookmarkStart w:name="z1662" w:id="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33"/>
    <w:bookmarkStart w:name="z1663" w:id="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34"/>
    <w:bookmarkStart w:name="z19850" w:id="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4" w:id="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8" w:id="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bookmarkStart w:name="z420" w:id="1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End w:id="1538"/>
    <w:bookmarkStart w:name="z421" w:id="1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39"/>
    <w:bookmarkStart w:name="z422" w:id="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40"/>
    <w:bookmarkStart w:name="z423" w:id="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41"/>
    <w:bookmarkStart w:name="z424" w:id="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42"/>
    <w:bookmarkStart w:name="z425" w:id="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43"/>
    <w:bookmarkStart w:name="z426" w:id="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44"/>
    <w:bookmarkStart w:name="z427"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3" w:id="15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546"/>
    <w:bookmarkStart w:name="z1704" w:id="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5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5" w:id="1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1548"/>
    <w:bookmarkStart w:name="z1706" w:id="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1549"/>
    <w:bookmarkStart w:name="z1707" w:id="1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550"/>
    <w:bookmarkStart w:name="z1708" w:id="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551"/>
    <w:bookmarkStart w:name="z1709" w:id="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52"/>
    <w:bookmarkStart w:name="z1710" w:id="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53"/>
    <w:bookmarkStart w:name="z1711"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54"/>
    <w:bookmarkStart w:name="z1712" w:id="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555"/>
    <w:bookmarkStart w:name="z1713" w:id="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556"/>
    <w:bookmarkStart w:name="z1714" w:id="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557"/>
    <w:bookmarkStart w:name="z1715" w:id="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558"/>
    <w:bookmarkStart w:name="z1716" w:id="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559"/>
    <w:bookmarkStart w:name="z1717" w:id="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60"/>
    <w:bookmarkStart w:name="z1718" w:id="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561"/>
    <w:bookmarkStart w:name="z1719" w:id="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62"/>
    <w:bookmarkStart w:name="z1720" w:id="1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63"/>
    <w:bookmarkStart w:name="z1721" w:id="1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Атырау;</w:t>
      </w:r>
    </w:p>
    <w:bookmarkEnd w:id="1564"/>
    <w:bookmarkStart w:name="z1722" w:id="1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65"/>
    <w:bookmarkStart w:name="z1723" w:id="1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66"/>
    <w:bookmarkStart w:name="z1724" w:id="1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5" w:id="15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568"/>
    <w:bookmarkStart w:name="z1726" w:id="1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569"/>
    <w:bookmarkStart w:name="z1727" w:id="1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70"/>
    <w:bookmarkStart w:name="z1728" w:id="1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571"/>
    <w:bookmarkStart w:name="z1729" w:id="1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72"/>
    <w:bookmarkStart w:name="z1730" w:id="15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573"/>
    <w:bookmarkStart w:name="z1731" w:id="1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574"/>
    <w:bookmarkStart w:name="z1732" w:id="1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5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34" w:id="1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Уральска Департамента по чрезвычайным ситуациям Западно-Казахстанской области Министерства внутренних дел Республики Казахстан</w:t>
      </w:r>
    </w:p>
    <w:bookmarkEnd w:id="1576"/>
    <w:bookmarkStart w:name="z1735" w:id="1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77"/>
    <w:bookmarkStart w:name="z1736" w:id="1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Уральска Департамента по чрезвычайным ситуациям Западно-Казахстанской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1578"/>
    <w:bookmarkStart w:name="z1737" w:id="1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Казахстани начальника Департамента, иными нормативными правовыми актами, а также настоящим Положением.</w:t>
      </w:r>
    </w:p>
    <w:bookmarkEnd w:id="1579"/>
    <w:bookmarkStart w:name="z1738" w:id="1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80"/>
    <w:bookmarkStart w:name="z1739" w:id="1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581"/>
    <w:bookmarkStart w:name="z1740" w:id="1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82"/>
    <w:bookmarkStart w:name="z1741" w:id="1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583"/>
    <w:bookmarkStart w:name="z1742" w:id="1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1584"/>
    <w:bookmarkStart w:name="z1743" w:id="1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090006, Западно-Казахстанская область, город Уральск, проспект Нұрсұлтан Назарбаев, 215.</w:t>
      </w:r>
    </w:p>
    <w:bookmarkEnd w:id="1585"/>
    <w:bookmarkStart w:name="z1744" w:id="1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- республиканское государственное учреждение "Управление по чрезвычайным ситуациям города Уральска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1586"/>
    <w:bookmarkStart w:name="z1745" w:id="1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587"/>
    <w:bookmarkStart w:name="z1746" w:id="1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588"/>
    <w:bookmarkStart w:name="z1747" w:id="1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589"/>
    <w:bookmarkStart w:name="z1748" w:id="1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90"/>
    <w:bookmarkStart w:name="z1749" w:id="15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591"/>
    <w:bookmarkStart w:name="z1750" w:id="1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592"/>
    <w:bookmarkStart w:name="z1751" w:id="1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93"/>
    <w:bookmarkStart w:name="z1752" w:id="1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94"/>
    <w:bookmarkStart w:name="z1753" w:id="1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95"/>
    <w:bookmarkStart w:name="z1754" w:id="1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96"/>
    <w:bookmarkStart w:name="z19855" w:id="1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5" w:id="1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9" w:id="1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31" w:id="1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600"/>
    <w:bookmarkStart w:name="z432" w:id="1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601"/>
    <w:bookmarkStart w:name="z433" w:id="1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602"/>
    <w:bookmarkStart w:name="z434" w:id="1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603"/>
    <w:bookmarkStart w:name="z435" w:id="1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604"/>
    <w:bookmarkStart w:name="z436" w:id="1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605"/>
    <w:bookmarkStart w:name="z437" w:id="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4" w:id="16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607"/>
    <w:bookmarkStart w:name="z1795" w:id="1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6" w:id="1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1609"/>
    <w:bookmarkStart w:name="z1797" w:id="1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610"/>
    <w:bookmarkStart w:name="z1798" w:id="1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611"/>
    <w:bookmarkStart w:name="z1799" w:id="1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612"/>
    <w:bookmarkStart w:name="z1800" w:id="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613"/>
    <w:bookmarkStart w:name="z1801" w:id="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Комитета по чрезвычайным ситуациям Министерства внутренних дел Республики Казахстан;</w:t>
      </w:r>
    </w:p>
    <w:bookmarkEnd w:id="1614"/>
    <w:bookmarkStart w:name="z1802" w:id="1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615"/>
    <w:bookmarkStart w:name="z1803" w:id="1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616"/>
    <w:bookmarkStart w:name="z1804" w:id="1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617"/>
    <w:bookmarkStart w:name="z1805" w:id="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618"/>
    <w:bookmarkStart w:name="z1806" w:id="1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619"/>
    <w:bookmarkStart w:name="z1807" w:id="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620"/>
    <w:bookmarkStart w:name="z1808" w:id="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621"/>
    <w:bookmarkStart w:name="z1809" w:id="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622"/>
    <w:bookmarkStart w:name="z1810" w:id="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623"/>
    <w:bookmarkStart w:name="z1811" w:id="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624"/>
    <w:bookmarkStart w:name="z1812" w:id="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Уральска;</w:t>
      </w:r>
    </w:p>
    <w:bookmarkEnd w:id="1625"/>
    <w:bookmarkStart w:name="z1813" w:id="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626"/>
    <w:bookmarkStart w:name="z1814" w:id="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627"/>
    <w:bookmarkStart w:name="z1815" w:id="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6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6" w:id="16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629"/>
    <w:bookmarkStart w:name="z1817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630"/>
    <w:bookmarkStart w:name="z1818" w:id="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31"/>
    <w:bookmarkStart w:name="z1819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632"/>
    <w:bookmarkStart w:name="z1820" w:id="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33"/>
    <w:bookmarkStart w:name="z1821" w:id="16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634"/>
    <w:bookmarkStart w:name="z1822" w:id="1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635"/>
    <w:bookmarkStart w:name="z1823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6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25" w:id="1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Тараз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1637"/>
    <w:bookmarkStart w:name="z1826" w:id="16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638"/>
    <w:bookmarkStart w:name="z1827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Тараз Департамента по чрезвычайным ситуациям Жамбылской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1639"/>
    <w:bookmarkStart w:name="z1828" w:id="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1640"/>
    <w:bookmarkStart w:name="z1829" w:id="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641"/>
    <w:bookmarkStart w:name="z1830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642"/>
    <w:bookmarkStart w:name="z1831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643"/>
    <w:bookmarkStart w:name="z1832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644"/>
    <w:bookmarkStart w:name="z1833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1645"/>
    <w:bookmarkStart w:name="z1834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080000, Жамбылская область, город Тараз, микрорайон Каратау,42.</w:t>
      </w:r>
    </w:p>
    <w:bookmarkEnd w:id="1646"/>
    <w:bookmarkStart w:name="z1835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Тараз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1647"/>
    <w:bookmarkStart w:name="z1836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648"/>
    <w:bookmarkStart w:name="z1837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1649"/>
    <w:bookmarkStart w:name="z1838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650"/>
    <w:bookmarkStart w:name="z1839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651"/>
    <w:bookmarkStart w:name="z1840" w:id="16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652"/>
    <w:bookmarkStart w:name="z1841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653"/>
    <w:bookmarkStart w:name="z1842" w:id="1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654"/>
    <w:bookmarkStart w:name="z1843" w:id="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655"/>
    <w:bookmarkStart w:name="z1844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656"/>
    <w:bookmarkStart w:name="z1845" w:id="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657"/>
    <w:bookmarkStart w:name="z19860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6"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0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41"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661"/>
    <w:bookmarkStart w:name="z442" w:id="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662"/>
    <w:bookmarkStart w:name="z443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663"/>
    <w:bookmarkStart w:name="z444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664"/>
    <w:bookmarkStart w:name="z445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665"/>
    <w:bookmarkStart w:name="z446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666"/>
    <w:bookmarkStart w:name="z447"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5" w:id="16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668"/>
    <w:bookmarkStart w:name="z1886" w:id="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6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7" w:id="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Министром, представляется начальником ДЧС.</w:t>
      </w:r>
    </w:p>
    <w:bookmarkEnd w:id="1670"/>
    <w:bookmarkStart w:name="z1888" w:id="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671"/>
    <w:bookmarkStart w:name="z1889" w:id="1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672"/>
    <w:bookmarkStart w:name="z1890" w:id="1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673"/>
    <w:bookmarkStart w:name="z1891" w:id="1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674"/>
    <w:bookmarkStart w:name="z1892" w:id="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1675"/>
    <w:bookmarkStart w:name="z1893" w:id="1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676"/>
    <w:bookmarkStart w:name="z1894" w:id="1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677"/>
    <w:bookmarkStart w:name="z1895" w:id="1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678"/>
    <w:bookmarkStart w:name="z1896" w:id="1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679"/>
    <w:bookmarkStart w:name="z1897" w:id="1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680"/>
    <w:bookmarkStart w:name="z1898" w:id="1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681"/>
    <w:bookmarkStart w:name="z1899" w:id="1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682"/>
    <w:bookmarkStart w:name="z1900" w:id="1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683"/>
    <w:bookmarkStart w:name="z1901" w:id="1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684"/>
    <w:bookmarkStart w:name="z1902" w:id="1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правонарушения.</w:t>
      </w:r>
    </w:p>
    <w:bookmarkEnd w:id="1685"/>
    <w:bookmarkStart w:name="z1903" w:id="1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Тараз;</w:t>
      </w:r>
    </w:p>
    <w:bookmarkEnd w:id="1686"/>
    <w:bookmarkStart w:name="z1904" w:id="1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города,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687"/>
    <w:bookmarkStart w:name="z1905" w:id="1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подчиненного подразделения законности и обязательных норм поведения на службе и в быту; </w:t>
      </w:r>
    </w:p>
    <w:bookmarkEnd w:id="1688"/>
    <w:bookmarkStart w:name="z1906" w:id="1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6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7" w:id="1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Заместитель начальника Управления назначается и освобождается от должности начальником Департамента. </w:t>
      </w:r>
    </w:p>
    <w:bookmarkEnd w:id="1690"/>
    <w:bookmarkStart w:name="z1908" w:id="1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заместителя начальника Управления:</w:t>
      </w:r>
    </w:p>
    <w:bookmarkEnd w:id="1691"/>
    <w:bookmarkStart w:name="z1909" w:id="1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692"/>
    <w:bookmarkStart w:name="z1910" w:id="1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693"/>
    <w:bookmarkStart w:name="z1911" w:id="1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694"/>
    <w:bookmarkStart w:name="z1912" w:id="1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1695"/>
    <w:bookmarkStart w:name="z1913" w:id="1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дает указания, обязательные для исполнения сотрудниками Управления;</w:t>
      </w:r>
    </w:p>
    <w:bookmarkEnd w:id="1696"/>
    <w:bookmarkStart w:name="z1914" w:id="1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информационно-аналитическое, организационно-правовое обеспечение деятельности Управления;</w:t>
      </w:r>
    </w:p>
    <w:bookmarkEnd w:id="1697"/>
    <w:bookmarkStart w:name="z1915" w:id="1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разрабатывает ежегодный план работы Управления для утверждения начальнику Департамента;</w:t>
      </w:r>
    </w:p>
    <w:bookmarkEnd w:id="1698"/>
    <w:bookmarkStart w:name="z1916" w:id="1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699"/>
    <w:bookmarkStart w:name="z1917" w:id="1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своевременное рассмотрение обращений физических и юридических лиц;</w:t>
      </w:r>
    </w:p>
    <w:bookmarkEnd w:id="1700"/>
    <w:bookmarkStart w:name="z1918" w:id="1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решения по другим вопросам, отнесенным к его компетенции;</w:t>
      </w:r>
    </w:p>
    <w:bookmarkEnd w:id="1701"/>
    <w:bookmarkStart w:name="z1919" w:id="1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правонарушения.</w:t>
      </w:r>
    </w:p>
    <w:bookmarkEnd w:id="1702"/>
    <w:bookmarkStart w:name="z1920" w:id="1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703"/>
    <w:bookmarkStart w:name="z1921" w:id="1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полномочия в соответствии с законодательством Республики Казахстан.</w:t>
      </w:r>
    </w:p>
    <w:bookmarkEnd w:id="1704"/>
    <w:bookmarkStart w:name="z1922" w:id="1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отсутствии начальника Управления исполняет его обязанности.</w:t>
      </w:r>
    </w:p>
    <w:bookmarkEnd w:id="1705"/>
    <w:bookmarkStart w:name="z1923" w:id="17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706"/>
    <w:bookmarkStart w:name="z1924" w:id="1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1707"/>
    <w:bookmarkStart w:name="z1925" w:id="1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708"/>
    <w:bookmarkStart w:name="z1926" w:id="1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Управлением, относится к республиканской собственности.</w:t>
      </w:r>
    </w:p>
    <w:bookmarkEnd w:id="1709"/>
    <w:bookmarkStart w:name="z1927" w:id="1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710"/>
    <w:bookmarkStart w:name="z1928" w:id="17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711"/>
    <w:bookmarkStart w:name="z1929" w:id="1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Управления осуществляются в соответствии с законодательством Республики Казахстан.</w:t>
      </w:r>
    </w:p>
    <w:bookmarkEnd w:id="17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19-1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162" w:id="17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Талдыкоргана Департамента по чрезвычайным ситуациям области Жетісу Министерства по чрезвычайным ситуациям Республики Казахстан</w:t>
      </w:r>
    </w:p>
    <w:bookmarkEnd w:id="1713"/>
    <w:bookmarkStart w:name="z21163" w:id="17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14"/>
    <w:bookmarkStart w:name="z21164" w:id="1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Талдыкоргана Департамента по чрезвычайным ситуациям области Жетісу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1715"/>
    <w:bookmarkStart w:name="z21165" w:id="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716"/>
    <w:bookmarkStart w:name="z21166" w:id="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1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67" w:id="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718"/>
    <w:bookmarkStart w:name="z21168" w:id="1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719"/>
    <w:bookmarkStart w:name="z21169" w:id="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 </w:t>
      </w:r>
    </w:p>
    <w:bookmarkEnd w:id="1720"/>
    <w:bookmarkStart w:name="z21170" w:id="1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1721"/>
    <w:bookmarkStart w:name="z21171" w:id="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040000, область Жетісу, город Талдыкорган, ул. Н.Алдабергенова, 86 А, блок Д.</w:t>
      </w:r>
    </w:p>
    <w:bookmarkEnd w:id="1722"/>
    <w:bookmarkStart w:name="z21172" w:id="1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Талдыкоргана Департамента по чрезвычайным ситуациям области Жетісу Министерства по чрезвычайным ситуациям Республики Казахстан".</w:t>
      </w:r>
    </w:p>
    <w:bookmarkEnd w:id="1723"/>
    <w:bookmarkStart w:name="z21173" w:id="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724"/>
    <w:bookmarkStart w:name="z21174" w:id="1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1725"/>
    <w:bookmarkStart w:name="z21175" w:id="1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726"/>
    <w:bookmarkStart w:name="z21176" w:id="1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727"/>
    <w:bookmarkStart w:name="z21177" w:id="17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1728"/>
    <w:bookmarkStart w:name="z21178" w:id="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29"/>
    <w:bookmarkStart w:name="z21179" w:id="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730"/>
    <w:bookmarkStart w:name="z21180" w:id="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731"/>
    <w:bookmarkStart w:name="z21181" w:id="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732"/>
    <w:bookmarkStart w:name="z21182" w:id="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733"/>
    <w:bookmarkStart w:name="z21183"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734"/>
    <w:bookmarkStart w:name="z21184" w:id="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735"/>
    <w:bookmarkStart w:name="z21185" w:id="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1736"/>
    <w:bookmarkStart w:name="z21186" w:id="1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1737"/>
    <w:bookmarkStart w:name="z21187" w:id="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1738"/>
    <w:bookmarkStart w:name="z21188" w:id="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1739"/>
    <w:bookmarkStart w:name="z21189" w:id="1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1740"/>
    <w:bookmarkStart w:name="z21190" w:id="1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1741"/>
    <w:bookmarkStart w:name="z21191" w:id="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42"/>
    <w:bookmarkStart w:name="z21192" w:id="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1743"/>
    <w:bookmarkStart w:name="z21193" w:id="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1744"/>
    <w:bookmarkStart w:name="z21194" w:id="1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1745"/>
    <w:bookmarkStart w:name="z21195" w:id="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1746"/>
    <w:bookmarkStart w:name="z21196" w:id="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1747"/>
    <w:bookmarkStart w:name="z21197" w:id="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1748"/>
    <w:bookmarkStart w:name="z21198" w:id="1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1749"/>
    <w:bookmarkStart w:name="z21199" w:id="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1750"/>
    <w:bookmarkStart w:name="z21200" w:id="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1751"/>
    <w:bookmarkStart w:name="z21201" w:id="1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1752"/>
    <w:bookmarkStart w:name="z21202" w:id="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1753"/>
    <w:bookmarkStart w:name="z21203" w:id="1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1754"/>
    <w:bookmarkStart w:name="z21204" w:id="1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1755"/>
    <w:bookmarkStart w:name="z21205" w:id="1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1756"/>
    <w:bookmarkStart w:name="z21206" w:id="1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1757"/>
    <w:bookmarkStart w:name="z21207" w:id="1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1758"/>
    <w:bookmarkStart w:name="z21208" w:id="1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1759"/>
    <w:bookmarkStart w:name="z21209" w:id="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210" w:id="1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1761"/>
    <w:bookmarkStart w:name="z21211" w:id="1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1762"/>
    <w:bookmarkStart w:name="z21212" w:id="1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1763"/>
    <w:bookmarkStart w:name="z21213" w:id="1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1764"/>
    <w:bookmarkStart w:name="z21214" w:id="1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1765"/>
    <w:bookmarkStart w:name="z21215" w:id="1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1766"/>
    <w:bookmarkStart w:name="z24343" w:id="1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1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451" w:id="1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1768"/>
    <w:bookmarkStart w:name="z452" w:id="1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1769"/>
    <w:bookmarkStart w:name="z453" w:id="1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770"/>
    <w:bookmarkStart w:name="z454" w:id="1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771"/>
    <w:bookmarkStart w:name="z455" w:id="1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772"/>
    <w:bookmarkStart w:name="z456" w:id="1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773"/>
    <w:bookmarkStart w:name="z457" w:id="1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774"/>
    <w:bookmarkStart w:name="z21216" w:id="1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1775"/>
    <w:bookmarkStart w:name="z21217" w:id="1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776"/>
    <w:bookmarkStart w:name="z21218" w:id="1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777"/>
    <w:bookmarkStart w:name="z21219" w:id="1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778"/>
    <w:bookmarkStart w:name="z21220" w:id="1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779"/>
    <w:bookmarkStart w:name="z21221" w:id="1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780"/>
    <w:bookmarkStart w:name="z21222" w:id="1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781"/>
    <w:bookmarkStart w:name="z21223" w:id="1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городского штаба по борьбе с терроризмом;</w:t>
      </w:r>
    </w:p>
    <w:bookmarkEnd w:id="1782"/>
    <w:bookmarkStart w:name="z21224" w:id="1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городской Антитеррористической комиссии;</w:t>
      </w:r>
    </w:p>
    <w:bookmarkEnd w:id="1783"/>
    <w:bookmarkStart w:name="z21225" w:id="1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784"/>
    <w:bookmarkStart w:name="z21226" w:id="1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7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27" w:id="17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1786"/>
    <w:bookmarkStart w:name="z21228" w:id="1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787"/>
    <w:bookmarkStart w:name="z21229" w:id="1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1788"/>
    <w:bookmarkStart w:name="z21230" w:id="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789"/>
    <w:bookmarkStart w:name="z21231" w:id="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1790"/>
    <w:bookmarkStart w:name="z21232" w:id="1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791"/>
    <w:bookmarkStart w:name="z21233" w:id="1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792"/>
    <w:bookmarkStart w:name="z21234" w:id="1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793"/>
    <w:bookmarkStart w:name="z21235" w:id="1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794"/>
    <w:bookmarkStart w:name="z21236" w:id="1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795"/>
    <w:bookmarkStart w:name="z21237" w:id="1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796"/>
    <w:bookmarkStart w:name="z21238" w:id="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797"/>
    <w:bookmarkStart w:name="z21239" w:id="1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798"/>
    <w:bookmarkStart w:name="z21240" w:id="1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799"/>
    <w:bookmarkStart w:name="z21241" w:id="1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800"/>
    <w:bookmarkStart w:name="z21242" w:id="1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801"/>
    <w:bookmarkStart w:name="z21243" w:id="1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802"/>
    <w:bookmarkStart w:name="z21244" w:id="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803"/>
    <w:bookmarkStart w:name="z21245" w:id="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804"/>
    <w:bookmarkStart w:name="z21246" w:id="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805"/>
    <w:bookmarkStart w:name="z21247" w:id="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806"/>
    <w:bookmarkStart w:name="z21248" w:id="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807"/>
    <w:bookmarkStart w:name="z21249" w:id="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808"/>
    <w:bookmarkStart w:name="z21250" w:id="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18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51" w:id="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810"/>
    <w:bookmarkStart w:name="z21252" w:id="18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1811"/>
    <w:bookmarkStart w:name="z21253" w:id="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1812"/>
    <w:bookmarkStart w:name="z21254" w:id="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813"/>
    <w:bookmarkStart w:name="z21255" w:id="1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1814"/>
    <w:bookmarkStart w:name="z21256" w:id="1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815"/>
    <w:bookmarkStart w:name="z21257" w:id="18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1816"/>
    <w:bookmarkStart w:name="z21258" w:id="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18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32" w:id="18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Балхаша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818"/>
    <w:bookmarkStart w:name="z1933" w:id="18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819"/>
    <w:bookmarkStart w:name="z1934" w:id="1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Балхаша Департамента по чрезвычайным ситуациям Карагандинской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820"/>
    <w:bookmarkStart w:name="z1935" w:id="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821"/>
    <w:bookmarkStart w:name="z1936" w:id="1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822"/>
    <w:bookmarkStart w:name="z1937" w:id="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823"/>
    <w:bookmarkStart w:name="z1938" w:id="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824"/>
    <w:bookmarkStart w:name="z1939" w:id="1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825"/>
    <w:bookmarkStart w:name="z1940" w:id="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1826"/>
    <w:bookmarkStart w:name="z1941" w:id="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100300, Карагандинская область, г. Балхаш, ул. Казбековой, 21.</w:t>
      </w:r>
    </w:p>
    <w:bookmarkEnd w:id="1827"/>
    <w:bookmarkStart w:name="z1942" w:id="1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Балхаша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828"/>
    <w:bookmarkStart w:name="z1943" w:id="1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829"/>
    <w:bookmarkStart w:name="z1944" w:id="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осуществляются из республиканского и местного бюджета в составе Департамента.</w:t>
      </w:r>
    </w:p>
    <w:bookmarkEnd w:id="1830"/>
    <w:bookmarkStart w:name="z1945" w:id="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831"/>
    <w:bookmarkStart w:name="z1946" w:id="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832"/>
    <w:bookmarkStart w:name="z1947" w:id="18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833"/>
    <w:bookmarkStart w:name="z1948" w:id="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834"/>
    <w:bookmarkStart w:name="z1949" w:id="1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835"/>
    <w:bookmarkStart w:name="z1950" w:id="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836"/>
    <w:bookmarkStart w:name="z1951" w:id="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837"/>
    <w:bookmarkStart w:name="z1952" w:id="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838"/>
    <w:bookmarkStart w:name="z19865" w:id="1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8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3"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7" w:id="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61" w:id="1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842"/>
    <w:bookmarkStart w:name="z462" w:id="1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843"/>
    <w:bookmarkStart w:name="z463" w:id="1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844"/>
    <w:bookmarkStart w:name="z464" w:id="1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845"/>
    <w:bookmarkStart w:name="z465" w:id="1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846"/>
    <w:bookmarkStart w:name="z466" w:id="1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847"/>
    <w:bookmarkStart w:name="z467" w:id="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2" w:id="1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849"/>
    <w:bookmarkStart w:name="z1993" w:id="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8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4" w:id="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851"/>
    <w:bookmarkStart w:name="z1995" w:id="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852"/>
    <w:bookmarkStart w:name="z1996" w:id="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853"/>
    <w:bookmarkStart w:name="z1997"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854"/>
    <w:bookmarkStart w:name="z1998" w:id="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855"/>
    <w:bookmarkStart w:name="z1999" w:id="1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856"/>
    <w:bookmarkStart w:name="z2000" w:id="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857"/>
    <w:bookmarkStart w:name="z2001" w:id="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858"/>
    <w:bookmarkStart w:name="z2002" w:id="1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859"/>
    <w:bookmarkStart w:name="z2003" w:id="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860"/>
    <w:bookmarkStart w:name="z2004" w:id="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861"/>
    <w:bookmarkStart w:name="z2005" w:id="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862"/>
    <w:bookmarkStart w:name="z2006" w:id="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863"/>
    <w:bookmarkStart w:name="z2007" w:id="1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864"/>
    <w:bookmarkStart w:name="z2008" w:id="1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865"/>
    <w:bookmarkStart w:name="z2009" w:id="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правонарушения;</w:t>
      </w:r>
    </w:p>
    <w:bookmarkEnd w:id="1866"/>
    <w:bookmarkStart w:name="z2010" w:id="1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Балхаша;</w:t>
      </w:r>
    </w:p>
    <w:bookmarkEnd w:id="1867"/>
    <w:bookmarkStart w:name="z2011" w:id="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868"/>
    <w:bookmarkStart w:name="z2012" w:id="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869"/>
    <w:bookmarkStart w:name="z2013" w:id="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8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14" w:id="18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871"/>
    <w:bookmarkStart w:name="z2015" w:id="1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872"/>
    <w:bookmarkStart w:name="z2016" w:id="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873"/>
    <w:bookmarkStart w:name="z2017" w:id="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874"/>
    <w:bookmarkStart w:name="z2018" w:id="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875"/>
    <w:bookmarkStart w:name="z2019" w:id="18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876"/>
    <w:bookmarkStart w:name="z2020" w:id="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877"/>
    <w:bookmarkStart w:name="z2021" w:id="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8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023" w:id="1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Жезказгана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114" w:id="18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Караганды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880"/>
    <w:bookmarkStart w:name="z2115" w:id="18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881"/>
    <w:bookmarkStart w:name="z2116" w:id="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Караганды Департамента по чрезвычайным ситуациям Карагандинской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882"/>
    <w:bookmarkStart w:name="z2117" w:id="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883"/>
    <w:bookmarkStart w:name="z2118" w:id="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884"/>
    <w:bookmarkStart w:name="z2119" w:id="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885"/>
    <w:bookmarkStart w:name="z2120" w:id="1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886"/>
    <w:bookmarkStart w:name="z2121" w:id="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887"/>
    <w:bookmarkStart w:name="z2122" w:id="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1888"/>
    <w:bookmarkStart w:name="z2123" w:id="1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100012, г. Караганда, ул. Жамбыла, 51.</w:t>
      </w:r>
    </w:p>
    <w:bookmarkEnd w:id="1889"/>
    <w:bookmarkStart w:name="z2124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Караганды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890"/>
    <w:bookmarkStart w:name="z2125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891"/>
    <w:bookmarkStart w:name="z2126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осуществляются из республиканского и местного бюджета в составе Департамента.</w:t>
      </w:r>
    </w:p>
    <w:bookmarkEnd w:id="1892"/>
    <w:bookmarkStart w:name="z2127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893"/>
    <w:bookmarkStart w:name="z2128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894"/>
    <w:bookmarkStart w:name="z2129" w:id="18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895"/>
    <w:bookmarkStart w:name="z2130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896"/>
    <w:bookmarkStart w:name="z2131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897"/>
    <w:bookmarkStart w:name="z2132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898"/>
    <w:bookmarkStart w:name="z2133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899"/>
    <w:bookmarkStart w:name="z2134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900"/>
    <w:bookmarkStart w:name="z19875" w:id="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9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5"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9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71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904"/>
    <w:bookmarkStart w:name="z472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905"/>
    <w:bookmarkStart w:name="z473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906"/>
    <w:bookmarkStart w:name="z474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907"/>
    <w:bookmarkStart w:name="z475" w:id="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908"/>
    <w:bookmarkStart w:name="z476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909"/>
    <w:bookmarkStart w:name="z477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4" w:id="19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911"/>
    <w:bookmarkStart w:name="z2175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9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6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913"/>
    <w:bookmarkStart w:name="z2177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914"/>
    <w:bookmarkStart w:name="z2178" w:id="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915"/>
    <w:bookmarkStart w:name="z2179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916"/>
    <w:bookmarkStart w:name="z2180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917"/>
    <w:bookmarkStart w:name="z2181" w:id="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918"/>
    <w:bookmarkStart w:name="z2182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919"/>
    <w:bookmarkStart w:name="z2183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920"/>
    <w:bookmarkStart w:name="z2184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921"/>
    <w:bookmarkStart w:name="z2185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922"/>
    <w:bookmarkStart w:name="z2186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923"/>
    <w:bookmarkStart w:name="z2187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924"/>
    <w:bookmarkStart w:name="z2188" w:id="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925"/>
    <w:bookmarkStart w:name="z2189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926"/>
    <w:bookmarkStart w:name="z2190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927"/>
    <w:bookmarkStart w:name="z2191" w:id="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правонарушения;</w:t>
      </w:r>
    </w:p>
    <w:bookmarkEnd w:id="1928"/>
    <w:bookmarkStart w:name="z2192" w:id="1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Караганды;</w:t>
      </w:r>
    </w:p>
    <w:bookmarkEnd w:id="1929"/>
    <w:bookmarkStart w:name="z2193" w:id="1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930"/>
    <w:bookmarkStart w:name="z2194" w:id="1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931"/>
    <w:bookmarkStart w:name="z2195" w:id="1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9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6" w:id="19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933"/>
    <w:bookmarkStart w:name="z2197" w:id="1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934"/>
    <w:bookmarkStart w:name="z2198" w:id="1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935"/>
    <w:bookmarkStart w:name="z2199" w:id="1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936"/>
    <w:bookmarkStart w:name="z2200" w:id="1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37"/>
    <w:bookmarkStart w:name="z2201" w:id="1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938"/>
    <w:bookmarkStart w:name="z2202" w:id="1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1939"/>
    <w:bookmarkStart w:name="z2203" w:id="1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9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205" w:id="19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Темиртау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941"/>
    <w:bookmarkStart w:name="z2206" w:id="19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942"/>
    <w:bookmarkStart w:name="z2207" w:id="1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Темиртау Департамента по чрезвычайным ситуациям Карагандинской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943"/>
    <w:bookmarkStart w:name="z2208" w:id="1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944"/>
    <w:bookmarkStart w:name="z2209" w:id="1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945"/>
    <w:bookmarkStart w:name="z2210" w:id="1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946"/>
    <w:bookmarkStart w:name="z2211" w:id="1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947"/>
    <w:bookmarkStart w:name="z2212" w:id="1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1948"/>
    <w:bookmarkStart w:name="z2213" w:id="1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1949"/>
    <w:bookmarkStart w:name="z2214" w:id="1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101400, Карагандинская область, г. Темиртау, ул. С.Сейфуллина, д. 32/1.</w:t>
      </w:r>
    </w:p>
    <w:bookmarkEnd w:id="1950"/>
    <w:bookmarkStart w:name="z2215" w:id="1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Темиртау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951"/>
    <w:bookmarkStart w:name="z2216" w:id="1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952"/>
    <w:bookmarkStart w:name="z2217" w:id="1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осуществляются из республиканского и местного бюджета в составе Департамента.</w:t>
      </w:r>
    </w:p>
    <w:bookmarkEnd w:id="1953"/>
    <w:bookmarkStart w:name="z2218" w:id="1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1954"/>
    <w:bookmarkStart w:name="z2219" w:id="1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955"/>
    <w:bookmarkStart w:name="z2220" w:id="19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1956"/>
    <w:bookmarkStart w:name="z2221" w:id="1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1957"/>
    <w:bookmarkStart w:name="z2222" w:id="1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958"/>
    <w:bookmarkStart w:name="z2223" w:id="1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959"/>
    <w:bookmarkStart w:name="z2224" w:id="1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960"/>
    <w:bookmarkStart w:name="z2225" w:id="1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961"/>
    <w:bookmarkStart w:name="z19880" w:id="1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9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6" w:id="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0" w:id="1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1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81" w:id="1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965"/>
    <w:bookmarkStart w:name="z482" w:id="1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966"/>
    <w:bookmarkStart w:name="z483" w:id="1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967"/>
    <w:bookmarkStart w:name="z484" w:id="1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968"/>
    <w:bookmarkStart w:name="z485" w:id="1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969"/>
    <w:bookmarkStart w:name="z486" w:id="1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970"/>
    <w:bookmarkStart w:name="z487" w:id="1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5" w:id="19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1972"/>
    <w:bookmarkStart w:name="z2266" w:id="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19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7" w:id="1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1974"/>
    <w:bookmarkStart w:name="z2268" w:id="1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1975"/>
    <w:bookmarkStart w:name="z2269" w:id="1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1976"/>
    <w:bookmarkStart w:name="z2270" w:id="1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1977"/>
    <w:bookmarkStart w:name="z2271" w:id="1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978"/>
    <w:bookmarkStart w:name="z2272" w:id="1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979"/>
    <w:bookmarkStart w:name="z2273" w:id="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980"/>
    <w:bookmarkStart w:name="z2274" w:id="1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1981"/>
    <w:bookmarkStart w:name="z2275" w:id="1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1982"/>
    <w:bookmarkStart w:name="z2276" w:id="1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1983"/>
    <w:bookmarkStart w:name="z2277" w:id="1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1984"/>
    <w:bookmarkStart w:name="z2278" w:id="1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1985"/>
    <w:bookmarkStart w:name="z2279" w:id="1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986"/>
    <w:bookmarkStart w:name="z2280" w:id="1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1987"/>
    <w:bookmarkStart w:name="z2281" w:id="1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988"/>
    <w:bookmarkStart w:name="z2282" w:id="1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правонарушения;</w:t>
      </w:r>
    </w:p>
    <w:bookmarkEnd w:id="1989"/>
    <w:bookmarkStart w:name="z2283" w:id="1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Темиртау;</w:t>
      </w:r>
    </w:p>
    <w:bookmarkEnd w:id="1990"/>
    <w:bookmarkStart w:name="z2284" w:id="1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991"/>
    <w:bookmarkStart w:name="z2285" w:id="1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992"/>
    <w:bookmarkStart w:name="z2286" w:id="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9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7" w:id="19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1994"/>
    <w:bookmarkStart w:name="z2288" w:id="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1995"/>
    <w:bookmarkStart w:name="z2289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996"/>
    <w:bookmarkStart w:name="z2290"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1997"/>
    <w:bookmarkStart w:name="z2291" w:id="1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98"/>
    <w:bookmarkStart w:name="z2292" w:id="19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1999"/>
    <w:bookmarkStart w:name="z2293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000"/>
    <w:bookmarkStart w:name="z2294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</w:t>
      </w:r>
    </w:p>
    <w:bookmarkEnd w:id="20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296" w:id="20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Костанай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2002"/>
    <w:bookmarkStart w:name="z2297" w:id="20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003"/>
    <w:bookmarkStart w:name="z2298" w:id="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Костанай Департамента по чрезвычайным ситуациям Костанайской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2004"/>
    <w:bookmarkStart w:name="z2299" w:id="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005"/>
    <w:bookmarkStart w:name="z2300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006"/>
    <w:bookmarkStart w:name="z2301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007"/>
    <w:bookmarkStart w:name="z2302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008"/>
    <w:bookmarkStart w:name="z2303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009"/>
    <w:bookmarkStart w:name="z2304" w:id="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010"/>
    <w:bookmarkStart w:name="z2305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110000, Республика Казахстан, Костанайская область, город Костанай, улица Баймагамбетова, 150.</w:t>
      </w:r>
    </w:p>
    <w:bookmarkEnd w:id="20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6" w:id="2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Костанай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2012"/>
    <w:bookmarkStart w:name="z2307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013"/>
    <w:bookmarkStart w:name="z2308" w:id="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014"/>
    <w:bookmarkStart w:name="z2309" w:id="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015"/>
    <w:bookmarkStart w:name="z2310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016"/>
    <w:bookmarkStart w:name="z2311" w:id="20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017"/>
    <w:bookmarkStart w:name="z2312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018"/>
    <w:bookmarkStart w:name="z2313" w:id="2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019"/>
    <w:bookmarkStart w:name="z2314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020"/>
    <w:bookmarkStart w:name="z2315" w:id="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021"/>
    <w:bookmarkStart w:name="z2316" w:id="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022"/>
    <w:bookmarkStart w:name="z19885" w:id="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0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7"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1"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491" w:id="2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026"/>
    <w:bookmarkStart w:name="z492" w:id="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027"/>
    <w:bookmarkStart w:name="z493" w:id="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028"/>
    <w:bookmarkStart w:name="z494" w:id="2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029"/>
    <w:bookmarkStart w:name="z495" w:id="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030"/>
    <w:bookmarkStart w:name="z496" w:id="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031"/>
    <w:bookmarkStart w:name="z497" w:id="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6" w:id="20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033"/>
    <w:bookmarkStart w:name="z2357" w:id="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0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8" w:id="2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2035"/>
    <w:bookmarkStart w:name="z2359" w:id="2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036"/>
    <w:bookmarkStart w:name="z2360" w:id="2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037"/>
    <w:bookmarkStart w:name="z2361" w:id="2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038"/>
    <w:bookmarkStart w:name="z2362" w:id="2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039"/>
    <w:bookmarkStart w:name="z2363" w:id="2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040"/>
    <w:bookmarkStart w:name="z2364" w:id="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041"/>
    <w:bookmarkStart w:name="z2365" w:id="2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042"/>
    <w:bookmarkStart w:name="z2366" w:id="2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043"/>
    <w:bookmarkStart w:name="z2367" w:id="2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044"/>
    <w:bookmarkStart w:name="z2368" w:id="2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045"/>
    <w:bookmarkStart w:name="z2369" w:id="2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046"/>
    <w:bookmarkStart w:name="z2370" w:id="2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047"/>
    <w:bookmarkStart w:name="z2371" w:id="2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048"/>
    <w:bookmarkStart w:name="z2372" w:id="2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049"/>
    <w:bookmarkStart w:name="z2373" w:id="2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050"/>
    <w:bookmarkStart w:name="z2374" w:id="2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Костанай;</w:t>
      </w:r>
    </w:p>
    <w:bookmarkEnd w:id="2051"/>
    <w:bookmarkStart w:name="z2375" w:id="2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052"/>
    <w:bookmarkStart w:name="z2376" w:id="2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053"/>
    <w:bookmarkStart w:name="z2377" w:id="2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0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8" w:id="20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055"/>
    <w:bookmarkStart w:name="z2379" w:id="2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056"/>
    <w:bookmarkStart w:name="z2380" w:id="2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057"/>
    <w:bookmarkStart w:name="z2381" w:id="2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058"/>
    <w:bookmarkStart w:name="z2382" w:id="2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059"/>
    <w:bookmarkStart w:name="z2383" w:id="20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060"/>
    <w:bookmarkStart w:name="z2384" w:id="2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061"/>
    <w:bookmarkStart w:name="z2385" w:id="2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20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387" w:id="20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Рудный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2063"/>
    <w:bookmarkStart w:name="z2388" w:id="20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064"/>
    <w:bookmarkStart w:name="z2389" w:id="2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Рудный Департамента по чрезвычайным ситуациям Костанайской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2065"/>
    <w:bookmarkStart w:name="z2390" w:id="2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066"/>
    <w:bookmarkStart w:name="z2391" w:id="2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067"/>
    <w:bookmarkStart w:name="z2392" w:id="2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068"/>
    <w:bookmarkStart w:name="z2393" w:id="2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069"/>
    <w:bookmarkStart w:name="z2394" w:id="2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070"/>
    <w:bookmarkStart w:name="z2395" w:id="2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071"/>
    <w:bookmarkStart w:name="z2396" w:id="2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111500, Республика Казахстан, Костанайская область, город Рудный, улица 40 лет Октября, 39.</w:t>
      </w:r>
    </w:p>
    <w:bookmarkEnd w:id="2072"/>
    <w:bookmarkStart w:name="z2397" w:id="2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- республиканское государственное учреждение "Управление по чрезвычайным ситуациям города Рудный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2073"/>
    <w:bookmarkStart w:name="z2398" w:id="2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074"/>
    <w:bookmarkStart w:name="z2399" w:id="2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075"/>
    <w:bookmarkStart w:name="z2400" w:id="2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076"/>
    <w:bookmarkStart w:name="z2401" w:id="2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077"/>
    <w:bookmarkStart w:name="z2402" w:id="20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078"/>
    <w:bookmarkStart w:name="z2403" w:id="2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079"/>
    <w:bookmarkStart w:name="z2404" w:id="2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080"/>
    <w:bookmarkStart w:name="z2405" w:id="2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081"/>
    <w:bookmarkStart w:name="z2406" w:id="2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082"/>
    <w:bookmarkStart w:name="z2407" w:id="2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8" w:id="2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2" w:id="2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26-1) произведение осмотра маломерных судов на их соответствие требованиям обеспечения безопасной эксплуатации; </w:t>
      </w:r>
    </w:p>
    <w:bookmarkStart w:name="z501" w:id="2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26-2) задержание маломерных судов, не соответствующих требованиям обеспечения безопасности;</w:t>
      </w:r>
    </w:p>
    <w:bookmarkEnd w:id="2086"/>
    <w:bookmarkStart w:name="z502" w:id="2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26-3) приостановление и запрещение движения маломерных судов при наличии угрозы безопасности, жизни и здоровью людей;</w:t>
      </w:r>
    </w:p>
    <w:bookmarkEnd w:id="2087"/>
    <w:bookmarkStart w:name="z503" w:id="2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088"/>
    <w:bookmarkStart w:name="z504" w:id="2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089"/>
    <w:bookmarkStart w:name="z505" w:id="2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090"/>
    <w:bookmarkStart w:name="z506" w:id="2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091"/>
    <w:bookmarkStart w:name="z507" w:id="2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7" w:id="20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093"/>
    <w:bookmarkStart w:name="z2448" w:id="2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0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9" w:id="2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Казахстан.</w:t>
      </w:r>
    </w:p>
    <w:bookmarkEnd w:id="2095"/>
    <w:bookmarkStart w:name="z2450" w:id="2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096"/>
    <w:bookmarkStart w:name="z2451" w:id="2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097"/>
    <w:bookmarkStart w:name="z2452" w:id="2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098"/>
    <w:bookmarkStart w:name="z2453" w:id="2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099"/>
    <w:bookmarkStart w:name="z2454" w:id="2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2100"/>
    <w:bookmarkStart w:name="z2455" w:id="2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101"/>
    <w:bookmarkStart w:name="z2456" w:id="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102"/>
    <w:bookmarkStart w:name="z2457" w:id="2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103"/>
    <w:bookmarkStart w:name="z2458" w:id="2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104"/>
    <w:bookmarkStart w:name="z2459" w:id="2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105"/>
    <w:bookmarkStart w:name="z2460" w:id="2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106"/>
    <w:bookmarkStart w:name="z2461" w:id="2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107"/>
    <w:bookmarkStart w:name="z2462" w:id="2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108"/>
    <w:bookmarkStart w:name="z2463" w:id="2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109"/>
    <w:bookmarkStart w:name="z2464" w:id="2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110"/>
    <w:bookmarkStart w:name="z2465" w:id="2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Рудный;</w:t>
      </w:r>
    </w:p>
    <w:bookmarkEnd w:id="2111"/>
    <w:bookmarkStart w:name="z2466" w:id="2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112"/>
    <w:bookmarkStart w:name="z2467" w:id="2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113"/>
    <w:bookmarkStart w:name="z2468" w:id="2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9" w:id="2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115"/>
    <w:bookmarkStart w:name="z2470" w:id="2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116"/>
    <w:bookmarkStart w:name="z2471" w:id="2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2117"/>
    <w:bookmarkStart w:name="z2472" w:id="2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118"/>
    <w:bookmarkStart w:name="z2473" w:id="2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119"/>
    <w:bookmarkStart w:name="z2474" w:id="2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120"/>
    <w:bookmarkStart w:name="z2475" w:id="2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121"/>
    <w:bookmarkStart w:name="z2476" w:id="2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2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478" w:id="2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Кызылорды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2123"/>
    <w:bookmarkStart w:name="z2479" w:id="2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124"/>
    <w:bookmarkStart w:name="z2480" w:id="2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Кызылорды (далее – Управление) Департамента по чрезвычайным ситуациям Кызылординской области Министерства по чрезвычайным ситуациям Республики Казахстан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Кызылординской области (далее - Департамент).</w:t>
      </w:r>
    </w:p>
    <w:bookmarkEnd w:id="2125"/>
    <w:bookmarkStart w:name="z2481" w:id="2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2126"/>
    <w:bookmarkStart w:name="z2482" w:id="2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127"/>
    <w:bookmarkStart w:name="z2483" w:id="2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128"/>
    <w:bookmarkStart w:name="z2484" w:id="2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129"/>
    <w:bookmarkStart w:name="z2485" w:id="2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130"/>
    <w:bookmarkStart w:name="z2486" w:id="2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131"/>
    <w:bookmarkStart w:name="z2487" w:id="2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Кызылординская область, город Кызылорда, улица Мурат Саламатов, строение № 1.</w:t>
      </w:r>
    </w:p>
    <w:bookmarkEnd w:id="2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88" w:id="2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- республиканское государственное учреждение "Управление по чрезвычайным ситуациям города Кызылорда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2133"/>
    <w:bookmarkStart w:name="z2489" w:id="2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134"/>
    <w:bookmarkStart w:name="z2490" w:id="2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135"/>
    <w:bookmarkStart w:name="z2491" w:id="2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136"/>
    <w:bookmarkStart w:name="z2492" w:id="2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137"/>
    <w:bookmarkStart w:name="z2493" w:id="2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138"/>
    <w:bookmarkStart w:name="z2494" w:id="2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139"/>
    <w:bookmarkStart w:name="z2495" w:id="2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140"/>
    <w:bookmarkStart w:name="z2496" w:id="2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141"/>
    <w:bookmarkStart w:name="z2497" w:id="2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142"/>
    <w:bookmarkStart w:name="z2498" w:id="2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143"/>
    <w:bookmarkStart w:name="z19894" w:id="2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9" w:id="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33" w:id="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11" w:id="2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147"/>
    <w:bookmarkStart w:name="z512" w:id="2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148"/>
    <w:bookmarkStart w:name="z513" w:id="2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149"/>
    <w:bookmarkStart w:name="z514" w:id="2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150"/>
    <w:bookmarkStart w:name="z515" w:id="2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151"/>
    <w:bookmarkStart w:name="z516" w:id="2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152"/>
    <w:bookmarkStart w:name="z517" w:id="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38" w:id="2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154"/>
    <w:bookmarkStart w:name="z2539" w:id="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40" w:id="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156"/>
    <w:bookmarkStart w:name="z2541" w:id="2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157"/>
    <w:bookmarkStart w:name="z2542" w:id="2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158"/>
    <w:bookmarkStart w:name="z2543" w:id="2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159"/>
    <w:bookmarkStart w:name="z2544" w:id="2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2160"/>
    <w:bookmarkStart w:name="z2545" w:id="2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161"/>
    <w:bookmarkStart w:name="z2546" w:id="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162"/>
    <w:bookmarkStart w:name="z2547" w:id="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163"/>
    <w:bookmarkStart w:name="z2548" w:id="2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164"/>
    <w:bookmarkStart w:name="z2549" w:id="2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165"/>
    <w:bookmarkStart w:name="z2550" w:id="2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166"/>
    <w:bookmarkStart w:name="z2551" w:id="2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167"/>
    <w:bookmarkStart w:name="z2552" w:id="2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168"/>
    <w:bookmarkStart w:name="z2553" w:id="2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169"/>
    <w:bookmarkStart w:name="z2554" w:id="2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170"/>
    <w:bookmarkStart w:name="z2555" w:id="2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2171"/>
    <w:bookmarkStart w:name="z2556" w:id="2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города;</w:t>
      </w:r>
    </w:p>
    <w:bookmarkEnd w:id="2172"/>
    <w:bookmarkStart w:name="z2557" w:id="2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173"/>
    <w:bookmarkStart w:name="z2558" w:id="2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174"/>
    <w:bookmarkStart w:name="z2559" w:id="2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0" w:id="2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176"/>
    <w:bookmarkStart w:name="z2561" w:id="2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177"/>
    <w:bookmarkStart w:name="z2562" w:id="2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2178"/>
    <w:bookmarkStart w:name="z2563" w:id="2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179"/>
    <w:bookmarkStart w:name="z2564" w:id="2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180"/>
    <w:bookmarkStart w:name="z2565" w:id="2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181"/>
    <w:bookmarkStart w:name="z2566" w:id="2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182"/>
    <w:bookmarkStart w:name="z2567" w:id="2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</w:t>
      </w:r>
    </w:p>
    <w:bookmarkEnd w:id="2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569" w:id="2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Актау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2184"/>
    <w:bookmarkStart w:name="z2570" w:id="2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185"/>
    <w:bookmarkStart w:name="z2571" w:id="2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Актау Департамента по чрезвычайным ситуациям Мангистауской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(далее - Департамент).</w:t>
      </w:r>
    </w:p>
    <w:bookmarkEnd w:id="2186"/>
    <w:bookmarkStart w:name="z2572" w:id="2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187"/>
    <w:bookmarkStart w:name="z2573" w:id="2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188"/>
    <w:bookmarkStart w:name="z2574" w:id="2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189"/>
    <w:bookmarkStart w:name="z2575" w:id="2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190"/>
    <w:bookmarkStart w:name="z2576" w:id="2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191"/>
    <w:bookmarkStart w:name="z2577" w:id="2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192"/>
    <w:bookmarkStart w:name="z2578" w:id="2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130000, Мангистауская область, город Актау, 23 микрорайон, здание СПЧ № 1.</w:t>
      </w:r>
    </w:p>
    <w:bookmarkEnd w:id="2193"/>
    <w:bookmarkStart w:name="z2579" w:id="2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Актау Департамента по чрезвычайным ситуациям Мангистауской области Министерства по чрезвычайным ситуациям Республики Казахстан".</w:t>
      </w:r>
    </w:p>
    <w:bookmarkEnd w:id="2194"/>
    <w:bookmarkStart w:name="z2580" w:id="2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195"/>
    <w:bookmarkStart w:name="z2581" w:id="2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196"/>
    <w:bookmarkStart w:name="z2582" w:id="2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197"/>
    <w:bookmarkStart w:name="z2583" w:id="2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198"/>
    <w:bookmarkStart w:name="z2584" w:id="2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199"/>
    <w:bookmarkStart w:name="z2585" w:id="2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200"/>
    <w:bookmarkStart w:name="z2586" w:id="2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201"/>
    <w:bookmarkStart w:name="z2587" w:id="2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202"/>
    <w:bookmarkStart w:name="z2588" w:id="2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203"/>
    <w:bookmarkStart w:name="z2589" w:id="2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204"/>
    <w:bookmarkStart w:name="z19899" w:id="2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90" w:id="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4" w:id="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 - 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21" w:id="2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208"/>
    <w:bookmarkStart w:name="z522" w:id="2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209"/>
    <w:bookmarkStart w:name="z523" w:id="2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210"/>
    <w:bookmarkStart w:name="z524" w:id="2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211"/>
    <w:bookmarkStart w:name="z525" w:id="2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212"/>
    <w:bookmarkStart w:name="z526" w:id="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213"/>
    <w:bookmarkStart w:name="z527" w:id="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9" w:id="2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215"/>
    <w:bookmarkStart w:name="z2630" w:id="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31" w:id="2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217"/>
    <w:bookmarkStart w:name="z2632" w:id="2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218"/>
    <w:bookmarkStart w:name="z2633" w:id="2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219"/>
    <w:bookmarkStart w:name="z2634" w:id="2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220"/>
    <w:bookmarkStart w:name="z2635" w:id="2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221"/>
    <w:bookmarkStart w:name="z2636" w:id="2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по чрезвычайным ситуациям Министерства по чрезвычайным ситуациям Республики Казахстан;</w:t>
      </w:r>
    </w:p>
    <w:bookmarkEnd w:id="2222"/>
    <w:bookmarkStart w:name="z2637" w:id="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223"/>
    <w:bookmarkStart w:name="z2638" w:id="2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224"/>
    <w:bookmarkStart w:name="z2639" w:id="2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225"/>
    <w:bookmarkStart w:name="z2640" w:id="2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 - аналитическое, организационно - правовое обеспечение деятельности Управления;</w:t>
      </w:r>
    </w:p>
    <w:bookmarkEnd w:id="2226"/>
    <w:bookmarkStart w:name="z2641" w:id="2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227"/>
    <w:bookmarkStart w:name="z2642" w:id="2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228"/>
    <w:bookmarkStart w:name="z2643" w:id="2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229"/>
    <w:bookmarkStart w:name="z2644" w:id="2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230"/>
    <w:bookmarkStart w:name="z2645" w:id="2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231"/>
    <w:bookmarkStart w:name="z2646" w:id="2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подразделении, по каждому факту совершения коррупционного правонарушения;</w:t>
      </w:r>
    </w:p>
    <w:bookmarkEnd w:id="2232"/>
    <w:bookmarkStart w:name="z2647" w:id="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Актау;</w:t>
      </w:r>
    </w:p>
    <w:bookmarkEnd w:id="2233"/>
    <w:bookmarkStart w:name="z2648" w:id="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234"/>
    <w:bookmarkStart w:name="z2649" w:id="2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235"/>
    <w:bookmarkStart w:name="z2650" w:id="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51" w:id="2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237"/>
    <w:bookmarkStart w:name="z2652" w:id="2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238"/>
    <w:bookmarkStart w:name="z2653" w:id="2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239"/>
    <w:bookmarkStart w:name="z2654" w:id="2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240"/>
    <w:bookmarkStart w:name="z2655" w:id="2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241"/>
    <w:bookmarkStart w:name="z2656" w:id="2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242"/>
    <w:bookmarkStart w:name="z2657" w:id="2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243"/>
    <w:bookmarkStart w:name="z2658" w:id="2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22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660" w:id="2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Екибастуза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2245"/>
    <w:bookmarkStart w:name="z2661" w:id="2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246"/>
    <w:bookmarkStart w:name="z2662" w:id="2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Екибастуз Департамента по чрезвычайным ситуациям Павлодарской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- Департамент).</w:t>
      </w:r>
    </w:p>
    <w:bookmarkEnd w:id="2247"/>
    <w:bookmarkStart w:name="z2663" w:id="2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248"/>
    <w:bookmarkStart w:name="z2664" w:id="2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249"/>
    <w:bookmarkStart w:name="z2665" w:id="2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250"/>
    <w:bookmarkStart w:name="z2666" w:id="2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251"/>
    <w:bookmarkStart w:name="z2667" w:id="2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252"/>
    <w:bookmarkStart w:name="z2668" w:id="2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253"/>
    <w:bookmarkStart w:name="z2669" w:id="2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Павлодарская область, город Экибастуз, улица Бухар-Жырау, 288/49.</w:t>
      </w:r>
    </w:p>
    <w:bookmarkEnd w:id="2254"/>
    <w:bookmarkStart w:name="z2670" w:id="2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Екибастуза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2255"/>
    <w:bookmarkStart w:name="z2671" w:id="2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256"/>
    <w:bookmarkStart w:name="z2672" w:id="2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257"/>
    <w:bookmarkStart w:name="z2673" w:id="2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258"/>
    <w:bookmarkStart w:name="z2674" w:id="2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259"/>
    <w:bookmarkStart w:name="z2675" w:id="2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260"/>
    <w:bookmarkStart w:name="z2676" w:id="2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261"/>
    <w:bookmarkStart w:name="z2677" w:id="2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262"/>
    <w:bookmarkStart w:name="z2678" w:id="2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263"/>
    <w:bookmarkStart w:name="z2679" w:id="2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264"/>
    <w:bookmarkStart w:name="z2680" w:id="2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265"/>
    <w:bookmarkStart w:name="z19904" w:id="2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81" w:id="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15" w:id="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31" w:id="2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269"/>
    <w:bookmarkStart w:name="z532" w:id="2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270"/>
    <w:bookmarkStart w:name="z533" w:id="2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271"/>
    <w:bookmarkStart w:name="z534" w:id="2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272"/>
    <w:bookmarkStart w:name="z535" w:id="2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273"/>
    <w:bookmarkStart w:name="z536" w:id="2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274"/>
    <w:bookmarkStart w:name="z537" w:id="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20" w:id="2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276"/>
    <w:bookmarkStart w:name="z2721" w:id="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22" w:id="2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278"/>
    <w:bookmarkStart w:name="z2723" w:id="2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279"/>
    <w:bookmarkStart w:name="z2724" w:id="2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280"/>
    <w:bookmarkStart w:name="z2725" w:id="2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281"/>
    <w:bookmarkStart w:name="z2726" w:id="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282"/>
    <w:bookmarkStart w:name="z2727" w:id="2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283"/>
    <w:bookmarkStart w:name="z2728" w:id="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284"/>
    <w:bookmarkStart w:name="z2729" w:id="2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285"/>
    <w:bookmarkStart w:name="z2730" w:id="2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286"/>
    <w:bookmarkStart w:name="z2731" w:id="2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287"/>
    <w:bookmarkStart w:name="z2732" w:id="2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288"/>
    <w:bookmarkStart w:name="z2733" w:id="2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289"/>
    <w:bookmarkStart w:name="z2734" w:id="2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290"/>
    <w:bookmarkStart w:name="z2735" w:id="2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291"/>
    <w:bookmarkStart w:name="z2736" w:id="2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292"/>
    <w:bookmarkStart w:name="z2737" w:id="2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293"/>
    <w:bookmarkStart w:name="z2738" w:id="2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Екибастуз;</w:t>
      </w:r>
    </w:p>
    <w:bookmarkEnd w:id="2294"/>
    <w:bookmarkStart w:name="z2739" w:id="2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295"/>
    <w:bookmarkStart w:name="z2740" w:id="2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296"/>
    <w:bookmarkStart w:name="z2741" w:id="2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42" w:id="2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298"/>
    <w:bookmarkStart w:name="z2743" w:id="2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299"/>
    <w:bookmarkStart w:name="z2744" w:id="2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300"/>
    <w:bookmarkStart w:name="z2745" w:id="2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301"/>
    <w:bookmarkStart w:name="z2746" w:id="2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302"/>
    <w:bookmarkStart w:name="z2747" w:id="2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303"/>
    <w:bookmarkStart w:name="z2748" w:id="2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304"/>
    <w:bookmarkStart w:name="z2749" w:id="2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bookmarkEnd w:id="23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751" w:id="2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Павлодара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2306"/>
    <w:bookmarkStart w:name="z2752" w:id="2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307"/>
    <w:bookmarkStart w:name="z2753" w:id="2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Павлодара Департамента по чрезвычайным ситуациям Павлодарской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Павлодарской области Министерства (далее - Департамент).</w:t>
      </w:r>
    </w:p>
    <w:bookmarkEnd w:id="2308"/>
    <w:bookmarkStart w:name="z2754" w:id="2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309"/>
    <w:bookmarkStart w:name="z2755" w:id="2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310"/>
    <w:bookmarkStart w:name="z2756" w:id="2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311"/>
    <w:bookmarkStart w:name="z2757" w:id="2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312"/>
    <w:bookmarkStart w:name="z2758" w:id="2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313"/>
    <w:bookmarkStart w:name="z2759" w:id="2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314"/>
    <w:bookmarkStart w:name="z2760" w:id="2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140000, Республика Казахстан, Павлодарская область, город Павлодар, Проезд 1, строение 10.</w:t>
      </w:r>
    </w:p>
    <w:bookmarkEnd w:id="2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1" w:id="2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Павлодар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2316"/>
    <w:bookmarkStart w:name="z2762" w:id="2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317"/>
    <w:bookmarkStart w:name="z2763" w:id="2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318"/>
    <w:bookmarkStart w:name="z2764" w:id="2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319"/>
    <w:bookmarkStart w:name="z2765" w:id="2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320"/>
    <w:bookmarkStart w:name="z2766" w:id="2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321"/>
    <w:bookmarkStart w:name="z2767" w:id="2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322"/>
    <w:bookmarkStart w:name="z2768" w:id="2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323"/>
    <w:bookmarkStart w:name="z2769" w:id="2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324"/>
    <w:bookmarkStart w:name="z2770" w:id="2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325"/>
    <w:bookmarkStart w:name="z2771" w:id="2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326"/>
    <w:bookmarkStart w:name="z19909" w:id="2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2" w:id="2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06" w:id="2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41" w:id="2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330"/>
    <w:bookmarkStart w:name="z542" w:id="2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331"/>
    <w:bookmarkStart w:name="z543" w:id="2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332"/>
    <w:bookmarkStart w:name="z544" w:id="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333"/>
    <w:bookmarkStart w:name="z545" w:id="2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334"/>
    <w:bookmarkStart w:name="z546" w:id="2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335"/>
    <w:bookmarkStart w:name="z547" w:id="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1" w:id="2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337"/>
    <w:bookmarkStart w:name="z2812" w:id="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3" w:id="2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339"/>
    <w:bookmarkStart w:name="z2814" w:id="2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340"/>
    <w:bookmarkStart w:name="z2815" w:id="2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341"/>
    <w:bookmarkStart w:name="z2816" w:id="2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342"/>
    <w:bookmarkStart w:name="z2817" w:id="2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и выполняет акты и поручения Министерства и Департамента;</w:t>
      </w:r>
    </w:p>
    <w:bookmarkEnd w:id="2343"/>
    <w:bookmarkStart w:name="z2818" w:id="2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344"/>
    <w:bookmarkStart w:name="z2819" w:id="2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345"/>
    <w:bookmarkStart w:name="z2820" w:id="2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346"/>
    <w:bookmarkStart w:name="z2821" w:id="2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347"/>
    <w:bookmarkStart w:name="z2822" w:id="2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348"/>
    <w:bookmarkStart w:name="z2823" w:id="2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349"/>
    <w:bookmarkStart w:name="z2824" w:id="2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350"/>
    <w:bookmarkStart w:name="z2825" w:id="2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351"/>
    <w:bookmarkStart w:name="z2826" w:id="2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352"/>
    <w:bookmarkStart w:name="z2827" w:id="2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353"/>
    <w:bookmarkStart w:name="z2828" w:id="2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354"/>
    <w:bookmarkStart w:name="z2829" w:id="2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Павлодар;</w:t>
      </w:r>
    </w:p>
    <w:bookmarkEnd w:id="2355"/>
    <w:bookmarkStart w:name="z2830" w:id="2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356"/>
    <w:bookmarkStart w:name="z2831" w:id="2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357"/>
    <w:bookmarkStart w:name="z2832" w:id="2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33" w:id="2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359"/>
    <w:bookmarkStart w:name="z2834" w:id="2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360"/>
    <w:bookmarkStart w:name="z2835" w:id="2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2361"/>
    <w:bookmarkStart w:name="z2836" w:id="2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362"/>
    <w:bookmarkStart w:name="z2837" w:id="2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363"/>
    <w:bookmarkStart w:name="z2838" w:id="2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364"/>
    <w:bookmarkStart w:name="z2839" w:id="2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365"/>
    <w:bookmarkStart w:name="z2840" w:id="2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23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842" w:id="2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Петропавловска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2367"/>
    <w:bookmarkStart w:name="z2843" w:id="2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368"/>
    <w:bookmarkStart w:name="z2844" w:id="2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Петропавловска Департамента по чрезвычайным ситуациям Северо-Казахстанской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2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11.03.2022 </w:t>
      </w:r>
      <w:r>
        <w:rPr>
          <w:rFonts w:ascii="Times New Roman"/>
          <w:b w:val="false"/>
          <w:i w:val="false"/>
          <w:color w:val="00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45" w:id="2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2370"/>
    <w:bookmarkStart w:name="z2846" w:id="2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371"/>
    <w:bookmarkStart w:name="z2847" w:id="2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372"/>
    <w:bookmarkStart w:name="z2848" w:id="2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373"/>
    <w:bookmarkStart w:name="z2849" w:id="2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374"/>
    <w:bookmarkStart w:name="z2850" w:id="2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375"/>
    <w:bookmarkStart w:name="z2851" w:id="2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индекс 150009, Республика Казахстан, Северо-Казахстанская область, город Петропавловск, улица имени Жамбыла, дом № 241.</w:t>
      </w:r>
    </w:p>
    <w:bookmarkEnd w:id="2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по чрезвычайным ситуациям РК от 11.03.2022 </w:t>
      </w:r>
      <w:r>
        <w:rPr>
          <w:rFonts w:ascii="Times New Roman"/>
          <w:b w:val="false"/>
          <w:i w:val="false"/>
          <w:color w:val="00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2" w:id="2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Петропавловск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2377"/>
    <w:bookmarkStart w:name="z2853" w:id="2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378"/>
    <w:bookmarkStart w:name="z2854" w:id="2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379"/>
    <w:bookmarkStart w:name="z2855" w:id="2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380"/>
    <w:bookmarkStart w:name="z2856" w:id="2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381"/>
    <w:bookmarkStart w:name="z2857" w:id="2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382"/>
    <w:bookmarkStart w:name="z2858" w:id="2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383"/>
    <w:bookmarkStart w:name="z2859" w:id="2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384"/>
    <w:bookmarkStart w:name="z2860" w:id="2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385"/>
    <w:bookmarkStart w:name="z2861" w:id="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2" w:id="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6" w:id="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51" w:id="2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389"/>
    <w:bookmarkStart w:name="z552" w:id="2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390"/>
    <w:bookmarkStart w:name="z553" w:id="2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391"/>
    <w:bookmarkStart w:name="z554" w:id="2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392"/>
    <w:bookmarkStart w:name="z555" w:id="2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393"/>
    <w:bookmarkStart w:name="z556" w:id="2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394"/>
    <w:bookmarkStart w:name="z557" w:id="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1" w:id="2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396"/>
    <w:bookmarkStart w:name="z2902" w:id="2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3" w:id="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2398"/>
    <w:bookmarkStart w:name="z2904" w:id="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399"/>
    <w:bookmarkStart w:name="z2905" w:id="2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400"/>
    <w:bookmarkStart w:name="z2906" w:id="2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401"/>
    <w:bookmarkStart w:name="z2907" w:id="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402"/>
    <w:bookmarkStart w:name="z2908" w:id="2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403"/>
    <w:bookmarkStart w:name="z2909" w:id="2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404"/>
    <w:bookmarkStart w:name="z2910" w:id="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405"/>
    <w:bookmarkStart w:name="z2911" w:id="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406"/>
    <w:bookmarkStart w:name="z2912" w:id="2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407"/>
    <w:bookmarkStart w:name="z2913" w:id="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408"/>
    <w:bookmarkStart w:name="z2914" w:id="2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409"/>
    <w:bookmarkStart w:name="z2915" w:id="2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410"/>
    <w:bookmarkStart w:name="z2916" w:id="2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411"/>
    <w:bookmarkStart w:name="z2917" w:id="2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412"/>
    <w:bookmarkStart w:name="z2918" w:id="2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413"/>
    <w:bookmarkStart w:name="z2919" w:id="2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Петропавловск;</w:t>
      </w:r>
    </w:p>
    <w:bookmarkEnd w:id="2414"/>
    <w:bookmarkStart w:name="z2920" w:id="2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415"/>
    <w:bookmarkStart w:name="z2921" w:id="2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416"/>
    <w:bookmarkStart w:name="z2922" w:id="2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4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3" w:id="2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418"/>
    <w:bookmarkStart w:name="z2924" w:id="2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419"/>
    <w:bookmarkStart w:name="z2925" w:id="2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420"/>
    <w:bookmarkStart w:name="z2926" w:id="2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Управление не вправе самостоятельно отчуждать или иным способом распоряжаться закрепленным за ним имуществом. </w:t>
      </w:r>
    </w:p>
    <w:bookmarkEnd w:id="2421"/>
    <w:bookmarkStart w:name="z2927" w:id="2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422"/>
    <w:bookmarkStart w:name="z2928" w:id="2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4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30-1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260" w:id="2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Жезказгана Департамента по чрезвычайным ситуациям области Ұлытау Министерства по чрезвычайным ситуациям Республики Казахстан</w:t>
      </w:r>
    </w:p>
    <w:bookmarkEnd w:id="2424"/>
    <w:bookmarkStart w:name="z21261" w:id="24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25"/>
    <w:bookmarkStart w:name="z21262" w:id="2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Жезказгана Департамента по чрезвычайным ситуациям области Ұлытау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Ұлытау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2426"/>
    <w:bookmarkStart w:name="z21263" w:id="2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427"/>
    <w:bookmarkStart w:name="z21264" w:id="2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2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65" w:id="2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429"/>
    <w:bookmarkStart w:name="z21266" w:id="2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430"/>
    <w:bookmarkStart w:name="z21267" w:id="2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 </w:t>
      </w:r>
    </w:p>
    <w:bookmarkEnd w:id="2431"/>
    <w:bookmarkStart w:name="z21268" w:id="2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2432"/>
    <w:bookmarkStart w:name="z21269" w:id="2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100600, область Ұлытау, город Жезказган, ул. Тарадая, 6.</w:t>
      </w:r>
    </w:p>
    <w:bookmarkEnd w:id="2433"/>
    <w:bookmarkStart w:name="z21270" w:id="2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Жезказгана Департамента по чрезвычайным ситуациям области Ұлытау Министерства по чрезвычайным ситуациям Республики Казахстан".</w:t>
      </w:r>
    </w:p>
    <w:bookmarkEnd w:id="2434"/>
    <w:bookmarkStart w:name="z21271" w:id="2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435"/>
    <w:bookmarkStart w:name="z21272" w:id="2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2436"/>
    <w:bookmarkStart w:name="z21273" w:id="2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2437"/>
    <w:bookmarkStart w:name="z21274" w:id="2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438"/>
    <w:bookmarkStart w:name="z21275" w:id="24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2439"/>
    <w:bookmarkStart w:name="z21276" w:id="2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40"/>
    <w:bookmarkStart w:name="z21277" w:id="2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441"/>
    <w:bookmarkStart w:name="z21278" w:id="2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442"/>
    <w:bookmarkStart w:name="z21279" w:id="2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443"/>
    <w:bookmarkStart w:name="z21280" w:id="2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444"/>
    <w:bookmarkStart w:name="z21281" w:id="2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445"/>
    <w:bookmarkStart w:name="z21282" w:id="2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446"/>
    <w:bookmarkStart w:name="z21283" w:id="2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2447"/>
    <w:bookmarkStart w:name="z21284" w:id="2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2448"/>
    <w:bookmarkStart w:name="z21285" w:id="2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2449"/>
    <w:bookmarkStart w:name="z21286" w:id="2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2450"/>
    <w:bookmarkStart w:name="z21287" w:id="2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2451"/>
    <w:bookmarkStart w:name="z21288" w:id="2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2452"/>
    <w:bookmarkStart w:name="z21289" w:id="2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453"/>
    <w:bookmarkStart w:name="z21290" w:id="2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2454"/>
    <w:bookmarkStart w:name="z21291" w:id="2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2455"/>
    <w:bookmarkStart w:name="z21292" w:id="2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2456"/>
    <w:bookmarkStart w:name="z21293" w:id="2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2457"/>
    <w:bookmarkStart w:name="z21294" w:id="2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2458"/>
    <w:bookmarkStart w:name="z21295" w:id="2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2459"/>
    <w:bookmarkStart w:name="z21296" w:id="2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2460"/>
    <w:bookmarkStart w:name="z21297" w:id="2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2461"/>
    <w:bookmarkStart w:name="z21298" w:id="2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2462"/>
    <w:bookmarkStart w:name="z21299" w:id="2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2463"/>
    <w:bookmarkStart w:name="z21300" w:id="2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2464"/>
    <w:bookmarkStart w:name="z21301" w:id="2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2465"/>
    <w:bookmarkStart w:name="z21302" w:id="2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2466"/>
    <w:bookmarkStart w:name="z21303" w:id="2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2467"/>
    <w:bookmarkStart w:name="z21304" w:id="2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2468"/>
    <w:bookmarkStart w:name="z21305" w:id="2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2469"/>
    <w:bookmarkStart w:name="z21306" w:id="2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2470"/>
    <w:bookmarkStart w:name="z21307" w:id="2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2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308" w:id="2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2472"/>
    <w:bookmarkStart w:name="z21309" w:id="2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2473"/>
    <w:bookmarkStart w:name="z21310" w:id="2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2474"/>
    <w:bookmarkStart w:name="z21311" w:id="2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2475"/>
    <w:bookmarkStart w:name="z21312" w:id="2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2476"/>
    <w:bookmarkStart w:name="z21313" w:id="2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2477"/>
    <w:bookmarkStart w:name="z24354" w:id="2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2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561" w:id="2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2479"/>
    <w:bookmarkStart w:name="z562" w:id="2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2480"/>
    <w:bookmarkStart w:name="z563" w:id="2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481"/>
    <w:bookmarkStart w:name="z564" w:id="2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482"/>
    <w:bookmarkStart w:name="z565" w:id="2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483"/>
    <w:bookmarkStart w:name="z566" w:id="2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484"/>
    <w:bookmarkStart w:name="z567" w:id="2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485"/>
    <w:bookmarkStart w:name="z21314" w:id="2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2486"/>
    <w:bookmarkStart w:name="z21315" w:id="2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2487"/>
    <w:bookmarkStart w:name="z21316" w:id="2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2488"/>
    <w:bookmarkStart w:name="z21317" w:id="2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2489"/>
    <w:bookmarkStart w:name="z21318" w:id="2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2490"/>
    <w:bookmarkStart w:name="z21319" w:id="2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2491"/>
    <w:bookmarkStart w:name="z21320" w:id="2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2492"/>
    <w:bookmarkStart w:name="z21321" w:id="2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городского штаба по борьбе с терроризмом;</w:t>
      </w:r>
    </w:p>
    <w:bookmarkEnd w:id="2493"/>
    <w:bookmarkStart w:name="z21322" w:id="2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городской Антитеррористической комиссии;</w:t>
      </w:r>
    </w:p>
    <w:bookmarkEnd w:id="2494"/>
    <w:bookmarkStart w:name="z21323" w:id="2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2495"/>
    <w:bookmarkStart w:name="z21324" w:id="2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24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25" w:id="24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2497"/>
    <w:bookmarkStart w:name="z21326" w:id="2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2498"/>
    <w:bookmarkStart w:name="z21327" w:id="2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2499"/>
    <w:bookmarkStart w:name="z21328" w:id="2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500"/>
    <w:bookmarkStart w:name="z21329" w:id="2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2501"/>
    <w:bookmarkStart w:name="z21330" w:id="2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502"/>
    <w:bookmarkStart w:name="z21331" w:id="2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503"/>
    <w:bookmarkStart w:name="z21332" w:id="2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2504"/>
    <w:bookmarkStart w:name="z21333" w:id="2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2505"/>
    <w:bookmarkStart w:name="z21334" w:id="2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2506"/>
    <w:bookmarkStart w:name="z21335" w:id="2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507"/>
    <w:bookmarkStart w:name="z21336" w:id="2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508"/>
    <w:bookmarkStart w:name="z21337" w:id="2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509"/>
    <w:bookmarkStart w:name="z21338" w:id="2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510"/>
    <w:bookmarkStart w:name="z21339" w:id="2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511"/>
    <w:bookmarkStart w:name="z21340" w:id="2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512"/>
    <w:bookmarkStart w:name="z21341" w:id="2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513"/>
    <w:bookmarkStart w:name="z21342" w:id="2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514"/>
    <w:bookmarkStart w:name="z21343" w:id="2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515"/>
    <w:bookmarkStart w:name="z21344" w:id="2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2516"/>
    <w:bookmarkStart w:name="z21345" w:id="2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517"/>
    <w:bookmarkStart w:name="z21346" w:id="2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518"/>
    <w:bookmarkStart w:name="z21347" w:id="2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519"/>
    <w:bookmarkStart w:name="z21348" w:id="2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25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49" w:id="2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2521"/>
    <w:bookmarkStart w:name="z21350" w:id="25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2522"/>
    <w:bookmarkStart w:name="z21351" w:id="2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523"/>
    <w:bookmarkStart w:name="z21352" w:id="2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524"/>
    <w:bookmarkStart w:name="z21353" w:id="2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2525"/>
    <w:bookmarkStart w:name="z21354" w:id="2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526"/>
    <w:bookmarkStart w:name="z21355" w:id="25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2527"/>
    <w:bookmarkStart w:name="z21356" w:id="2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25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2931" w:id="25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Управления по чрезвычайным ситуациям Сайрамского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2529"/>
    <w:bookmarkStart w:name="z2932" w:id="2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530"/>
    <w:bookmarkStart w:name="z2933" w:id="2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Сайрамского района Департамента по чрезвычайным ситуациям Туркестанской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2531"/>
    <w:bookmarkStart w:name="z2934" w:id="2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2532"/>
    <w:bookmarkStart w:name="z2935" w:id="2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533"/>
    <w:bookmarkStart w:name="z2936" w:id="2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534"/>
    <w:bookmarkStart w:name="z2937" w:id="2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535"/>
    <w:bookmarkStart w:name="z2938" w:id="2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536"/>
    <w:bookmarkStart w:name="z2939" w:id="2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537"/>
    <w:bookmarkStart w:name="z2940" w:id="2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160800, Туркестанская область, Сайрамский район, село Аксу, улица Абая, дом 1.</w:t>
      </w:r>
    </w:p>
    <w:bookmarkEnd w:id="2538"/>
    <w:bookmarkStart w:name="z2941" w:id="2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- республиканское государственное учреждение "Управление по чрезвычайным ситуациям Сайрамского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2539"/>
    <w:bookmarkStart w:name="z2942" w:id="2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540"/>
    <w:bookmarkStart w:name="z2943" w:id="2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541"/>
    <w:bookmarkStart w:name="z2944" w:id="2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542"/>
    <w:bookmarkStart w:name="z2945" w:id="2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543"/>
    <w:bookmarkStart w:name="z2946" w:id="25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544"/>
    <w:bookmarkStart w:name="z2947" w:id="2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545"/>
    <w:bookmarkStart w:name="z2948" w:id="2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546"/>
    <w:bookmarkStart w:name="z2949" w:id="2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547"/>
    <w:bookmarkStart w:name="z2950" w:id="2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548"/>
    <w:bookmarkStart w:name="z2951" w:id="2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549"/>
    <w:bookmarkStart w:name="z19918" w:id="2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5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2" w:id="2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86" w:id="2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71" w:id="2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553"/>
    <w:bookmarkStart w:name="z572" w:id="2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554"/>
    <w:bookmarkStart w:name="z573" w:id="2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555"/>
    <w:bookmarkStart w:name="z574" w:id="2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556"/>
    <w:bookmarkStart w:name="z575" w:id="2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557"/>
    <w:bookmarkStart w:name="z576" w:id="2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558"/>
    <w:bookmarkStart w:name="z577" w:id="2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1" w:id="2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560"/>
    <w:bookmarkStart w:name="z2992" w:id="2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 </w:t>
      </w:r>
    </w:p>
    <w:bookmarkEnd w:id="2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3" w:id="2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562"/>
    <w:bookmarkStart w:name="z2994" w:id="2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563"/>
    <w:bookmarkStart w:name="z2995" w:id="2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564"/>
    <w:bookmarkStart w:name="z2996" w:id="2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565"/>
    <w:bookmarkStart w:name="z2997" w:id="2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566"/>
    <w:bookmarkStart w:name="z2998" w:id="2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2567"/>
    <w:bookmarkStart w:name="z2999" w:id="2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568"/>
    <w:bookmarkStart w:name="z3000" w:id="2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569"/>
    <w:bookmarkStart w:name="z3001" w:id="2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570"/>
    <w:bookmarkStart w:name="z3002" w:id="2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571"/>
    <w:bookmarkStart w:name="z3003" w:id="2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572"/>
    <w:bookmarkStart w:name="z3004" w:id="2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573"/>
    <w:bookmarkStart w:name="z3005" w:id="2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574"/>
    <w:bookmarkStart w:name="z3006" w:id="2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575"/>
    <w:bookmarkStart w:name="z3007" w:id="2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576"/>
    <w:bookmarkStart w:name="z3008" w:id="2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577"/>
    <w:bookmarkStart w:name="z3009" w:id="2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Сайрамского района;</w:t>
      </w:r>
    </w:p>
    <w:bookmarkEnd w:id="2578"/>
    <w:bookmarkStart w:name="z3010" w:id="2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579"/>
    <w:bookmarkStart w:name="z3011" w:id="2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580"/>
    <w:bookmarkStart w:name="z3012" w:id="2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5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13" w:id="25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582"/>
    <w:bookmarkStart w:name="z3014" w:id="2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583"/>
    <w:bookmarkStart w:name="z3015" w:id="2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2584"/>
    <w:bookmarkStart w:name="z3016" w:id="2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585"/>
    <w:bookmarkStart w:name="z3017" w:id="2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586"/>
    <w:bookmarkStart w:name="z3018" w:id="25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587"/>
    <w:bookmarkStart w:name="z3019" w:id="2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588"/>
    <w:bookmarkStart w:name="z3020" w:id="2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25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022" w:id="2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Управления по чрезвычайным ситуациям города Туркестана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2590"/>
    <w:bookmarkStart w:name="z3023" w:id="25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591"/>
    <w:bookmarkStart w:name="z3024" w:id="2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Туркестана Департамента по чрезвычайным ситуациям Туркестанской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2592"/>
    <w:bookmarkStart w:name="z3025" w:id="2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2593"/>
    <w:bookmarkStart w:name="z3026" w:id="2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594"/>
    <w:bookmarkStart w:name="z3027" w:id="2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595"/>
    <w:bookmarkStart w:name="z3028" w:id="2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596"/>
    <w:bookmarkStart w:name="z3029" w:id="2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597"/>
    <w:bookmarkStart w:name="z3030" w:id="2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Управления утверждаются в соответствии с действующим законодательством. </w:t>
      </w:r>
    </w:p>
    <w:bookmarkEnd w:id="2598"/>
    <w:bookmarkStart w:name="z3031" w:id="2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161200, Туркестанская область, город Туркестан, улица К. Искабекова, д. 3.</w:t>
      </w:r>
    </w:p>
    <w:bookmarkEnd w:id="2599"/>
    <w:bookmarkStart w:name="z3032" w:id="2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- республиканское государственное учреждение "Управление по чрезвычайным ситуациям города Туркестана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2600"/>
    <w:bookmarkStart w:name="z3033" w:id="2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601"/>
    <w:bookmarkStart w:name="z3034" w:id="2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602"/>
    <w:bookmarkStart w:name="z3035" w:id="2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603"/>
    <w:bookmarkStart w:name="z3036" w:id="2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604"/>
    <w:bookmarkStart w:name="z3037" w:id="26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605"/>
    <w:bookmarkStart w:name="z3038" w:id="2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606"/>
    <w:bookmarkStart w:name="z3039" w:id="2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607"/>
    <w:bookmarkStart w:name="z3040" w:id="2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608"/>
    <w:bookmarkStart w:name="z3041" w:id="2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609"/>
    <w:bookmarkStart w:name="z3042" w:id="2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610"/>
    <w:bookmarkStart w:name="z19923" w:id="2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6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3" w:id="2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7" w:id="2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81" w:id="2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614"/>
    <w:bookmarkStart w:name="z582" w:id="2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615"/>
    <w:bookmarkStart w:name="z583" w:id="2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616"/>
    <w:bookmarkStart w:name="z584" w:id="2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617"/>
    <w:bookmarkStart w:name="z585" w:id="2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618"/>
    <w:bookmarkStart w:name="z586" w:id="2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619"/>
    <w:bookmarkStart w:name="z587" w:id="2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2" w:id="2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621"/>
    <w:bookmarkStart w:name="z3083" w:id="2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6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4" w:id="2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начальником Департамента.</w:t>
      </w:r>
    </w:p>
    <w:bookmarkEnd w:id="2623"/>
    <w:bookmarkStart w:name="z3085" w:id="2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624"/>
    <w:bookmarkStart w:name="z3086" w:id="2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625"/>
    <w:bookmarkStart w:name="z3087" w:id="2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626"/>
    <w:bookmarkStart w:name="z3088" w:id="2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627"/>
    <w:bookmarkStart w:name="z3089" w:id="2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2628"/>
    <w:bookmarkStart w:name="z3090" w:id="2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629"/>
    <w:bookmarkStart w:name="z3091" w:id="2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630"/>
    <w:bookmarkStart w:name="z3092" w:id="2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631"/>
    <w:bookmarkStart w:name="z3093" w:id="2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632"/>
    <w:bookmarkStart w:name="z3094" w:id="2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633"/>
    <w:bookmarkStart w:name="z3095" w:id="2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634"/>
    <w:bookmarkStart w:name="z3096" w:id="2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635"/>
    <w:bookmarkStart w:name="z3097" w:id="2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636"/>
    <w:bookmarkStart w:name="z3098" w:id="2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637"/>
    <w:bookmarkStart w:name="z3099" w:id="2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638"/>
    <w:bookmarkStart w:name="z3100" w:id="2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Түркестан;</w:t>
      </w:r>
    </w:p>
    <w:bookmarkEnd w:id="2639"/>
    <w:bookmarkStart w:name="z3101" w:id="2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640"/>
    <w:bookmarkStart w:name="z3102" w:id="2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641"/>
    <w:bookmarkStart w:name="z3103" w:id="2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4" w:id="2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643"/>
    <w:bookmarkStart w:name="z3105" w:id="2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644"/>
    <w:bookmarkStart w:name="z3106" w:id="2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2645"/>
    <w:bookmarkStart w:name="z3107" w:id="2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646"/>
    <w:bookmarkStart w:name="z3108" w:id="2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647"/>
    <w:bookmarkStart w:name="z3109" w:id="2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648"/>
    <w:bookmarkStart w:name="z3110" w:id="2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649"/>
    <w:bookmarkStart w:name="z3111" w:id="2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26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113" w:id="2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Алтай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2651"/>
    <w:bookmarkStart w:name="z3114" w:id="26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652"/>
    <w:bookmarkStart w:name="z3115" w:id="2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Алтай Департамента по чрезвычайным ситуациям Восточно-Казахстанской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2653"/>
    <w:bookmarkStart w:name="z3116" w:id="2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654"/>
    <w:bookmarkStart w:name="z3117" w:id="2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655"/>
    <w:bookmarkStart w:name="z3118" w:id="2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656"/>
    <w:bookmarkStart w:name="z3119" w:id="2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657"/>
    <w:bookmarkStart w:name="z3120" w:id="2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658"/>
    <w:bookmarkStart w:name="z3121" w:id="2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659"/>
    <w:bookmarkStart w:name="z3122" w:id="2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070804, Восточно-Казахстанская область, район Алтай, город Алтай, улица Комсомольская, 9.</w:t>
      </w:r>
    </w:p>
    <w:bookmarkEnd w:id="2660"/>
    <w:bookmarkStart w:name="z3123" w:id="2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района Алтай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2661"/>
    <w:bookmarkStart w:name="z3124" w:id="2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662"/>
    <w:bookmarkStart w:name="z3125" w:id="2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663"/>
    <w:bookmarkStart w:name="z3126" w:id="2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664"/>
    <w:bookmarkStart w:name="z3127" w:id="2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665"/>
    <w:bookmarkStart w:name="z3128" w:id="2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666"/>
    <w:bookmarkStart w:name="z3129" w:id="2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667"/>
    <w:bookmarkStart w:name="z3130" w:id="2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668"/>
    <w:bookmarkStart w:name="z3131" w:id="2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669"/>
    <w:bookmarkStart w:name="z3132" w:id="2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670"/>
    <w:bookmarkStart w:name="z3133" w:id="2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671"/>
    <w:bookmarkStart w:name="z19928" w:id="2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6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34" w:id="2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8" w:id="2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591" w:id="2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675"/>
    <w:bookmarkStart w:name="z592" w:id="2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676"/>
    <w:bookmarkStart w:name="z593" w:id="2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677"/>
    <w:bookmarkStart w:name="z594" w:id="2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678"/>
    <w:bookmarkStart w:name="z595" w:id="2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679"/>
    <w:bookmarkStart w:name="z596" w:id="2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680"/>
    <w:bookmarkStart w:name="z597" w:id="2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3" w:id="26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682"/>
    <w:bookmarkStart w:name="z3174" w:id="2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5" w:id="2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 по представлению начальника Департамента.</w:t>
      </w:r>
    </w:p>
    <w:bookmarkEnd w:id="2684"/>
    <w:bookmarkStart w:name="z3176" w:id="2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685"/>
    <w:bookmarkStart w:name="z3177" w:id="2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686"/>
    <w:bookmarkStart w:name="z3178" w:id="2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687"/>
    <w:bookmarkStart w:name="z3179" w:id="2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2688"/>
    <w:bookmarkStart w:name="z3180" w:id="2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2689"/>
    <w:bookmarkStart w:name="z3181" w:id="2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690"/>
    <w:bookmarkStart w:name="z3182" w:id="2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691"/>
    <w:bookmarkStart w:name="z3183" w:id="2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692"/>
    <w:bookmarkStart w:name="z3184" w:id="2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693"/>
    <w:bookmarkStart w:name="z3185" w:id="2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694"/>
    <w:bookmarkStart w:name="z3186" w:id="2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695"/>
    <w:bookmarkStart w:name="z3187" w:id="2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696"/>
    <w:bookmarkStart w:name="z3188" w:id="2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697"/>
    <w:bookmarkStart w:name="z3189" w:id="2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698"/>
    <w:bookmarkStart w:name="z3190" w:id="2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699"/>
    <w:bookmarkStart w:name="z3191" w:id="2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2700"/>
    <w:bookmarkStart w:name="z3192" w:id="2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701"/>
    <w:bookmarkStart w:name="z3193" w:id="2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702"/>
    <w:bookmarkStart w:name="z3194" w:id="2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7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5" w:id="27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704"/>
    <w:bookmarkStart w:name="z3196" w:id="2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705"/>
    <w:bookmarkStart w:name="z3197" w:id="2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706"/>
    <w:bookmarkStart w:name="z3198" w:id="2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707"/>
    <w:bookmarkStart w:name="z3199" w:id="2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08"/>
    <w:bookmarkStart w:name="z3200" w:id="2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Управления</w:t>
      </w:r>
    </w:p>
    <w:bookmarkEnd w:id="2709"/>
    <w:bookmarkStart w:name="z3201" w:id="2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710"/>
    <w:bookmarkStart w:name="z3202" w:id="2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27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204" w:id="2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Усть-Каменогорска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2712"/>
    <w:bookmarkStart w:name="z3205" w:id="27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713"/>
    <w:bookmarkStart w:name="z3206" w:id="2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Усть-Каменогорска Департамента по чрезвычайным ситуациям Восточно-Казахстанской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2714"/>
    <w:bookmarkStart w:name="z3207" w:id="2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715"/>
    <w:bookmarkStart w:name="z3208" w:id="2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716"/>
    <w:bookmarkStart w:name="z3209" w:id="2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717"/>
    <w:bookmarkStart w:name="z3210" w:id="2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718"/>
    <w:bookmarkStart w:name="z3211" w:id="2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719"/>
    <w:bookmarkStart w:name="z3212" w:id="2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720"/>
    <w:bookmarkStart w:name="z3213" w:id="2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070018, Восточно-Казахстанская область, г. Усть-Каменогорск, проспект Н.Назарбаева, 73.</w:t>
      </w:r>
    </w:p>
    <w:bookmarkEnd w:id="2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14" w:id="2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Усть-Каменогорска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2722"/>
    <w:bookmarkStart w:name="z3215" w:id="2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10.Настоящее Положение является учредительным документом Управления.</w:t>
      </w:r>
    </w:p>
    <w:bookmarkEnd w:id="2723"/>
    <w:bookmarkStart w:name="z3216" w:id="2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724"/>
    <w:bookmarkStart w:name="z3217" w:id="2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725"/>
    <w:bookmarkStart w:name="z3218" w:id="2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726"/>
    <w:bookmarkStart w:name="z3219" w:id="27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727"/>
    <w:bookmarkStart w:name="z3220" w:id="2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728"/>
    <w:bookmarkStart w:name="z3221" w:id="2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729"/>
    <w:bookmarkStart w:name="z3222" w:id="2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730"/>
    <w:bookmarkStart w:name="z3223" w:id="2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731"/>
    <w:bookmarkStart w:name="z3224" w:id="2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732"/>
    <w:bookmarkStart w:name="z19933" w:id="2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5" w:id="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9" w:id="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601" w:id="2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736"/>
    <w:bookmarkStart w:name="z602" w:id="2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737"/>
    <w:bookmarkStart w:name="z603" w:id="2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738"/>
    <w:bookmarkStart w:name="z604" w:id="2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739"/>
    <w:bookmarkStart w:name="z605" w:id="2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740"/>
    <w:bookmarkStart w:name="z606" w:id="2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741"/>
    <w:bookmarkStart w:name="z607" w:id="2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4" w:id="27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743"/>
    <w:bookmarkStart w:name="z3265" w:id="2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6" w:id="2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 по представлению начальника Департамента.</w:t>
      </w:r>
    </w:p>
    <w:bookmarkEnd w:id="2745"/>
    <w:bookmarkStart w:name="z3267" w:id="2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746"/>
    <w:bookmarkStart w:name="z3268" w:id="2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747"/>
    <w:bookmarkStart w:name="z3269" w:id="2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748"/>
    <w:bookmarkStart w:name="z3270" w:id="2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2749"/>
    <w:bookmarkStart w:name="z3271" w:id="2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2750"/>
    <w:bookmarkStart w:name="z3272" w:id="2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751"/>
    <w:bookmarkStart w:name="z3273" w:id="2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752"/>
    <w:bookmarkStart w:name="z3274" w:id="2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753"/>
    <w:bookmarkStart w:name="z3275" w:id="2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754"/>
    <w:bookmarkStart w:name="z3276" w:id="2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755"/>
    <w:bookmarkStart w:name="z3277" w:id="2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756"/>
    <w:bookmarkStart w:name="z3278" w:id="2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757"/>
    <w:bookmarkStart w:name="z3279" w:id="2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758"/>
    <w:bookmarkStart w:name="z3280" w:id="2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759"/>
    <w:bookmarkStart w:name="z3281" w:id="2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760"/>
    <w:bookmarkStart w:name="z3282" w:id="2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2761"/>
    <w:bookmarkStart w:name="z3283" w:id="2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762"/>
    <w:bookmarkStart w:name="z3284" w:id="2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763"/>
    <w:bookmarkStart w:name="z3285" w:id="2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6" w:id="27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765"/>
    <w:bookmarkStart w:name="z3287" w:id="2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766"/>
    <w:bookmarkStart w:name="z3288" w:id="2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767"/>
    <w:bookmarkStart w:name="z3289" w:id="2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768"/>
    <w:bookmarkStart w:name="z3290" w:id="2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69"/>
    <w:bookmarkStart w:name="z3291" w:id="2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Управления</w:t>
      </w:r>
    </w:p>
    <w:bookmarkEnd w:id="2770"/>
    <w:bookmarkStart w:name="z3292" w:id="2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771"/>
    <w:bookmarkStart w:name="z3293" w:id="2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27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295" w:id="27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Риддера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2773"/>
    <w:bookmarkStart w:name="z3296" w:id="27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774"/>
    <w:bookmarkStart w:name="z3297" w:id="2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города Риддера Департамента по чрезвычайным ситуациям Восточно-Казахстанской области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2775"/>
    <w:bookmarkStart w:name="z3298" w:id="2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776"/>
    <w:bookmarkStart w:name="z3299" w:id="2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777"/>
    <w:bookmarkStart w:name="z3300" w:id="2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778"/>
    <w:bookmarkStart w:name="z3301" w:id="2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779"/>
    <w:bookmarkStart w:name="z3302" w:id="2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780"/>
    <w:bookmarkStart w:name="z3303" w:id="2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781"/>
    <w:bookmarkStart w:name="z3304" w:id="2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Республика Казахстан, индекс 071300, Восточно-Казахстанская область, г. Риддер, проспект Независимости, 18 "А".</w:t>
      </w:r>
    </w:p>
    <w:bookmarkEnd w:id="2782"/>
    <w:bookmarkStart w:name="z3305" w:id="2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города Риддера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2783"/>
    <w:bookmarkStart w:name="z3306" w:id="2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10.Настоящее Положение является учредительным документом Управления.</w:t>
      </w:r>
    </w:p>
    <w:bookmarkEnd w:id="2784"/>
    <w:bookmarkStart w:name="z3307" w:id="2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785"/>
    <w:bookmarkStart w:name="z3308" w:id="2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786"/>
    <w:bookmarkStart w:name="z3309" w:id="2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787"/>
    <w:bookmarkStart w:name="z3310" w:id="27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788"/>
    <w:bookmarkStart w:name="z3311" w:id="2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789"/>
    <w:bookmarkStart w:name="z3312" w:id="2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790"/>
    <w:bookmarkStart w:name="z3313" w:id="2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791"/>
    <w:bookmarkStart w:name="z3314" w:id="2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2792"/>
    <w:bookmarkStart w:name="z3315" w:id="2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793"/>
    <w:bookmarkStart w:name="z19938" w:id="2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7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16" w:id="2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50" w:id="2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611" w:id="2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2797"/>
    <w:bookmarkStart w:name="z612" w:id="2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2798"/>
    <w:bookmarkStart w:name="z613" w:id="2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799"/>
    <w:bookmarkStart w:name="z614" w:id="2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800"/>
    <w:bookmarkStart w:name="z615" w:id="2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801"/>
    <w:bookmarkStart w:name="z616" w:id="2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802"/>
    <w:bookmarkStart w:name="z617" w:id="2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55" w:id="28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804"/>
    <w:bookmarkStart w:name="z3356" w:id="2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8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57" w:id="2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 по представлению начальника Департамента.</w:t>
      </w:r>
    </w:p>
    <w:bookmarkEnd w:id="2806"/>
    <w:bookmarkStart w:name="z3358" w:id="2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807"/>
    <w:bookmarkStart w:name="z3359" w:id="2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808"/>
    <w:bookmarkStart w:name="z3360" w:id="2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809"/>
    <w:bookmarkStart w:name="z3361" w:id="2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2810"/>
    <w:bookmarkStart w:name="z3362" w:id="2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2811"/>
    <w:bookmarkStart w:name="z3363" w:id="2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812"/>
    <w:bookmarkStart w:name="z3364" w:id="2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813"/>
    <w:bookmarkStart w:name="z3365" w:id="2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814"/>
    <w:bookmarkStart w:name="z3366" w:id="2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815"/>
    <w:bookmarkStart w:name="z3367" w:id="2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816"/>
    <w:bookmarkStart w:name="z3368" w:id="2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817"/>
    <w:bookmarkStart w:name="z3369" w:id="2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818"/>
    <w:bookmarkStart w:name="z3370" w:id="2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819"/>
    <w:bookmarkStart w:name="z3371" w:id="2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820"/>
    <w:bookmarkStart w:name="z3372" w:id="2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2821"/>
    <w:bookmarkStart w:name="z3373" w:id="2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2822"/>
    <w:bookmarkStart w:name="z3374" w:id="2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2823"/>
    <w:bookmarkStart w:name="z3375" w:id="2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2824"/>
    <w:bookmarkStart w:name="z3376" w:id="2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8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7" w:id="28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826"/>
    <w:bookmarkStart w:name="z3378" w:id="2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имеет на праве оперативного управления обособленное имущество в случаях, предусмотренных законодательством.</w:t>
      </w:r>
    </w:p>
    <w:bookmarkEnd w:id="2827"/>
    <w:bookmarkStart w:name="z3379" w:id="2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828"/>
    <w:bookmarkStart w:name="z3380" w:id="2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и коммунальной собственности.</w:t>
      </w:r>
    </w:p>
    <w:bookmarkEnd w:id="2829"/>
    <w:bookmarkStart w:name="z3381" w:id="2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830"/>
    <w:bookmarkStart w:name="z3382" w:id="2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Управления</w:t>
      </w:r>
    </w:p>
    <w:bookmarkEnd w:id="2831"/>
    <w:bookmarkStart w:name="z3383" w:id="2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832"/>
    <w:bookmarkStart w:name="z3384" w:id="2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28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386" w:id="28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города Семей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2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36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477" w:id="2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Абайского района Департамента по чрезвычайным ситуациям города Шымкента Министерства по чрезвычайным ситуациям Республики Казахстан</w:t>
      </w:r>
    </w:p>
    <w:bookmarkEnd w:id="2835"/>
    <w:bookmarkStart w:name="z3478" w:id="28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836"/>
    <w:bookmarkStart w:name="z3479" w:id="2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Абайского района Департамента по чрезвычайным ситуациям города Шымкента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Шымкента Министерства по чрезвычайным ситуациям Республики Казахстан (далее - Департамент).</w:t>
      </w:r>
    </w:p>
    <w:bookmarkEnd w:id="2837"/>
    <w:bookmarkStart w:name="z3480" w:id="2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838"/>
    <w:bookmarkStart w:name="z3481" w:id="2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839"/>
    <w:bookmarkStart w:name="z3482" w:id="2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840"/>
    <w:bookmarkStart w:name="z3483" w:id="2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841"/>
    <w:bookmarkStart w:name="z3484" w:id="2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842"/>
    <w:bookmarkStart w:name="z3485" w:id="2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843"/>
    <w:bookmarkStart w:name="z3486" w:id="2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Юридический адрес Управления: 160005, Республика Казахстан, город Шымкент, Абайский район, трасса Темирлановская, дом 18. </w:t>
      </w:r>
    </w:p>
    <w:bookmarkEnd w:id="2844"/>
    <w:bookmarkStart w:name="z3487" w:id="2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Абайского района Департамента по чрезвычайным ситуациям города Шымкента Министерства по чрезвычайным ситуациям Республики Казахстан".</w:t>
      </w:r>
    </w:p>
    <w:bookmarkEnd w:id="2845"/>
    <w:bookmarkStart w:name="z3488" w:id="2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846"/>
    <w:bookmarkStart w:name="z3489" w:id="2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847"/>
    <w:bookmarkStart w:name="z3490" w:id="2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848"/>
    <w:bookmarkStart w:name="z3491" w:id="2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849"/>
    <w:bookmarkStart w:name="z3492" w:id="2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</w:t>
      </w:r>
    </w:p>
    <w:bookmarkEnd w:id="2850"/>
    <w:bookmarkStart w:name="z3493" w:id="2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851"/>
    <w:bookmarkStart w:name="z3494" w:id="2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852"/>
    <w:bookmarkStart w:name="z3495" w:id="2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2853"/>
    <w:bookmarkStart w:name="z3496" w:id="2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854"/>
    <w:bookmarkStart w:name="z19948" w:id="2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8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97" w:id="2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2" w:id="2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мобилизация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определению структуры планов гражданской обороны и планов действий по ликвидации чрезвычайных ситуаций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планов по предупреждению чрезвычайных ситуаций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23-1) произведение осмотра маломерных судов на их соответствие требованиям обеспечения безопасной эксплуатации; </w:t>
      </w:r>
    </w:p>
    <w:bookmarkStart w:name="z621" w:id="2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23-2) задержание маломерных судов, не соответствующих требованиям обеспечения безопасности;</w:t>
      </w:r>
    </w:p>
    <w:bookmarkEnd w:id="2858"/>
    <w:bookmarkStart w:name="z622" w:id="2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23-3) приостановление и запрещение движения маломерных судов при наличии угрозы безопасности, жизни и здоровью людей;</w:t>
      </w:r>
    </w:p>
    <w:bookmarkEnd w:id="2859"/>
    <w:bookmarkStart w:name="z623" w:id="2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860"/>
    <w:bookmarkStart w:name="z624" w:id="2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861"/>
    <w:bookmarkStart w:name="z625" w:id="2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862"/>
    <w:bookmarkStart w:name="z626" w:id="2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863"/>
    <w:bookmarkStart w:name="z627" w:id="2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7" w:id="28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865"/>
    <w:bookmarkStart w:name="z3538" w:id="2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8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9" w:id="2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чрезвычайным ситуациям Республики Казахстан по представлению начальника Департамента.</w:t>
      </w:r>
    </w:p>
    <w:bookmarkEnd w:id="2867"/>
    <w:bookmarkStart w:name="z3540" w:id="2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Управления:</w:t>
      </w:r>
    </w:p>
    <w:bookmarkEnd w:id="2868"/>
    <w:bookmarkStart w:name="z3541" w:id="2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869"/>
    <w:bookmarkStart w:name="z3542" w:id="2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870"/>
    <w:bookmarkStart w:name="z3543" w:id="2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871"/>
    <w:bookmarkStart w:name="z3544" w:id="2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гражданской защиты;</w:t>
      </w:r>
    </w:p>
    <w:bookmarkEnd w:id="2872"/>
    <w:bookmarkStart w:name="z3545" w:id="2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2873"/>
    <w:bookmarkStart w:name="z3546" w:id="2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874"/>
    <w:bookmarkStart w:name="z3547" w:id="2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875"/>
    <w:bookmarkStart w:name="z3548" w:id="2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876"/>
    <w:bookmarkStart w:name="z3549" w:id="2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877"/>
    <w:bookmarkStart w:name="z3550" w:id="2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878"/>
    <w:bookmarkStart w:name="z3551" w:id="2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879"/>
    <w:bookmarkStart w:name="z3552" w:id="2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880"/>
    <w:bookmarkStart w:name="z3553" w:id="2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881"/>
    <w:bookmarkStart w:name="z3554" w:id="2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коррупции, по каждому факту коррупционного правонарушения в Управлении.</w:t>
      </w:r>
    </w:p>
    <w:bookmarkEnd w:id="28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57" w:id="2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2883"/>
    <w:bookmarkStart w:name="z3558" w:id="2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8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59" w:id="28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885"/>
    <w:bookmarkStart w:name="z3560" w:id="2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886"/>
    <w:bookmarkStart w:name="z3561" w:id="2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2887"/>
    <w:bookmarkStart w:name="z3562" w:id="2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 и имуществом.</w:t>
      </w:r>
    </w:p>
    <w:bookmarkEnd w:id="2888"/>
    <w:bookmarkStart w:name="z3563" w:id="2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Управления</w:t>
      </w:r>
    </w:p>
    <w:bookmarkEnd w:id="2889"/>
    <w:bookmarkStart w:name="z3564" w:id="2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890"/>
    <w:bookmarkStart w:name="z3565" w:id="2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28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567" w:id="28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Аль-Фарабийского района Департамента по чрезвычайным ситуациям города Шымкента Министерства по чрезвычайным ситуациям Республики Казахстан</w:t>
      </w:r>
    </w:p>
    <w:bookmarkEnd w:id="2892"/>
    <w:bookmarkStart w:name="z3568" w:id="2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893"/>
    <w:bookmarkStart w:name="z3569" w:id="2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Аль-Фарабийского района Департамента по чрезвычайным ситуациям города Шымкента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Шымкента Министерства по чрезвычайным ситуациям Республики Казахстан (далее - Департамент).</w:t>
      </w:r>
    </w:p>
    <w:bookmarkEnd w:id="2894"/>
    <w:bookmarkStart w:name="z3570" w:id="2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895"/>
    <w:bookmarkStart w:name="z3571" w:id="2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896"/>
    <w:bookmarkStart w:name="z3572" w:id="2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897"/>
    <w:bookmarkStart w:name="z3573" w:id="2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898"/>
    <w:bookmarkStart w:name="z3574" w:id="2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899"/>
    <w:bookmarkStart w:name="z3575" w:id="2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900"/>
    <w:bookmarkStart w:name="z3576" w:id="2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160020, Республика Казахстан, город Шымкент, Аль-Фарабийский район, улица Ахмета Байтурсынова, здание 68/2.</w:t>
      </w:r>
    </w:p>
    <w:bookmarkEnd w:id="2901"/>
    <w:bookmarkStart w:name="z3577" w:id="2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Аль-Фарабийского района Департамента по чрезвычайным ситуациям города Шымкента Министерства по чрезвычайным ситуациям Республики Казахстан".</w:t>
      </w:r>
    </w:p>
    <w:bookmarkEnd w:id="2902"/>
    <w:bookmarkStart w:name="z3578" w:id="2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903"/>
    <w:bookmarkStart w:name="z3579" w:id="2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904"/>
    <w:bookmarkStart w:name="z3580" w:id="2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905"/>
    <w:bookmarkStart w:name="z3581" w:id="29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906"/>
    <w:bookmarkStart w:name="z3582" w:id="2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907"/>
    <w:bookmarkStart w:name="z3583" w:id="2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908"/>
    <w:bookmarkStart w:name="z3584" w:id="2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909"/>
    <w:bookmarkStart w:name="z3585" w:id="2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2910"/>
    <w:bookmarkStart w:name="z3586" w:id="2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911"/>
    <w:bookmarkStart w:name="z19953" w:id="2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9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87" w:id="2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2" w:id="2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мобилизация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631" w:id="2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2915"/>
    <w:bookmarkStart w:name="z632" w:id="2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2916"/>
    <w:bookmarkStart w:name="z633" w:id="2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917"/>
    <w:bookmarkStart w:name="z634" w:id="2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918"/>
    <w:bookmarkStart w:name="z635" w:id="2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919"/>
    <w:bookmarkStart w:name="z636" w:id="2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920"/>
    <w:bookmarkStart w:name="z637" w:id="2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7" w:id="29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922"/>
    <w:bookmarkStart w:name="z3628" w:id="2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9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9" w:id="2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2924"/>
    <w:bookmarkStart w:name="z3630" w:id="2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925"/>
    <w:bookmarkStart w:name="z3631" w:id="2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926"/>
    <w:bookmarkStart w:name="z3632" w:id="2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927"/>
    <w:bookmarkStart w:name="z3633" w:id="2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928"/>
    <w:bookmarkStart w:name="z3634" w:id="2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2929"/>
    <w:bookmarkStart w:name="z3635" w:id="2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2930"/>
    <w:bookmarkStart w:name="z3636" w:id="2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931"/>
    <w:bookmarkStart w:name="z3637" w:id="2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932"/>
    <w:bookmarkStart w:name="z3638" w:id="2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933"/>
    <w:bookmarkStart w:name="z3639" w:id="2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934"/>
    <w:bookmarkStart w:name="z3640" w:id="2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935"/>
    <w:bookmarkStart w:name="z3641" w:id="2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936"/>
    <w:bookmarkStart w:name="z3642" w:id="2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937"/>
    <w:bookmarkStart w:name="z3643" w:id="2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938"/>
    <w:bookmarkStart w:name="z3644" w:id="2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29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7" w:id="2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940"/>
    <w:bookmarkStart w:name="z3648" w:id="2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9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9" w:id="29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942"/>
    <w:bookmarkStart w:name="z3650" w:id="2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2943"/>
    <w:bookmarkStart w:name="z3651" w:id="2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2944"/>
    <w:bookmarkStart w:name="z3652" w:id="2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2945"/>
    <w:bookmarkStart w:name="z3653" w:id="29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Управления</w:t>
      </w:r>
    </w:p>
    <w:bookmarkEnd w:id="2946"/>
    <w:bookmarkStart w:name="z3654" w:id="2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2947"/>
    <w:bookmarkStart w:name="z3655" w:id="2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29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657" w:id="29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Енбекшинского района Департамента по чрезвычайным ситуациям города Шымкента Министерства по чрезвычайным ситуациям Республики Казахстан</w:t>
      </w:r>
    </w:p>
    <w:bookmarkEnd w:id="2949"/>
    <w:bookmarkStart w:name="z3658" w:id="29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950"/>
    <w:bookmarkStart w:name="z3659" w:id="2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Енбекшинского района Департамента по чрезвычайным ситуациям города Шымкента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Шымкента Министерства по чрезвычайным ситуациям Республики Казахстан (далее - Департамент).</w:t>
      </w:r>
    </w:p>
    <w:bookmarkEnd w:id="2951"/>
    <w:bookmarkStart w:name="z3660" w:id="2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2952"/>
    <w:bookmarkStart w:name="z3661" w:id="2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953"/>
    <w:bookmarkStart w:name="z3662" w:id="2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2954"/>
    <w:bookmarkStart w:name="z3663" w:id="2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955"/>
    <w:bookmarkStart w:name="z3664" w:id="2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2956"/>
    <w:bookmarkStart w:name="z3665" w:id="2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2957"/>
    <w:bookmarkStart w:name="z3666" w:id="2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160020, Республика Казахстан, город Шымкент, район Тұран, улица А. Байтурсынова, здание 69/2.</w:t>
      </w:r>
    </w:p>
    <w:bookmarkEnd w:id="29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67" w:id="2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Енбекшинского района Департамента по чрезвычайным ситуациям города Шымкента Министерства по чрезвычайным ситуациям Республики Казахстан".</w:t>
      </w:r>
    </w:p>
    <w:bookmarkEnd w:id="2959"/>
    <w:bookmarkStart w:name="z3668" w:id="2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2960"/>
    <w:bookmarkStart w:name="z3669" w:id="2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2961"/>
    <w:bookmarkStart w:name="z3670" w:id="2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2962"/>
    <w:bookmarkStart w:name="z3671" w:id="29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2963"/>
    <w:bookmarkStart w:name="z3672" w:id="2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2964"/>
    <w:bookmarkStart w:name="z3673" w:id="2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2965"/>
    <w:bookmarkStart w:name="z3674" w:id="2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2966"/>
    <w:bookmarkStart w:name="z3675" w:id="2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2967"/>
    <w:bookmarkStart w:name="z3676" w:id="2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2968"/>
    <w:bookmarkStart w:name="z19958" w:id="2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29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77" w:id="2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1" w:id="2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2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мобилизация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22-1) произведение осмотра маломерных судов на их соответствие требованиям обеспечения безопасной эксплуатации; </w:t>
      </w:r>
    </w:p>
    <w:bookmarkStart w:name="z641" w:id="2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задержание маломерных судов, не соответствующих требованиям обеспечения безопасности;</w:t>
      </w:r>
    </w:p>
    <w:bookmarkEnd w:id="2972"/>
    <w:bookmarkStart w:name="z642" w:id="2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приостановление и запрещение движения маломерных судов при наличии угрозы безопасности, жизни и здоровью людей;</w:t>
      </w:r>
    </w:p>
    <w:bookmarkEnd w:id="2973"/>
    <w:bookmarkStart w:name="z643" w:id="2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2974"/>
    <w:bookmarkStart w:name="z644" w:id="2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2975"/>
    <w:bookmarkStart w:name="z645" w:id="2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2976"/>
    <w:bookmarkStart w:name="z646" w:id="2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2977"/>
    <w:bookmarkStart w:name="z647" w:id="2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6" w:id="29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2979"/>
    <w:bookmarkStart w:name="z3717" w:id="2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29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8" w:id="2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2981"/>
    <w:bookmarkStart w:name="z3719" w:id="2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2982"/>
    <w:bookmarkStart w:name="z3720" w:id="2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2983"/>
    <w:bookmarkStart w:name="z3721" w:id="2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2984"/>
    <w:bookmarkStart w:name="z3722" w:id="2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2985"/>
    <w:bookmarkStart w:name="z3723" w:id="2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2986"/>
    <w:bookmarkStart w:name="z3724" w:id="2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2987"/>
    <w:bookmarkStart w:name="z3725" w:id="2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2988"/>
    <w:bookmarkStart w:name="z3726" w:id="2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2989"/>
    <w:bookmarkStart w:name="z3727" w:id="2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2990"/>
    <w:bookmarkStart w:name="z3728" w:id="2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2991"/>
    <w:bookmarkStart w:name="z3729" w:id="2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2992"/>
    <w:bookmarkStart w:name="z3730" w:id="2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2993"/>
    <w:bookmarkStart w:name="z3731" w:id="2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2994"/>
    <w:bookmarkStart w:name="z3732" w:id="2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2995"/>
    <w:bookmarkStart w:name="z3733" w:id="2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29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6" w:id="2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2997"/>
    <w:bookmarkStart w:name="z3737" w:id="2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29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8" w:id="29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2999"/>
    <w:bookmarkStart w:name="z3739" w:id="3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3000"/>
    <w:bookmarkStart w:name="z3740" w:id="3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3001"/>
    <w:bookmarkStart w:name="z3741" w:id="3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3002"/>
    <w:bookmarkStart w:name="z3742" w:id="30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Управления</w:t>
      </w:r>
    </w:p>
    <w:bookmarkEnd w:id="3003"/>
    <w:bookmarkStart w:name="z3743" w:id="3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3004"/>
    <w:bookmarkStart w:name="z3744" w:id="3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 </w:t>
      </w:r>
    </w:p>
    <w:bookmarkEnd w:id="30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632" w:id="30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"Тұран" Департамента по чрезвычайным ситуациям города Шымкента Министерства по чрезвычайным ситуациям Республики Казахстан</w:t>
      </w:r>
    </w:p>
    <w:bookmarkEnd w:id="3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39-1 в соответствии с приказом Министра по чрезвычайным ситуациям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633" w:id="30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007"/>
    <w:bookmarkStart w:name="z23634" w:id="3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"Тұран" Департамента по чрезвычайным ситуациям города Шымкента Министерства по чрезвычайным ситуациям Республики Казахстан (далее - Управление)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города Шымкента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008"/>
    <w:bookmarkStart w:name="z23635" w:id="3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009"/>
    <w:bookmarkStart w:name="z23636" w:id="3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010"/>
    <w:bookmarkStart w:name="z23637" w:id="3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3011"/>
    <w:bookmarkStart w:name="z23638" w:id="3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012"/>
    <w:bookmarkStart w:name="z23639" w:id="3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по вопросам своей компетенции в установленном законодательством порядке принимает решения, оформляемые приказами начальника Управления и другими актами, предусмотренными законодательством Республики Казахстан. </w:t>
      </w:r>
    </w:p>
    <w:bookmarkEnd w:id="3013"/>
    <w:bookmarkStart w:name="z23640" w:id="3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3014"/>
    <w:bookmarkStart w:name="z23641" w:id="3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160005, город Шымкент, Абайский район, Темирлановское шоссе, дом 18.</w:t>
      </w:r>
    </w:p>
    <w:bookmarkEnd w:id="3015"/>
    <w:bookmarkStart w:name="z23642" w:id="3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государственное учреждение "Управление по чрезвычайным ситуациям района "Тұран" Департамента по чрезвычайным ситуациям города Шымкента Министерства по чрезвычайным ситуациям Республики Казахстан".</w:t>
      </w:r>
    </w:p>
    <w:bookmarkEnd w:id="3016"/>
    <w:bookmarkStart w:name="z23643" w:id="3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3017"/>
    <w:bookmarkStart w:name="z23644" w:id="3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местного бюджетов в составе Департамента.</w:t>
      </w:r>
    </w:p>
    <w:bookmarkEnd w:id="3018"/>
    <w:bookmarkStart w:name="z23645" w:id="3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3019"/>
    <w:bookmarkStart w:name="z23646" w:id="3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020"/>
    <w:bookmarkStart w:name="z23647" w:id="30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Управления</w:t>
      </w:r>
    </w:p>
    <w:bookmarkEnd w:id="3021"/>
    <w:bookmarkStart w:name="z23648" w:id="3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022"/>
    <w:bookmarkStart w:name="z23649" w:id="3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023"/>
    <w:bookmarkStart w:name="z23650" w:id="3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024"/>
    <w:bookmarkStart w:name="z23651" w:id="3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3025"/>
    <w:bookmarkStart w:name="z23652" w:id="3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3026"/>
    <w:bookmarkStart w:name="z23653" w:id="3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0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54" w:id="3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28"/>
    <w:bookmarkStart w:name="z23655" w:id="3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029"/>
    <w:bookmarkStart w:name="z23656" w:id="3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030"/>
    <w:bookmarkStart w:name="z23657" w:id="3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031"/>
    <w:bookmarkStart w:name="z23658" w:id="3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032"/>
    <w:bookmarkStart w:name="z23659" w:id="3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033"/>
    <w:bookmarkStart w:name="z23660" w:id="3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0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и.о. Министра по чрезвычайным ситуациям РК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61" w:id="3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035"/>
    <w:bookmarkStart w:name="z23662" w:id="3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036"/>
    <w:bookmarkStart w:name="z23663" w:id="3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037"/>
    <w:bookmarkStart w:name="z23664" w:id="3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038"/>
    <w:bookmarkStart w:name="z23665" w:id="3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039"/>
    <w:bookmarkStart w:name="z23666" w:id="3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040"/>
    <w:bookmarkStart w:name="z23667" w:id="3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041"/>
    <w:bookmarkStart w:name="z23668" w:id="3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042"/>
    <w:bookmarkStart w:name="z23669" w:id="3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043"/>
    <w:bookmarkStart w:name="z23670" w:id="3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bookmarkEnd w:id="3044"/>
    <w:bookmarkStart w:name="z23671" w:id="3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предложений в Департамент по объемам и содержанию инженерно-технических мероприятий гражданской обороны;</w:t>
      </w:r>
    </w:p>
    <w:bookmarkEnd w:id="3045"/>
    <w:bookmarkStart w:name="z23672" w:id="3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охраны от пожаров территорий населенных пунктов и особо важных объектов государственной собственности;</w:t>
      </w:r>
    </w:p>
    <w:bookmarkEnd w:id="3046"/>
    <w:bookmarkStart w:name="z23673" w:id="3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по предупреждению чрезвычайных ситуаций на соответствующей территории;</w:t>
      </w:r>
    </w:p>
    <w:bookmarkEnd w:id="3047"/>
    <w:bookmarkStart w:name="z23674" w:id="3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проведения аварийно-спасательных и неотложных работ при чрезвычайных ситуациях;</w:t>
      </w:r>
    </w:p>
    <w:bookmarkEnd w:id="3048"/>
    <w:bookmarkStart w:name="z23675" w:id="3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координация деятельности противопожарных и аварийно-спасательных служб и формирований на соответствующей территории;</w:t>
      </w:r>
    </w:p>
    <w:bookmarkEnd w:id="3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14-2) организация тушения пожаров и проведения аварийно-спасательных работ;</w:t>
      </w:r>
    </w:p>
    <w:bookmarkStart w:name="z23676" w:id="3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050"/>
    <w:bookmarkStart w:name="z23677" w:id="3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и пропаганда знаний, обучения населения и специалистов в сфере гражданской защиты;</w:t>
      </w:r>
    </w:p>
    <w:bookmarkEnd w:id="3051"/>
    <w:bookmarkStart w:name="z23678" w:id="3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052"/>
    <w:bookmarkStart w:name="z23679" w:id="3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государственного контроля в области пожарной безопасности;</w:t>
      </w:r>
    </w:p>
    <w:bookmarkEnd w:id="3053"/>
    <w:bookmarkStart w:name="z23680" w:id="3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контроля за готовностью пожарных подразделений в населенных пунктах и на объектах к борьбе с пожарами;</w:t>
      </w:r>
    </w:p>
    <w:bookmarkEnd w:id="3054"/>
    <w:bookmarkStart w:name="z24363" w:id="3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19-1) осуществление контроля за соблюдением правил безопасности на водоемах;</w:t>
      </w:r>
    </w:p>
    <w:bookmarkEnd w:id="3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19-2) произведение осмотра маломерных судов на их соответствие требованиям обеспечения безопасной эксплуатации; </w:t>
      </w:r>
    </w:p>
    <w:bookmarkStart w:name="z651" w:id="3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19-3) задержание маломерных судов, не соответствующих требованиям обеспечения безопасности;</w:t>
      </w:r>
    </w:p>
    <w:bookmarkEnd w:id="3056"/>
    <w:bookmarkStart w:name="z652" w:id="3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19-4) приостановление и запрещение движения маломерных судов при наличии угрозы безопасности, жизни и здоровью людей;</w:t>
      </w:r>
    </w:p>
    <w:bookmarkEnd w:id="3057"/>
    <w:bookmarkStart w:name="z653" w:id="3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058"/>
    <w:bookmarkStart w:name="z654" w:id="3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059"/>
    <w:bookmarkStart w:name="z655" w:id="3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060"/>
    <w:bookmarkStart w:name="z656" w:id="3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061"/>
    <w:bookmarkStart w:name="z657" w:id="3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062"/>
    <w:bookmarkStart w:name="z23681" w:id="3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производства дел об административных правонарушениях в области гражданской обороны;</w:t>
      </w:r>
    </w:p>
    <w:bookmarkEnd w:id="3063"/>
    <w:bookmarkStart w:name="z23682" w:id="3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064"/>
    <w:bookmarkStart w:name="z23683" w:id="3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065"/>
    <w:bookmarkStart w:name="z23684" w:id="3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066"/>
    <w:bookmarkStart w:name="z23685" w:id="3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067"/>
    <w:bookmarkStart w:name="z23686" w:id="3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068"/>
    <w:bookmarkStart w:name="z23687" w:id="3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069"/>
    <w:bookmarkStart w:name="z23688" w:id="3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0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и.о. Министра по чрезвычайным ситуациям РК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96" w:id="30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Управления при организации его деятельности</w:t>
      </w:r>
    </w:p>
    <w:bookmarkEnd w:id="3071"/>
    <w:bookmarkStart w:name="z23697" w:id="3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3072"/>
    <w:bookmarkStart w:name="z23698" w:id="3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3073"/>
    <w:bookmarkStart w:name="z23699" w:id="3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074"/>
    <w:bookmarkStart w:name="z23700" w:id="3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Управления:</w:t>
      </w:r>
    </w:p>
    <w:bookmarkEnd w:id="3075"/>
    <w:bookmarkStart w:name="z23701" w:id="3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3076"/>
    <w:bookmarkStart w:name="z23702" w:id="3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3077"/>
    <w:bookmarkStart w:name="z23703" w:id="3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078"/>
    <w:bookmarkStart w:name="z23704" w:id="3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3079"/>
    <w:bookmarkStart w:name="z23705" w:id="3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080"/>
    <w:bookmarkStart w:name="z23706" w:id="3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3081"/>
    <w:bookmarkStart w:name="z23707" w:id="3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3082"/>
    <w:bookmarkStart w:name="z23708" w:id="3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3083"/>
    <w:bookmarkStart w:name="z23709" w:id="3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3084"/>
    <w:bookmarkStart w:name="z23710" w:id="3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3085"/>
    <w:bookmarkStart w:name="z23711" w:id="3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086"/>
    <w:bookmarkStart w:name="z23712" w:id="3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3087"/>
    <w:bookmarkStart w:name="z23713" w:id="3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088"/>
    <w:bookmarkStart w:name="z23714" w:id="3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0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17" w:id="3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090"/>
    <w:bookmarkStart w:name="z23718" w:id="3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091"/>
    <w:bookmarkStart w:name="z23719" w:id="3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30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20" w:id="3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093"/>
    <w:bookmarkStart w:name="z23721" w:id="30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3094"/>
    <w:bookmarkStart w:name="z23722" w:id="3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3095"/>
    <w:bookmarkStart w:name="z23723" w:id="3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096"/>
    <w:bookmarkStart w:name="z23724" w:id="3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республиканской собственности.</w:t>
      </w:r>
    </w:p>
    <w:bookmarkEnd w:id="3097"/>
    <w:bookmarkStart w:name="z23725" w:id="3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098"/>
    <w:bookmarkStart w:name="z23726" w:id="30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3099"/>
    <w:bookmarkStart w:name="z23727" w:id="3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3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746" w:id="3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Управлении по чрезвычайным ситуациям района "Каратау" Департамента по чрезвычайным ситуациям города Шымкента Министерства по чрезвычайным ситуациям Республики Казахстан</w:t>
      </w:r>
    </w:p>
    <w:bookmarkEnd w:id="3101"/>
    <w:bookmarkStart w:name="z3747" w:id="3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102"/>
    <w:bookmarkStart w:name="z3748" w:id="3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по чрезвычайным ситуациям района "Каратау" Департамента по чрезвычайным ситуациям города Шымкента Министерства по чрезвычайным ситуациям Республики Казахстан (далее – Управление)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города Шымкента Министерства по чрезвычайным ситуациям Республики Казахстан (далее - Департамент).</w:t>
      </w:r>
    </w:p>
    <w:bookmarkEnd w:id="3103"/>
    <w:bookmarkStart w:name="z3749" w:id="3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3104"/>
    <w:bookmarkStart w:name="z3750" w:id="3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3105"/>
    <w:bookmarkStart w:name="z3751" w:id="3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3106"/>
    <w:bookmarkStart w:name="z3752" w:id="3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107"/>
    <w:bookmarkStart w:name="z3753" w:id="3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компетенции, в установленном законодательством порядке, принимает решения, оформляемые приказами начальника Управления.</w:t>
      </w:r>
    </w:p>
    <w:bookmarkEnd w:id="3108"/>
    <w:bookmarkStart w:name="z3754" w:id="3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действующим законодательством.</w:t>
      </w:r>
    </w:p>
    <w:bookmarkEnd w:id="3109"/>
    <w:bookmarkStart w:name="z3755" w:id="3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160023, Республика Казахстан, город Шымкент, район Каратау, жилой массив Нурсат, здание 4542.</w:t>
      </w:r>
    </w:p>
    <w:bookmarkEnd w:id="3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29.05.2024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56" w:id="3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Управления – республиканское государственное учреждение "Управление по чрезвычайным ситуациям района "Қаратау" Департамента по чрезвычайным ситуациям города Шымкента Министерства по чрезвычайным ситуациям Республики Казахстан".</w:t>
      </w:r>
    </w:p>
    <w:bookmarkEnd w:id="3111"/>
    <w:bookmarkStart w:name="z3757" w:id="3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3112"/>
    <w:bookmarkStart w:name="z3758" w:id="3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Управления осуществляется из республиканского и местного бюджета в составе Департамента.</w:t>
      </w:r>
    </w:p>
    <w:bookmarkEnd w:id="3113"/>
    <w:bookmarkStart w:name="z3759" w:id="3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функциями Управления.</w:t>
      </w:r>
    </w:p>
    <w:bookmarkEnd w:id="3114"/>
    <w:bookmarkStart w:name="z3760" w:id="3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Управления</w:t>
      </w:r>
    </w:p>
    <w:bookmarkEnd w:id="3115"/>
    <w:bookmarkStart w:name="z3761" w:id="3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Управления: </w:t>
      </w:r>
    </w:p>
    <w:bookmarkEnd w:id="3116"/>
    <w:bookmarkStart w:name="z3762" w:id="3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117"/>
    <w:bookmarkStart w:name="z3763" w:id="3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118"/>
    <w:bookmarkStart w:name="z3764" w:id="3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безопасности;</w:t>
      </w:r>
    </w:p>
    <w:bookmarkEnd w:id="3119"/>
    <w:bookmarkStart w:name="z3765" w:id="3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3120"/>
    <w:bookmarkStart w:name="z19963" w:id="3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приказами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66" w:id="3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00" w:id="3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3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мобилизация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в Департамент по постановке на учет и снятию с учета защитных сооружений гражданской обороны, расположенных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23-1) произведение осмотра маломерных судов на их соответствие требованиям обеспечения безопасной эксплуатации; </w:t>
      </w:r>
    </w:p>
    <w:bookmarkStart w:name="z661" w:id="3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23-2) задержание маломерных судов, не соответствующих требованиям обеспечения безопасности;</w:t>
      </w:r>
    </w:p>
    <w:bookmarkEnd w:id="3124"/>
    <w:bookmarkStart w:name="z662" w:id="3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23-3) приостановление и запрещение движения маломерных судов при наличии угрозы безопасности, жизни и здоровью людей;</w:t>
      </w:r>
    </w:p>
    <w:bookmarkEnd w:id="3125"/>
    <w:bookmarkStart w:name="z663" w:id="3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126"/>
    <w:bookmarkStart w:name="z664" w:id="3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127"/>
    <w:bookmarkStart w:name="z665" w:id="3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128"/>
    <w:bookmarkStart w:name="z666" w:id="3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129"/>
    <w:bookmarkStart w:name="z667" w:id="3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05" w:id="3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Управления</w:t>
      </w:r>
    </w:p>
    <w:bookmarkEnd w:id="3131"/>
    <w:bookmarkStart w:name="z3806" w:id="3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начальником, который является начальником органа дознания и несет персональную ответственность за выполнение возложенных на Управление задач и функций.</w:t>
      </w:r>
    </w:p>
    <w:bookmarkEnd w:id="3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07" w:id="3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Управления назначается на должность и освобождается от должности Министром по представлению начальника Департамента.</w:t>
      </w:r>
    </w:p>
    <w:bookmarkEnd w:id="3133"/>
    <w:bookmarkStart w:name="z3808" w:id="3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Управления:</w:t>
      </w:r>
    </w:p>
    <w:bookmarkEnd w:id="3134"/>
    <w:bookmarkStart w:name="z3809" w:id="3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3135"/>
    <w:bookmarkStart w:name="z3810" w:id="3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Управления в Департаменте, государственных органах и иных организациях;</w:t>
      </w:r>
    </w:p>
    <w:bookmarkEnd w:id="3136"/>
    <w:bookmarkStart w:name="z3811" w:id="3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3137"/>
    <w:bookmarkStart w:name="z3812" w:id="3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3138"/>
    <w:bookmarkStart w:name="z3813" w:id="3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Управления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139"/>
    <w:bookmarkStart w:name="z3814" w:id="3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Управления;</w:t>
      </w:r>
    </w:p>
    <w:bookmarkEnd w:id="3140"/>
    <w:bookmarkStart w:name="z3815" w:id="3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Управления;</w:t>
      </w:r>
    </w:p>
    <w:bookmarkEnd w:id="3141"/>
    <w:bookmarkStart w:name="z3816" w:id="3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Управления;</w:t>
      </w:r>
    </w:p>
    <w:bookmarkEnd w:id="3142"/>
    <w:bookmarkStart w:name="z3817" w:id="3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Управления;</w:t>
      </w:r>
    </w:p>
    <w:bookmarkEnd w:id="3143"/>
    <w:bookmarkStart w:name="z3818" w:id="3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Управления;</w:t>
      </w:r>
    </w:p>
    <w:bookmarkEnd w:id="3144"/>
    <w:bookmarkStart w:name="z3819" w:id="3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145"/>
    <w:bookmarkStart w:name="z3820" w:id="3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Управления;</w:t>
      </w:r>
    </w:p>
    <w:bookmarkEnd w:id="3146"/>
    <w:bookmarkStart w:name="z3821" w:id="3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147"/>
    <w:bookmarkStart w:name="z3822" w:id="3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3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25" w:id="3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3149"/>
    <w:bookmarkStart w:name="z3826" w:id="3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27" w:id="3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Управления</w:t>
      </w:r>
    </w:p>
    <w:bookmarkEnd w:id="3151"/>
    <w:bookmarkStart w:name="z3828" w:id="3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Управление имеет на праве оперативного управления обособленное имущество в случаях, предусмотренных законодательством. </w:t>
      </w:r>
    </w:p>
    <w:bookmarkEnd w:id="3152"/>
    <w:bookmarkStart w:name="z3829" w:id="3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Управлением, относится к республиканской собственности.</w:t>
      </w:r>
    </w:p>
    <w:bookmarkEnd w:id="3153"/>
    <w:bookmarkStart w:name="z3830" w:id="3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не вправе самостоятельно отчуждать или иным способом распоряжаться закрепленным за ним имуществом.</w:t>
      </w:r>
    </w:p>
    <w:bookmarkEnd w:id="3154"/>
    <w:bookmarkStart w:name="z3831" w:id="3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Управления</w:t>
      </w:r>
    </w:p>
    <w:bookmarkEnd w:id="3155"/>
    <w:bookmarkStart w:name="z3832" w:id="3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Управления осуществляются в соответствии с законодательством Республики Казахстан.</w:t>
      </w:r>
    </w:p>
    <w:bookmarkEnd w:id="31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358" w:id="3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Абайского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157"/>
    <w:bookmarkStart w:name="z21359" w:id="3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158"/>
    <w:bookmarkStart w:name="z21360" w:id="3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Абайского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159"/>
    <w:bookmarkStart w:name="z21361" w:id="3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160"/>
    <w:bookmarkStart w:name="z21362" w:id="3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63" w:id="3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162"/>
    <w:bookmarkStart w:name="z21364" w:id="3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163"/>
    <w:bookmarkStart w:name="z21365" w:id="3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164"/>
    <w:bookmarkStart w:name="z21366" w:id="3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165"/>
    <w:bookmarkStart w:name="z21367" w:id="3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070100, область Абай, Абайский район, село Караул, улица Бекбосынова, 51.</w:t>
      </w:r>
    </w:p>
    <w:bookmarkEnd w:id="3166"/>
    <w:bookmarkStart w:name="z21368" w:id="3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Абайского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167"/>
    <w:bookmarkStart w:name="z21369" w:id="3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168"/>
    <w:bookmarkStart w:name="z21370" w:id="3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169"/>
    <w:bookmarkStart w:name="z21371" w:id="3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170"/>
    <w:bookmarkStart w:name="z21372" w:id="3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171"/>
    <w:bookmarkStart w:name="z21373" w:id="3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172"/>
    <w:bookmarkStart w:name="z21374" w:id="3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173"/>
    <w:bookmarkStart w:name="z21375" w:id="3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174"/>
    <w:bookmarkStart w:name="z21376" w:id="3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175"/>
    <w:bookmarkStart w:name="z21377" w:id="3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176"/>
    <w:bookmarkStart w:name="z21378" w:id="3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177"/>
    <w:bookmarkStart w:name="z21379" w:id="3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178"/>
    <w:bookmarkStart w:name="z21380" w:id="3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179"/>
    <w:bookmarkStart w:name="z21381" w:id="3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180"/>
    <w:bookmarkStart w:name="z21382" w:id="3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181"/>
    <w:bookmarkStart w:name="z21383" w:id="3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182"/>
    <w:bookmarkStart w:name="z21384" w:id="3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183"/>
    <w:bookmarkStart w:name="z21385" w:id="3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184"/>
    <w:bookmarkStart w:name="z21386" w:id="3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185"/>
    <w:bookmarkStart w:name="z21387" w:id="3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186"/>
    <w:bookmarkStart w:name="z21388" w:id="3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187"/>
    <w:bookmarkStart w:name="z21389" w:id="3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188"/>
    <w:bookmarkStart w:name="z21390" w:id="3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189"/>
    <w:bookmarkStart w:name="z21391" w:id="3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190"/>
    <w:bookmarkStart w:name="z21392" w:id="3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191"/>
    <w:bookmarkStart w:name="z21393" w:id="3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192"/>
    <w:bookmarkStart w:name="z21394" w:id="3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193"/>
    <w:bookmarkStart w:name="z21395" w:id="3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194"/>
    <w:bookmarkStart w:name="z21396" w:id="3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195"/>
    <w:bookmarkStart w:name="z21397" w:id="3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196"/>
    <w:bookmarkStart w:name="z21398" w:id="3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197"/>
    <w:bookmarkStart w:name="z21399" w:id="3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198"/>
    <w:bookmarkStart w:name="z21400" w:id="3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199"/>
    <w:bookmarkStart w:name="z21401" w:id="3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200"/>
    <w:bookmarkStart w:name="z21402" w:id="3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201"/>
    <w:bookmarkStart w:name="z21403" w:id="3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202"/>
    <w:bookmarkStart w:name="z21404" w:id="3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203"/>
    <w:bookmarkStart w:name="z21405" w:id="3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406" w:id="3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205"/>
    <w:bookmarkStart w:name="z21407" w:id="3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206"/>
    <w:bookmarkStart w:name="z21408" w:id="3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207"/>
    <w:bookmarkStart w:name="z21409" w:id="3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208"/>
    <w:bookmarkStart w:name="z21410" w:id="3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209"/>
    <w:bookmarkStart w:name="z21411" w:id="3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210"/>
    <w:bookmarkStart w:name="z24365" w:id="3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671" w:id="3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212"/>
    <w:bookmarkStart w:name="z672" w:id="3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213"/>
    <w:bookmarkStart w:name="z673" w:id="3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214"/>
    <w:bookmarkStart w:name="z674" w:id="3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215"/>
    <w:bookmarkStart w:name="z675" w:id="3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216"/>
    <w:bookmarkStart w:name="z676" w:id="3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217"/>
    <w:bookmarkStart w:name="z677" w:id="3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218"/>
    <w:bookmarkStart w:name="z21412" w:id="3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219"/>
    <w:bookmarkStart w:name="z21413" w:id="3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220"/>
    <w:bookmarkStart w:name="z21414" w:id="3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221"/>
    <w:bookmarkStart w:name="z21415" w:id="3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222"/>
    <w:bookmarkStart w:name="z21416" w:id="3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223"/>
    <w:bookmarkStart w:name="z21417" w:id="3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224"/>
    <w:bookmarkStart w:name="z21418" w:id="3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225"/>
    <w:bookmarkStart w:name="z21419" w:id="3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226"/>
    <w:bookmarkStart w:name="z21420" w:id="3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227"/>
    <w:bookmarkStart w:name="z21421" w:id="3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228"/>
    <w:bookmarkStart w:name="z21422" w:id="3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423" w:id="3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230"/>
    <w:bookmarkStart w:name="z21424" w:id="3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231"/>
    <w:bookmarkStart w:name="z21425" w:id="3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232"/>
    <w:bookmarkStart w:name="z21426" w:id="3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233"/>
    <w:bookmarkStart w:name="z21427" w:id="3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234"/>
    <w:bookmarkStart w:name="z21428" w:id="3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235"/>
    <w:bookmarkStart w:name="z21429" w:id="3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236"/>
    <w:bookmarkStart w:name="z21430" w:id="3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237"/>
    <w:bookmarkStart w:name="z21431" w:id="3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238"/>
    <w:bookmarkStart w:name="z21432" w:id="3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239"/>
    <w:bookmarkStart w:name="z21433" w:id="3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240"/>
    <w:bookmarkStart w:name="z21434" w:id="3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241"/>
    <w:bookmarkStart w:name="z21435" w:id="3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242"/>
    <w:bookmarkStart w:name="z21436" w:id="3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243"/>
    <w:bookmarkStart w:name="z21437" w:id="3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244"/>
    <w:bookmarkStart w:name="z21438" w:id="3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245"/>
    <w:bookmarkStart w:name="z21439" w:id="3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246"/>
    <w:bookmarkStart w:name="z21440" w:id="3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247"/>
    <w:bookmarkStart w:name="z21441" w:id="3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248"/>
    <w:bookmarkStart w:name="z21442" w:id="3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249"/>
    <w:bookmarkStart w:name="z21443" w:id="3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250"/>
    <w:bookmarkStart w:name="z21444" w:id="3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251"/>
    <w:bookmarkStart w:name="z21445" w:id="3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252"/>
    <w:bookmarkStart w:name="z21446" w:id="3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447" w:id="3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254"/>
    <w:bookmarkStart w:name="z21448" w:id="3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255"/>
    <w:bookmarkStart w:name="z21449" w:id="3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256"/>
    <w:bookmarkStart w:name="z21450" w:id="3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257"/>
    <w:bookmarkStart w:name="z21451" w:id="3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258"/>
    <w:bookmarkStart w:name="z21452" w:id="3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259"/>
    <w:bookmarkStart w:name="z21453" w:id="3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260"/>
    <w:bookmarkStart w:name="z21454" w:id="3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2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40-2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457" w:id="3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Аягозского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262"/>
    <w:bookmarkStart w:name="z21458" w:id="3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63"/>
    <w:bookmarkStart w:name="z21459" w:id="3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Аягозского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264"/>
    <w:bookmarkStart w:name="z21460" w:id="3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265"/>
    <w:bookmarkStart w:name="z21461" w:id="3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462" w:id="3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267"/>
    <w:bookmarkStart w:name="z21463" w:id="3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268"/>
    <w:bookmarkStart w:name="z21464" w:id="3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269"/>
    <w:bookmarkStart w:name="z21465" w:id="3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270"/>
    <w:bookmarkStart w:name="z21466" w:id="3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070200, область Абай, город Аягоз, улица Бигельдинова, 18.</w:t>
      </w:r>
    </w:p>
    <w:bookmarkEnd w:id="3271"/>
    <w:bookmarkStart w:name="z21467" w:id="3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Аягозского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272"/>
    <w:bookmarkStart w:name="z21468" w:id="3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273"/>
    <w:bookmarkStart w:name="z21469" w:id="3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274"/>
    <w:bookmarkStart w:name="z21470" w:id="3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275"/>
    <w:bookmarkStart w:name="z21471" w:id="3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276"/>
    <w:bookmarkStart w:name="z21472" w:id="3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277"/>
    <w:bookmarkStart w:name="z21473" w:id="3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278"/>
    <w:bookmarkStart w:name="z21474" w:id="3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279"/>
    <w:bookmarkStart w:name="z21475" w:id="3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280"/>
    <w:bookmarkStart w:name="z21476" w:id="3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281"/>
    <w:bookmarkStart w:name="z21477" w:id="3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282"/>
    <w:bookmarkStart w:name="z21478" w:id="3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283"/>
    <w:bookmarkStart w:name="z21479" w:id="3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284"/>
    <w:bookmarkStart w:name="z21480" w:id="3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285"/>
    <w:bookmarkStart w:name="z21481" w:id="3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286"/>
    <w:bookmarkStart w:name="z21482" w:id="3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287"/>
    <w:bookmarkStart w:name="z21483" w:id="3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288"/>
    <w:bookmarkStart w:name="z21484" w:id="3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289"/>
    <w:bookmarkStart w:name="z21485" w:id="3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290"/>
    <w:bookmarkStart w:name="z21486" w:id="3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291"/>
    <w:bookmarkStart w:name="z21487" w:id="3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292"/>
    <w:bookmarkStart w:name="z21488" w:id="3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293"/>
    <w:bookmarkStart w:name="z21489" w:id="3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294"/>
    <w:bookmarkStart w:name="z21490" w:id="3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295"/>
    <w:bookmarkStart w:name="z21491" w:id="3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296"/>
    <w:bookmarkStart w:name="z21492" w:id="3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297"/>
    <w:bookmarkStart w:name="z21493" w:id="3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298"/>
    <w:bookmarkStart w:name="z21494" w:id="3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299"/>
    <w:bookmarkStart w:name="z21495" w:id="3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300"/>
    <w:bookmarkStart w:name="z21496" w:id="3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301"/>
    <w:bookmarkStart w:name="z21497" w:id="3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302"/>
    <w:bookmarkStart w:name="z21498" w:id="3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303"/>
    <w:bookmarkStart w:name="z21499" w:id="3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304"/>
    <w:bookmarkStart w:name="z21500" w:id="3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305"/>
    <w:bookmarkStart w:name="z21501" w:id="3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306"/>
    <w:bookmarkStart w:name="z21502" w:id="3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307"/>
    <w:bookmarkStart w:name="z21503" w:id="3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308"/>
    <w:bookmarkStart w:name="z21504" w:id="3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505" w:id="3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310"/>
    <w:bookmarkStart w:name="z21506" w:id="3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311"/>
    <w:bookmarkStart w:name="z21507" w:id="3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312"/>
    <w:bookmarkStart w:name="z21508" w:id="3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313"/>
    <w:bookmarkStart w:name="z21509" w:id="3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314"/>
    <w:bookmarkStart w:name="z21510" w:id="3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315"/>
    <w:bookmarkStart w:name="z24366" w:id="3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681" w:id="3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317"/>
    <w:bookmarkStart w:name="z682" w:id="3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318"/>
    <w:bookmarkStart w:name="z683" w:id="3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319"/>
    <w:bookmarkStart w:name="z684" w:id="3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320"/>
    <w:bookmarkStart w:name="z685" w:id="3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321"/>
    <w:bookmarkStart w:name="z686" w:id="3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322"/>
    <w:bookmarkStart w:name="z687" w:id="3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323"/>
    <w:bookmarkStart w:name="z21511" w:id="3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324"/>
    <w:bookmarkStart w:name="z21512" w:id="3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325"/>
    <w:bookmarkStart w:name="z21513" w:id="3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326"/>
    <w:bookmarkStart w:name="z21514" w:id="3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327"/>
    <w:bookmarkStart w:name="z21515" w:id="3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328"/>
    <w:bookmarkStart w:name="z21516" w:id="3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329"/>
    <w:bookmarkStart w:name="z21517" w:id="3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330"/>
    <w:bookmarkStart w:name="z21518" w:id="3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331"/>
    <w:bookmarkStart w:name="z21519" w:id="3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332"/>
    <w:bookmarkStart w:name="z21520" w:id="3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333"/>
    <w:bookmarkStart w:name="z21521" w:id="3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22" w:id="3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335"/>
    <w:bookmarkStart w:name="z21523" w:id="3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336"/>
    <w:bookmarkStart w:name="z21524" w:id="3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337"/>
    <w:bookmarkStart w:name="z21525" w:id="3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338"/>
    <w:bookmarkStart w:name="z21526" w:id="3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339"/>
    <w:bookmarkStart w:name="z21527" w:id="3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340"/>
    <w:bookmarkStart w:name="z21528" w:id="3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341"/>
    <w:bookmarkStart w:name="z21529" w:id="3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342"/>
    <w:bookmarkStart w:name="z21530" w:id="3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343"/>
    <w:bookmarkStart w:name="z21531" w:id="3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344"/>
    <w:bookmarkStart w:name="z21532" w:id="3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345"/>
    <w:bookmarkStart w:name="z21533" w:id="3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346"/>
    <w:bookmarkStart w:name="z21534" w:id="3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347"/>
    <w:bookmarkStart w:name="z21535" w:id="3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348"/>
    <w:bookmarkStart w:name="z21536" w:id="3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349"/>
    <w:bookmarkStart w:name="z21537" w:id="3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350"/>
    <w:bookmarkStart w:name="z21538" w:id="3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351"/>
    <w:bookmarkStart w:name="z21539" w:id="3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352"/>
    <w:bookmarkStart w:name="z21540" w:id="3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353"/>
    <w:bookmarkStart w:name="z21541" w:id="3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354"/>
    <w:bookmarkStart w:name="z21542" w:id="3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355"/>
    <w:bookmarkStart w:name="z21543" w:id="3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356"/>
    <w:bookmarkStart w:name="z21544" w:id="3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357"/>
    <w:bookmarkStart w:name="z21545" w:id="3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46" w:id="3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359"/>
    <w:bookmarkStart w:name="z21547" w:id="3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360"/>
    <w:bookmarkStart w:name="z21548" w:id="3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361"/>
    <w:bookmarkStart w:name="z21549" w:id="3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362"/>
    <w:bookmarkStart w:name="z21550" w:id="3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363"/>
    <w:bookmarkStart w:name="z21551" w:id="3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364"/>
    <w:bookmarkStart w:name="z21552" w:id="3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365"/>
    <w:bookmarkStart w:name="z21553" w:id="3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3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40-3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1556" w:id="3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Бескарагайского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367"/>
    <w:bookmarkStart w:name="z21557" w:id="3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68"/>
    <w:bookmarkStart w:name="z21558" w:id="3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Бескарагайского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369"/>
    <w:bookmarkStart w:name="z21559" w:id="3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370"/>
    <w:bookmarkStart w:name="z21560" w:id="3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61" w:id="3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372"/>
    <w:bookmarkStart w:name="z21562" w:id="3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373"/>
    <w:bookmarkStart w:name="z21563" w:id="3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374"/>
    <w:bookmarkStart w:name="z21564" w:id="3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375"/>
    <w:bookmarkStart w:name="z21565" w:id="3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070300, область Абай, Бескарагайский район, село Бескарагай, улица Шакарима, 7.</w:t>
      </w:r>
    </w:p>
    <w:bookmarkEnd w:id="3376"/>
    <w:bookmarkStart w:name="z21566" w:id="3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Бескарагайского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377"/>
    <w:bookmarkStart w:name="z21567" w:id="3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378"/>
    <w:bookmarkStart w:name="z21568" w:id="3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379"/>
    <w:bookmarkStart w:name="z21569" w:id="3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380"/>
    <w:bookmarkStart w:name="z21570" w:id="3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381"/>
    <w:bookmarkStart w:name="z21571" w:id="3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382"/>
    <w:bookmarkStart w:name="z21572" w:id="3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383"/>
    <w:bookmarkStart w:name="z21573" w:id="3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384"/>
    <w:bookmarkStart w:name="z21574" w:id="3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385"/>
    <w:bookmarkStart w:name="z21575" w:id="3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386"/>
    <w:bookmarkStart w:name="z21576" w:id="3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387"/>
    <w:bookmarkStart w:name="z21577" w:id="3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388"/>
    <w:bookmarkStart w:name="z21578" w:id="3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389"/>
    <w:bookmarkStart w:name="z21579" w:id="3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390"/>
    <w:bookmarkStart w:name="z21580" w:id="3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391"/>
    <w:bookmarkStart w:name="z21581" w:id="3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392"/>
    <w:bookmarkStart w:name="z21582" w:id="3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393"/>
    <w:bookmarkStart w:name="z21583" w:id="3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394"/>
    <w:bookmarkStart w:name="z21584" w:id="3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395"/>
    <w:bookmarkStart w:name="z21585" w:id="3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396"/>
    <w:bookmarkStart w:name="z21586" w:id="3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397"/>
    <w:bookmarkStart w:name="z21587" w:id="3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398"/>
    <w:bookmarkStart w:name="z21588" w:id="3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399"/>
    <w:bookmarkStart w:name="z21589" w:id="3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400"/>
    <w:bookmarkStart w:name="z21590" w:id="3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401"/>
    <w:bookmarkStart w:name="z21591" w:id="3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402"/>
    <w:bookmarkStart w:name="z21592" w:id="3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403"/>
    <w:bookmarkStart w:name="z21593" w:id="3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404"/>
    <w:bookmarkStart w:name="z21594" w:id="3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405"/>
    <w:bookmarkStart w:name="z21595" w:id="3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406"/>
    <w:bookmarkStart w:name="z21596" w:id="3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407"/>
    <w:bookmarkStart w:name="z21597" w:id="3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408"/>
    <w:bookmarkStart w:name="z21598" w:id="3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409"/>
    <w:bookmarkStart w:name="z21599" w:id="3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410"/>
    <w:bookmarkStart w:name="z21600" w:id="3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411"/>
    <w:bookmarkStart w:name="z21601" w:id="3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412"/>
    <w:bookmarkStart w:name="z21602" w:id="3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413"/>
    <w:bookmarkStart w:name="z21603" w:id="3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604" w:id="3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415"/>
    <w:bookmarkStart w:name="z21605" w:id="3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416"/>
    <w:bookmarkStart w:name="z21606" w:id="3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417"/>
    <w:bookmarkStart w:name="z21607" w:id="3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418"/>
    <w:bookmarkStart w:name="z21608" w:id="3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419"/>
    <w:bookmarkStart w:name="z21609" w:id="3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420"/>
    <w:bookmarkStart w:name="z24367" w:id="3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691" w:id="3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422"/>
    <w:bookmarkStart w:name="z692" w:id="3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423"/>
    <w:bookmarkStart w:name="z693" w:id="3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424"/>
    <w:bookmarkStart w:name="z694" w:id="3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425"/>
    <w:bookmarkStart w:name="z695" w:id="3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426"/>
    <w:bookmarkStart w:name="z696" w:id="3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427"/>
    <w:bookmarkStart w:name="z697" w:id="3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428"/>
    <w:bookmarkStart w:name="z21610" w:id="3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429"/>
    <w:bookmarkStart w:name="z21611" w:id="3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430"/>
    <w:bookmarkStart w:name="z21612" w:id="3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431"/>
    <w:bookmarkStart w:name="z21613" w:id="3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432"/>
    <w:bookmarkStart w:name="z21614" w:id="3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433"/>
    <w:bookmarkStart w:name="z21615" w:id="3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434"/>
    <w:bookmarkStart w:name="z21616" w:id="3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435"/>
    <w:bookmarkStart w:name="z21617" w:id="3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436"/>
    <w:bookmarkStart w:name="z21618" w:id="3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437"/>
    <w:bookmarkStart w:name="z21619" w:id="3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438"/>
    <w:bookmarkStart w:name="z21620" w:id="3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21" w:id="3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440"/>
    <w:bookmarkStart w:name="z21622" w:id="3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441"/>
    <w:bookmarkStart w:name="z21623" w:id="3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442"/>
    <w:bookmarkStart w:name="z21624" w:id="3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443"/>
    <w:bookmarkStart w:name="z21625" w:id="3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444"/>
    <w:bookmarkStart w:name="z21626" w:id="3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445"/>
    <w:bookmarkStart w:name="z21627" w:id="3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446"/>
    <w:bookmarkStart w:name="z21628" w:id="3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447"/>
    <w:bookmarkStart w:name="z21629" w:id="3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448"/>
    <w:bookmarkStart w:name="z21630" w:id="3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449"/>
    <w:bookmarkStart w:name="z21631" w:id="3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450"/>
    <w:bookmarkStart w:name="z21632" w:id="3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451"/>
    <w:bookmarkStart w:name="z21633" w:id="3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452"/>
    <w:bookmarkStart w:name="z21634" w:id="3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453"/>
    <w:bookmarkStart w:name="z21635" w:id="3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454"/>
    <w:bookmarkStart w:name="z21636" w:id="3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455"/>
    <w:bookmarkStart w:name="z21637" w:id="3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456"/>
    <w:bookmarkStart w:name="z21638" w:id="3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457"/>
    <w:bookmarkStart w:name="z21639" w:id="3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458"/>
    <w:bookmarkStart w:name="z21640" w:id="3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459"/>
    <w:bookmarkStart w:name="z21641" w:id="3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460"/>
    <w:bookmarkStart w:name="z21642" w:id="3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461"/>
    <w:bookmarkStart w:name="z21643" w:id="3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462"/>
    <w:bookmarkStart w:name="z21644" w:id="3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4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45" w:id="3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464"/>
    <w:bookmarkStart w:name="z21646" w:id="3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465"/>
    <w:bookmarkStart w:name="z21647" w:id="3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466"/>
    <w:bookmarkStart w:name="z21648" w:id="3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467"/>
    <w:bookmarkStart w:name="z21649" w:id="3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468"/>
    <w:bookmarkStart w:name="z21650" w:id="3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469"/>
    <w:bookmarkStart w:name="z21651" w:id="3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470"/>
    <w:bookmarkStart w:name="z21652" w:id="3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4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40-4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655" w:id="34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Бородулихинского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472"/>
    <w:bookmarkStart w:name="z21656" w:id="3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473"/>
    <w:bookmarkStart w:name="z21657" w:id="3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Бородулихинского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474"/>
    <w:bookmarkStart w:name="z21658" w:id="3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475"/>
    <w:bookmarkStart w:name="z21659" w:id="3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60" w:id="3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477"/>
    <w:bookmarkStart w:name="z21661" w:id="3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478"/>
    <w:bookmarkStart w:name="z21662" w:id="3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479"/>
    <w:bookmarkStart w:name="z21663" w:id="3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480"/>
    <w:bookmarkStart w:name="z21664" w:id="3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070400, область Абай, Бородулихинский район, село Бородулиха, улица Ф.Середина, 5.</w:t>
      </w:r>
    </w:p>
    <w:bookmarkEnd w:id="3481"/>
    <w:bookmarkStart w:name="z21665" w:id="3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Бородулихинского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482"/>
    <w:bookmarkStart w:name="z21666" w:id="3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483"/>
    <w:bookmarkStart w:name="z21667" w:id="3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484"/>
    <w:bookmarkStart w:name="z21668" w:id="3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485"/>
    <w:bookmarkStart w:name="z21669" w:id="3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486"/>
    <w:bookmarkStart w:name="z21670" w:id="34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487"/>
    <w:bookmarkStart w:name="z21671" w:id="3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488"/>
    <w:bookmarkStart w:name="z21672" w:id="3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489"/>
    <w:bookmarkStart w:name="z21673" w:id="3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490"/>
    <w:bookmarkStart w:name="z21674" w:id="3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491"/>
    <w:bookmarkStart w:name="z21675" w:id="3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492"/>
    <w:bookmarkStart w:name="z21676" w:id="3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493"/>
    <w:bookmarkStart w:name="z21677" w:id="3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494"/>
    <w:bookmarkStart w:name="z21678" w:id="3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495"/>
    <w:bookmarkStart w:name="z21679" w:id="3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496"/>
    <w:bookmarkStart w:name="z21680" w:id="3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497"/>
    <w:bookmarkStart w:name="z21681" w:id="3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498"/>
    <w:bookmarkStart w:name="z21682" w:id="3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499"/>
    <w:bookmarkStart w:name="z21683" w:id="3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500"/>
    <w:bookmarkStart w:name="z21684" w:id="3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501"/>
    <w:bookmarkStart w:name="z21685" w:id="3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502"/>
    <w:bookmarkStart w:name="z21686" w:id="3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503"/>
    <w:bookmarkStart w:name="z21687" w:id="3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504"/>
    <w:bookmarkStart w:name="z21688" w:id="3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505"/>
    <w:bookmarkStart w:name="z21689" w:id="3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506"/>
    <w:bookmarkStart w:name="z21690" w:id="3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507"/>
    <w:bookmarkStart w:name="z21691" w:id="3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508"/>
    <w:bookmarkStart w:name="z21692" w:id="3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509"/>
    <w:bookmarkStart w:name="z21693" w:id="3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510"/>
    <w:bookmarkStart w:name="z21694" w:id="3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511"/>
    <w:bookmarkStart w:name="z21695" w:id="3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512"/>
    <w:bookmarkStart w:name="z21696" w:id="3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513"/>
    <w:bookmarkStart w:name="z21697" w:id="3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514"/>
    <w:bookmarkStart w:name="z21698" w:id="3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515"/>
    <w:bookmarkStart w:name="z21699" w:id="3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516"/>
    <w:bookmarkStart w:name="z21700" w:id="3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517"/>
    <w:bookmarkStart w:name="z21701" w:id="3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518"/>
    <w:bookmarkStart w:name="z21702" w:id="3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703" w:id="3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520"/>
    <w:bookmarkStart w:name="z21704" w:id="3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521"/>
    <w:bookmarkStart w:name="z21705" w:id="3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522"/>
    <w:bookmarkStart w:name="z21706" w:id="3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523"/>
    <w:bookmarkStart w:name="z21707" w:id="3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524"/>
    <w:bookmarkStart w:name="z21708" w:id="3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525"/>
    <w:bookmarkStart w:name="z24368" w:id="3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01" w:id="3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527"/>
    <w:bookmarkStart w:name="z702" w:id="3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528"/>
    <w:bookmarkStart w:name="z703" w:id="3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529"/>
    <w:bookmarkStart w:name="z704" w:id="3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530"/>
    <w:bookmarkStart w:name="z705" w:id="3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531"/>
    <w:bookmarkStart w:name="z706" w:id="3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532"/>
    <w:bookmarkStart w:name="z707" w:id="3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533"/>
    <w:bookmarkStart w:name="z21709" w:id="3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534"/>
    <w:bookmarkStart w:name="z21710" w:id="3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535"/>
    <w:bookmarkStart w:name="z21711" w:id="3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536"/>
    <w:bookmarkStart w:name="z21712" w:id="3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537"/>
    <w:bookmarkStart w:name="z21713" w:id="3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538"/>
    <w:bookmarkStart w:name="z21714" w:id="3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539"/>
    <w:bookmarkStart w:name="z21715" w:id="3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540"/>
    <w:bookmarkStart w:name="z21716" w:id="3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541"/>
    <w:bookmarkStart w:name="z21717" w:id="3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542"/>
    <w:bookmarkStart w:name="z21718" w:id="3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543"/>
    <w:bookmarkStart w:name="z21719" w:id="3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5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20" w:id="3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545"/>
    <w:bookmarkStart w:name="z21721" w:id="3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546"/>
    <w:bookmarkStart w:name="z21722" w:id="3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547"/>
    <w:bookmarkStart w:name="z21723" w:id="3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548"/>
    <w:bookmarkStart w:name="z21724" w:id="3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549"/>
    <w:bookmarkStart w:name="z21725" w:id="3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550"/>
    <w:bookmarkStart w:name="z21726" w:id="3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551"/>
    <w:bookmarkStart w:name="z21727" w:id="3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552"/>
    <w:bookmarkStart w:name="z21728" w:id="3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553"/>
    <w:bookmarkStart w:name="z21729" w:id="3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554"/>
    <w:bookmarkStart w:name="z21730" w:id="3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555"/>
    <w:bookmarkStart w:name="z21731" w:id="3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556"/>
    <w:bookmarkStart w:name="z21732" w:id="3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557"/>
    <w:bookmarkStart w:name="z21733" w:id="3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558"/>
    <w:bookmarkStart w:name="z21734" w:id="3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559"/>
    <w:bookmarkStart w:name="z21735" w:id="3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560"/>
    <w:bookmarkStart w:name="z21736" w:id="3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561"/>
    <w:bookmarkStart w:name="z21737" w:id="3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562"/>
    <w:bookmarkStart w:name="z21738" w:id="3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563"/>
    <w:bookmarkStart w:name="z21739" w:id="3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564"/>
    <w:bookmarkStart w:name="z21740" w:id="3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565"/>
    <w:bookmarkStart w:name="z21741" w:id="3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566"/>
    <w:bookmarkStart w:name="z21742" w:id="3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567"/>
    <w:bookmarkStart w:name="z21743" w:id="3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5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44" w:id="3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569"/>
    <w:bookmarkStart w:name="z21745" w:id="35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570"/>
    <w:bookmarkStart w:name="z21746" w:id="3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571"/>
    <w:bookmarkStart w:name="z21747" w:id="3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572"/>
    <w:bookmarkStart w:name="z21748" w:id="3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573"/>
    <w:bookmarkStart w:name="z21749" w:id="3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574"/>
    <w:bookmarkStart w:name="z21750" w:id="35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575"/>
    <w:bookmarkStart w:name="z21751" w:id="3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5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40-5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754" w:id="3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Жарминского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577"/>
    <w:bookmarkStart w:name="z21755" w:id="35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578"/>
    <w:bookmarkStart w:name="z21756" w:id="3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Жарминского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579"/>
    <w:bookmarkStart w:name="z21757" w:id="3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580"/>
    <w:bookmarkStart w:name="z21758" w:id="3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5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59" w:id="3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582"/>
    <w:bookmarkStart w:name="z21760" w:id="3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583"/>
    <w:bookmarkStart w:name="z21761" w:id="3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584"/>
    <w:bookmarkStart w:name="z21762" w:id="3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585"/>
    <w:bookmarkStart w:name="z21763" w:id="3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070600, область Абай, Жарминский район, село Калбатау, улица Кабанбая, 3.</w:t>
      </w:r>
    </w:p>
    <w:bookmarkEnd w:id="3586"/>
    <w:bookmarkStart w:name="z21764" w:id="3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Жарминского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587"/>
    <w:bookmarkStart w:name="z21765" w:id="3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588"/>
    <w:bookmarkStart w:name="z21766" w:id="3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589"/>
    <w:bookmarkStart w:name="z21767" w:id="3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590"/>
    <w:bookmarkStart w:name="z21768" w:id="3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591"/>
    <w:bookmarkStart w:name="z21769" w:id="35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592"/>
    <w:bookmarkStart w:name="z21770" w:id="3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593"/>
    <w:bookmarkStart w:name="z21771" w:id="3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594"/>
    <w:bookmarkStart w:name="z21772" w:id="3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595"/>
    <w:bookmarkStart w:name="z21773" w:id="3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596"/>
    <w:bookmarkStart w:name="z21774" w:id="3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597"/>
    <w:bookmarkStart w:name="z21775" w:id="3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598"/>
    <w:bookmarkStart w:name="z21776" w:id="3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599"/>
    <w:bookmarkStart w:name="z21777" w:id="3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600"/>
    <w:bookmarkStart w:name="z21778" w:id="3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601"/>
    <w:bookmarkStart w:name="z21779" w:id="3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602"/>
    <w:bookmarkStart w:name="z21780" w:id="3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603"/>
    <w:bookmarkStart w:name="z21781" w:id="3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604"/>
    <w:bookmarkStart w:name="z21782" w:id="3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605"/>
    <w:bookmarkStart w:name="z21783" w:id="3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606"/>
    <w:bookmarkStart w:name="z21784" w:id="3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607"/>
    <w:bookmarkStart w:name="z21785" w:id="3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608"/>
    <w:bookmarkStart w:name="z21786" w:id="3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609"/>
    <w:bookmarkStart w:name="z21787" w:id="3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610"/>
    <w:bookmarkStart w:name="z21788" w:id="3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611"/>
    <w:bookmarkStart w:name="z21789" w:id="3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612"/>
    <w:bookmarkStart w:name="z21790" w:id="3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613"/>
    <w:bookmarkStart w:name="z21791" w:id="3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614"/>
    <w:bookmarkStart w:name="z21792" w:id="3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615"/>
    <w:bookmarkStart w:name="z21793" w:id="3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616"/>
    <w:bookmarkStart w:name="z21794" w:id="3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617"/>
    <w:bookmarkStart w:name="z21795" w:id="3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618"/>
    <w:bookmarkStart w:name="z21796" w:id="3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619"/>
    <w:bookmarkStart w:name="z21797" w:id="3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620"/>
    <w:bookmarkStart w:name="z21798" w:id="3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621"/>
    <w:bookmarkStart w:name="z21799" w:id="3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622"/>
    <w:bookmarkStart w:name="z21800" w:id="3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623"/>
    <w:bookmarkStart w:name="z21801" w:id="3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802" w:id="3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625"/>
    <w:bookmarkStart w:name="z21803" w:id="3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626"/>
    <w:bookmarkStart w:name="z21804" w:id="3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627"/>
    <w:bookmarkStart w:name="z21805" w:id="3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628"/>
    <w:bookmarkStart w:name="z21806" w:id="3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629"/>
    <w:bookmarkStart w:name="z21807" w:id="3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630"/>
    <w:bookmarkStart w:name="z24369" w:id="3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11" w:id="3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632"/>
    <w:bookmarkStart w:name="z712" w:id="3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633"/>
    <w:bookmarkStart w:name="z713" w:id="3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634"/>
    <w:bookmarkStart w:name="z714" w:id="3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635"/>
    <w:bookmarkStart w:name="z715" w:id="3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636"/>
    <w:bookmarkStart w:name="z716" w:id="3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637"/>
    <w:bookmarkStart w:name="z717" w:id="3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638"/>
    <w:bookmarkStart w:name="z21808" w:id="3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639"/>
    <w:bookmarkStart w:name="z21809" w:id="3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640"/>
    <w:bookmarkStart w:name="z21810" w:id="3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641"/>
    <w:bookmarkStart w:name="z21811" w:id="3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642"/>
    <w:bookmarkStart w:name="z21812" w:id="3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643"/>
    <w:bookmarkStart w:name="z21813" w:id="3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644"/>
    <w:bookmarkStart w:name="z21814" w:id="3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645"/>
    <w:bookmarkStart w:name="z21815" w:id="3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646"/>
    <w:bookmarkStart w:name="z21816" w:id="3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647"/>
    <w:bookmarkStart w:name="z21817" w:id="3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648"/>
    <w:bookmarkStart w:name="z21818" w:id="3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19" w:id="36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650"/>
    <w:bookmarkStart w:name="z21820" w:id="3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651"/>
    <w:bookmarkStart w:name="z21821" w:id="3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652"/>
    <w:bookmarkStart w:name="z21822" w:id="3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653"/>
    <w:bookmarkStart w:name="z21823" w:id="3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654"/>
    <w:bookmarkStart w:name="z21824" w:id="3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655"/>
    <w:bookmarkStart w:name="z21825" w:id="3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656"/>
    <w:bookmarkStart w:name="z21826" w:id="3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657"/>
    <w:bookmarkStart w:name="z21827" w:id="3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658"/>
    <w:bookmarkStart w:name="z21828" w:id="3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659"/>
    <w:bookmarkStart w:name="z21829" w:id="3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660"/>
    <w:bookmarkStart w:name="z21830" w:id="3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661"/>
    <w:bookmarkStart w:name="z21831" w:id="3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662"/>
    <w:bookmarkStart w:name="z21832" w:id="3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663"/>
    <w:bookmarkStart w:name="z21833" w:id="3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664"/>
    <w:bookmarkStart w:name="z21834" w:id="3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665"/>
    <w:bookmarkStart w:name="z21835" w:id="3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666"/>
    <w:bookmarkStart w:name="z21836" w:id="3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667"/>
    <w:bookmarkStart w:name="z21837" w:id="3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668"/>
    <w:bookmarkStart w:name="z21838" w:id="3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669"/>
    <w:bookmarkStart w:name="z21839" w:id="3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670"/>
    <w:bookmarkStart w:name="z21840" w:id="3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671"/>
    <w:bookmarkStart w:name="z21841" w:id="3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672"/>
    <w:bookmarkStart w:name="z21842" w:id="3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6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43" w:id="3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674"/>
    <w:bookmarkStart w:name="z21844" w:id="36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675"/>
    <w:bookmarkStart w:name="z21845" w:id="3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676"/>
    <w:bookmarkStart w:name="z21846" w:id="3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677"/>
    <w:bookmarkStart w:name="z21847" w:id="3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678"/>
    <w:bookmarkStart w:name="z21848" w:id="3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679"/>
    <w:bookmarkStart w:name="z21849" w:id="36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680"/>
    <w:bookmarkStart w:name="z21850" w:id="3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6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40-6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1853" w:id="36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Курчатова Департамента по чрезвычайным ситуациям области Абай Министерства по чрезвычайным ситуациям Республики Казахстан</w:t>
      </w:r>
    </w:p>
    <w:bookmarkEnd w:id="3682"/>
    <w:bookmarkStart w:name="z21854" w:id="36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83"/>
    <w:bookmarkStart w:name="z21855" w:id="3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Курчатова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684"/>
    <w:bookmarkStart w:name="z21856" w:id="3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685"/>
    <w:bookmarkStart w:name="z21857" w:id="3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6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58" w:id="3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687"/>
    <w:bookmarkStart w:name="z21859" w:id="3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688"/>
    <w:bookmarkStart w:name="z21860" w:id="3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689"/>
    <w:bookmarkStart w:name="z21861" w:id="3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690"/>
    <w:bookmarkStart w:name="z21862" w:id="3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071100, область Абай, город Курчатов, улица Тәуелсіздік, 1/6.</w:t>
      </w:r>
    </w:p>
    <w:bookmarkEnd w:id="3691"/>
    <w:bookmarkStart w:name="z21863" w:id="3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Курчатова Департамента по чрезвычайным ситуациям области Абай Министерства по чрезвычайным ситуациям Республики Казахстан".</w:t>
      </w:r>
    </w:p>
    <w:bookmarkEnd w:id="3692"/>
    <w:bookmarkStart w:name="z21864" w:id="3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693"/>
    <w:bookmarkStart w:name="z21865" w:id="3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694"/>
    <w:bookmarkStart w:name="z21866" w:id="3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695"/>
    <w:bookmarkStart w:name="z21867" w:id="3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696"/>
    <w:bookmarkStart w:name="z21868" w:id="36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697"/>
    <w:bookmarkStart w:name="z21869" w:id="3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698"/>
    <w:bookmarkStart w:name="z21870" w:id="3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699"/>
    <w:bookmarkStart w:name="z21871" w:id="3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700"/>
    <w:bookmarkStart w:name="z21872" w:id="3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701"/>
    <w:bookmarkStart w:name="z21873" w:id="3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702"/>
    <w:bookmarkStart w:name="z21874" w:id="3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703"/>
    <w:bookmarkStart w:name="z21875" w:id="3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704"/>
    <w:bookmarkStart w:name="z21876" w:id="3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705"/>
    <w:bookmarkStart w:name="z21877" w:id="3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706"/>
    <w:bookmarkStart w:name="z21878" w:id="3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707"/>
    <w:bookmarkStart w:name="z21879" w:id="3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708"/>
    <w:bookmarkStart w:name="z21880" w:id="3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709"/>
    <w:bookmarkStart w:name="z21881" w:id="3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710"/>
    <w:bookmarkStart w:name="z21882" w:id="3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711"/>
    <w:bookmarkStart w:name="z21883" w:id="3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712"/>
    <w:bookmarkStart w:name="z21884" w:id="3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713"/>
    <w:bookmarkStart w:name="z21885" w:id="3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714"/>
    <w:bookmarkStart w:name="z21886" w:id="3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715"/>
    <w:bookmarkStart w:name="z21887" w:id="3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716"/>
    <w:bookmarkStart w:name="z21888" w:id="3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717"/>
    <w:bookmarkStart w:name="z21889" w:id="3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718"/>
    <w:bookmarkStart w:name="z21890" w:id="3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719"/>
    <w:bookmarkStart w:name="z21891" w:id="3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720"/>
    <w:bookmarkStart w:name="z21892" w:id="3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721"/>
    <w:bookmarkStart w:name="z21893" w:id="3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722"/>
    <w:bookmarkStart w:name="z21894" w:id="3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723"/>
    <w:bookmarkStart w:name="z21895" w:id="3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724"/>
    <w:bookmarkStart w:name="z21896" w:id="3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725"/>
    <w:bookmarkStart w:name="z21897" w:id="3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726"/>
    <w:bookmarkStart w:name="z21898" w:id="3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727"/>
    <w:bookmarkStart w:name="z21899" w:id="3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728"/>
    <w:bookmarkStart w:name="z21900" w:id="3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1901" w:id="3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730"/>
    <w:bookmarkStart w:name="z21902" w:id="3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731"/>
    <w:bookmarkStart w:name="z21903" w:id="3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732"/>
    <w:bookmarkStart w:name="z21904" w:id="3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733"/>
    <w:bookmarkStart w:name="z21905" w:id="3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734"/>
    <w:bookmarkStart w:name="z21906" w:id="3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735"/>
    <w:bookmarkStart w:name="z24370" w:id="3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21" w:id="3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737"/>
    <w:bookmarkStart w:name="z722" w:id="3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738"/>
    <w:bookmarkStart w:name="z723" w:id="3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739"/>
    <w:bookmarkStart w:name="z724" w:id="3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740"/>
    <w:bookmarkStart w:name="z725" w:id="3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741"/>
    <w:bookmarkStart w:name="z726" w:id="3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742"/>
    <w:bookmarkStart w:name="z727" w:id="3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743"/>
    <w:bookmarkStart w:name="z21907" w:id="3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744"/>
    <w:bookmarkStart w:name="z21908" w:id="3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745"/>
    <w:bookmarkStart w:name="z21909" w:id="3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746"/>
    <w:bookmarkStart w:name="z21910" w:id="3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747"/>
    <w:bookmarkStart w:name="z21911" w:id="3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748"/>
    <w:bookmarkStart w:name="z21912" w:id="3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749"/>
    <w:bookmarkStart w:name="z21913" w:id="3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750"/>
    <w:bookmarkStart w:name="z21914" w:id="3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751"/>
    <w:bookmarkStart w:name="z21915" w:id="3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752"/>
    <w:bookmarkStart w:name="z21916" w:id="3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753"/>
    <w:bookmarkStart w:name="z21917" w:id="3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7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18" w:id="3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755"/>
    <w:bookmarkStart w:name="z21919" w:id="3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756"/>
    <w:bookmarkStart w:name="z21920" w:id="3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757"/>
    <w:bookmarkStart w:name="z21921" w:id="3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758"/>
    <w:bookmarkStart w:name="z21922" w:id="3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759"/>
    <w:bookmarkStart w:name="z21923" w:id="3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760"/>
    <w:bookmarkStart w:name="z21924" w:id="3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761"/>
    <w:bookmarkStart w:name="z21925" w:id="3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762"/>
    <w:bookmarkStart w:name="z21926" w:id="3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763"/>
    <w:bookmarkStart w:name="z21927" w:id="3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764"/>
    <w:bookmarkStart w:name="z21928" w:id="3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765"/>
    <w:bookmarkStart w:name="z21929" w:id="3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766"/>
    <w:bookmarkStart w:name="z21930" w:id="3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767"/>
    <w:bookmarkStart w:name="z21931" w:id="3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768"/>
    <w:bookmarkStart w:name="z21932" w:id="3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769"/>
    <w:bookmarkStart w:name="z21933" w:id="3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770"/>
    <w:bookmarkStart w:name="z21934" w:id="3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771"/>
    <w:bookmarkStart w:name="z21935" w:id="3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772"/>
    <w:bookmarkStart w:name="z21936" w:id="3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773"/>
    <w:bookmarkStart w:name="z21937" w:id="3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774"/>
    <w:bookmarkStart w:name="z21938" w:id="3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775"/>
    <w:bookmarkStart w:name="z21939" w:id="3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776"/>
    <w:bookmarkStart w:name="z21940" w:id="3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777"/>
    <w:bookmarkStart w:name="z21941" w:id="3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42" w:id="3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779"/>
    <w:bookmarkStart w:name="z21943" w:id="37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780"/>
    <w:bookmarkStart w:name="z21944" w:id="3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781"/>
    <w:bookmarkStart w:name="z21945" w:id="3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782"/>
    <w:bookmarkStart w:name="z21946" w:id="3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783"/>
    <w:bookmarkStart w:name="z21947" w:id="3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784"/>
    <w:bookmarkStart w:name="z21948" w:id="37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785"/>
    <w:bookmarkStart w:name="z21949" w:id="3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7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40-7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1952" w:id="37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Урджарского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787"/>
    <w:bookmarkStart w:name="z21953" w:id="37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788"/>
    <w:bookmarkStart w:name="z21954" w:id="3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Урджарского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789"/>
    <w:bookmarkStart w:name="z21955" w:id="3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790"/>
    <w:bookmarkStart w:name="z21956" w:id="3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7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57" w:id="3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792"/>
    <w:bookmarkStart w:name="z21958" w:id="3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793"/>
    <w:bookmarkStart w:name="z21959" w:id="3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794"/>
    <w:bookmarkStart w:name="z21960" w:id="3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795"/>
    <w:bookmarkStart w:name="z21961" w:id="3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071700, область Абай, Урджарский район, село Урджар, улица Молдагулова, 10.</w:t>
      </w:r>
    </w:p>
    <w:bookmarkEnd w:id="3796"/>
    <w:bookmarkStart w:name="z21962" w:id="3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Урджарского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797"/>
    <w:bookmarkStart w:name="z21963" w:id="3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798"/>
    <w:bookmarkStart w:name="z21964" w:id="3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799"/>
    <w:bookmarkStart w:name="z21965" w:id="3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800"/>
    <w:bookmarkStart w:name="z21966" w:id="3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801"/>
    <w:bookmarkStart w:name="z21967" w:id="38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802"/>
    <w:bookmarkStart w:name="z21968" w:id="3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803"/>
    <w:bookmarkStart w:name="z21969" w:id="3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804"/>
    <w:bookmarkStart w:name="z21970" w:id="3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805"/>
    <w:bookmarkStart w:name="z21971" w:id="3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806"/>
    <w:bookmarkStart w:name="z21972" w:id="3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807"/>
    <w:bookmarkStart w:name="z21973" w:id="3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808"/>
    <w:bookmarkStart w:name="z21974" w:id="3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809"/>
    <w:bookmarkStart w:name="z21975" w:id="3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810"/>
    <w:bookmarkStart w:name="z21976" w:id="3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811"/>
    <w:bookmarkStart w:name="z21977" w:id="3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812"/>
    <w:bookmarkStart w:name="z21978" w:id="3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813"/>
    <w:bookmarkStart w:name="z21979" w:id="3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814"/>
    <w:bookmarkStart w:name="z21980" w:id="3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815"/>
    <w:bookmarkStart w:name="z21981" w:id="3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816"/>
    <w:bookmarkStart w:name="z21982" w:id="3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817"/>
    <w:bookmarkStart w:name="z21983" w:id="3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818"/>
    <w:bookmarkStart w:name="z21984" w:id="3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819"/>
    <w:bookmarkStart w:name="z21985" w:id="3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820"/>
    <w:bookmarkStart w:name="z21986" w:id="3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821"/>
    <w:bookmarkStart w:name="z21987" w:id="3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822"/>
    <w:bookmarkStart w:name="z21988" w:id="3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823"/>
    <w:bookmarkStart w:name="z21989" w:id="3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824"/>
    <w:bookmarkStart w:name="z21990" w:id="3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825"/>
    <w:bookmarkStart w:name="z21991" w:id="3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826"/>
    <w:bookmarkStart w:name="z21992" w:id="3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827"/>
    <w:bookmarkStart w:name="z21993" w:id="3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828"/>
    <w:bookmarkStart w:name="z21994" w:id="3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829"/>
    <w:bookmarkStart w:name="z21995" w:id="3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830"/>
    <w:bookmarkStart w:name="z21996" w:id="3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831"/>
    <w:bookmarkStart w:name="z21997" w:id="3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832"/>
    <w:bookmarkStart w:name="z21998" w:id="3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833"/>
    <w:bookmarkStart w:name="z21999" w:id="3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000" w:id="3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835"/>
    <w:bookmarkStart w:name="z22001" w:id="3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836"/>
    <w:bookmarkStart w:name="z22002" w:id="3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837"/>
    <w:bookmarkStart w:name="z22003" w:id="3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838"/>
    <w:bookmarkStart w:name="z22004" w:id="3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839"/>
    <w:bookmarkStart w:name="z22005" w:id="3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840"/>
    <w:bookmarkStart w:name="z24371" w:id="3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31" w:id="3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842"/>
    <w:bookmarkStart w:name="z732" w:id="3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843"/>
    <w:bookmarkStart w:name="z733" w:id="3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844"/>
    <w:bookmarkStart w:name="z734" w:id="3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845"/>
    <w:bookmarkStart w:name="z735" w:id="3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846"/>
    <w:bookmarkStart w:name="z736" w:id="3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847"/>
    <w:bookmarkStart w:name="z737" w:id="3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848"/>
    <w:bookmarkStart w:name="z22006" w:id="3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849"/>
    <w:bookmarkStart w:name="z22007" w:id="3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850"/>
    <w:bookmarkStart w:name="z22008" w:id="3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851"/>
    <w:bookmarkStart w:name="z22009" w:id="3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852"/>
    <w:bookmarkStart w:name="z22010" w:id="3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853"/>
    <w:bookmarkStart w:name="z22011" w:id="3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854"/>
    <w:bookmarkStart w:name="z22012" w:id="3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855"/>
    <w:bookmarkStart w:name="z22013" w:id="3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856"/>
    <w:bookmarkStart w:name="z22014" w:id="3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857"/>
    <w:bookmarkStart w:name="z22015" w:id="3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858"/>
    <w:bookmarkStart w:name="z22016" w:id="3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8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17" w:id="38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860"/>
    <w:bookmarkStart w:name="z22018" w:id="3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861"/>
    <w:bookmarkStart w:name="z22019" w:id="3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862"/>
    <w:bookmarkStart w:name="z22020" w:id="3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863"/>
    <w:bookmarkStart w:name="z22021" w:id="3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864"/>
    <w:bookmarkStart w:name="z22022" w:id="3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865"/>
    <w:bookmarkStart w:name="z22023" w:id="3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866"/>
    <w:bookmarkStart w:name="z22024" w:id="3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867"/>
    <w:bookmarkStart w:name="z22025" w:id="3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868"/>
    <w:bookmarkStart w:name="z22026" w:id="3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869"/>
    <w:bookmarkStart w:name="z22027" w:id="3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870"/>
    <w:bookmarkStart w:name="z22028" w:id="3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871"/>
    <w:bookmarkStart w:name="z22029" w:id="3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872"/>
    <w:bookmarkStart w:name="z22030" w:id="3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873"/>
    <w:bookmarkStart w:name="z22031" w:id="3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874"/>
    <w:bookmarkStart w:name="z22032" w:id="3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875"/>
    <w:bookmarkStart w:name="z22033" w:id="3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876"/>
    <w:bookmarkStart w:name="z22034" w:id="3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877"/>
    <w:bookmarkStart w:name="z22035" w:id="3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878"/>
    <w:bookmarkStart w:name="z22036" w:id="3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879"/>
    <w:bookmarkStart w:name="z22037" w:id="3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880"/>
    <w:bookmarkStart w:name="z22038" w:id="3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881"/>
    <w:bookmarkStart w:name="z22039" w:id="3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882"/>
    <w:bookmarkStart w:name="z22040" w:id="3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8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41" w:id="3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884"/>
    <w:bookmarkStart w:name="z22042" w:id="38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885"/>
    <w:bookmarkStart w:name="z22043" w:id="3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886"/>
    <w:bookmarkStart w:name="z22044" w:id="3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887"/>
    <w:bookmarkStart w:name="z22045" w:id="3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888"/>
    <w:bookmarkStart w:name="z22046" w:id="3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889"/>
    <w:bookmarkStart w:name="z22047" w:id="38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890"/>
    <w:bookmarkStart w:name="z22048" w:id="3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8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40-8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051" w:id="38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Кокпектинского района Департамента по чрезвычайным ситуациям области Абай Министерства по чрезвычайным ситуациям Республики Казахстан</w:t>
      </w:r>
    </w:p>
    <w:bookmarkEnd w:id="3892"/>
    <w:bookmarkStart w:name="z22052" w:id="3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93"/>
    <w:bookmarkStart w:name="z22053" w:id="3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Кокпектинского района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894"/>
    <w:bookmarkStart w:name="z22054" w:id="3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895"/>
    <w:bookmarkStart w:name="z22055" w:id="3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38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56" w:id="3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3897"/>
    <w:bookmarkStart w:name="z22057" w:id="3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898"/>
    <w:bookmarkStart w:name="z22058" w:id="3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3899"/>
    <w:bookmarkStart w:name="z22059" w:id="3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3900"/>
    <w:bookmarkStart w:name="z22060" w:id="3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071000, область Абай, Кокпектинский район, село Кокпекты, улица Саяхимова, 2.</w:t>
      </w:r>
    </w:p>
    <w:bookmarkEnd w:id="3901"/>
    <w:bookmarkStart w:name="z22061" w:id="3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Кокпектинского района Департамента по чрезвычайным ситуациям области Абай Министерства по чрезвычайным ситуациям Республики Казахстан".</w:t>
      </w:r>
    </w:p>
    <w:bookmarkEnd w:id="3902"/>
    <w:bookmarkStart w:name="z22062" w:id="3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3903"/>
    <w:bookmarkStart w:name="z22063" w:id="3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3904"/>
    <w:bookmarkStart w:name="z22064" w:id="3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3905"/>
    <w:bookmarkStart w:name="z22065" w:id="3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906"/>
    <w:bookmarkStart w:name="z22066" w:id="39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3907"/>
    <w:bookmarkStart w:name="z22067" w:id="3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908"/>
    <w:bookmarkStart w:name="z22068" w:id="3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3909"/>
    <w:bookmarkStart w:name="z22069" w:id="3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3910"/>
    <w:bookmarkStart w:name="z22070" w:id="3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3911"/>
    <w:bookmarkStart w:name="z22071" w:id="3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3912"/>
    <w:bookmarkStart w:name="z22072" w:id="3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3913"/>
    <w:bookmarkStart w:name="z22073" w:id="3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914"/>
    <w:bookmarkStart w:name="z22074" w:id="3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3915"/>
    <w:bookmarkStart w:name="z22075" w:id="3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3916"/>
    <w:bookmarkStart w:name="z22076" w:id="3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3917"/>
    <w:bookmarkStart w:name="z22077" w:id="3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3918"/>
    <w:bookmarkStart w:name="z22078" w:id="3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3919"/>
    <w:bookmarkStart w:name="z22079" w:id="3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3920"/>
    <w:bookmarkStart w:name="z22080" w:id="3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921"/>
    <w:bookmarkStart w:name="z22081" w:id="3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3922"/>
    <w:bookmarkStart w:name="z22082" w:id="3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3923"/>
    <w:bookmarkStart w:name="z22083" w:id="3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3924"/>
    <w:bookmarkStart w:name="z22084" w:id="3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3925"/>
    <w:bookmarkStart w:name="z22085" w:id="3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3926"/>
    <w:bookmarkStart w:name="z22086" w:id="3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3927"/>
    <w:bookmarkStart w:name="z22087" w:id="3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3928"/>
    <w:bookmarkStart w:name="z22088" w:id="3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3929"/>
    <w:bookmarkStart w:name="z22089" w:id="3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3930"/>
    <w:bookmarkStart w:name="z22090" w:id="3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3931"/>
    <w:bookmarkStart w:name="z22091" w:id="3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3932"/>
    <w:bookmarkStart w:name="z22092" w:id="3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3933"/>
    <w:bookmarkStart w:name="z22093" w:id="3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3934"/>
    <w:bookmarkStart w:name="z22094" w:id="3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3935"/>
    <w:bookmarkStart w:name="z22095" w:id="3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3936"/>
    <w:bookmarkStart w:name="z22096" w:id="3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3937"/>
    <w:bookmarkStart w:name="z22097" w:id="3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3938"/>
    <w:bookmarkStart w:name="z22098" w:id="3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3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099" w:id="3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3940"/>
    <w:bookmarkStart w:name="z22100" w:id="3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3941"/>
    <w:bookmarkStart w:name="z22101" w:id="3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3942"/>
    <w:bookmarkStart w:name="z22102" w:id="3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3943"/>
    <w:bookmarkStart w:name="z22103" w:id="3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3944"/>
    <w:bookmarkStart w:name="z22104" w:id="3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3945"/>
    <w:bookmarkStart w:name="z24372" w:id="3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3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41" w:id="3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3947"/>
    <w:bookmarkStart w:name="z742" w:id="3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3948"/>
    <w:bookmarkStart w:name="z743" w:id="3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3949"/>
    <w:bookmarkStart w:name="z744" w:id="3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3950"/>
    <w:bookmarkStart w:name="z745" w:id="3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3951"/>
    <w:bookmarkStart w:name="z746" w:id="3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3952"/>
    <w:bookmarkStart w:name="z747" w:id="3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3953"/>
    <w:bookmarkStart w:name="z22105" w:id="3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3954"/>
    <w:bookmarkStart w:name="z22106" w:id="3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3955"/>
    <w:bookmarkStart w:name="z22107" w:id="3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3956"/>
    <w:bookmarkStart w:name="z22108" w:id="3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3957"/>
    <w:bookmarkStart w:name="z22109" w:id="3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3958"/>
    <w:bookmarkStart w:name="z22110" w:id="3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3959"/>
    <w:bookmarkStart w:name="z22111" w:id="3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3960"/>
    <w:bookmarkStart w:name="z22112" w:id="3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3961"/>
    <w:bookmarkStart w:name="z22113" w:id="3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3962"/>
    <w:bookmarkStart w:name="z22114" w:id="3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3963"/>
    <w:bookmarkStart w:name="z22115" w:id="3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39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16" w:id="39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3965"/>
    <w:bookmarkStart w:name="z22117" w:id="3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3966"/>
    <w:bookmarkStart w:name="z22118" w:id="3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3967"/>
    <w:bookmarkStart w:name="z22119" w:id="3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968"/>
    <w:bookmarkStart w:name="z22120" w:id="3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3969"/>
    <w:bookmarkStart w:name="z22121" w:id="3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3970"/>
    <w:bookmarkStart w:name="z22122" w:id="3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3971"/>
    <w:bookmarkStart w:name="z22123" w:id="3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3972"/>
    <w:bookmarkStart w:name="z22124" w:id="3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3973"/>
    <w:bookmarkStart w:name="z22125" w:id="3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3974"/>
    <w:bookmarkStart w:name="z22126" w:id="3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3975"/>
    <w:bookmarkStart w:name="z22127" w:id="3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3976"/>
    <w:bookmarkStart w:name="z22128" w:id="3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3977"/>
    <w:bookmarkStart w:name="z22129" w:id="3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3978"/>
    <w:bookmarkStart w:name="z22130" w:id="3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3979"/>
    <w:bookmarkStart w:name="z22131" w:id="3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3980"/>
    <w:bookmarkStart w:name="z22132" w:id="3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3981"/>
    <w:bookmarkStart w:name="z22133" w:id="3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3982"/>
    <w:bookmarkStart w:name="z22134" w:id="3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3983"/>
    <w:bookmarkStart w:name="z22135" w:id="3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3984"/>
    <w:bookmarkStart w:name="z22136" w:id="3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3985"/>
    <w:bookmarkStart w:name="z22137" w:id="3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3986"/>
    <w:bookmarkStart w:name="z22138" w:id="3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3987"/>
    <w:bookmarkStart w:name="z22139" w:id="3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39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40" w:id="3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3989"/>
    <w:bookmarkStart w:name="z22141" w:id="39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3990"/>
    <w:bookmarkStart w:name="z22142" w:id="3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3991"/>
    <w:bookmarkStart w:name="z22143" w:id="3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992"/>
    <w:bookmarkStart w:name="z22144" w:id="3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3993"/>
    <w:bookmarkStart w:name="z22145" w:id="3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994"/>
    <w:bookmarkStart w:name="z22146" w:id="39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3995"/>
    <w:bookmarkStart w:name="z22147" w:id="3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39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40-9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150" w:id="39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Ақсуат Департамента по чрезвычайным ситуациям области Абай Министерства по чрезвычайным ситуациям Республики Казахстан</w:t>
      </w:r>
    </w:p>
    <w:bookmarkEnd w:id="3997"/>
    <w:bookmarkStart w:name="z22151" w:id="39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998"/>
    <w:bookmarkStart w:name="z22152" w:id="3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Ақсуат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3999"/>
    <w:bookmarkStart w:name="z22153" w:id="4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4000"/>
    <w:bookmarkStart w:name="z22154" w:id="4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40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55" w:id="4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002"/>
    <w:bookmarkStart w:name="z22156" w:id="4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003"/>
    <w:bookmarkStart w:name="z22157" w:id="4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4004"/>
    <w:bookmarkStart w:name="z22158" w:id="4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4005"/>
    <w:bookmarkStart w:name="z22159" w:id="4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071500, область Абай, район Ақсуат, село Аксуат, улица Қабанбай, 45.</w:t>
      </w:r>
    </w:p>
    <w:bookmarkEnd w:id="4006"/>
    <w:bookmarkStart w:name="z22160" w:id="4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Ақсуат Департамента по чрезвычайным ситуациям области Абай Министерства по чрезвычайным ситуациям Республики Казахстан".</w:t>
      </w:r>
    </w:p>
    <w:bookmarkEnd w:id="4007"/>
    <w:bookmarkStart w:name="z22161" w:id="4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008"/>
    <w:bookmarkStart w:name="z22162" w:id="4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4009"/>
    <w:bookmarkStart w:name="z22163" w:id="4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4010"/>
    <w:bookmarkStart w:name="z22164" w:id="4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011"/>
    <w:bookmarkStart w:name="z22165" w:id="40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4012"/>
    <w:bookmarkStart w:name="z22166" w:id="4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013"/>
    <w:bookmarkStart w:name="z22167" w:id="4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014"/>
    <w:bookmarkStart w:name="z22168" w:id="4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015"/>
    <w:bookmarkStart w:name="z22169" w:id="4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016"/>
    <w:bookmarkStart w:name="z22170" w:id="4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4017"/>
    <w:bookmarkStart w:name="z22171" w:id="4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018"/>
    <w:bookmarkStart w:name="z22172" w:id="4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019"/>
    <w:bookmarkStart w:name="z22173" w:id="4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4020"/>
    <w:bookmarkStart w:name="z22174" w:id="4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4021"/>
    <w:bookmarkStart w:name="z22175" w:id="4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4022"/>
    <w:bookmarkStart w:name="z22176" w:id="4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4023"/>
    <w:bookmarkStart w:name="z22177" w:id="4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4024"/>
    <w:bookmarkStart w:name="z22178" w:id="4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4025"/>
    <w:bookmarkStart w:name="z22179" w:id="4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026"/>
    <w:bookmarkStart w:name="z22180" w:id="4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4027"/>
    <w:bookmarkStart w:name="z22181" w:id="4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4028"/>
    <w:bookmarkStart w:name="z22182" w:id="4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4029"/>
    <w:bookmarkStart w:name="z22183" w:id="4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4030"/>
    <w:bookmarkStart w:name="z22184" w:id="4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4031"/>
    <w:bookmarkStart w:name="z22185" w:id="4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4032"/>
    <w:bookmarkStart w:name="z22186" w:id="4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4033"/>
    <w:bookmarkStart w:name="z22187" w:id="4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4034"/>
    <w:bookmarkStart w:name="z22188" w:id="4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4035"/>
    <w:bookmarkStart w:name="z22189" w:id="4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4036"/>
    <w:bookmarkStart w:name="z22190" w:id="4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4037"/>
    <w:bookmarkStart w:name="z22191" w:id="4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4038"/>
    <w:bookmarkStart w:name="z22192" w:id="4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4039"/>
    <w:bookmarkStart w:name="z22193" w:id="4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4040"/>
    <w:bookmarkStart w:name="z22194" w:id="4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4041"/>
    <w:bookmarkStart w:name="z22195" w:id="4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4042"/>
    <w:bookmarkStart w:name="z22196" w:id="4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4043"/>
    <w:bookmarkStart w:name="z22197" w:id="4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4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198" w:id="4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4045"/>
    <w:bookmarkStart w:name="z22199" w:id="4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4046"/>
    <w:bookmarkStart w:name="z22200" w:id="4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4047"/>
    <w:bookmarkStart w:name="z22201" w:id="4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4048"/>
    <w:bookmarkStart w:name="z22202" w:id="4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4049"/>
    <w:bookmarkStart w:name="z22203" w:id="4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4050"/>
    <w:bookmarkStart w:name="z24373" w:id="4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4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51" w:id="4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4052"/>
    <w:bookmarkStart w:name="z752" w:id="4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4053"/>
    <w:bookmarkStart w:name="z753" w:id="4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054"/>
    <w:bookmarkStart w:name="z754" w:id="4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055"/>
    <w:bookmarkStart w:name="z755" w:id="4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056"/>
    <w:bookmarkStart w:name="z756" w:id="4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057"/>
    <w:bookmarkStart w:name="z757" w:id="4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058"/>
    <w:bookmarkStart w:name="z22204" w:id="4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4059"/>
    <w:bookmarkStart w:name="z22205" w:id="4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4060"/>
    <w:bookmarkStart w:name="z22206" w:id="4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4061"/>
    <w:bookmarkStart w:name="z22207" w:id="4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4062"/>
    <w:bookmarkStart w:name="z22208" w:id="4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4063"/>
    <w:bookmarkStart w:name="z22209" w:id="4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4064"/>
    <w:bookmarkStart w:name="z22210" w:id="4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4065"/>
    <w:bookmarkStart w:name="z22211" w:id="4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4066"/>
    <w:bookmarkStart w:name="z22212" w:id="4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4067"/>
    <w:bookmarkStart w:name="z22213" w:id="4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4068"/>
    <w:bookmarkStart w:name="z22214" w:id="4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40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15" w:id="40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4070"/>
    <w:bookmarkStart w:name="z22216" w:id="4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4071"/>
    <w:bookmarkStart w:name="z22217" w:id="4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4072"/>
    <w:bookmarkStart w:name="z22218" w:id="4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073"/>
    <w:bookmarkStart w:name="z22219" w:id="4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4074"/>
    <w:bookmarkStart w:name="z22220" w:id="4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075"/>
    <w:bookmarkStart w:name="z22221" w:id="4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076"/>
    <w:bookmarkStart w:name="z22222" w:id="4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4077"/>
    <w:bookmarkStart w:name="z22223" w:id="4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4078"/>
    <w:bookmarkStart w:name="z22224" w:id="4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079"/>
    <w:bookmarkStart w:name="z22225" w:id="4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080"/>
    <w:bookmarkStart w:name="z22226" w:id="4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081"/>
    <w:bookmarkStart w:name="z22227" w:id="4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082"/>
    <w:bookmarkStart w:name="z22228" w:id="4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083"/>
    <w:bookmarkStart w:name="z22229" w:id="4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084"/>
    <w:bookmarkStart w:name="z22230" w:id="4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085"/>
    <w:bookmarkStart w:name="z22231" w:id="4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086"/>
    <w:bookmarkStart w:name="z22232" w:id="4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087"/>
    <w:bookmarkStart w:name="z22233" w:id="4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4088"/>
    <w:bookmarkStart w:name="z22234" w:id="4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4089"/>
    <w:bookmarkStart w:name="z22235" w:id="4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4090"/>
    <w:bookmarkStart w:name="z22236" w:id="4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4091"/>
    <w:bookmarkStart w:name="z22237" w:id="4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092"/>
    <w:bookmarkStart w:name="z22238" w:id="4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40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39" w:id="4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4094"/>
    <w:bookmarkStart w:name="z22240" w:id="40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4095"/>
    <w:bookmarkStart w:name="z22241" w:id="4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4096"/>
    <w:bookmarkStart w:name="z22242" w:id="4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097"/>
    <w:bookmarkStart w:name="z22243" w:id="4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4098"/>
    <w:bookmarkStart w:name="z22244" w:id="4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099"/>
    <w:bookmarkStart w:name="z22245" w:id="4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4100"/>
    <w:bookmarkStart w:name="z23835" w:id="4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4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837" w:id="4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Мақаншы Департамента по чрезвычайным ситуациям области Абай Министерства по чрезвычайным ситуациям Республики Казахстан</w:t>
      </w:r>
    </w:p>
    <w:bookmarkEnd w:id="4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40-10 в соответствии с приказом и.о. Министра по чрезвычайным ситуациям РК от 29.05.2024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838" w:id="4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103"/>
    <w:bookmarkStart w:name="z23839" w:id="4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Мақаншы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4104"/>
    <w:bookmarkStart w:name="z23840" w:id="4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4105"/>
    <w:bookmarkStart w:name="z23841" w:id="4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4106"/>
    <w:bookmarkStart w:name="z23842" w:id="4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107"/>
    <w:bookmarkStart w:name="z23843" w:id="4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108"/>
    <w:bookmarkStart w:name="z23844" w:id="4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4109"/>
    <w:bookmarkStart w:name="z23845" w:id="4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4110"/>
    <w:bookmarkStart w:name="z23846" w:id="4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180715, область Абай, район Мақаншы, село Мақаншы, улица Ауэзова, 1.</w:t>
      </w:r>
    </w:p>
    <w:bookmarkEnd w:id="4111"/>
    <w:bookmarkStart w:name="z23847" w:id="4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Мақаншы Департамента по чрезвычайным ситуациям области Абай Министерства по чрезвычайным ситуациям Республики Казахстан".</w:t>
      </w:r>
    </w:p>
    <w:bookmarkEnd w:id="4112"/>
    <w:bookmarkStart w:name="z23848" w:id="4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113"/>
    <w:bookmarkStart w:name="z23849" w:id="4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4114"/>
    <w:bookmarkStart w:name="z23850" w:id="4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4115"/>
    <w:bookmarkStart w:name="z23851" w:id="4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116"/>
    <w:bookmarkStart w:name="z23852" w:id="4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4117"/>
    <w:bookmarkStart w:name="z23853" w:id="4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118"/>
    <w:bookmarkStart w:name="z23854" w:id="4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119"/>
    <w:bookmarkStart w:name="z23855" w:id="4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120"/>
    <w:bookmarkStart w:name="z23856" w:id="4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121"/>
    <w:bookmarkStart w:name="z23857" w:id="4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4122"/>
    <w:bookmarkStart w:name="z23858" w:id="4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123"/>
    <w:bookmarkStart w:name="z23859" w:id="4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124"/>
    <w:bookmarkStart w:name="z23860" w:id="4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4125"/>
    <w:bookmarkStart w:name="z23861" w:id="4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4126"/>
    <w:bookmarkStart w:name="z23862" w:id="4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4127"/>
    <w:bookmarkStart w:name="z23863" w:id="4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4128"/>
    <w:bookmarkStart w:name="z23864" w:id="4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4129"/>
    <w:bookmarkStart w:name="z23865" w:id="4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4130"/>
    <w:bookmarkStart w:name="z23866" w:id="4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131"/>
    <w:bookmarkStart w:name="z23867" w:id="4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4132"/>
    <w:bookmarkStart w:name="z23868" w:id="4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4133"/>
    <w:bookmarkStart w:name="z23869" w:id="4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4134"/>
    <w:bookmarkStart w:name="z23870" w:id="4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4135"/>
    <w:bookmarkStart w:name="z23871" w:id="4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4136"/>
    <w:bookmarkStart w:name="z23872" w:id="4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4137"/>
    <w:bookmarkStart w:name="z23873" w:id="4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4138"/>
    <w:bookmarkStart w:name="z23874" w:id="4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4139"/>
    <w:bookmarkStart w:name="z23875" w:id="4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4140"/>
    <w:bookmarkStart w:name="z23876" w:id="4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4141"/>
    <w:bookmarkStart w:name="z23877" w:id="4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4142"/>
    <w:bookmarkStart w:name="z23878" w:id="4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4143"/>
    <w:bookmarkStart w:name="z23879" w:id="4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4144"/>
    <w:bookmarkStart w:name="z23880" w:id="4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4145"/>
    <w:bookmarkStart w:name="z23881" w:id="4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4146"/>
    <w:bookmarkStart w:name="z23882" w:id="4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4147"/>
    <w:bookmarkStart w:name="z23883" w:id="4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4148"/>
    <w:bookmarkStart w:name="z23884" w:id="4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4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885" w:id="4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4150"/>
    <w:bookmarkStart w:name="z23886" w:id="4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4151"/>
    <w:bookmarkStart w:name="z23887" w:id="4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4152"/>
    <w:bookmarkStart w:name="z23888" w:id="4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4153"/>
    <w:bookmarkStart w:name="z23889" w:id="4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4154"/>
    <w:bookmarkStart w:name="z23890" w:id="4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4155"/>
    <w:bookmarkStart w:name="z24374" w:id="4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4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61" w:id="4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4157"/>
    <w:bookmarkStart w:name="z762" w:id="4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4158"/>
    <w:bookmarkStart w:name="z763" w:id="4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159"/>
    <w:bookmarkStart w:name="z764" w:id="4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160"/>
    <w:bookmarkStart w:name="z765" w:id="4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161"/>
    <w:bookmarkStart w:name="z766" w:id="4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162"/>
    <w:bookmarkStart w:name="z767" w:id="4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163"/>
    <w:bookmarkStart w:name="z23891" w:id="4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4164"/>
    <w:bookmarkStart w:name="z23892" w:id="4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4165"/>
    <w:bookmarkStart w:name="z23893" w:id="4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4166"/>
    <w:bookmarkStart w:name="z23894" w:id="4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4167"/>
    <w:bookmarkStart w:name="z23895" w:id="4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4168"/>
    <w:bookmarkStart w:name="z23896" w:id="4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4169"/>
    <w:bookmarkStart w:name="z23897" w:id="4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4170"/>
    <w:bookmarkStart w:name="z23898" w:id="4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4171"/>
    <w:bookmarkStart w:name="z23899" w:id="4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4172"/>
    <w:bookmarkStart w:name="z23900" w:id="4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4173"/>
    <w:bookmarkStart w:name="z23901" w:id="4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4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02" w:id="4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4175"/>
    <w:bookmarkStart w:name="z23903" w:id="4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4176"/>
    <w:bookmarkStart w:name="z23904" w:id="4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4177"/>
    <w:bookmarkStart w:name="z23905" w:id="4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178"/>
    <w:bookmarkStart w:name="z23906" w:id="4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4179"/>
    <w:bookmarkStart w:name="z23907" w:id="4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180"/>
    <w:bookmarkStart w:name="z23908" w:id="4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181"/>
    <w:bookmarkStart w:name="z23909" w:id="4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4182"/>
    <w:bookmarkStart w:name="z23910" w:id="4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4183"/>
    <w:bookmarkStart w:name="z23911" w:id="4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184"/>
    <w:bookmarkStart w:name="z23912" w:id="4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185"/>
    <w:bookmarkStart w:name="z23913" w:id="4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186"/>
    <w:bookmarkStart w:name="z23914" w:id="4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187"/>
    <w:bookmarkStart w:name="z23915" w:id="4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188"/>
    <w:bookmarkStart w:name="z23916" w:id="4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189"/>
    <w:bookmarkStart w:name="z23917" w:id="4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190"/>
    <w:bookmarkStart w:name="z23918" w:id="4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191"/>
    <w:bookmarkStart w:name="z23919" w:id="4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192"/>
    <w:bookmarkStart w:name="z23920" w:id="4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4193"/>
    <w:bookmarkStart w:name="z23921" w:id="4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4194"/>
    <w:bookmarkStart w:name="z23922" w:id="4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4195"/>
    <w:bookmarkStart w:name="z23923" w:id="4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4196"/>
    <w:bookmarkStart w:name="z23924" w:id="4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197"/>
    <w:bookmarkStart w:name="z23925" w:id="4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4198"/>
    <w:bookmarkStart w:name="z23926" w:id="4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4199"/>
    <w:bookmarkStart w:name="z23927" w:id="4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4200"/>
    <w:bookmarkStart w:name="z23928" w:id="4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4201"/>
    <w:bookmarkStart w:name="z23929" w:id="4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202"/>
    <w:bookmarkStart w:name="z23930" w:id="4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4203"/>
    <w:bookmarkStart w:name="z23931" w:id="4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204"/>
    <w:bookmarkStart w:name="z23932" w:id="4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4205"/>
    <w:bookmarkStart w:name="z23933" w:id="4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42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40-11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935" w:id="4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Жаңасемей Департамента по чрезвычайным ситуациям области Абай Министерства по чрезвычайным ситуациям Республики Казахстан</w:t>
      </w:r>
    </w:p>
    <w:bookmarkEnd w:id="4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40-11 в соответствии с приказом и.о. Министра по чрезвычайным ситуациям РК от 29.05.2024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936" w:id="4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08"/>
    <w:bookmarkStart w:name="z23937" w:id="4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Жаңасемей Департамента по чрезвычайным ситуациям области Абай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Абай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4209"/>
    <w:bookmarkStart w:name="z23938" w:id="4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4210"/>
    <w:bookmarkStart w:name="z23939" w:id="4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4211"/>
    <w:bookmarkStart w:name="z23940" w:id="4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212"/>
    <w:bookmarkStart w:name="z23941" w:id="4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213"/>
    <w:bookmarkStart w:name="z23942" w:id="4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4214"/>
    <w:bookmarkStart w:name="z23943" w:id="4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4215"/>
    <w:bookmarkStart w:name="z23944" w:id="4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071405, область Абай, город Семей, улица Дулатова, 137.</w:t>
      </w:r>
    </w:p>
    <w:bookmarkEnd w:id="4216"/>
    <w:bookmarkStart w:name="z23945" w:id="4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Жаңасемей Департамента по чрезвычайным ситуациям области Абай Министерства по чрезвычайным ситуациям Республики Казахстан".</w:t>
      </w:r>
    </w:p>
    <w:bookmarkEnd w:id="4217"/>
    <w:bookmarkStart w:name="z23946" w:id="4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218"/>
    <w:bookmarkStart w:name="z23947" w:id="4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4219"/>
    <w:bookmarkStart w:name="z23948" w:id="4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4220"/>
    <w:bookmarkStart w:name="z23949" w:id="4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221"/>
    <w:bookmarkStart w:name="z23950" w:id="4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4222"/>
    <w:bookmarkStart w:name="z23951" w:id="4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223"/>
    <w:bookmarkStart w:name="z23952" w:id="4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224"/>
    <w:bookmarkStart w:name="z23953" w:id="4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225"/>
    <w:bookmarkStart w:name="z23954" w:id="4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226"/>
    <w:bookmarkStart w:name="z23955" w:id="4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4227"/>
    <w:bookmarkStart w:name="z23956" w:id="4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228"/>
    <w:bookmarkStart w:name="z23957" w:id="4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229"/>
    <w:bookmarkStart w:name="z23958" w:id="4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4230"/>
    <w:bookmarkStart w:name="z23959" w:id="4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4231"/>
    <w:bookmarkStart w:name="z23960" w:id="4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4232"/>
    <w:bookmarkStart w:name="z23961" w:id="4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4233"/>
    <w:bookmarkStart w:name="z23962" w:id="4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4234"/>
    <w:bookmarkStart w:name="z23963" w:id="4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4235"/>
    <w:bookmarkStart w:name="z23964" w:id="4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236"/>
    <w:bookmarkStart w:name="z23965" w:id="4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4237"/>
    <w:bookmarkStart w:name="z23966" w:id="4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4238"/>
    <w:bookmarkStart w:name="z23967" w:id="4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4239"/>
    <w:bookmarkStart w:name="z23968" w:id="4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4240"/>
    <w:bookmarkStart w:name="z23969" w:id="4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4241"/>
    <w:bookmarkStart w:name="z23970" w:id="4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4242"/>
    <w:bookmarkStart w:name="z23971" w:id="4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4243"/>
    <w:bookmarkStart w:name="z23972" w:id="4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4244"/>
    <w:bookmarkStart w:name="z23973" w:id="4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4245"/>
    <w:bookmarkStart w:name="z23974" w:id="4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4246"/>
    <w:bookmarkStart w:name="z23975" w:id="4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4247"/>
    <w:bookmarkStart w:name="z23976" w:id="4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4248"/>
    <w:bookmarkStart w:name="z23977" w:id="4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4249"/>
    <w:bookmarkStart w:name="z23978" w:id="4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4250"/>
    <w:bookmarkStart w:name="z23979" w:id="4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4251"/>
    <w:bookmarkStart w:name="z23980" w:id="4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4252"/>
    <w:bookmarkStart w:name="z23981" w:id="4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4253"/>
    <w:bookmarkStart w:name="z23982" w:id="4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4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983" w:id="4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4255"/>
    <w:bookmarkStart w:name="z23984" w:id="4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4256"/>
    <w:bookmarkStart w:name="z23985" w:id="4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4257"/>
    <w:bookmarkStart w:name="z23986" w:id="4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4258"/>
    <w:bookmarkStart w:name="z23987" w:id="4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4259"/>
    <w:bookmarkStart w:name="z23988" w:id="4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4260"/>
    <w:bookmarkStart w:name="z24375" w:id="4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4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771" w:id="4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4262"/>
    <w:bookmarkStart w:name="z772" w:id="4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4263"/>
    <w:bookmarkStart w:name="z773" w:id="4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264"/>
    <w:bookmarkStart w:name="z774" w:id="4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265"/>
    <w:bookmarkStart w:name="z775" w:id="4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266"/>
    <w:bookmarkStart w:name="z776" w:id="4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267"/>
    <w:bookmarkStart w:name="z777" w:id="4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268"/>
    <w:bookmarkStart w:name="z23989" w:id="4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4269"/>
    <w:bookmarkStart w:name="z23990" w:id="4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4270"/>
    <w:bookmarkStart w:name="z23991" w:id="4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4271"/>
    <w:bookmarkStart w:name="z23992" w:id="4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4272"/>
    <w:bookmarkStart w:name="z23993" w:id="4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4273"/>
    <w:bookmarkStart w:name="z23994" w:id="4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4274"/>
    <w:bookmarkStart w:name="z23995" w:id="4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4275"/>
    <w:bookmarkStart w:name="z23996" w:id="4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4276"/>
    <w:bookmarkStart w:name="z23997" w:id="4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4277"/>
    <w:bookmarkStart w:name="z23998" w:id="4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4278"/>
    <w:bookmarkStart w:name="z23999" w:id="4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42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00" w:id="4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4280"/>
    <w:bookmarkStart w:name="z24001" w:id="4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4281"/>
    <w:bookmarkStart w:name="z24002" w:id="4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4282"/>
    <w:bookmarkStart w:name="z24003" w:id="4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283"/>
    <w:bookmarkStart w:name="z24004" w:id="4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4284"/>
    <w:bookmarkStart w:name="z24005" w:id="4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285"/>
    <w:bookmarkStart w:name="z24006" w:id="4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286"/>
    <w:bookmarkStart w:name="z24007" w:id="4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4287"/>
    <w:bookmarkStart w:name="z24008" w:id="4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4288"/>
    <w:bookmarkStart w:name="z24009" w:id="4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289"/>
    <w:bookmarkStart w:name="z24010" w:id="4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290"/>
    <w:bookmarkStart w:name="z24011" w:id="4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291"/>
    <w:bookmarkStart w:name="z24012" w:id="4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292"/>
    <w:bookmarkStart w:name="z24013" w:id="4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293"/>
    <w:bookmarkStart w:name="z24014" w:id="4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294"/>
    <w:bookmarkStart w:name="z24015" w:id="4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295"/>
    <w:bookmarkStart w:name="z24016" w:id="4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296"/>
    <w:bookmarkStart w:name="z24017" w:id="4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297"/>
    <w:bookmarkStart w:name="z24018" w:id="4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4298"/>
    <w:bookmarkStart w:name="z24019" w:id="4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4299"/>
    <w:bookmarkStart w:name="z24020" w:id="4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4300"/>
    <w:bookmarkStart w:name="z24021" w:id="4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4301"/>
    <w:bookmarkStart w:name="z24022" w:id="4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302"/>
    <w:bookmarkStart w:name="z24023" w:id="4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4303"/>
    <w:bookmarkStart w:name="z24024" w:id="4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4304"/>
    <w:bookmarkStart w:name="z24025" w:id="4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4305"/>
    <w:bookmarkStart w:name="z24026" w:id="4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4306"/>
    <w:bookmarkStart w:name="z24027" w:id="4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307"/>
    <w:bookmarkStart w:name="z24028" w:id="4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4308"/>
    <w:bookmarkStart w:name="z24029" w:id="4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309"/>
    <w:bookmarkStart w:name="z24030" w:id="4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4310"/>
    <w:bookmarkStart w:name="z24031" w:id="4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43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835" w:id="4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Аккольского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312"/>
    <w:bookmarkStart w:name="z3836" w:id="4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313"/>
    <w:bookmarkStart w:name="z3837" w:id="4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Аккольского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Комитета (далее – Департамент).</w:t>
      </w:r>
    </w:p>
    <w:bookmarkEnd w:id="4314"/>
    <w:bookmarkStart w:name="z3838" w:id="4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315"/>
    <w:bookmarkStart w:name="z3839" w:id="4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316"/>
    <w:bookmarkStart w:name="z3840" w:id="4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317"/>
    <w:bookmarkStart w:name="z3841" w:id="4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318"/>
    <w:bookmarkStart w:name="z3842" w:id="4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319"/>
    <w:bookmarkStart w:name="z3843" w:id="4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4320"/>
    <w:bookmarkStart w:name="z3844" w:id="4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020100, Республика Казахстан, Акмолинская область, Аккольский район, город Акколь, улица Бегельдинова, 66.</w:t>
      </w:r>
    </w:p>
    <w:bookmarkEnd w:id="4321"/>
    <w:bookmarkStart w:name="z3845" w:id="4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Аккольского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322"/>
    <w:bookmarkStart w:name="z3846" w:id="4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323"/>
    <w:bookmarkStart w:name="z3847" w:id="4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324"/>
    <w:bookmarkStart w:name="z3848" w:id="4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325"/>
    <w:bookmarkStart w:name="z3849" w:id="4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326"/>
    <w:bookmarkStart w:name="z3850" w:id="4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327"/>
    <w:bookmarkStart w:name="z3851" w:id="4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328"/>
    <w:bookmarkStart w:name="z3852" w:id="4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329"/>
    <w:bookmarkStart w:name="z3853" w:id="4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330"/>
    <w:bookmarkStart w:name="z3854" w:id="4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331"/>
    <w:bookmarkStart w:name="z19968" w:id="4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55" w:id="4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89" w:id="4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781" w:id="4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335"/>
    <w:bookmarkStart w:name="z782" w:id="4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336"/>
    <w:bookmarkStart w:name="z783" w:id="4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337"/>
    <w:bookmarkStart w:name="z784" w:id="4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338"/>
    <w:bookmarkStart w:name="z785" w:id="4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339"/>
    <w:bookmarkStart w:name="z786" w:id="4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340"/>
    <w:bookmarkStart w:name="z787" w:id="4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4" w:id="4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342"/>
    <w:bookmarkStart w:name="z3895" w:id="4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3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6" w:id="4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3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7" w:id="4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345"/>
    <w:bookmarkStart w:name="z3898" w:id="4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346"/>
    <w:bookmarkStart w:name="z3899" w:id="4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347"/>
    <w:bookmarkStart w:name="z3900" w:id="4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348"/>
    <w:bookmarkStart w:name="z3901" w:id="4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4349"/>
    <w:bookmarkStart w:name="z3902" w:id="4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350"/>
    <w:bookmarkStart w:name="z3903" w:id="4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издает приказы, а также дает указания, обязательные для исполнения сотрудниками Отдела;</w:t>
      </w:r>
    </w:p>
    <w:bookmarkEnd w:id="4351"/>
    <w:bookmarkStart w:name="z3904" w:id="4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352"/>
    <w:bookmarkStart w:name="z3905" w:id="4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353"/>
    <w:bookmarkStart w:name="z3906" w:id="4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354"/>
    <w:bookmarkStart w:name="z3907" w:id="4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355"/>
    <w:bookmarkStart w:name="z3908" w:id="4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356"/>
    <w:bookmarkStart w:name="z3909" w:id="4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357"/>
    <w:bookmarkStart w:name="z3910" w:id="4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358"/>
    <w:bookmarkStart w:name="z3911" w:id="4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4359"/>
    <w:bookmarkStart w:name="z3912" w:id="4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Аккольского района;</w:t>
      </w:r>
    </w:p>
    <w:bookmarkEnd w:id="4360"/>
    <w:bookmarkStart w:name="z3913" w:id="4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361"/>
    <w:bookmarkStart w:name="z3914" w:id="4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362"/>
    <w:bookmarkStart w:name="z3915" w:id="4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3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6" w:id="4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364"/>
    <w:bookmarkStart w:name="z3917" w:id="4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4365"/>
    <w:bookmarkStart w:name="z3918" w:id="4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366"/>
    <w:bookmarkStart w:name="z3919" w:id="4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367"/>
    <w:bookmarkStart w:name="z3920" w:id="4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4368"/>
    <w:bookmarkStart w:name="z3921" w:id="4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369"/>
    <w:bookmarkStart w:name="z3922" w:id="4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43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3924" w:id="4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Аршалынского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371"/>
    <w:bookmarkStart w:name="z3925" w:id="43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372"/>
    <w:bookmarkStart w:name="z3926" w:id="4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Аршалынского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373"/>
    <w:bookmarkStart w:name="z3927" w:id="4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374"/>
    <w:bookmarkStart w:name="z3928" w:id="4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375"/>
    <w:bookmarkStart w:name="z3929" w:id="4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376"/>
    <w:bookmarkStart w:name="z3930" w:id="4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377"/>
    <w:bookmarkStart w:name="z3931" w:id="4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378"/>
    <w:bookmarkStart w:name="z3932" w:id="4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379"/>
    <w:bookmarkStart w:name="z3933" w:id="4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020200, Республика Казахстан, Акмолинская область, Аршалынский район, поселок Аршалы, улица Писарева, 54А.</w:t>
      </w:r>
    </w:p>
    <w:bookmarkEnd w:id="4380"/>
    <w:bookmarkStart w:name="z3934" w:id="4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Аршалынского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381"/>
    <w:bookmarkStart w:name="z3935" w:id="4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382"/>
    <w:bookmarkStart w:name="z3936" w:id="4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383"/>
    <w:bookmarkStart w:name="z3937" w:id="4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384"/>
    <w:bookmarkStart w:name="z3938" w:id="4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385"/>
    <w:bookmarkStart w:name="z3939" w:id="4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386"/>
    <w:bookmarkStart w:name="z3940" w:id="4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387"/>
    <w:bookmarkStart w:name="z3941" w:id="4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388"/>
    <w:bookmarkStart w:name="z3942" w:id="4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389"/>
    <w:bookmarkStart w:name="z3943" w:id="4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390"/>
    <w:bookmarkStart w:name="z19973" w:id="4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44" w:id="4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9" w:id="4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определению структуры планов гражданской обороны и планов действий по ликвидации чрезвычайных ситуаций;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28-1) произведение осмотра маломерных судов на их соответствие требованиям обеспечения безопасной эксплуатации; </w:t>
      </w:r>
    </w:p>
    <w:bookmarkStart w:name="z791" w:id="4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28-2) задержание маломерных судов, не соответствующих требованиям обеспечения безопасности;</w:t>
      </w:r>
    </w:p>
    <w:bookmarkEnd w:id="4394"/>
    <w:bookmarkStart w:name="z792" w:id="4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28-3) приостановление и запрещение движения маломерных судов при наличии угрозы безопасности, жизни и здоровью людей;</w:t>
      </w:r>
    </w:p>
    <w:bookmarkEnd w:id="4395"/>
    <w:bookmarkStart w:name="z793" w:id="4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396"/>
    <w:bookmarkStart w:name="z794" w:id="4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397"/>
    <w:bookmarkStart w:name="z795" w:id="4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398"/>
    <w:bookmarkStart w:name="z796" w:id="4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399"/>
    <w:bookmarkStart w:name="z797" w:id="4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84" w:id="4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401"/>
    <w:bookmarkStart w:name="z3985" w:id="4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4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86" w:id="4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87" w:id="4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404"/>
    <w:bookmarkStart w:name="z3988" w:id="4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405"/>
    <w:bookmarkStart w:name="z3989" w:id="4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406"/>
    <w:bookmarkStart w:name="z3990" w:id="4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407"/>
    <w:bookmarkStart w:name="z3991" w:id="4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408"/>
    <w:bookmarkStart w:name="z3992" w:id="4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409"/>
    <w:bookmarkStart w:name="z3993" w:id="4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410"/>
    <w:bookmarkStart w:name="z3994" w:id="4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411"/>
    <w:bookmarkStart w:name="z3995" w:id="4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412"/>
    <w:bookmarkStart w:name="z3996" w:id="4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413"/>
    <w:bookmarkStart w:name="z3997" w:id="4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414"/>
    <w:bookmarkStart w:name="z3998" w:id="4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415"/>
    <w:bookmarkStart w:name="z3999" w:id="4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416"/>
    <w:bookmarkStart w:name="z4000" w:id="4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417"/>
    <w:bookmarkStart w:name="z4001" w:id="4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418"/>
    <w:bookmarkStart w:name="z4002" w:id="4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Аршалынского района;</w:t>
      </w:r>
    </w:p>
    <w:bookmarkEnd w:id="4419"/>
    <w:bookmarkStart w:name="z4003" w:id="4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420"/>
    <w:bookmarkStart w:name="z4004" w:id="4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421"/>
    <w:bookmarkStart w:name="z4005" w:id="4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4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06" w:id="4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423"/>
    <w:bookmarkStart w:name="z4007" w:id="4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424"/>
    <w:bookmarkStart w:name="z4008" w:id="4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425"/>
    <w:bookmarkStart w:name="z4009" w:id="4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426"/>
    <w:bookmarkStart w:name="z4010" w:id="4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427"/>
    <w:bookmarkStart w:name="z4011" w:id="4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428"/>
    <w:bookmarkStart w:name="z4012" w:id="4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44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014" w:id="4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Астраханского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430"/>
    <w:bookmarkStart w:name="z4015" w:id="4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431"/>
    <w:bookmarkStart w:name="z4016" w:id="4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Астраханского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432"/>
    <w:bookmarkStart w:name="z4017" w:id="4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433"/>
    <w:bookmarkStart w:name="z4018" w:id="4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434"/>
    <w:bookmarkStart w:name="z4019" w:id="4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435"/>
    <w:bookmarkStart w:name="z4020" w:id="4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436"/>
    <w:bookmarkStart w:name="z4021" w:id="4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437"/>
    <w:bookmarkStart w:name="z4022" w:id="4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438"/>
    <w:bookmarkStart w:name="z4023" w:id="4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020300, Республика Казахстан, Акмолинская область, Астраханский район, село Астраханка, улица Джазина, 23А.</w:t>
      </w:r>
    </w:p>
    <w:bookmarkEnd w:id="4439"/>
    <w:bookmarkStart w:name="z4024" w:id="4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Астраханского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440"/>
    <w:bookmarkStart w:name="z4025" w:id="4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441"/>
    <w:bookmarkStart w:name="z4026" w:id="4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442"/>
    <w:bookmarkStart w:name="z4027" w:id="4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443"/>
    <w:bookmarkStart w:name="z4028" w:id="44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444"/>
    <w:bookmarkStart w:name="z4029" w:id="4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445"/>
    <w:bookmarkStart w:name="z4030" w:id="4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446"/>
    <w:bookmarkStart w:name="z4031" w:id="4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447"/>
    <w:bookmarkStart w:name="z4032" w:id="4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448"/>
    <w:bookmarkStart w:name="z4033" w:id="4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449"/>
    <w:bookmarkStart w:name="z19978" w:id="4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4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34" w:id="4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68" w:id="4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01" w:id="4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453"/>
    <w:bookmarkStart w:name="z802" w:id="4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454"/>
    <w:bookmarkStart w:name="z803" w:id="4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455"/>
    <w:bookmarkStart w:name="z804" w:id="4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456"/>
    <w:bookmarkStart w:name="z805" w:id="4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457"/>
    <w:bookmarkStart w:name="z806" w:id="4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458"/>
    <w:bookmarkStart w:name="z807" w:id="4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3" w:id="4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460"/>
    <w:bookmarkStart w:name="z4074" w:id="4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5" w:id="4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4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6" w:id="4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463"/>
    <w:bookmarkStart w:name="z4077" w:id="4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464"/>
    <w:bookmarkStart w:name="z4078" w:id="4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465"/>
    <w:bookmarkStart w:name="z4079" w:id="4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466"/>
    <w:bookmarkStart w:name="z4080" w:id="4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4467"/>
    <w:bookmarkStart w:name="z4081" w:id="4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468"/>
    <w:bookmarkStart w:name="z4082" w:id="4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469"/>
    <w:bookmarkStart w:name="z4083" w:id="4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470"/>
    <w:bookmarkStart w:name="z4084" w:id="4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471"/>
    <w:bookmarkStart w:name="z4085" w:id="4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472"/>
    <w:bookmarkStart w:name="z4086" w:id="4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473"/>
    <w:bookmarkStart w:name="z4087" w:id="4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474"/>
    <w:bookmarkStart w:name="z4088" w:id="4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475"/>
    <w:bookmarkStart w:name="z4089" w:id="4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476"/>
    <w:bookmarkStart w:name="z4090" w:id="4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477"/>
    <w:bookmarkStart w:name="z4091" w:id="4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Астраханского района;</w:t>
      </w:r>
    </w:p>
    <w:bookmarkEnd w:id="4478"/>
    <w:bookmarkStart w:name="z4092" w:id="4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479"/>
    <w:bookmarkStart w:name="z4093" w:id="4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480"/>
    <w:bookmarkStart w:name="z4094" w:id="4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95" w:id="44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482"/>
    <w:bookmarkStart w:name="z4096" w:id="4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483"/>
    <w:bookmarkStart w:name="z4097" w:id="4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484"/>
    <w:bookmarkStart w:name="z4098" w:id="4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485"/>
    <w:bookmarkStart w:name="z4099" w:id="4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486"/>
    <w:bookmarkStart w:name="z4100" w:id="4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487"/>
    <w:bookmarkStart w:name="z4101" w:id="4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44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103" w:id="4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Атбасарского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489"/>
    <w:bookmarkStart w:name="z4104" w:id="44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490"/>
    <w:bookmarkStart w:name="z4105" w:id="4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Атбасарского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491"/>
    <w:bookmarkStart w:name="z4106" w:id="4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492"/>
    <w:bookmarkStart w:name="z4107" w:id="4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493"/>
    <w:bookmarkStart w:name="z4108" w:id="4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494"/>
    <w:bookmarkStart w:name="z4109" w:id="4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495"/>
    <w:bookmarkStart w:name="z4110" w:id="4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496"/>
    <w:bookmarkStart w:name="z4111" w:id="4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497"/>
    <w:bookmarkStart w:name="z4112" w:id="4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020400, Республика Казахстан, Акмолинская область, Атбасарский район, город Атбасар, улица С. Омарова, 16.</w:t>
      </w:r>
    </w:p>
    <w:bookmarkEnd w:id="4498"/>
    <w:bookmarkStart w:name="z4113" w:id="4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Атбасарского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499"/>
    <w:bookmarkStart w:name="z4114" w:id="4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500"/>
    <w:bookmarkStart w:name="z4115" w:id="4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501"/>
    <w:bookmarkStart w:name="z4116" w:id="4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502"/>
    <w:bookmarkStart w:name="z4117" w:id="45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503"/>
    <w:bookmarkStart w:name="z4118" w:id="4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504"/>
    <w:bookmarkStart w:name="z4119" w:id="4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505"/>
    <w:bookmarkStart w:name="z4120" w:id="4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506"/>
    <w:bookmarkStart w:name="z4121" w:id="4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507"/>
    <w:bookmarkStart w:name="z4122" w:id="4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508"/>
    <w:bookmarkStart w:name="z19983" w:id="4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5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23" w:id="4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57" w:id="4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11" w:id="4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512"/>
    <w:bookmarkStart w:name="z812" w:id="4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513"/>
    <w:bookmarkStart w:name="z813" w:id="4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514"/>
    <w:bookmarkStart w:name="z814" w:id="4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515"/>
    <w:bookmarkStart w:name="z815" w:id="4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516"/>
    <w:bookmarkStart w:name="z816" w:id="4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517"/>
    <w:bookmarkStart w:name="z817" w:id="4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62" w:id="45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519"/>
    <w:bookmarkStart w:name="z4163" w:id="4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5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64" w:id="4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65" w:id="4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522"/>
    <w:bookmarkStart w:name="z4166" w:id="4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523"/>
    <w:bookmarkStart w:name="z4167" w:id="4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524"/>
    <w:bookmarkStart w:name="z4168" w:id="4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525"/>
    <w:bookmarkStart w:name="z4169" w:id="4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526"/>
    <w:bookmarkStart w:name="z4170" w:id="4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527"/>
    <w:bookmarkStart w:name="z4171" w:id="4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528"/>
    <w:bookmarkStart w:name="z4172" w:id="4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529"/>
    <w:bookmarkStart w:name="z4173" w:id="4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530"/>
    <w:bookmarkStart w:name="z4174" w:id="4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531"/>
    <w:bookmarkStart w:name="z4175" w:id="4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532"/>
    <w:bookmarkStart w:name="z4176" w:id="4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533"/>
    <w:bookmarkStart w:name="z4177" w:id="4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534"/>
    <w:bookmarkStart w:name="z4178" w:id="4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535"/>
    <w:bookmarkStart w:name="z4179" w:id="4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4536"/>
    <w:bookmarkStart w:name="z4180" w:id="4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Атбасарского района;</w:t>
      </w:r>
    </w:p>
    <w:bookmarkEnd w:id="4537"/>
    <w:bookmarkStart w:name="z4181" w:id="4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538"/>
    <w:bookmarkStart w:name="z4182" w:id="4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539"/>
    <w:bookmarkStart w:name="z4183" w:id="4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84" w:id="45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541"/>
    <w:bookmarkStart w:name="z4185" w:id="4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4542"/>
    <w:bookmarkStart w:name="z4186" w:id="4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543"/>
    <w:bookmarkStart w:name="z4187" w:id="4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544"/>
    <w:bookmarkStart w:name="z4188" w:id="4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545"/>
    <w:bookmarkStart w:name="z4189" w:id="4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546"/>
    <w:bookmarkStart w:name="z4190" w:id="4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45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192" w:id="45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Буландынского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548"/>
    <w:bookmarkStart w:name="z4193" w:id="45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549"/>
    <w:bookmarkStart w:name="z4194" w:id="4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Буландынского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550"/>
    <w:bookmarkStart w:name="z4195" w:id="4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551"/>
    <w:bookmarkStart w:name="z4196" w:id="4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552"/>
    <w:bookmarkStart w:name="z4197" w:id="4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553"/>
    <w:bookmarkStart w:name="z4198" w:id="4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554"/>
    <w:bookmarkStart w:name="z4199" w:id="4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555"/>
    <w:bookmarkStart w:name="z4200" w:id="4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556"/>
    <w:bookmarkStart w:name="z4201" w:id="4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020500, Республика Казахстан, Акмолинская область, Буландынский район, город Макинск, улица Шокана Уалиханова, 35 А.</w:t>
      </w:r>
    </w:p>
    <w:bookmarkEnd w:id="4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02" w:id="4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Буландынского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558"/>
    <w:bookmarkStart w:name="z4203" w:id="4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559"/>
    <w:bookmarkStart w:name="z4204" w:id="4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560"/>
    <w:bookmarkStart w:name="z4205" w:id="4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561"/>
    <w:bookmarkStart w:name="z4206" w:id="45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562"/>
    <w:bookmarkStart w:name="z4207" w:id="4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563"/>
    <w:bookmarkStart w:name="z4208" w:id="4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564"/>
    <w:bookmarkStart w:name="z4209" w:id="4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565"/>
    <w:bookmarkStart w:name="z4210" w:id="4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566"/>
    <w:bookmarkStart w:name="z4211" w:id="4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567"/>
    <w:bookmarkStart w:name="z19988" w:id="4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5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12" w:id="4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46" w:id="4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21" w:id="4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571"/>
    <w:bookmarkStart w:name="z822" w:id="4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572"/>
    <w:bookmarkStart w:name="z823" w:id="4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573"/>
    <w:bookmarkStart w:name="z824" w:id="4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574"/>
    <w:bookmarkStart w:name="z825" w:id="4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575"/>
    <w:bookmarkStart w:name="z826" w:id="4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576"/>
    <w:bookmarkStart w:name="z827" w:id="4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51" w:id="45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578"/>
    <w:bookmarkStart w:name="z4252" w:id="4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5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53" w:id="4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5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54" w:id="4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581"/>
    <w:bookmarkStart w:name="z4255" w:id="4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582"/>
    <w:bookmarkStart w:name="z4256" w:id="4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583"/>
    <w:bookmarkStart w:name="z4257" w:id="4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4584"/>
    <w:bookmarkStart w:name="z4258" w:id="4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4585"/>
    <w:bookmarkStart w:name="z4259" w:id="4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586"/>
    <w:bookmarkStart w:name="z4260" w:id="4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587"/>
    <w:bookmarkStart w:name="z4261" w:id="4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588"/>
    <w:bookmarkStart w:name="z4262" w:id="4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589"/>
    <w:bookmarkStart w:name="z4263" w:id="4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590"/>
    <w:bookmarkStart w:name="z4264" w:id="4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591"/>
    <w:bookmarkStart w:name="z4265" w:id="4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592"/>
    <w:bookmarkStart w:name="z4266" w:id="4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593"/>
    <w:bookmarkStart w:name="z4267" w:id="4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594"/>
    <w:bookmarkStart w:name="z4268" w:id="4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595"/>
    <w:bookmarkStart w:name="z4269" w:id="4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Буландынского района;</w:t>
      </w:r>
    </w:p>
    <w:bookmarkEnd w:id="4596"/>
    <w:bookmarkStart w:name="z4270" w:id="4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597"/>
    <w:bookmarkStart w:name="z4271" w:id="4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598"/>
    <w:bookmarkStart w:name="z4272" w:id="4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5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73" w:id="46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600"/>
    <w:bookmarkStart w:name="z4274" w:id="4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601"/>
    <w:bookmarkStart w:name="z4275" w:id="4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602"/>
    <w:bookmarkStart w:name="z4276" w:id="4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603"/>
    <w:bookmarkStart w:name="z4277" w:id="46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604"/>
    <w:bookmarkStart w:name="z4278" w:id="4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605"/>
    <w:bookmarkStart w:name="z4279" w:id="4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46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281" w:id="46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Егиндыкольского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607"/>
    <w:bookmarkStart w:name="z4282" w:id="46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608"/>
    <w:bookmarkStart w:name="z4283" w:id="4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Егиндыкольского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609"/>
    <w:bookmarkStart w:name="z4284" w:id="4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610"/>
    <w:bookmarkStart w:name="z4285" w:id="4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611"/>
    <w:bookmarkStart w:name="z4286" w:id="4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612"/>
    <w:bookmarkStart w:name="z4287" w:id="4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613"/>
    <w:bookmarkStart w:name="z4288" w:id="4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614"/>
    <w:bookmarkStart w:name="z4289" w:id="4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615"/>
    <w:bookmarkStart w:name="z4290" w:id="4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020600, Республика Казахстан, Акмолинская область, Егиндыкольский район, Егиндыкольский сельский округ, село Егиндыколь, улица Школьная, здание 13.</w:t>
      </w:r>
    </w:p>
    <w:bookmarkEnd w:id="4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91" w:id="4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Егиндыкольского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617"/>
    <w:bookmarkStart w:name="z4292" w:id="4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618"/>
    <w:bookmarkStart w:name="z4293" w:id="4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619"/>
    <w:bookmarkStart w:name="z4294" w:id="4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620"/>
    <w:bookmarkStart w:name="z4295" w:id="4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621"/>
    <w:bookmarkStart w:name="z4296" w:id="4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622"/>
    <w:bookmarkStart w:name="z4297" w:id="4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623"/>
    <w:bookmarkStart w:name="z4298" w:id="4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624"/>
    <w:bookmarkStart w:name="z4299" w:id="4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625"/>
    <w:bookmarkStart w:name="z4300" w:id="4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626"/>
    <w:bookmarkStart w:name="z19991" w:id="4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01" w:id="4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35" w:id="4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31" w:id="4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630"/>
    <w:bookmarkStart w:name="z832" w:id="4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631"/>
    <w:bookmarkStart w:name="z833" w:id="4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632"/>
    <w:bookmarkStart w:name="z834" w:id="4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633"/>
    <w:bookmarkStart w:name="z835" w:id="4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634"/>
    <w:bookmarkStart w:name="z836" w:id="4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635"/>
    <w:bookmarkStart w:name="z837" w:id="4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40" w:id="4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637"/>
    <w:bookmarkStart w:name="z4341" w:id="4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6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42" w:id="4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43" w:id="4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640"/>
    <w:bookmarkStart w:name="z4344" w:id="4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641"/>
    <w:bookmarkStart w:name="z4345" w:id="4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642"/>
    <w:bookmarkStart w:name="z4346" w:id="4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643"/>
    <w:bookmarkStart w:name="z4347" w:id="4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644"/>
    <w:bookmarkStart w:name="z4348" w:id="4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645"/>
    <w:bookmarkStart w:name="z4349" w:id="4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646"/>
    <w:bookmarkStart w:name="z4350" w:id="4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647"/>
    <w:bookmarkStart w:name="z4351" w:id="4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648"/>
    <w:bookmarkStart w:name="z4352" w:id="4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649"/>
    <w:bookmarkStart w:name="z4353" w:id="4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650"/>
    <w:bookmarkStart w:name="z4354" w:id="4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651"/>
    <w:bookmarkStart w:name="z4355" w:id="4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652"/>
    <w:bookmarkStart w:name="z4356" w:id="4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653"/>
    <w:bookmarkStart w:name="z4357" w:id="4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654"/>
    <w:bookmarkStart w:name="z4358" w:id="4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Егиндыкольского района;</w:t>
      </w:r>
    </w:p>
    <w:bookmarkEnd w:id="4655"/>
    <w:bookmarkStart w:name="z4359" w:id="4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656"/>
    <w:bookmarkStart w:name="z4360" w:id="4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657"/>
    <w:bookmarkStart w:name="z4361" w:id="4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62" w:id="4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659"/>
    <w:bookmarkStart w:name="z4363" w:id="4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660"/>
    <w:bookmarkStart w:name="z4364" w:id="4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661"/>
    <w:bookmarkStart w:name="z4365" w:id="4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662"/>
    <w:bookmarkStart w:name="z4366" w:id="46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663"/>
    <w:bookmarkStart w:name="z4367" w:id="4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664"/>
    <w:bookmarkStart w:name="z4368" w:id="4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46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370" w:id="4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Биржан сал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666"/>
    <w:bookmarkStart w:name="z4371" w:id="46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667"/>
    <w:bookmarkStart w:name="z4372" w:id="4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Биржан сал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668"/>
    <w:bookmarkStart w:name="z4373" w:id="4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669"/>
    <w:bookmarkStart w:name="z4374" w:id="4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670"/>
    <w:bookmarkStart w:name="z4375" w:id="4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671"/>
    <w:bookmarkStart w:name="z4376" w:id="4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672"/>
    <w:bookmarkStart w:name="z4377" w:id="4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673"/>
    <w:bookmarkStart w:name="z4378" w:id="4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674"/>
    <w:bookmarkStart w:name="z4379" w:id="4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020700, Республика Казахстан, Акмолинская область, район Биржан Сал, город Степняк, улица Абылай Хана, строение 10/1.</w:t>
      </w:r>
    </w:p>
    <w:bookmarkEnd w:id="4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27.08.2026 </w:t>
      </w:r>
      <w:r>
        <w:rPr>
          <w:rFonts w:ascii="Times New Roman"/>
          <w:b w:val="false"/>
          <w:i w:val="false"/>
          <w:color w:val="000000"/>
          <w:sz w:val="28"/>
        </w:rPr>
        <w:t>№ 329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80" w:id="4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Биржан Сал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676"/>
    <w:bookmarkStart w:name="z4381" w:id="4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677"/>
    <w:bookmarkStart w:name="z4382" w:id="4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678"/>
    <w:bookmarkStart w:name="z4383" w:id="4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679"/>
    <w:bookmarkStart w:name="z4384" w:id="46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680"/>
    <w:bookmarkStart w:name="z4385" w:id="4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681"/>
    <w:bookmarkStart w:name="z4386" w:id="4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682"/>
    <w:bookmarkStart w:name="z4387" w:id="4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683"/>
    <w:bookmarkStart w:name="z4388" w:id="4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684"/>
    <w:bookmarkStart w:name="z4389" w:id="4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685"/>
    <w:bookmarkStart w:name="z19996" w:id="4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6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90" w:id="4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24" w:id="4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41" w:id="4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689"/>
    <w:bookmarkStart w:name="z842" w:id="4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690"/>
    <w:bookmarkStart w:name="z843" w:id="4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691"/>
    <w:bookmarkStart w:name="z844" w:id="4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692"/>
    <w:bookmarkStart w:name="z845" w:id="4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693"/>
    <w:bookmarkStart w:name="z846" w:id="4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694"/>
    <w:bookmarkStart w:name="z847" w:id="4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29" w:id="46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696"/>
    <w:bookmarkStart w:name="z4430" w:id="4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1" w:id="4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6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2" w:id="4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699"/>
    <w:bookmarkStart w:name="z4433" w:id="4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700"/>
    <w:bookmarkStart w:name="z4434" w:id="4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701"/>
    <w:bookmarkStart w:name="z4435" w:id="4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702"/>
    <w:bookmarkStart w:name="z4436" w:id="4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4703"/>
    <w:bookmarkStart w:name="z4437" w:id="4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704"/>
    <w:bookmarkStart w:name="z4438" w:id="4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705"/>
    <w:bookmarkStart w:name="z4439" w:id="4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706"/>
    <w:bookmarkStart w:name="z4440" w:id="4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707"/>
    <w:bookmarkStart w:name="z4441" w:id="4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708"/>
    <w:bookmarkStart w:name="z4442" w:id="4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709"/>
    <w:bookmarkStart w:name="z4443" w:id="4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710"/>
    <w:bookmarkStart w:name="z4444" w:id="4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711"/>
    <w:bookmarkStart w:name="z4445" w:id="4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712"/>
    <w:bookmarkStart w:name="z4446" w:id="4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713"/>
    <w:bookmarkStart w:name="z4447" w:id="4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Енбекшильдерского района;</w:t>
      </w:r>
    </w:p>
    <w:bookmarkEnd w:id="4714"/>
    <w:bookmarkStart w:name="z4448" w:id="4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715"/>
    <w:bookmarkStart w:name="z4449" w:id="4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716"/>
    <w:bookmarkStart w:name="z4450" w:id="4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1" w:id="47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718"/>
    <w:bookmarkStart w:name="z4452" w:id="4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719"/>
    <w:bookmarkStart w:name="z4453" w:id="4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720"/>
    <w:bookmarkStart w:name="z4454" w:id="4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721"/>
    <w:bookmarkStart w:name="z4455" w:id="47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722"/>
    <w:bookmarkStart w:name="z4456" w:id="4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723"/>
    <w:bookmarkStart w:name="z4457" w:id="4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47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459" w:id="47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Ерейментауского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725"/>
    <w:bookmarkStart w:name="z4460" w:id="47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726"/>
    <w:bookmarkStart w:name="z4461" w:id="4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Ерейментауского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727"/>
    <w:bookmarkStart w:name="z4462" w:id="4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728"/>
    <w:bookmarkStart w:name="z4463" w:id="4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729"/>
    <w:bookmarkStart w:name="z4464" w:id="4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730"/>
    <w:bookmarkStart w:name="z4465" w:id="4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731"/>
    <w:bookmarkStart w:name="z4466" w:id="4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732"/>
    <w:bookmarkStart w:name="z4467" w:id="4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733"/>
    <w:bookmarkStart w:name="z4468" w:id="4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020800, Республика Казахстан, Акмолинская область, Ерейментауский район, город Ерейментау, улица Чкалова, 17А.</w:t>
      </w:r>
    </w:p>
    <w:bookmarkEnd w:id="4734"/>
    <w:bookmarkStart w:name="z4469" w:id="4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Ерейментауского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735"/>
    <w:bookmarkStart w:name="z4470" w:id="4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736"/>
    <w:bookmarkStart w:name="z4471" w:id="4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737"/>
    <w:bookmarkStart w:name="z4472" w:id="4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738"/>
    <w:bookmarkStart w:name="z4473" w:id="47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739"/>
    <w:bookmarkStart w:name="z4474" w:id="4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740"/>
    <w:bookmarkStart w:name="z4475" w:id="4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741"/>
    <w:bookmarkStart w:name="z4476" w:id="4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742"/>
    <w:bookmarkStart w:name="z4477" w:id="4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743"/>
    <w:bookmarkStart w:name="z4478" w:id="4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744"/>
    <w:bookmarkStart w:name="z20001" w:id="4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79" w:id="4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13" w:id="4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51" w:id="4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748"/>
    <w:bookmarkStart w:name="z852" w:id="4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749"/>
    <w:bookmarkStart w:name="z853" w:id="4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750"/>
    <w:bookmarkStart w:name="z854" w:id="4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751"/>
    <w:bookmarkStart w:name="z855" w:id="4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752"/>
    <w:bookmarkStart w:name="z856" w:id="4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753"/>
    <w:bookmarkStart w:name="z857" w:id="4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18" w:id="4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755"/>
    <w:bookmarkStart w:name="z4519" w:id="4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7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20" w:id="4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7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21" w:id="4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758"/>
    <w:bookmarkStart w:name="z4522" w:id="4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759"/>
    <w:bookmarkStart w:name="z4523" w:id="4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760"/>
    <w:bookmarkStart w:name="z4524" w:id="4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761"/>
    <w:bookmarkStart w:name="z4525" w:id="4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762"/>
    <w:bookmarkStart w:name="z4526" w:id="4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763"/>
    <w:bookmarkStart w:name="z4527" w:id="4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764"/>
    <w:bookmarkStart w:name="z4528" w:id="4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765"/>
    <w:bookmarkStart w:name="z4529" w:id="4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766"/>
    <w:bookmarkStart w:name="z4530" w:id="4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767"/>
    <w:bookmarkStart w:name="z4531" w:id="4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768"/>
    <w:bookmarkStart w:name="z4532" w:id="4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769"/>
    <w:bookmarkStart w:name="z4533" w:id="4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770"/>
    <w:bookmarkStart w:name="z4534" w:id="4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771"/>
    <w:bookmarkStart w:name="z4535" w:id="4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772"/>
    <w:bookmarkStart w:name="z4536" w:id="4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Ерейментауского района;</w:t>
      </w:r>
    </w:p>
    <w:bookmarkEnd w:id="4773"/>
    <w:bookmarkStart w:name="z4537" w:id="4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774"/>
    <w:bookmarkStart w:name="z4538" w:id="4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775"/>
    <w:bookmarkStart w:name="z4539" w:id="4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7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40" w:id="47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777"/>
    <w:bookmarkStart w:name="z4541" w:id="4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778"/>
    <w:bookmarkStart w:name="z4542" w:id="4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й собственности.</w:t>
      </w:r>
    </w:p>
    <w:bookmarkEnd w:id="4779"/>
    <w:bookmarkStart w:name="z4543" w:id="4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780"/>
    <w:bookmarkStart w:name="z4544" w:id="47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781"/>
    <w:bookmarkStart w:name="z4545" w:id="4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782"/>
    <w:bookmarkStart w:name="z4546" w:id="4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47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548" w:id="47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Есильского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784"/>
    <w:bookmarkStart w:name="z4549" w:id="47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785"/>
    <w:bookmarkStart w:name="z4550" w:id="4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Есильского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786"/>
    <w:bookmarkStart w:name="z4551" w:id="4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787"/>
    <w:bookmarkStart w:name="z4552" w:id="4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788"/>
    <w:bookmarkStart w:name="z4553" w:id="4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789"/>
    <w:bookmarkStart w:name="z4554" w:id="4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790"/>
    <w:bookmarkStart w:name="z4555" w:id="4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791"/>
    <w:bookmarkStart w:name="z4556" w:id="4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792"/>
    <w:bookmarkStart w:name="z4557" w:id="4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020900, Республика Казахстан, Акмолинская область, Есильский район, город Есиль, улица Абая, 66.</w:t>
      </w:r>
    </w:p>
    <w:bookmarkEnd w:id="4793"/>
    <w:bookmarkStart w:name="z4558" w:id="4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Есильского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794"/>
    <w:bookmarkStart w:name="z4559" w:id="4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795"/>
    <w:bookmarkStart w:name="z4560" w:id="4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796"/>
    <w:bookmarkStart w:name="z4561" w:id="4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797"/>
    <w:bookmarkStart w:name="z4562" w:id="47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798"/>
    <w:bookmarkStart w:name="z4563" w:id="4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799"/>
    <w:bookmarkStart w:name="z4564" w:id="4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800"/>
    <w:bookmarkStart w:name="z4565" w:id="4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801"/>
    <w:bookmarkStart w:name="z4566" w:id="4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802"/>
    <w:bookmarkStart w:name="z4567" w:id="4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803"/>
    <w:bookmarkStart w:name="z20006" w:id="4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8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68" w:id="4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2" w:id="4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61" w:id="4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807"/>
    <w:bookmarkStart w:name="z862" w:id="4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808"/>
    <w:bookmarkStart w:name="z863" w:id="4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809"/>
    <w:bookmarkStart w:name="z864" w:id="4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810"/>
    <w:bookmarkStart w:name="z865" w:id="4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811"/>
    <w:bookmarkStart w:name="z866" w:id="4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812"/>
    <w:bookmarkStart w:name="z867" w:id="4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7" w:id="48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814"/>
    <w:bookmarkStart w:name="z4608" w:id="4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8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9" w:id="4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8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10" w:id="4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817"/>
    <w:bookmarkStart w:name="z4611" w:id="4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818"/>
    <w:bookmarkStart w:name="z4612" w:id="4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819"/>
    <w:bookmarkStart w:name="z4613" w:id="4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820"/>
    <w:bookmarkStart w:name="z4614" w:id="4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821"/>
    <w:bookmarkStart w:name="z4615" w:id="4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822"/>
    <w:bookmarkStart w:name="z4616" w:id="4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823"/>
    <w:bookmarkStart w:name="z4617" w:id="4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824"/>
    <w:bookmarkStart w:name="z4618" w:id="4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825"/>
    <w:bookmarkStart w:name="z4619" w:id="4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826"/>
    <w:bookmarkStart w:name="z4620" w:id="4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827"/>
    <w:bookmarkStart w:name="z4621" w:id="4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828"/>
    <w:bookmarkStart w:name="z4622" w:id="4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829"/>
    <w:bookmarkStart w:name="z4623" w:id="4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830"/>
    <w:bookmarkStart w:name="z4624" w:id="4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831"/>
    <w:bookmarkStart w:name="z4625" w:id="4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Есильского района;</w:t>
      </w:r>
    </w:p>
    <w:bookmarkEnd w:id="4832"/>
    <w:bookmarkStart w:name="z4626" w:id="4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833"/>
    <w:bookmarkStart w:name="z4627" w:id="4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834"/>
    <w:bookmarkStart w:name="z4628" w:id="4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8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29" w:id="48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836"/>
    <w:bookmarkStart w:name="z4630" w:id="4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837"/>
    <w:bookmarkStart w:name="z4631" w:id="4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838"/>
    <w:bookmarkStart w:name="z4632" w:id="4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839"/>
    <w:bookmarkStart w:name="z4633" w:id="48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840"/>
    <w:bookmarkStart w:name="z4634" w:id="4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841"/>
    <w:bookmarkStart w:name="z4635" w:id="4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48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637" w:id="48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Жаксынского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843"/>
    <w:bookmarkStart w:name="z4638" w:id="48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844"/>
    <w:bookmarkStart w:name="z4639" w:id="4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Жаксынского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845"/>
    <w:bookmarkStart w:name="z4640" w:id="4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846"/>
    <w:bookmarkStart w:name="z4641" w:id="4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847"/>
    <w:bookmarkStart w:name="z4642" w:id="4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848"/>
    <w:bookmarkStart w:name="z4643" w:id="4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849"/>
    <w:bookmarkStart w:name="z4644" w:id="4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850"/>
    <w:bookmarkStart w:name="z4645" w:id="4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851"/>
    <w:bookmarkStart w:name="z4646" w:id="4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021000, Республика Казахстан, Акмолинская область, Жаксынский район, село Жаксы, улица Абая, 28.</w:t>
      </w:r>
    </w:p>
    <w:bookmarkEnd w:id="48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47" w:id="4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Жаксынского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853"/>
    <w:bookmarkStart w:name="z4648" w:id="4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854"/>
    <w:bookmarkStart w:name="z4649" w:id="4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855"/>
    <w:bookmarkStart w:name="z4650" w:id="4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856"/>
    <w:bookmarkStart w:name="z4651" w:id="48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857"/>
    <w:bookmarkStart w:name="z4652" w:id="4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858"/>
    <w:bookmarkStart w:name="z4653" w:id="4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859"/>
    <w:bookmarkStart w:name="z4654" w:id="4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860"/>
    <w:bookmarkStart w:name="z4655" w:id="4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861"/>
    <w:bookmarkStart w:name="z4656" w:id="4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862"/>
    <w:bookmarkStart w:name="z20011" w:id="4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8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57" w:id="4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1" w:id="4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деятельности сил гражданской защиты;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организация проведения аварийно-спасательных и неотложных работ при чрезвычайных ситуациях;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государственного контроля в области пожарной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71" w:id="4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866"/>
    <w:bookmarkStart w:name="z872" w:id="4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867"/>
    <w:bookmarkStart w:name="z873" w:id="4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868"/>
    <w:bookmarkStart w:name="z874" w:id="4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869"/>
    <w:bookmarkStart w:name="z875" w:id="4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870"/>
    <w:bookmarkStart w:name="z876" w:id="4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871"/>
    <w:bookmarkStart w:name="z877" w:id="4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6" w:id="48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873"/>
    <w:bookmarkStart w:name="z4697" w:id="4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8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8" w:id="4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8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9" w:id="4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876"/>
    <w:bookmarkStart w:name="z4700" w:id="4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877"/>
    <w:bookmarkStart w:name="z4701" w:id="4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878"/>
    <w:bookmarkStart w:name="z4702" w:id="4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879"/>
    <w:bookmarkStart w:name="z4703" w:id="4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880"/>
    <w:bookmarkStart w:name="z4704" w:id="4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881"/>
    <w:bookmarkStart w:name="z4705" w:id="4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882"/>
    <w:bookmarkStart w:name="z4706" w:id="4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883"/>
    <w:bookmarkStart w:name="z4707" w:id="4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884"/>
    <w:bookmarkStart w:name="z4708" w:id="4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885"/>
    <w:bookmarkStart w:name="z4709" w:id="4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886"/>
    <w:bookmarkStart w:name="z4710" w:id="4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887"/>
    <w:bookmarkStart w:name="z4711" w:id="4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888"/>
    <w:bookmarkStart w:name="z4712" w:id="4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889"/>
    <w:bookmarkStart w:name="z4713" w:id="4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890"/>
    <w:bookmarkStart w:name="z4714" w:id="4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Жаксынского района;</w:t>
      </w:r>
    </w:p>
    <w:bookmarkEnd w:id="4891"/>
    <w:bookmarkStart w:name="z4715" w:id="4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892"/>
    <w:bookmarkStart w:name="z4716" w:id="4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893"/>
    <w:bookmarkStart w:name="z4717" w:id="4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8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18" w:id="48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895"/>
    <w:bookmarkStart w:name="z4719" w:id="4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896"/>
    <w:bookmarkStart w:name="z4720" w:id="4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897"/>
    <w:bookmarkStart w:name="z4721" w:id="4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898"/>
    <w:bookmarkStart w:name="z4722" w:id="48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899"/>
    <w:bookmarkStart w:name="z4723" w:id="4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900"/>
    <w:bookmarkStart w:name="z4724" w:id="4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49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726" w:id="49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Жаркаинского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902"/>
    <w:bookmarkStart w:name="z4727" w:id="49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903"/>
    <w:bookmarkStart w:name="z4728" w:id="4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Жаркаинского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904"/>
    <w:bookmarkStart w:name="z4729" w:id="4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905"/>
    <w:bookmarkStart w:name="z4730" w:id="4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906"/>
    <w:bookmarkStart w:name="z4731" w:id="4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907"/>
    <w:bookmarkStart w:name="z4732" w:id="4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908"/>
    <w:bookmarkStart w:name="z4733" w:id="4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909"/>
    <w:bookmarkStart w:name="z4734" w:id="4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910"/>
    <w:bookmarkStart w:name="z4735" w:id="4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021100, Республика Казахстан, Акмолинская область, Жаркаинский район, город Державинск, улица Комсомольская, 29.</w:t>
      </w:r>
    </w:p>
    <w:bookmarkEnd w:id="4911"/>
    <w:bookmarkStart w:name="z4736" w:id="4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Жаркаинского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912"/>
    <w:bookmarkStart w:name="z4737" w:id="4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913"/>
    <w:bookmarkStart w:name="z4738" w:id="4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914"/>
    <w:bookmarkStart w:name="z4739" w:id="4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915"/>
    <w:bookmarkStart w:name="z4740" w:id="49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916"/>
    <w:bookmarkStart w:name="z4741" w:id="4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917"/>
    <w:bookmarkStart w:name="z4742" w:id="4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918"/>
    <w:bookmarkStart w:name="z4743" w:id="4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919"/>
    <w:bookmarkStart w:name="z4744" w:id="4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920"/>
    <w:bookmarkStart w:name="z4745" w:id="4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921"/>
    <w:bookmarkStart w:name="z20016" w:id="4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49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46" w:id="4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0" w:id="4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деятельности сил гражданской защиты;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организация проведения аварийно-спасательных и неотложных работ при чрезвычайных ситуациях;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государственного контроля в области пожарной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81" w:id="4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925"/>
    <w:bookmarkStart w:name="z882" w:id="4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926"/>
    <w:bookmarkStart w:name="z883" w:id="4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927"/>
    <w:bookmarkStart w:name="z884" w:id="4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928"/>
    <w:bookmarkStart w:name="z885" w:id="4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929"/>
    <w:bookmarkStart w:name="z886" w:id="4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930"/>
    <w:bookmarkStart w:name="z887" w:id="4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5" w:id="49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932"/>
    <w:bookmarkStart w:name="z4786" w:id="4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9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7" w:id="4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9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8" w:id="4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935"/>
    <w:bookmarkStart w:name="z4789" w:id="4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936"/>
    <w:bookmarkStart w:name="z4790" w:id="4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937"/>
    <w:bookmarkStart w:name="z4791" w:id="4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938"/>
    <w:bookmarkStart w:name="z4792" w:id="4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4939"/>
    <w:bookmarkStart w:name="z4793" w:id="4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940"/>
    <w:bookmarkStart w:name="z4794" w:id="4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941"/>
    <w:bookmarkStart w:name="z4795" w:id="4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4942"/>
    <w:bookmarkStart w:name="z4796" w:id="4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4943"/>
    <w:bookmarkStart w:name="z4797" w:id="4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4944"/>
    <w:bookmarkStart w:name="z4798" w:id="4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4945"/>
    <w:bookmarkStart w:name="z4799" w:id="4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4946"/>
    <w:bookmarkStart w:name="z4800" w:id="4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4947"/>
    <w:bookmarkStart w:name="z4801" w:id="4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4948"/>
    <w:bookmarkStart w:name="z4802" w:id="4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4949"/>
    <w:bookmarkStart w:name="z4803" w:id="4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Жаркаинского района;</w:t>
      </w:r>
    </w:p>
    <w:bookmarkEnd w:id="4950"/>
    <w:bookmarkStart w:name="z4804" w:id="4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4951"/>
    <w:bookmarkStart w:name="z4805" w:id="4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4952"/>
    <w:bookmarkStart w:name="z4806" w:id="4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49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07" w:id="49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4954"/>
    <w:bookmarkStart w:name="z4808" w:id="4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4955"/>
    <w:bookmarkStart w:name="z4809" w:id="4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4956"/>
    <w:bookmarkStart w:name="z4810" w:id="4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4957"/>
    <w:bookmarkStart w:name="z4811" w:id="49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4958"/>
    <w:bookmarkStart w:name="z4812" w:id="4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4959"/>
    <w:bookmarkStart w:name="z4813" w:id="4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49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815" w:id="49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Зерендинского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4961"/>
    <w:bookmarkStart w:name="z4816" w:id="49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962"/>
    <w:bookmarkStart w:name="z4817" w:id="4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Зерендинский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4963"/>
    <w:bookmarkStart w:name="z4818" w:id="4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4964"/>
    <w:bookmarkStart w:name="z4819" w:id="4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4965"/>
    <w:bookmarkStart w:name="z4820" w:id="4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4966"/>
    <w:bookmarkStart w:name="z4821" w:id="4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967"/>
    <w:bookmarkStart w:name="z4822" w:id="4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4968"/>
    <w:bookmarkStart w:name="z4823" w:id="4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4969"/>
    <w:bookmarkStart w:name="z4824" w:id="4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021200, Республика Казахстан, Акмолинская область, Зерендинский район, село Зеренда, микрорайон Лол, 3.</w:t>
      </w:r>
    </w:p>
    <w:bookmarkEnd w:id="49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25" w:id="4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Зерендинского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4971"/>
    <w:bookmarkStart w:name="z4826" w:id="4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4972"/>
    <w:bookmarkStart w:name="z4827" w:id="4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4973"/>
    <w:bookmarkStart w:name="z4828" w:id="4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4974"/>
    <w:bookmarkStart w:name="z4829" w:id="49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4975"/>
    <w:bookmarkStart w:name="z4830" w:id="4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4976"/>
    <w:bookmarkStart w:name="z4831" w:id="4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4977"/>
    <w:bookmarkStart w:name="z4832" w:id="4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4978"/>
    <w:bookmarkStart w:name="z4833" w:id="4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4979"/>
    <w:bookmarkStart w:name="z4834" w:id="4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4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35" w:id="4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69" w:id="4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4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деятельности сил гражданской защиты;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организация проведения аварийно-спасательных и неотложных работ при чрезвычайных ситуациях;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государственного контроля в области пожарной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891" w:id="4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4983"/>
    <w:bookmarkStart w:name="z892" w:id="4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4984"/>
    <w:bookmarkStart w:name="z893" w:id="4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4985"/>
    <w:bookmarkStart w:name="z894" w:id="4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4986"/>
    <w:bookmarkStart w:name="z895" w:id="4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4987"/>
    <w:bookmarkStart w:name="z896" w:id="4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4988"/>
    <w:bookmarkStart w:name="z897" w:id="4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4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4" w:id="49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4990"/>
    <w:bookmarkStart w:name="z4875" w:id="4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49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6" w:id="4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49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7" w:id="4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4993"/>
    <w:bookmarkStart w:name="z4878" w:id="4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4994"/>
    <w:bookmarkStart w:name="z4879" w:id="4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4995"/>
    <w:bookmarkStart w:name="z4880" w:id="4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4996"/>
    <w:bookmarkStart w:name="z4881" w:id="4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4997"/>
    <w:bookmarkStart w:name="z4882" w:id="4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4998"/>
    <w:bookmarkStart w:name="z4883" w:id="4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4999"/>
    <w:bookmarkStart w:name="z4884" w:id="5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000"/>
    <w:bookmarkStart w:name="z4885" w:id="5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001"/>
    <w:bookmarkStart w:name="z4886" w:id="5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002"/>
    <w:bookmarkStart w:name="z4887" w:id="5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003"/>
    <w:bookmarkStart w:name="z4888" w:id="5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004"/>
    <w:bookmarkStart w:name="z4889" w:id="5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005"/>
    <w:bookmarkStart w:name="z4890" w:id="5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006"/>
    <w:bookmarkStart w:name="z4891" w:id="5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5007"/>
    <w:bookmarkStart w:name="z4892" w:id="5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Зерендинского района;</w:t>
      </w:r>
    </w:p>
    <w:bookmarkEnd w:id="5008"/>
    <w:bookmarkStart w:name="z4893" w:id="5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009"/>
    <w:bookmarkStart w:name="z4894" w:id="5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010"/>
    <w:bookmarkStart w:name="z4895" w:id="5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0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96" w:id="50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012"/>
    <w:bookmarkStart w:name="z4897" w:id="5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013"/>
    <w:bookmarkStart w:name="z4898" w:id="5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014"/>
    <w:bookmarkStart w:name="z4899" w:id="5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015"/>
    <w:bookmarkStart w:name="z4900" w:id="50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016"/>
    <w:bookmarkStart w:name="z4901" w:id="5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017"/>
    <w:bookmarkStart w:name="z4902" w:id="5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0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904" w:id="50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Коргалжынского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5019"/>
    <w:bookmarkStart w:name="z4905" w:id="50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020"/>
    <w:bookmarkStart w:name="z4906" w:id="5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Коргалжынского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5021"/>
    <w:bookmarkStart w:name="z4907" w:id="5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022"/>
    <w:bookmarkStart w:name="z4908" w:id="5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023"/>
    <w:bookmarkStart w:name="z4909" w:id="5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024"/>
    <w:bookmarkStart w:name="z4910" w:id="5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025"/>
    <w:bookmarkStart w:name="z4911" w:id="5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026"/>
    <w:bookmarkStart w:name="z4912" w:id="5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5027"/>
    <w:bookmarkStart w:name="z4913" w:id="5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021300, Республика Казахстан, Акмолинская область, Коргалжынский район, село Коргалжын, улица М. Рахимжана, 11.</w:t>
      </w:r>
    </w:p>
    <w:bookmarkEnd w:id="5028"/>
    <w:bookmarkStart w:name="z4914" w:id="5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Коргалжынского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5029"/>
    <w:bookmarkStart w:name="z4915" w:id="5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030"/>
    <w:bookmarkStart w:name="z4916" w:id="5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031"/>
    <w:bookmarkStart w:name="z4917" w:id="5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032"/>
    <w:bookmarkStart w:name="z4918" w:id="50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033"/>
    <w:bookmarkStart w:name="z4919" w:id="5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5034"/>
    <w:bookmarkStart w:name="z4920" w:id="5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035"/>
    <w:bookmarkStart w:name="z4921" w:id="5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036"/>
    <w:bookmarkStart w:name="z4922" w:id="5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037"/>
    <w:bookmarkStart w:name="z4923" w:id="5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038"/>
    <w:bookmarkStart w:name="z20025" w:id="5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0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24" w:id="5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58" w:id="5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26-1) произведение осмотра маломерных судов на их соответствие требованиям обеспечения безопасной эксплуатации; </w:t>
      </w:r>
    </w:p>
    <w:bookmarkStart w:name="z901" w:id="5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26-2) задержание маломерных судов, не соответствующих требованиям обеспечения безопасности;</w:t>
      </w:r>
    </w:p>
    <w:bookmarkEnd w:id="5042"/>
    <w:bookmarkStart w:name="z902" w:id="5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26-3) приостановление и запрещение движения маломерных судов при наличии угрозы безопасности, жизни и здоровью людей;</w:t>
      </w:r>
    </w:p>
    <w:bookmarkEnd w:id="5043"/>
    <w:bookmarkStart w:name="z903" w:id="5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044"/>
    <w:bookmarkStart w:name="z904" w:id="5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045"/>
    <w:bookmarkStart w:name="z905" w:id="5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046"/>
    <w:bookmarkStart w:name="z906" w:id="5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047"/>
    <w:bookmarkStart w:name="z907" w:id="5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63" w:id="50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049"/>
    <w:bookmarkStart w:name="z4964" w:id="5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0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65" w:id="5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0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66" w:id="5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052"/>
    <w:bookmarkStart w:name="z4967" w:id="5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053"/>
    <w:bookmarkStart w:name="z4968" w:id="5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054"/>
    <w:bookmarkStart w:name="z4969" w:id="5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055"/>
    <w:bookmarkStart w:name="z4970" w:id="5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5056"/>
    <w:bookmarkStart w:name="z4971" w:id="5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057"/>
    <w:bookmarkStart w:name="z4972" w:id="5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058"/>
    <w:bookmarkStart w:name="z4973" w:id="5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059"/>
    <w:bookmarkStart w:name="z4974" w:id="5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060"/>
    <w:bookmarkStart w:name="z4975" w:id="5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061"/>
    <w:bookmarkStart w:name="z4976" w:id="5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062"/>
    <w:bookmarkStart w:name="z4977" w:id="5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063"/>
    <w:bookmarkStart w:name="z4978" w:id="5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064"/>
    <w:bookmarkStart w:name="z4979" w:id="5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065"/>
    <w:bookmarkStart w:name="z4980" w:id="5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5066"/>
    <w:bookmarkStart w:name="z4981" w:id="5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Коргалжынского района;</w:t>
      </w:r>
    </w:p>
    <w:bookmarkEnd w:id="5067"/>
    <w:bookmarkStart w:name="z4982" w:id="5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068"/>
    <w:bookmarkStart w:name="z4983" w:id="5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069"/>
    <w:bookmarkStart w:name="z4984" w:id="5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0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85" w:id="50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071"/>
    <w:bookmarkStart w:name="z4986" w:id="5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072"/>
    <w:bookmarkStart w:name="z4987" w:id="5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073"/>
    <w:bookmarkStart w:name="z4988" w:id="5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074"/>
    <w:bookmarkStart w:name="z4989" w:id="50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075"/>
    <w:bookmarkStart w:name="z4990" w:id="5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076"/>
    <w:bookmarkStart w:name="z4991" w:id="5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50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4993" w:id="50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Сандыктауского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5078"/>
    <w:bookmarkStart w:name="z4994" w:id="50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079"/>
    <w:bookmarkStart w:name="z4995" w:id="5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Сандыктауского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5080"/>
    <w:bookmarkStart w:name="z4996" w:id="5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081"/>
    <w:bookmarkStart w:name="z4997" w:id="5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082"/>
    <w:bookmarkStart w:name="z4998" w:id="5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083"/>
    <w:bookmarkStart w:name="z4999" w:id="5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084"/>
    <w:bookmarkStart w:name="z5000" w:id="5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085"/>
    <w:bookmarkStart w:name="z5001" w:id="5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5086"/>
    <w:bookmarkStart w:name="z5002" w:id="5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021400, Республика Казахстан, Акмолинская область, Сандыктауский район, село Балкашино, улица Абая, 101А.</w:t>
      </w:r>
    </w:p>
    <w:bookmarkEnd w:id="5087"/>
    <w:bookmarkStart w:name="z5003" w:id="5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Сандыктауского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5088"/>
    <w:bookmarkStart w:name="z5004" w:id="5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089"/>
    <w:bookmarkStart w:name="z5005" w:id="5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090"/>
    <w:bookmarkStart w:name="z5006" w:id="5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091"/>
    <w:bookmarkStart w:name="z5007" w:id="50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092"/>
    <w:bookmarkStart w:name="z5008" w:id="5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5093"/>
    <w:bookmarkStart w:name="z5009" w:id="5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094"/>
    <w:bookmarkStart w:name="z5010" w:id="5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095"/>
    <w:bookmarkStart w:name="z5011" w:id="5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096"/>
    <w:bookmarkStart w:name="z5012" w:id="5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097"/>
    <w:bookmarkStart w:name="z20030" w:id="5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0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13" w:id="5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47" w:id="5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26-1) произведение осмотра маломерных судов на их соответствие требованиям обеспечения безопасной эксплуатации; </w:t>
      </w:r>
    </w:p>
    <w:bookmarkStart w:name="z911" w:id="5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26-2) задержание маломерных судов, не соответствующих требованиям обеспечения безопасности;</w:t>
      </w:r>
    </w:p>
    <w:bookmarkEnd w:id="5101"/>
    <w:bookmarkStart w:name="z912" w:id="5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26-3) приостановление и запрещение движения маломерных судов при наличии угрозы безопасности, жизни и здоровью людей;</w:t>
      </w:r>
    </w:p>
    <w:bookmarkEnd w:id="5102"/>
    <w:bookmarkStart w:name="z913" w:id="5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103"/>
    <w:bookmarkStart w:name="z914" w:id="5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104"/>
    <w:bookmarkStart w:name="z915" w:id="5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105"/>
    <w:bookmarkStart w:name="z916" w:id="5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106"/>
    <w:bookmarkStart w:name="z917" w:id="5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52" w:id="5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108"/>
    <w:bookmarkStart w:name="z5053" w:id="5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54" w:id="5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55" w:id="5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111"/>
    <w:bookmarkStart w:name="z5056" w:id="5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112"/>
    <w:bookmarkStart w:name="z5057" w:id="5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113"/>
    <w:bookmarkStart w:name="z5058" w:id="5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114"/>
    <w:bookmarkStart w:name="z5059" w:id="5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115"/>
    <w:bookmarkStart w:name="z5060" w:id="5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116"/>
    <w:bookmarkStart w:name="z5061" w:id="5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117"/>
    <w:bookmarkStart w:name="z5062" w:id="5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118"/>
    <w:bookmarkStart w:name="z5063" w:id="5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119"/>
    <w:bookmarkStart w:name="z5064" w:id="5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120"/>
    <w:bookmarkStart w:name="z5065" w:id="5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121"/>
    <w:bookmarkStart w:name="z5066" w:id="5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122"/>
    <w:bookmarkStart w:name="z5067" w:id="5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123"/>
    <w:bookmarkStart w:name="z5068" w:id="5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124"/>
    <w:bookmarkStart w:name="z5069" w:id="5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5125"/>
    <w:bookmarkStart w:name="z5070" w:id="5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Сандыктауский района;</w:t>
      </w:r>
    </w:p>
    <w:bookmarkEnd w:id="5126"/>
    <w:bookmarkStart w:name="z5071" w:id="5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127"/>
    <w:bookmarkStart w:name="z5072" w:id="5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128"/>
    <w:bookmarkStart w:name="z5073" w:id="5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74" w:id="5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130"/>
    <w:bookmarkStart w:name="z5075" w:id="5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131"/>
    <w:bookmarkStart w:name="z5076" w:id="5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132"/>
    <w:bookmarkStart w:name="z5077" w:id="5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133"/>
    <w:bookmarkStart w:name="z5078" w:id="5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134"/>
    <w:bookmarkStart w:name="z5079" w:id="5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135"/>
    <w:bookmarkStart w:name="z5080" w:id="5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082" w:id="5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Целиноградского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5137"/>
    <w:bookmarkStart w:name="z5083" w:id="5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138"/>
    <w:bookmarkStart w:name="z5084" w:id="5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Целиноградского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5139"/>
    <w:bookmarkStart w:name="z5085" w:id="5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140"/>
    <w:bookmarkStart w:name="z5086" w:id="5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141"/>
    <w:bookmarkStart w:name="z5087" w:id="5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142"/>
    <w:bookmarkStart w:name="z5088" w:id="5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143"/>
    <w:bookmarkStart w:name="z5089" w:id="5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144"/>
    <w:bookmarkStart w:name="z5090" w:id="5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5145"/>
    <w:bookmarkStart w:name="z5091" w:id="5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021800, Республика Казахстан, Акмолинская область, Целиноградский район, аул Акмол, улица Гагарина, 16.</w:t>
      </w:r>
    </w:p>
    <w:bookmarkEnd w:id="5146"/>
    <w:bookmarkStart w:name="z5092" w:id="5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Целиноградского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5147"/>
    <w:bookmarkStart w:name="z5093" w:id="5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148"/>
    <w:bookmarkStart w:name="z5094" w:id="5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149"/>
    <w:bookmarkStart w:name="z5095" w:id="5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150"/>
    <w:bookmarkStart w:name="z5096" w:id="5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151"/>
    <w:bookmarkStart w:name="z5097" w:id="5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5152"/>
    <w:bookmarkStart w:name="z5098" w:id="5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153"/>
    <w:bookmarkStart w:name="z5099" w:id="5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154"/>
    <w:bookmarkStart w:name="z5100" w:id="5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155"/>
    <w:bookmarkStart w:name="z5101" w:id="5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156"/>
    <w:bookmarkStart w:name="z20035" w:id="5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02" w:id="5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36" w:id="5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деятельности сил гражданской защиты;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организация проведения аварийно-спасательных и неотложных работ при чрезвычайных ситуациях;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государственного контроля в области пожарной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21" w:id="5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160"/>
    <w:bookmarkStart w:name="z922" w:id="5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161"/>
    <w:bookmarkStart w:name="z923" w:id="5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162"/>
    <w:bookmarkStart w:name="z924" w:id="5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163"/>
    <w:bookmarkStart w:name="z925" w:id="5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164"/>
    <w:bookmarkStart w:name="z926" w:id="5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165"/>
    <w:bookmarkStart w:name="z927" w:id="5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41" w:id="5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167"/>
    <w:bookmarkStart w:name="z5142" w:id="5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43" w:id="5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44" w:id="5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170"/>
    <w:bookmarkStart w:name="z5145" w:id="5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171"/>
    <w:bookmarkStart w:name="z5146" w:id="5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172"/>
    <w:bookmarkStart w:name="z5147" w:id="5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173"/>
    <w:bookmarkStart w:name="z5148" w:id="5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174"/>
    <w:bookmarkStart w:name="z5149" w:id="5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175"/>
    <w:bookmarkStart w:name="z5150" w:id="5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176"/>
    <w:bookmarkStart w:name="z5151" w:id="5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177"/>
    <w:bookmarkStart w:name="z5152" w:id="5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178"/>
    <w:bookmarkStart w:name="z5153" w:id="5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179"/>
    <w:bookmarkStart w:name="z5154" w:id="5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180"/>
    <w:bookmarkStart w:name="z5155" w:id="5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181"/>
    <w:bookmarkStart w:name="z5156" w:id="5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182"/>
    <w:bookmarkStart w:name="z5157" w:id="5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183"/>
    <w:bookmarkStart w:name="z5158" w:id="5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5184"/>
    <w:bookmarkStart w:name="z5159" w:id="5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Целиноградского района;</w:t>
      </w:r>
    </w:p>
    <w:bookmarkEnd w:id="5185"/>
    <w:bookmarkStart w:name="z5160" w:id="5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186"/>
    <w:bookmarkStart w:name="z5161" w:id="5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187"/>
    <w:bookmarkStart w:name="z5162" w:id="5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63" w:id="5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189"/>
    <w:bookmarkStart w:name="z5164" w:id="5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190"/>
    <w:bookmarkStart w:name="z5165" w:id="5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191"/>
    <w:bookmarkStart w:name="z5166" w:id="5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192"/>
    <w:bookmarkStart w:name="z5167" w:id="5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193"/>
    <w:bookmarkStart w:name="z5168" w:id="5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194"/>
    <w:bookmarkStart w:name="z5169" w:id="5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1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171" w:id="5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Шортандинского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5196"/>
    <w:bookmarkStart w:name="z5172" w:id="5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197"/>
    <w:bookmarkStart w:name="z5173" w:id="5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Шортандинского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5198"/>
    <w:bookmarkStart w:name="z5174" w:id="5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199"/>
    <w:bookmarkStart w:name="z5175" w:id="5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200"/>
    <w:bookmarkStart w:name="z5176" w:id="5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201"/>
    <w:bookmarkStart w:name="z5177" w:id="5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202"/>
    <w:bookmarkStart w:name="z5178" w:id="5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203"/>
    <w:bookmarkStart w:name="z5179" w:id="5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5204"/>
    <w:bookmarkStart w:name="z5180" w:id="5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021600, Республика Казахстан, Акмолинская область, Шортандинский район, поселок Шортанды, улица Советская, 19.</w:t>
      </w:r>
    </w:p>
    <w:bookmarkEnd w:id="5205"/>
    <w:bookmarkStart w:name="z5181" w:id="5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Шортандинского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5206"/>
    <w:bookmarkStart w:name="z5182" w:id="5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207"/>
    <w:bookmarkStart w:name="z5183" w:id="5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208"/>
    <w:bookmarkStart w:name="z5184" w:id="5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209"/>
    <w:bookmarkStart w:name="z5185" w:id="5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210"/>
    <w:bookmarkStart w:name="z5186" w:id="5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5211"/>
    <w:bookmarkStart w:name="z5187" w:id="5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212"/>
    <w:bookmarkStart w:name="z5188" w:id="5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213"/>
    <w:bookmarkStart w:name="z5189" w:id="5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214"/>
    <w:bookmarkStart w:name="z5190" w:id="5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215"/>
    <w:bookmarkStart w:name="z20040" w:id="5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91" w:id="5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25" w:id="5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31" w:id="5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219"/>
    <w:bookmarkStart w:name="z932" w:id="5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220"/>
    <w:bookmarkStart w:name="z933" w:id="5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221"/>
    <w:bookmarkStart w:name="z934" w:id="5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222"/>
    <w:bookmarkStart w:name="z935" w:id="5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223"/>
    <w:bookmarkStart w:name="z936" w:id="5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224"/>
    <w:bookmarkStart w:name="z937" w:id="5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0" w:id="5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226"/>
    <w:bookmarkStart w:name="z5231" w:id="5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2" w:id="5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3" w:id="5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229"/>
    <w:bookmarkStart w:name="z5234" w:id="5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230"/>
    <w:bookmarkStart w:name="z5235" w:id="5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231"/>
    <w:bookmarkStart w:name="z5236" w:id="5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232"/>
    <w:bookmarkStart w:name="z5237" w:id="5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233"/>
    <w:bookmarkStart w:name="z5238" w:id="5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234"/>
    <w:bookmarkStart w:name="z5239" w:id="5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235"/>
    <w:bookmarkStart w:name="z5240" w:id="5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236"/>
    <w:bookmarkStart w:name="z5241" w:id="5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237"/>
    <w:bookmarkStart w:name="z5242" w:id="5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238"/>
    <w:bookmarkStart w:name="z5243" w:id="5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239"/>
    <w:bookmarkStart w:name="z5244" w:id="5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240"/>
    <w:bookmarkStart w:name="z5245" w:id="5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241"/>
    <w:bookmarkStart w:name="z5246" w:id="5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242"/>
    <w:bookmarkStart w:name="z5247" w:id="5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5243"/>
    <w:bookmarkStart w:name="z5248" w:id="5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Шортандинского района;</w:t>
      </w:r>
    </w:p>
    <w:bookmarkEnd w:id="5244"/>
    <w:bookmarkStart w:name="z5249" w:id="5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245"/>
    <w:bookmarkStart w:name="z5250" w:id="5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246"/>
    <w:bookmarkStart w:name="z5251" w:id="5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52" w:id="5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248"/>
    <w:bookmarkStart w:name="z5253" w:id="5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249"/>
    <w:bookmarkStart w:name="z5254" w:id="5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250"/>
    <w:bookmarkStart w:name="z5255" w:id="5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251"/>
    <w:bookmarkStart w:name="z5256" w:id="5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252"/>
    <w:bookmarkStart w:name="z5257" w:id="5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253"/>
    <w:bookmarkStart w:name="z5258" w:id="5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2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260" w:id="5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Бурабайского района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5255"/>
    <w:bookmarkStart w:name="z5261" w:id="5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256"/>
    <w:bookmarkStart w:name="z5262" w:id="5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Бурабайского района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Акмолинской области Министерства (далее – Департамент).</w:t>
      </w:r>
    </w:p>
    <w:bookmarkEnd w:id="5257"/>
    <w:bookmarkStart w:name="z5263" w:id="5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258"/>
    <w:bookmarkStart w:name="z5264" w:id="5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259"/>
    <w:bookmarkStart w:name="z5265" w:id="5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260"/>
    <w:bookmarkStart w:name="z5266" w:id="5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261"/>
    <w:bookmarkStart w:name="z5267" w:id="5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262"/>
    <w:bookmarkStart w:name="z5268" w:id="5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5263"/>
    <w:bookmarkStart w:name="z5269" w:id="5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021700, Республика Казахстан, Акмолинская область, Бурабайский район, город Щучинск, улица Абая, 126А.</w:t>
      </w:r>
    </w:p>
    <w:bookmarkEnd w:id="5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70" w:id="5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Бурабайского района Департамента по чрезвычайным ситуациям Акмолинской области Министерства по чрезвычайным ситуациям Республики Казахстан".</w:t>
      </w:r>
    </w:p>
    <w:bookmarkEnd w:id="5265"/>
    <w:bookmarkStart w:name="z5271" w:id="5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266"/>
    <w:bookmarkStart w:name="z5272" w:id="5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267"/>
    <w:bookmarkStart w:name="z5273" w:id="5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268"/>
    <w:bookmarkStart w:name="z5274" w:id="5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269"/>
    <w:bookmarkStart w:name="z5275" w:id="5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270"/>
    <w:bookmarkStart w:name="z5276" w:id="5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271"/>
    <w:bookmarkStart w:name="z5277" w:id="5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272"/>
    <w:bookmarkStart w:name="z5278" w:id="5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273"/>
    <w:bookmarkStart w:name="z5279" w:id="5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274"/>
    <w:bookmarkStart w:name="z20045" w:id="5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80" w:id="5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4" w:id="5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41" w:id="5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278"/>
    <w:bookmarkStart w:name="z942" w:id="5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279"/>
    <w:bookmarkStart w:name="z943" w:id="5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280"/>
    <w:bookmarkStart w:name="z944" w:id="5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281"/>
    <w:bookmarkStart w:name="z945" w:id="5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282"/>
    <w:bookmarkStart w:name="z946" w:id="5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283"/>
    <w:bookmarkStart w:name="z947" w:id="5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9" w:id="5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285"/>
    <w:bookmarkStart w:name="z5320" w:id="5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21" w:id="5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22" w:id="5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288"/>
    <w:bookmarkStart w:name="z5323" w:id="5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289"/>
    <w:bookmarkStart w:name="z5324" w:id="5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290"/>
    <w:bookmarkStart w:name="z5325" w:id="5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291"/>
    <w:bookmarkStart w:name="z5326" w:id="5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292"/>
    <w:bookmarkStart w:name="z5327" w:id="5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293"/>
    <w:bookmarkStart w:name="z5328" w:id="5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294"/>
    <w:bookmarkStart w:name="z5329" w:id="5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295"/>
    <w:bookmarkStart w:name="z5330" w:id="5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296"/>
    <w:bookmarkStart w:name="z5331" w:id="5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297"/>
    <w:bookmarkStart w:name="z5332" w:id="5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298"/>
    <w:bookmarkStart w:name="z5333" w:id="5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299"/>
    <w:bookmarkStart w:name="z5334" w:id="5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300"/>
    <w:bookmarkStart w:name="z5335" w:id="5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301"/>
    <w:bookmarkStart w:name="z5336" w:id="5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подразделений, по каждому факту совершения коррупционного правонарушения.</w:t>
      </w:r>
    </w:p>
    <w:bookmarkEnd w:id="5302"/>
    <w:bookmarkStart w:name="z5337" w:id="5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Бурабайского района;</w:t>
      </w:r>
    </w:p>
    <w:bookmarkEnd w:id="5303"/>
    <w:bookmarkStart w:name="z5338" w:id="5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5304"/>
    <w:bookmarkStart w:name="z5339" w:id="5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305"/>
    <w:bookmarkStart w:name="z5340" w:id="5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41" w:id="5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307"/>
    <w:bookmarkStart w:name="z5342" w:id="5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5308"/>
    <w:bookmarkStart w:name="z5343" w:id="5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5309"/>
    <w:bookmarkStart w:name="z5344" w:id="5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5310"/>
    <w:bookmarkStart w:name="z5345" w:id="5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311"/>
    <w:bookmarkStart w:name="z5346" w:id="5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4033" w:id="5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Алатау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57-1 в соответствии с приказом и.о. Министра по чрезвычайным ситуациям РК от 29.05.2024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034" w:id="5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314"/>
    <w:bookmarkStart w:name="z24035" w:id="5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Алатау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города.</w:t>
      </w:r>
    </w:p>
    <w:bookmarkEnd w:id="5315"/>
    <w:bookmarkStart w:name="z24036" w:id="5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 Конституцией 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316"/>
    <w:bookmarkStart w:name="z24037" w:id="5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317"/>
    <w:bookmarkStart w:name="z24038" w:id="5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318"/>
    <w:bookmarkStart w:name="z24039" w:id="5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319"/>
    <w:bookmarkStart w:name="z24040" w:id="5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320"/>
    <w:bookmarkStart w:name="z24041" w:id="5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321"/>
    <w:bookmarkStart w:name="z24042" w:id="5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040700, Илийский район, село Отеген батыра, улица З. Батталханова, № 10.</w:t>
      </w:r>
    </w:p>
    <w:bookmarkEnd w:id="5322"/>
    <w:bookmarkStart w:name="z24043" w:id="5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Алатау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323"/>
    <w:bookmarkStart w:name="z24044" w:id="5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324"/>
    <w:bookmarkStart w:name="z24045" w:id="5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325"/>
    <w:bookmarkStart w:name="z24046" w:id="5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326"/>
    <w:bookmarkStart w:name="z24047" w:id="5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327"/>
    <w:bookmarkStart w:name="z24048" w:id="5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328"/>
    <w:bookmarkStart w:name="z24049" w:id="5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329"/>
    <w:bookmarkStart w:name="z24050" w:id="5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330"/>
    <w:bookmarkStart w:name="z24051" w:id="5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331"/>
    <w:bookmarkStart w:name="z24052" w:id="5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332"/>
    <w:bookmarkStart w:name="z24053" w:id="5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333"/>
    <w:bookmarkStart w:name="z24054" w:id="5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334"/>
    <w:bookmarkStart w:name="z24090" w:id="5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97" w:id="5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51" w:id="5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337"/>
    <w:bookmarkStart w:name="z952" w:id="5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338"/>
    <w:bookmarkStart w:name="z953" w:id="5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339"/>
    <w:bookmarkStart w:name="z954" w:id="5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340"/>
    <w:bookmarkStart w:name="z955" w:id="5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341"/>
    <w:bookmarkStart w:name="z956" w:id="5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342"/>
    <w:bookmarkStart w:name="z957" w:id="5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98" w:id="5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344"/>
    <w:bookmarkStart w:name="z24099" w:id="5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345"/>
    <w:bookmarkStart w:name="z24100" w:id="5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346"/>
    <w:bookmarkStart w:name="z24101" w:id="5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347"/>
    <w:bookmarkStart w:name="z24102" w:id="5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348"/>
    <w:bookmarkStart w:name="z24103" w:id="5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349"/>
    <w:bookmarkStart w:name="z24104" w:id="5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350"/>
    <w:bookmarkStart w:name="z24105" w:id="5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5351"/>
    <w:bookmarkStart w:name="z24106" w:id="5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352"/>
    <w:bookmarkStart w:name="z24107" w:id="5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353"/>
    <w:bookmarkStart w:name="z24108" w:id="5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354"/>
    <w:bookmarkStart w:name="z24109" w:id="5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355"/>
    <w:bookmarkStart w:name="z24110" w:id="5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356"/>
    <w:bookmarkStart w:name="z24111" w:id="5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357"/>
    <w:bookmarkStart w:name="z24112" w:id="5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358"/>
    <w:bookmarkStart w:name="z24113" w:id="5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359"/>
    <w:bookmarkStart w:name="z24114" w:id="5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360"/>
    <w:bookmarkStart w:name="z24115" w:id="5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361"/>
    <w:bookmarkStart w:name="z24116" w:id="5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Алатау;</w:t>
      </w:r>
    </w:p>
    <w:bookmarkEnd w:id="5362"/>
    <w:bookmarkStart w:name="z24117" w:id="5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363"/>
    <w:bookmarkStart w:name="z24118" w:id="5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364"/>
    <w:bookmarkStart w:name="z24119" w:id="5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365"/>
    <w:bookmarkStart w:name="z24120" w:id="5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366"/>
    <w:bookmarkStart w:name="z24121" w:id="5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367"/>
    <w:bookmarkStart w:name="z24122" w:id="5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368"/>
    <w:bookmarkStart w:name="z24123" w:id="5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369"/>
    <w:bookmarkStart w:name="z24124" w:id="5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370"/>
    <w:bookmarkStart w:name="z24125" w:id="5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3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349" w:id="53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Аксуского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58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439" w:id="5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Алакольского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59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529" w:id="5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Балхашского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374"/>
    <w:bookmarkStart w:name="z5530" w:id="5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375"/>
    <w:bookmarkStart w:name="z5531" w:id="5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Балхашского района Департамента по чрезвычайным ситуациям Алматинской области Министерства по чрезвычайным ситуациям Республики Казахстан(далее – Отдел) является территориальным подразделениемМинистерства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376"/>
    <w:bookmarkStart w:name="z5532" w:id="5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377"/>
    <w:bookmarkStart w:name="z5533" w:id="5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34" w:id="5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379"/>
    <w:bookmarkStart w:name="z5535" w:id="5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380"/>
    <w:bookmarkStart w:name="z5536" w:id="5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381"/>
    <w:bookmarkStart w:name="z5537" w:id="5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382"/>
    <w:bookmarkStart w:name="z5538" w:id="5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040300, Балхашского район, село Баканас, мкрн. Салтанат №30.</w:t>
      </w:r>
    </w:p>
    <w:bookmarkEnd w:id="5383"/>
    <w:bookmarkStart w:name="z5539" w:id="5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Балхашского района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384"/>
    <w:bookmarkStart w:name="z5540" w:id="5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385"/>
    <w:bookmarkStart w:name="z5541" w:id="5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386"/>
    <w:bookmarkStart w:name="z5542" w:id="5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387"/>
    <w:bookmarkStart w:name="z5543" w:id="5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388"/>
    <w:bookmarkStart w:name="z5544" w:id="5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389"/>
    <w:bookmarkStart w:name="z5545" w:id="5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390"/>
    <w:bookmarkStart w:name="z5546" w:id="5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гражданской защиты;</w:t>
      </w:r>
    </w:p>
    <w:bookmarkEnd w:id="5391"/>
    <w:bookmarkStart w:name="z5547" w:id="5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392"/>
    <w:bookmarkStart w:name="z5548" w:id="5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393"/>
    <w:bookmarkStart w:name="z5549" w:id="5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394"/>
    <w:bookmarkStart w:name="z20060" w:id="5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50" w:id="5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4" w:id="5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61" w:id="5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398"/>
    <w:bookmarkStart w:name="z962" w:id="5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399"/>
    <w:bookmarkStart w:name="z963" w:id="5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400"/>
    <w:bookmarkStart w:name="z964" w:id="5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401"/>
    <w:bookmarkStart w:name="z965" w:id="5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402"/>
    <w:bookmarkStart w:name="z966" w:id="5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403"/>
    <w:bookmarkStart w:name="z967" w:id="5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9" w:id="5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405"/>
    <w:bookmarkStart w:name="z5590" w:id="5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4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91" w:id="5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4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92" w:id="5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408"/>
    <w:bookmarkStart w:name="z5593" w:id="5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409"/>
    <w:bookmarkStart w:name="z5594" w:id="5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410"/>
    <w:bookmarkStart w:name="z5595" w:id="5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411"/>
    <w:bookmarkStart w:name="z5596" w:id="5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412"/>
    <w:bookmarkStart w:name="z5597" w:id="5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413"/>
    <w:bookmarkStart w:name="z5598" w:id="5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414"/>
    <w:bookmarkStart w:name="z5599" w:id="5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415"/>
    <w:bookmarkStart w:name="z5600" w:id="5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416"/>
    <w:bookmarkStart w:name="z5601" w:id="5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417"/>
    <w:bookmarkStart w:name="z5602" w:id="5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418"/>
    <w:bookmarkStart w:name="z5603" w:id="5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419"/>
    <w:bookmarkStart w:name="z5604" w:id="5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420"/>
    <w:bookmarkStart w:name="z5605" w:id="5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421"/>
    <w:bookmarkStart w:name="z5606" w:id="5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422"/>
    <w:bookmarkStart w:name="z5607" w:id="5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Балхашского района;</w:t>
      </w:r>
    </w:p>
    <w:bookmarkEnd w:id="5423"/>
    <w:bookmarkStart w:name="z5608" w:id="5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424"/>
    <w:bookmarkStart w:name="z5609" w:id="5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425"/>
    <w:bookmarkStart w:name="z5610" w:id="5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РК.</w:t>
      </w:r>
    </w:p>
    <w:bookmarkEnd w:id="5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11" w:id="5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427"/>
    <w:bookmarkStart w:name="z5612" w:id="5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РК.</w:t>
      </w:r>
    </w:p>
    <w:bookmarkEnd w:id="5428"/>
    <w:bookmarkStart w:name="z5613" w:id="5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429"/>
    <w:bookmarkStart w:name="z5614" w:id="5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430"/>
    <w:bookmarkStart w:name="z5615" w:id="5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431"/>
    <w:bookmarkStart w:name="z5616" w:id="5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РК.</w:t>
      </w:r>
    </w:p>
    <w:bookmarkEnd w:id="5432"/>
    <w:bookmarkStart w:name="z5617" w:id="5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54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619" w:id="5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Енбекшиказахского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434"/>
    <w:bookmarkStart w:name="z5620" w:id="54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435"/>
    <w:bookmarkStart w:name="z5621" w:id="5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Енбекшиказахского района Департамента по чрезвычайным ситуациям Алматинской области Министерства по чрезвычайным ситуациям Республики Казахстан(далее – Отдел) является территориальным подразделениемМинистерства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436"/>
    <w:bookmarkStart w:name="z5622" w:id="5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437"/>
    <w:bookmarkStart w:name="z5623" w:id="5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24" w:id="5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439"/>
    <w:bookmarkStart w:name="z5625" w:id="5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440"/>
    <w:bookmarkStart w:name="z5626" w:id="5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441"/>
    <w:bookmarkStart w:name="z5627" w:id="5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442"/>
    <w:bookmarkStart w:name="z5628" w:id="5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040400, Енбекшиказахский район, город Есик, улица Валиханова № 24 Б.</w:t>
      </w:r>
    </w:p>
    <w:bookmarkEnd w:id="5443"/>
    <w:bookmarkStart w:name="z5629" w:id="5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Енбекшиказахского районаДепартамента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444"/>
    <w:bookmarkStart w:name="z5630" w:id="5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445"/>
    <w:bookmarkStart w:name="z5631" w:id="5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446"/>
    <w:bookmarkStart w:name="z5632" w:id="5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447"/>
    <w:bookmarkStart w:name="z5633" w:id="5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448"/>
    <w:bookmarkStart w:name="z5634" w:id="54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449"/>
    <w:bookmarkStart w:name="z5635" w:id="5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450"/>
    <w:bookmarkStart w:name="z5636" w:id="5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451"/>
    <w:bookmarkStart w:name="z5637" w:id="5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452"/>
    <w:bookmarkStart w:name="z5638" w:id="5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453"/>
    <w:bookmarkStart w:name="z5639" w:id="5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454"/>
    <w:bookmarkStart w:name="z20065" w:id="5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40" w:id="5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74" w:id="5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71" w:id="5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458"/>
    <w:bookmarkStart w:name="z972" w:id="5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459"/>
    <w:bookmarkStart w:name="z973" w:id="5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460"/>
    <w:bookmarkStart w:name="z974" w:id="5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461"/>
    <w:bookmarkStart w:name="z975" w:id="5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462"/>
    <w:bookmarkStart w:name="z976" w:id="5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463"/>
    <w:bookmarkStart w:name="z977" w:id="5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79" w:id="5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465"/>
    <w:bookmarkStart w:name="z5680" w:id="5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81" w:id="5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82" w:id="5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начальникаОтдела:</w:t>
      </w:r>
    </w:p>
    <w:bookmarkEnd w:id="5468"/>
    <w:bookmarkStart w:name="z5683" w:id="5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469"/>
    <w:bookmarkStart w:name="z5684" w:id="5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470"/>
    <w:bookmarkStart w:name="z5685" w:id="5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471"/>
    <w:bookmarkStart w:name="z5686" w:id="5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472"/>
    <w:bookmarkStart w:name="z5687" w:id="5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473"/>
    <w:bookmarkStart w:name="z5688" w:id="5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474"/>
    <w:bookmarkStart w:name="z5689" w:id="5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475"/>
    <w:bookmarkStart w:name="z5690" w:id="5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476"/>
    <w:bookmarkStart w:name="z5691" w:id="5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477"/>
    <w:bookmarkStart w:name="z5692" w:id="5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478"/>
    <w:bookmarkStart w:name="z5693" w:id="5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479"/>
    <w:bookmarkStart w:name="z5694" w:id="5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480"/>
    <w:bookmarkStart w:name="z5695" w:id="5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481"/>
    <w:bookmarkStart w:name="z5696" w:id="5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482"/>
    <w:bookmarkStart w:name="z5697" w:id="5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Енбекшиказахского района;</w:t>
      </w:r>
    </w:p>
    <w:bookmarkEnd w:id="5483"/>
    <w:bookmarkStart w:name="z5698" w:id="5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484"/>
    <w:bookmarkStart w:name="z5699" w:id="5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485"/>
    <w:bookmarkStart w:name="z5700" w:id="5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РК.</w:t>
      </w:r>
    </w:p>
    <w:bookmarkEnd w:id="54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01" w:id="54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487"/>
    <w:bookmarkStart w:name="z5702" w:id="5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РК.</w:t>
      </w:r>
    </w:p>
    <w:bookmarkEnd w:id="5488"/>
    <w:bookmarkStart w:name="z5703" w:id="5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489"/>
    <w:bookmarkStart w:name="z5704" w:id="5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490"/>
    <w:bookmarkStart w:name="z5705" w:id="5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491"/>
    <w:bookmarkStart w:name="z5706" w:id="5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РК.</w:t>
      </w:r>
    </w:p>
    <w:bookmarkEnd w:id="5492"/>
    <w:bookmarkStart w:name="z5707" w:id="5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54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709" w:id="5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Ескельдинского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494"/>
    <w:bookmarkStart w:name="z5710" w:id="5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62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End w:id="54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799" w:id="54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Жамбылского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496"/>
    <w:bookmarkStart w:name="z5800" w:id="54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497"/>
    <w:bookmarkStart w:name="z5801" w:id="5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Жамбылского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498"/>
    <w:bookmarkStart w:name="z5802" w:id="5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499"/>
    <w:bookmarkStart w:name="z5803" w:id="5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04" w:id="5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501"/>
    <w:bookmarkStart w:name="z5805" w:id="5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502"/>
    <w:bookmarkStart w:name="z5806" w:id="5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503"/>
    <w:bookmarkStart w:name="z5807" w:id="5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504"/>
    <w:bookmarkStart w:name="z5808" w:id="5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040600, Жамбылский район, село Узынагаш, улица Суюнбая, №26.</w:t>
      </w:r>
    </w:p>
    <w:bookmarkEnd w:id="5505"/>
    <w:bookmarkStart w:name="z5809" w:id="5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Жамбылского района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506"/>
    <w:bookmarkStart w:name="z5810" w:id="5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507"/>
    <w:bookmarkStart w:name="z5811" w:id="5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508"/>
    <w:bookmarkStart w:name="z5812" w:id="5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509"/>
    <w:bookmarkStart w:name="z5813" w:id="5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510"/>
    <w:bookmarkStart w:name="z5814" w:id="55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511"/>
    <w:bookmarkStart w:name="z5815" w:id="5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512"/>
    <w:bookmarkStart w:name="z5816" w:id="5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513"/>
    <w:bookmarkStart w:name="z5817" w:id="5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514"/>
    <w:bookmarkStart w:name="z5818" w:id="5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515"/>
    <w:bookmarkStart w:name="z5819" w:id="5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516"/>
    <w:bookmarkStart w:name="z20075" w:id="5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20" w:id="5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54" w:id="5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81" w:id="5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520"/>
    <w:bookmarkStart w:name="z982" w:id="5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521"/>
    <w:bookmarkStart w:name="z983" w:id="5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522"/>
    <w:bookmarkStart w:name="z984" w:id="5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523"/>
    <w:bookmarkStart w:name="z985" w:id="5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524"/>
    <w:bookmarkStart w:name="z986" w:id="5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525"/>
    <w:bookmarkStart w:name="z987" w:id="5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59" w:id="55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527"/>
    <w:bookmarkStart w:name="z5860" w:id="5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5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61" w:id="5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62" w:id="5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530"/>
    <w:bookmarkStart w:name="z5863" w:id="5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531"/>
    <w:bookmarkStart w:name="z5864" w:id="5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532"/>
    <w:bookmarkStart w:name="z5865" w:id="5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533"/>
    <w:bookmarkStart w:name="z5866" w:id="5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534"/>
    <w:bookmarkStart w:name="z5867" w:id="5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535"/>
    <w:bookmarkStart w:name="z5868" w:id="5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536"/>
    <w:bookmarkStart w:name="z5869" w:id="5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537"/>
    <w:bookmarkStart w:name="z5870" w:id="5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538"/>
    <w:bookmarkStart w:name="z5871" w:id="5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539"/>
    <w:bookmarkStart w:name="z5872" w:id="5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540"/>
    <w:bookmarkStart w:name="z5873" w:id="5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541"/>
    <w:bookmarkStart w:name="z5874" w:id="5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542"/>
    <w:bookmarkStart w:name="z5875" w:id="5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543"/>
    <w:bookmarkStart w:name="z5876" w:id="5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544"/>
    <w:bookmarkStart w:name="z5877" w:id="5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Жамбылского района;</w:t>
      </w:r>
    </w:p>
    <w:bookmarkEnd w:id="5545"/>
    <w:bookmarkStart w:name="z5878" w:id="5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546"/>
    <w:bookmarkStart w:name="z5879" w:id="5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547"/>
    <w:bookmarkStart w:name="z5880" w:id="5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РК.</w:t>
      </w:r>
    </w:p>
    <w:bookmarkEnd w:id="55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1" w:id="55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549"/>
    <w:bookmarkStart w:name="z5882" w:id="5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РК.</w:t>
      </w:r>
    </w:p>
    <w:bookmarkEnd w:id="5550"/>
    <w:bookmarkStart w:name="z5883" w:id="5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551"/>
    <w:bookmarkStart w:name="z5884" w:id="5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552"/>
    <w:bookmarkStart w:name="z5885" w:id="55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553"/>
    <w:bookmarkStart w:name="z5886" w:id="5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РК.</w:t>
      </w:r>
    </w:p>
    <w:bookmarkEnd w:id="5554"/>
    <w:bookmarkStart w:name="z5887" w:id="5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5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889" w:id="55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Илийского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556"/>
    <w:bookmarkStart w:name="z5890" w:id="55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557"/>
    <w:bookmarkStart w:name="z5891" w:id="5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Илийского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558"/>
    <w:bookmarkStart w:name="z5892" w:id="5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559"/>
    <w:bookmarkStart w:name="z5893" w:id="5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5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94" w:id="5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561"/>
    <w:bookmarkStart w:name="z5895" w:id="5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562"/>
    <w:bookmarkStart w:name="z5896" w:id="5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563"/>
    <w:bookmarkStart w:name="z5897" w:id="5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564"/>
    <w:bookmarkStart w:name="z5898" w:id="5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040700, Илийский район, село Отеген батыра, улица З. Батталханова, №10.</w:t>
      </w:r>
    </w:p>
    <w:bookmarkEnd w:id="5565"/>
    <w:bookmarkStart w:name="z5899" w:id="5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республикансоке государственное учреждение "Отдел по чрезвычайным ситуациям Илийского района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566"/>
    <w:bookmarkStart w:name="z5900" w:id="5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567"/>
    <w:bookmarkStart w:name="z5901" w:id="5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568"/>
    <w:bookmarkStart w:name="z5902" w:id="5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569"/>
    <w:bookmarkStart w:name="z5903" w:id="5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570"/>
    <w:bookmarkStart w:name="z5904" w:id="55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571"/>
    <w:bookmarkStart w:name="z5905" w:id="5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572"/>
    <w:bookmarkStart w:name="z5906" w:id="5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573"/>
    <w:bookmarkStart w:name="z5907" w:id="5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574"/>
    <w:bookmarkStart w:name="z5908" w:id="5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575"/>
    <w:bookmarkStart w:name="z5909" w:id="5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576"/>
    <w:bookmarkStart w:name="z20080" w:id="5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5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10" w:id="5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44" w:id="5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991" w:id="5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580"/>
    <w:bookmarkStart w:name="z992" w:id="5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581"/>
    <w:bookmarkStart w:name="z993" w:id="5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582"/>
    <w:bookmarkStart w:name="z994" w:id="5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583"/>
    <w:bookmarkStart w:name="z995" w:id="5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584"/>
    <w:bookmarkStart w:name="z996" w:id="5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585"/>
    <w:bookmarkStart w:name="z997" w:id="5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49" w:id="55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587"/>
    <w:bookmarkStart w:name="z5950" w:id="5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1" w:id="5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2" w:id="5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590"/>
    <w:bookmarkStart w:name="z5953" w:id="5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591"/>
    <w:bookmarkStart w:name="z5954" w:id="5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592"/>
    <w:bookmarkStart w:name="z5955" w:id="5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593"/>
    <w:bookmarkStart w:name="z5956" w:id="5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594"/>
    <w:bookmarkStart w:name="z5957" w:id="5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595"/>
    <w:bookmarkStart w:name="z5958" w:id="5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596"/>
    <w:bookmarkStart w:name="z5959" w:id="5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597"/>
    <w:bookmarkStart w:name="z5960" w:id="5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598"/>
    <w:bookmarkStart w:name="z5961" w:id="5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599"/>
    <w:bookmarkStart w:name="z5962" w:id="5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600"/>
    <w:bookmarkStart w:name="z5963" w:id="5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601"/>
    <w:bookmarkStart w:name="z5964" w:id="5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602"/>
    <w:bookmarkStart w:name="z5965" w:id="5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603"/>
    <w:bookmarkStart w:name="z5966" w:id="5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604"/>
    <w:bookmarkStart w:name="z5967" w:id="5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Илийского района;</w:t>
      </w:r>
    </w:p>
    <w:bookmarkEnd w:id="5605"/>
    <w:bookmarkStart w:name="z5968" w:id="5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606"/>
    <w:bookmarkStart w:name="z5969" w:id="5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607"/>
    <w:bookmarkStart w:name="z5970" w:id="5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РК.</w:t>
      </w:r>
    </w:p>
    <w:bookmarkEnd w:id="5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71" w:id="5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609"/>
    <w:bookmarkStart w:name="z5972" w:id="5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РК.</w:t>
      </w:r>
    </w:p>
    <w:bookmarkEnd w:id="5610"/>
    <w:bookmarkStart w:name="z5973" w:id="5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611"/>
    <w:bookmarkStart w:name="z5974" w:id="5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612"/>
    <w:bookmarkStart w:name="z5975" w:id="56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613"/>
    <w:bookmarkStart w:name="z5976" w:id="5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РК.</w:t>
      </w:r>
    </w:p>
    <w:bookmarkEnd w:id="5614"/>
    <w:bookmarkStart w:name="z5977" w:id="5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56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5979" w:id="56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Капшагай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65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069" w:id="56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Карасайского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617"/>
    <w:bookmarkStart w:name="z6070" w:id="56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618"/>
    <w:bookmarkStart w:name="z6071" w:id="5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Карасайского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осуществляющее руководство органами и подразделениями гражданской защиты на территории района.</w:t>
      </w:r>
    </w:p>
    <w:bookmarkEnd w:id="5619"/>
    <w:bookmarkStart w:name="z6072" w:id="5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620"/>
    <w:bookmarkStart w:name="z6073" w:id="5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74" w:id="5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622"/>
    <w:bookmarkStart w:name="z6075" w:id="5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623"/>
    <w:bookmarkStart w:name="z6076" w:id="5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624"/>
    <w:bookmarkStart w:name="z6077" w:id="5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625"/>
    <w:bookmarkStart w:name="z6078" w:id="5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040900, Карасайский район, город Каскелен, улица Наурызбай, дом №25.</w:t>
      </w:r>
    </w:p>
    <w:bookmarkEnd w:id="5626"/>
    <w:bookmarkStart w:name="z6079" w:id="5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учреждение"Отдел по чрезвычайным ситуациям Карасайского районаДепартамента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627"/>
    <w:bookmarkStart w:name="z6080" w:id="5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628"/>
    <w:bookmarkStart w:name="z6081" w:id="5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629"/>
    <w:bookmarkStart w:name="z6082" w:id="5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630"/>
    <w:bookmarkStart w:name="z6083" w:id="5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631"/>
    <w:bookmarkStart w:name="z6084" w:id="56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632"/>
    <w:bookmarkStart w:name="z6085" w:id="5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633"/>
    <w:bookmarkStart w:name="z6086" w:id="5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634"/>
    <w:bookmarkStart w:name="z6087" w:id="5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635"/>
    <w:bookmarkStart w:name="z6088" w:id="5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636"/>
    <w:bookmarkStart w:name="z6089" w:id="5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637"/>
    <w:bookmarkStart w:name="z20090" w:id="5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6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90" w:id="5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24" w:id="5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01" w:id="5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641"/>
    <w:bookmarkStart w:name="z1002" w:id="5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642"/>
    <w:bookmarkStart w:name="z1003" w:id="5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643"/>
    <w:bookmarkStart w:name="z1004" w:id="5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644"/>
    <w:bookmarkStart w:name="z1005" w:id="5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645"/>
    <w:bookmarkStart w:name="z1006" w:id="5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646"/>
    <w:bookmarkStart w:name="z1007" w:id="5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29" w:id="5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648"/>
    <w:bookmarkStart w:name="z6130" w:id="5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31" w:id="5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6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32" w:id="5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651"/>
    <w:bookmarkStart w:name="z6133" w:id="5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652"/>
    <w:bookmarkStart w:name="z6134" w:id="5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653"/>
    <w:bookmarkStart w:name="z6135" w:id="5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654"/>
    <w:bookmarkStart w:name="z6136" w:id="5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655"/>
    <w:bookmarkStart w:name="z6137" w:id="5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656"/>
    <w:bookmarkStart w:name="z6138" w:id="5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657"/>
    <w:bookmarkStart w:name="z6139" w:id="5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658"/>
    <w:bookmarkStart w:name="z6140" w:id="5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659"/>
    <w:bookmarkStart w:name="z6141" w:id="5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660"/>
    <w:bookmarkStart w:name="z6142" w:id="5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661"/>
    <w:bookmarkStart w:name="z6143" w:id="5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662"/>
    <w:bookmarkStart w:name="z6144" w:id="5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663"/>
    <w:bookmarkStart w:name="z6145" w:id="5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664"/>
    <w:bookmarkStart w:name="z6146" w:id="5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665"/>
    <w:bookmarkStart w:name="z6147" w:id="5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Карасайского района;</w:t>
      </w:r>
    </w:p>
    <w:bookmarkEnd w:id="5666"/>
    <w:bookmarkStart w:name="z6148" w:id="5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667"/>
    <w:bookmarkStart w:name="z6149" w:id="5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668"/>
    <w:bookmarkStart w:name="z6150" w:id="5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РК.</w:t>
      </w:r>
    </w:p>
    <w:bookmarkEnd w:id="56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51" w:id="56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670"/>
    <w:bookmarkStart w:name="z6152" w:id="5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РК.</w:t>
      </w:r>
    </w:p>
    <w:bookmarkEnd w:id="5671"/>
    <w:bookmarkStart w:name="z6153" w:id="5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672"/>
    <w:bookmarkStart w:name="z6154" w:id="5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673"/>
    <w:bookmarkStart w:name="z6155" w:id="56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674"/>
    <w:bookmarkStart w:name="z6156" w:id="5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РК.</w:t>
      </w:r>
    </w:p>
    <w:bookmarkEnd w:id="5675"/>
    <w:bookmarkStart w:name="z6157" w:id="5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56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159" w:id="56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Каратальского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67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249" w:id="56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Кегенского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678"/>
    <w:bookmarkStart w:name="z6250" w:id="56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679"/>
    <w:bookmarkStart w:name="z6251" w:id="5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Кегенского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680"/>
    <w:bookmarkStart w:name="z6252" w:id="5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681"/>
    <w:bookmarkStart w:name="z6253" w:id="5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6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54" w:id="5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683"/>
    <w:bookmarkStart w:name="z6255" w:id="5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684"/>
    <w:bookmarkStart w:name="z6256" w:id="5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685"/>
    <w:bookmarkStart w:name="z6257" w:id="5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686"/>
    <w:bookmarkStart w:name="z6258" w:id="5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041400, Кегенский район, село Кеген, улица Ш. Мыхитанұлы, дом №24.</w:t>
      </w:r>
    </w:p>
    <w:bookmarkEnd w:id="5687"/>
    <w:bookmarkStart w:name="z6259" w:id="5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Кегенского района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688"/>
    <w:bookmarkStart w:name="z6260" w:id="5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689"/>
    <w:bookmarkStart w:name="z6261" w:id="5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690"/>
    <w:bookmarkStart w:name="z6262" w:id="5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691"/>
    <w:bookmarkStart w:name="z6263" w:id="5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692"/>
    <w:bookmarkStart w:name="z6264" w:id="56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693"/>
    <w:bookmarkStart w:name="z6265" w:id="5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694"/>
    <w:bookmarkStart w:name="z6266" w:id="5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695"/>
    <w:bookmarkStart w:name="z6267" w:id="5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696"/>
    <w:bookmarkStart w:name="z6268" w:id="5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697"/>
    <w:bookmarkStart w:name="z6269" w:id="5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698"/>
    <w:bookmarkStart w:name="z20100" w:id="5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6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70" w:id="5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04" w:id="5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11" w:id="5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702"/>
    <w:bookmarkStart w:name="z1012" w:id="5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703"/>
    <w:bookmarkStart w:name="z1013" w:id="5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704"/>
    <w:bookmarkStart w:name="z1014" w:id="5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705"/>
    <w:bookmarkStart w:name="z1015" w:id="5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706"/>
    <w:bookmarkStart w:name="z1016" w:id="5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707"/>
    <w:bookmarkStart w:name="z1017" w:id="5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09" w:id="5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709"/>
    <w:bookmarkStart w:name="z6310" w:id="5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11" w:id="5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7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12" w:id="5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712"/>
    <w:bookmarkStart w:name="z6313" w:id="5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713"/>
    <w:bookmarkStart w:name="z6314" w:id="5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714"/>
    <w:bookmarkStart w:name="z6315" w:id="5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715"/>
    <w:bookmarkStart w:name="z6316" w:id="5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716"/>
    <w:bookmarkStart w:name="z6317" w:id="5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717"/>
    <w:bookmarkStart w:name="z6318" w:id="5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718"/>
    <w:bookmarkStart w:name="z6319" w:id="5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719"/>
    <w:bookmarkStart w:name="z6320" w:id="5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720"/>
    <w:bookmarkStart w:name="z6321" w:id="5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721"/>
    <w:bookmarkStart w:name="z6322" w:id="5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722"/>
    <w:bookmarkStart w:name="z6323" w:id="5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723"/>
    <w:bookmarkStart w:name="z6324" w:id="5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724"/>
    <w:bookmarkStart w:name="z6325" w:id="5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725"/>
    <w:bookmarkStart w:name="z6326" w:id="5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726"/>
    <w:bookmarkStart w:name="z6327" w:id="5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Кегенского района;</w:t>
      </w:r>
    </w:p>
    <w:bookmarkEnd w:id="5727"/>
    <w:bookmarkStart w:name="z6328" w:id="5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728"/>
    <w:bookmarkStart w:name="z6329" w:id="5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729"/>
    <w:bookmarkStart w:name="z6330" w:id="5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7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31" w:id="57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731"/>
    <w:bookmarkStart w:name="z6332" w:id="5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732"/>
    <w:bookmarkStart w:name="z6333" w:id="5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733"/>
    <w:bookmarkStart w:name="z6334" w:id="5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734"/>
    <w:bookmarkStart w:name="z6335" w:id="57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735"/>
    <w:bookmarkStart w:name="z6336" w:id="5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736"/>
    <w:bookmarkStart w:name="z6337" w:id="5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57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339" w:id="57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Кербулакского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69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429" w:id="57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Коксуского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739"/>
    <w:bookmarkStart w:name="z6430" w:id="5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70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End w:id="57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519" w:id="57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Панфиловского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71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609" w:id="57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Райымбекского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742"/>
    <w:bookmarkStart w:name="z6610" w:id="57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743"/>
    <w:bookmarkStart w:name="z6611" w:id="5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Райымбекского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осуществляющим руководство органами и подразделениями гражданской защиты на территории района.</w:t>
      </w:r>
    </w:p>
    <w:bookmarkEnd w:id="5744"/>
    <w:bookmarkStart w:name="z6612" w:id="5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745"/>
    <w:bookmarkStart w:name="z6613" w:id="5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14" w:id="5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747"/>
    <w:bookmarkStart w:name="z6615" w:id="5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748"/>
    <w:bookmarkStart w:name="z6616" w:id="5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749"/>
    <w:bookmarkStart w:name="z6617" w:id="5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750"/>
    <w:bookmarkStart w:name="z6618" w:id="5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041400, Райымбекский район, село Нарынкол, улица Толе би, №27.</w:t>
      </w:r>
    </w:p>
    <w:bookmarkEnd w:id="5751"/>
    <w:bookmarkStart w:name="z6619" w:id="5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Райымбекского района 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752"/>
    <w:bookmarkStart w:name="z6620" w:id="5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753"/>
    <w:bookmarkStart w:name="z6621" w:id="5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754"/>
    <w:bookmarkStart w:name="z6622" w:id="5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755"/>
    <w:bookmarkStart w:name="z6623" w:id="5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756"/>
    <w:bookmarkStart w:name="z6624" w:id="57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757"/>
    <w:bookmarkStart w:name="z6625" w:id="5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758"/>
    <w:bookmarkStart w:name="z6626" w:id="5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759"/>
    <w:bookmarkStart w:name="z6627" w:id="5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760"/>
    <w:bookmarkStart w:name="z6628" w:id="5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761"/>
    <w:bookmarkStart w:name="z6629" w:id="5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762"/>
    <w:bookmarkStart w:name="z20120" w:id="5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7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30" w:id="5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64" w:id="5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21" w:id="5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766"/>
    <w:bookmarkStart w:name="z1022" w:id="5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767"/>
    <w:bookmarkStart w:name="z1023" w:id="5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768"/>
    <w:bookmarkStart w:name="z1024" w:id="5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769"/>
    <w:bookmarkStart w:name="z1025" w:id="5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770"/>
    <w:bookmarkStart w:name="z1026" w:id="5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771"/>
    <w:bookmarkStart w:name="z1027" w:id="5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69" w:id="57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773"/>
    <w:bookmarkStart w:name="z6670" w:id="5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7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71" w:id="5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7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72" w:id="5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776"/>
    <w:bookmarkStart w:name="z6673" w:id="5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777"/>
    <w:bookmarkStart w:name="z6674" w:id="5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778"/>
    <w:bookmarkStart w:name="z6675" w:id="5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779"/>
    <w:bookmarkStart w:name="z6676" w:id="5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780"/>
    <w:bookmarkStart w:name="z6677" w:id="5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781"/>
    <w:bookmarkStart w:name="z6678" w:id="5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782"/>
    <w:bookmarkStart w:name="z6679" w:id="5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783"/>
    <w:bookmarkStart w:name="z6680" w:id="5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784"/>
    <w:bookmarkStart w:name="z6681" w:id="5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785"/>
    <w:bookmarkStart w:name="z6682" w:id="5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786"/>
    <w:bookmarkStart w:name="z6683" w:id="5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787"/>
    <w:bookmarkStart w:name="z6684" w:id="5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788"/>
    <w:bookmarkStart w:name="z6685" w:id="5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789"/>
    <w:bookmarkStart w:name="z6686" w:id="5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790"/>
    <w:bookmarkStart w:name="z6687" w:id="5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Райымбекского района;</w:t>
      </w:r>
    </w:p>
    <w:bookmarkEnd w:id="5791"/>
    <w:bookmarkStart w:name="z6688" w:id="5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792"/>
    <w:bookmarkStart w:name="z6689" w:id="5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793"/>
    <w:bookmarkStart w:name="z6690" w:id="5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7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91" w:id="57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795"/>
    <w:bookmarkStart w:name="z6692" w:id="5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796"/>
    <w:bookmarkStart w:name="z6693" w:id="5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797"/>
    <w:bookmarkStart w:name="z6694" w:id="5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798"/>
    <w:bookmarkStart w:name="z6695" w:id="57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799"/>
    <w:bookmarkStart w:name="z6696" w:id="5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800"/>
    <w:bookmarkStart w:name="z6697" w:id="5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58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699" w:id="58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Сарканского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73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789" w:id="58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Талгарского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803"/>
    <w:bookmarkStart w:name="z6790" w:id="58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804"/>
    <w:bookmarkStart w:name="z6791" w:id="5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Талгарского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осуществляющее руководство органами и подразделениями гражданской защиты на территории района.</w:t>
      </w:r>
    </w:p>
    <w:bookmarkEnd w:id="5805"/>
    <w:bookmarkStart w:name="z6792" w:id="5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806"/>
    <w:bookmarkStart w:name="z6793" w:id="5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8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94" w:id="5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808"/>
    <w:bookmarkStart w:name="z6795" w:id="5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809"/>
    <w:bookmarkStart w:name="z6796" w:id="5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810"/>
    <w:bookmarkStart w:name="z6797" w:id="5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811"/>
    <w:bookmarkStart w:name="z6798" w:id="5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041600, Талгарский район, город Талгар, улица Рыскулова №183.</w:t>
      </w:r>
    </w:p>
    <w:bookmarkEnd w:id="5812"/>
    <w:bookmarkStart w:name="z6799" w:id="5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учреждение"Отдел по чрезвычайным ситуациям Талгарского районаДепартамента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813"/>
    <w:bookmarkStart w:name="z6800" w:id="5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814"/>
    <w:bookmarkStart w:name="z6801" w:id="5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815"/>
    <w:bookmarkStart w:name="z6802" w:id="5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816"/>
    <w:bookmarkStart w:name="z6803" w:id="5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817"/>
    <w:bookmarkStart w:name="z6804" w:id="58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818"/>
    <w:bookmarkStart w:name="z6805" w:id="5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819"/>
    <w:bookmarkStart w:name="z6806" w:id="5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820"/>
    <w:bookmarkStart w:name="z6807" w:id="5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821"/>
    <w:bookmarkStart w:name="z6808" w:id="5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822"/>
    <w:bookmarkStart w:name="z6809" w:id="5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823"/>
    <w:bookmarkStart w:name="z20130" w:id="5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8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10" w:id="5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44" w:id="5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31" w:id="5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827"/>
    <w:bookmarkStart w:name="z1032" w:id="5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828"/>
    <w:bookmarkStart w:name="z1033" w:id="5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829"/>
    <w:bookmarkStart w:name="z1034" w:id="5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830"/>
    <w:bookmarkStart w:name="z1035" w:id="5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831"/>
    <w:bookmarkStart w:name="z1036" w:id="5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832"/>
    <w:bookmarkStart w:name="z1037" w:id="5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49" w:id="58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834"/>
    <w:bookmarkStart w:name="z6850" w:id="5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8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51" w:id="5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8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52" w:id="5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837"/>
    <w:bookmarkStart w:name="z6853" w:id="5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838"/>
    <w:bookmarkStart w:name="z6854" w:id="5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839"/>
    <w:bookmarkStart w:name="z6855" w:id="5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840"/>
    <w:bookmarkStart w:name="z6856" w:id="5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841"/>
    <w:bookmarkStart w:name="z6857" w:id="5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842"/>
    <w:bookmarkStart w:name="z6858" w:id="5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843"/>
    <w:bookmarkStart w:name="z6859" w:id="5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844"/>
    <w:bookmarkStart w:name="z6860" w:id="5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845"/>
    <w:bookmarkStart w:name="z6861" w:id="5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846"/>
    <w:bookmarkStart w:name="z6862" w:id="5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847"/>
    <w:bookmarkStart w:name="z6863" w:id="5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848"/>
    <w:bookmarkStart w:name="z6864" w:id="5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849"/>
    <w:bookmarkStart w:name="z6865" w:id="5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850"/>
    <w:bookmarkStart w:name="z6866" w:id="5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851"/>
    <w:bookmarkStart w:name="z6867" w:id="5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Талгарского района;</w:t>
      </w:r>
    </w:p>
    <w:bookmarkEnd w:id="5852"/>
    <w:bookmarkStart w:name="z6868" w:id="5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853"/>
    <w:bookmarkStart w:name="z6869" w:id="5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854"/>
    <w:bookmarkStart w:name="z6870" w:id="5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8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71" w:id="58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856"/>
    <w:bookmarkStart w:name="z6872" w:id="5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857"/>
    <w:bookmarkStart w:name="z6873" w:id="5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858"/>
    <w:bookmarkStart w:name="z6874" w:id="5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859"/>
    <w:bookmarkStart w:name="z6875" w:id="58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860"/>
    <w:bookmarkStart w:name="z6876" w:id="5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861"/>
    <w:bookmarkStart w:name="z6877" w:id="5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</w:t>
      </w:r>
    </w:p>
    <w:bookmarkEnd w:id="58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879" w:id="58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Текели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75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6969" w:id="58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Уйгурского района Департамента по чрезвычайным ситуациям Алматинской области Министерства по чрезвычайным ситуациям Республики Казахстан</w:t>
      </w:r>
    </w:p>
    <w:bookmarkEnd w:id="5864"/>
    <w:bookmarkStart w:name="z6970" w:id="58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865"/>
    <w:bookmarkStart w:name="z6971" w:id="5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Уйгурского района Департамента по чрезвычайным ситуациям Алматинской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Алматинской области (далее – Департамент), осуществляющее руководство органами и подразделениями гражданской защиты на территории района.</w:t>
      </w:r>
    </w:p>
    <w:bookmarkEnd w:id="5866"/>
    <w:bookmarkStart w:name="z6972" w:id="5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867"/>
    <w:bookmarkStart w:name="z6973" w:id="5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58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74" w:id="5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869"/>
    <w:bookmarkStart w:name="z6975" w:id="5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в гражданско-правовых отношениях от имени государства, если он уполномочен на это в соответствии с законодательством.</w:t>
      </w:r>
    </w:p>
    <w:bookmarkEnd w:id="5870"/>
    <w:bookmarkStart w:name="z6976" w:id="5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Отдела.</w:t>
      </w:r>
    </w:p>
    <w:bookmarkEnd w:id="5871"/>
    <w:bookmarkStart w:name="z6977" w:id="5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872"/>
    <w:bookmarkStart w:name="z6978" w:id="5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Алматинская область, индекс 041800, Уйгурский район, село Шонжы, улица А.Арзиева, дом №103.</w:t>
      </w:r>
    </w:p>
    <w:bookmarkEnd w:id="5873"/>
    <w:bookmarkStart w:name="z6979" w:id="5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Уйгурского районаДепартамента по чрезвычайным ситуациям Алматинской области Министерства по чрезвычайным ситуациям Республики Казахстан".</w:t>
      </w:r>
    </w:p>
    <w:bookmarkEnd w:id="5874"/>
    <w:bookmarkStart w:name="z6980" w:id="5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875"/>
    <w:bookmarkStart w:name="z6981" w:id="5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бюджета в составе Департамента.</w:t>
      </w:r>
    </w:p>
    <w:bookmarkEnd w:id="5876"/>
    <w:bookmarkStart w:name="z6982" w:id="5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субъектами предпринимательства на предмет выполнения обязанности являющихся функциями Отдела.</w:t>
      </w:r>
    </w:p>
    <w:bookmarkEnd w:id="5877"/>
    <w:bookmarkStart w:name="z6983" w:id="5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878"/>
    <w:bookmarkStart w:name="z6984" w:id="5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879"/>
    <w:bookmarkStart w:name="z6985" w:id="5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880"/>
    <w:bookmarkStart w:name="z6986" w:id="5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881"/>
    <w:bookmarkStart w:name="z6987" w:id="5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защиты;</w:t>
      </w:r>
    </w:p>
    <w:bookmarkEnd w:id="5882"/>
    <w:bookmarkStart w:name="z6988" w:id="5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883"/>
    <w:bookmarkStart w:name="z6989" w:id="5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884"/>
    <w:bookmarkStart w:name="z20140" w:id="5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8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90" w:id="5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24" w:id="5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41" w:id="5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888"/>
    <w:bookmarkStart w:name="z1042" w:id="5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889"/>
    <w:bookmarkStart w:name="z1043" w:id="5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890"/>
    <w:bookmarkStart w:name="z1044" w:id="5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891"/>
    <w:bookmarkStart w:name="z1045" w:id="5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892"/>
    <w:bookmarkStart w:name="z1046" w:id="5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893"/>
    <w:bookmarkStart w:name="z1047" w:id="5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29" w:id="58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895"/>
    <w:bookmarkStart w:name="z7030" w:id="5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8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31" w:id="5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8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32" w:id="5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5898"/>
    <w:bookmarkStart w:name="z7033" w:id="5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899"/>
    <w:bookmarkStart w:name="z7034" w:id="5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900"/>
    <w:bookmarkStart w:name="z7035" w:id="5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Министра и Департамента;</w:t>
      </w:r>
    </w:p>
    <w:bookmarkEnd w:id="5901"/>
    <w:bookmarkStart w:name="z7036" w:id="5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902"/>
    <w:bookmarkStart w:name="z7037" w:id="5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5903"/>
    <w:bookmarkStart w:name="z7038" w:id="5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904"/>
    <w:bookmarkStart w:name="z7039" w:id="5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905"/>
    <w:bookmarkStart w:name="z7040" w:id="5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организационно-правовые обеспечение деятельности Отдела;</w:t>
      </w:r>
    </w:p>
    <w:bookmarkEnd w:id="5906"/>
    <w:bookmarkStart w:name="z7041" w:id="5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907"/>
    <w:bookmarkStart w:name="z7042" w:id="5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установленные сроки отчетов о результатах деятельности Отдела;</w:t>
      </w:r>
    </w:p>
    <w:bookmarkEnd w:id="5908"/>
    <w:bookmarkStart w:name="z7043" w:id="5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909"/>
    <w:bookmarkStart w:name="z7044" w:id="5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910"/>
    <w:bookmarkStart w:name="z7045" w:id="5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компетенции;</w:t>
      </w:r>
    </w:p>
    <w:bookmarkEnd w:id="5911"/>
    <w:bookmarkStart w:name="z7046" w:id="5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коррупций в подчиненном подразделении, по каждому факту совершенного коррупционного правонарушения.</w:t>
      </w:r>
    </w:p>
    <w:bookmarkEnd w:id="5912"/>
    <w:bookmarkStart w:name="z7047" w:id="5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Уйгурского района;</w:t>
      </w:r>
    </w:p>
    <w:bookmarkEnd w:id="5913"/>
    <w:bookmarkStart w:name="z7048" w:id="5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обязанности, указанные в Уставе службы органов государственной противопожарной службы;</w:t>
      </w:r>
    </w:p>
    <w:bookmarkEnd w:id="5914"/>
    <w:bookmarkStart w:name="z7049" w:id="5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соблюдении сотрудниками подчиненных подразделений законности и обязательных норм поведения на службе и в быту;</w:t>
      </w:r>
    </w:p>
    <w:bookmarkEnd w:id="5915"/>
    <w:bookmarkStart w:name="z7050" w:id="5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9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51" w:id="59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917"/>
    <w:bookmarkStart w:name="z7052" w:id="5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обособленного имущество в случаях, предусмотренных законодательством. Имущество Отдела формируется за счет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918"/>
    <w:bookmarkStart w:name="z7053" w:id="5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919"/>
    <w:bookmarkStart w:name="z7054" w:id="5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920"/>
    <w:bookmarkStart w:name="z7055" w:id="59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921"/>
    <w:bookmarkStart w:name="z7056" w:id="5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922"/>
    <w:bookmarkStart w:name="z7057" w:id="5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59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059" w:id="59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Айтекебийского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5924"/>
    <w:bookmarkStart w:name="z7060" w:id="59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925"/>
    <w:bookmarkStart w:name="z7061" w:id="5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Айтекебийского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5926"/>
    <w:bookmarkStart w:name="z7062" w:id="5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и начальника Департамента, иными нормативными правовыми актами, а также настоящим Положением.</w:t>
      </w:r>
    </w:p>
    <w:bookmarkEnd w:id="5927"/>
    <w:bookmarkStart w:name="z7063" w:id="5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928"/>
    <w:bookmarkStart w:name="z7064" w:id="5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929"/>
    <w:bookmarkStart w:name="z7065" w:id="5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930"/>
    <w:bookmarkStart w:name="z7066" w:id="5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931"/>
    <w:bookmarkStart w:name="z7067" w:id="5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932"/>
    <w:bookmarkStart w:name="z7068" w:id="5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030100, Актюбинская область, Айтекебийский район, сельский округ Темирбека Жургенова село Темирбека Жургенова, улица Алтынсарина, 29.</w:t>
      </w:r>
    </w:p>
    <w:bookmarkEnd w:id="59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69" w:id="5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Айтекебийского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5934"/>
    <w:bookmarkStart w:name="z7070" w:id="5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935"/>
    <w:bookmarkStart w:name="z7071" w:id="5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936"/>
    <w:bookmarkStart w:name="z7072" w:id="5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937"/>
    <w:bookmarkStart w:name="z7073" w:id="5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938"/>
    <w:bookmarkStart w:name="z7074" w:id="59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5939"/>
    <w:bookmarkStart w:name="z7075" w:id="5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5940"/>
    <w:bookmarkStart w:name="z7076" w:id="5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5941"/>
    <w:bookmarkStart w:name="z7077" w:id="5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5942"/>
    <w:bookmarkStart w:name="z7078" w:id="5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5943"/>
    <w:bookmarkStart w:name="z7079" w:id="5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5944"/>
    <w:bookmarkStart w:name="z20147" w:id="5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59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80" w:id="5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14" w:id="5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5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51" w:id="5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5948"/>
    <w:bookmarkStart w:name="z1052" w:id="5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5949"/>
    <w:bookmarkStart w:name="z1053" w:id="5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5950"/>
    <w:bookmarkStart w:name="z1054" w:id="5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5951"/>
    <w:bookmarkStart w:name="z1055" w:id="5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5952"/>
    <w:bookmarkStart w:name="z1056" w:id="5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5953"/>
    <w:bookmarkStart w:name="z1057" w:id="5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5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19" w:id="59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5955"/>
    <w:bookmarkStart w:name="z7120" w:id="5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59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21" w:id="5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59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22" w:id="5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5958"/>
    <w:bookmarkStart w:name="z7123" w:id="5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5959"/>
    <w:bookmarkStart w:name="z7124" w:id="5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5960"/>
    <w:bookmarkStart w:name="z7125" w:id="5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5961"/>
    <w:bookmarkStart w:name="z7126" w:id="5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5962"/>
    <w:bookmarkStart w:name="z7127" w:id="5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5963"/>
    <w:bookmarkStart w:name="z7128" w:id="5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5964"/>
    <w:bookmarkStart w:name="z7129" w:id="5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5965"/>
    <w:bookmarkStart w:name="z7130" w:id="5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5966"/>
    <w:bookmarkStart w:name="z7131" w:id="5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5967"/>
    <w:bookmarkStart w:name="z7132" w:id="5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5968"/>
    <w:bookmarkStart w:name="z7133" w:id="5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5969"/>
    <w:bookmarkStart w:name="z7134" w:id="5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5970"/>
    <w:bookmarkStart w:name="z7135" w:id="5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5971"/>
    <w:bookmarkStart w:name="z7136" w:id="5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5972"/>
    <w:bookmarkStart w:name="z7137" w:id="5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Айтекебийского района;</w:t>
      </w:r>
    </w:p>
    <w:bookmarkEnd w:id="5973"/>
    <w:bookmarkStart w:name="z7138" w:id="5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5974"/>
    <w:bookmarkStart w:name="z7139" w:id="5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5975"/>
    <w:bookmarkStart w:name="z7140" w:id="5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59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41" w:id="59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5977"/>
    <w:bookmarkStart w:name="z7142" w:id="5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5978"/>
    <w:bookmarkStart w:name="z7143" w:id="5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979"/>
    <w:bookmarkStart w:name="z7144" w:id="5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5980"/>
    <w:bookmarkStart w:name="z7145" w:id="5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981"/>
    <w:bookmarkStart w:name="z7146" w:id="59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5982"/>
    <w:bookmarkStart w:name="z7147" w:id="5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5983"/>
    <w:bookmarkStart w:name="z7148" w:id="5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59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150" w:id="59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Алгинского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5985"/>
    <w:bookmarkStart w:name="z7151" w:id="59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986"/>
    <w:bookmarkStart w:name="z7152" w:id="5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Алгинского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5987"/>
    <w:bookmarkStart w:name="z7153" w:id="5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5988"/>
    <w:bookmarkStart w:name="z7154" w:id="5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5989"/>
    <w:bookmarkStart w:name="z7155" w:id="5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5990"/>
    <w:bookmarkStart w:name="z7156" w:id="5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991"/>
    <w:bookmarkStart w:name="z7157" w:id="5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5992"/>
    <w:bookmarkStart w:name="z7158" w:id="5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5993"/>
    <w:bookmarkStart w:name="z7159" w:id="5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030200, Актюбинская область, Алгинский район, город Алга, улица Р. Айымбаева, 3.</w:t>
      </w:r>
    </w:p>
    <w:bookmarkEnd w:id="5994"/>
    <w:bookmarkStart w:name="z7160" w:id="5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Алгинского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5995"/>
    <w:bookmarkStart w:name="z7161" w:id="5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5996"/>
    <w:bookmarkStart w:name="z7162" w:id="5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5997"/>
    <w:bookmarkStart w:name="z7163" w:id="5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5998"/>
    <w:bookmarkStart w:name="z7164" w:id="5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5999"/>
    <w:bookmarkStart w:name="z7165" w:id="60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000"/>
    <w:bookmarkStart w:name="z7166" w:id="6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001"/>
    <w:bookmarkStart w:name="z7167" w:id="6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002"/>
    <w:bookmarkStart w:name="z7168" w:id="6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003"/>
    <w:bookmarkStart w:name="z7169" w:id="6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004"/>
    <w:bookmarkStart w:name="z7170" w:id="6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005"/>
    <w:bookmarkStart w:name="z20152" w:id="6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0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71" w:id="6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05" w:id="6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61" w:id="6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009"/>
    <w:bookmarkStart w:name="z1062" w:id="6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010"/>
    <w:bookmarkStart w:name="z1063" w:id="6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011"/>
    <w:bookmarkStart w:name="z1064" w:id="6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012"/>
    <w:bookmarkStart w:name="z1065" w:id="6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013"/>
    <w:bookmarkStart w:name="z1066" w:id="6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014"/>
    <w:bookmarkStart w:name="z1067" w:id="6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10" w:id="60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016"/>
    <w:bookmarkStart w:name="z7211" w:id="6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0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12" w:id="6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0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13" w:id="6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019"/>
    <w:bookmarkStart w:name="z7214" w:id="6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020"/>
    <w:bookmarkStart w:name="z7215" w:id="6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021"/>
    <w:bookmarkStart w:name="z7216" w:id="6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022"/>
    <w:bookmarkStart w:name="z7217" w:id="6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023"/>
    <w:bookmarkStart w:name="z7218" w:id="6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024"/>
    <w:bookmarkStart w:name="z7219" w:id="6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025"/>
    <w:bookmarkStart w:name="z7220" w:id="6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026"/>
    <w:bookmarkStart w:name="z7221" w:id="6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027"/>
    <w:bookmarkStart w:name="z7222" w:id="6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028"/>
    <w:bookmarkStart w:name="z7223" w:id="6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029"/>
    <w:bookmarkStart w:name="z7224" w:id="6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030"/>
    <w:bookmarkStart w:name="z7225" w:id="6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031"/>
    <w:bookmarkStart w:name="z7226" w:id="6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032"/>
    <w:bookmarkStart w:name="z7227" w:id="6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033"/>
    <w:bookmarkStart w:name="z7228" w:id="6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Алгинского района;</w:t>
      </w:r>
    </w:p>
    <w:bookmarkEnd w:id="6034"/>
    <w:bookmarkStart w:name="z7229" w:id="6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035"/>
    <w:bookmarkStart w:name="z7230" w:id="6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036"/>
    <w:bookmarkStart w:name="z7231" w:id="6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0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32" w:id="60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038"/>
    <w:bookmarkStart w:name="z7233" w:id="6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039"/>
    <w:bookmarkStart w:name="z7234" w:id="6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040"/>
    <w:bookmarkStart w:name="z7235" w:id="6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041"/>
    <w:bookmarkStart w:name="z7236" w:id="6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042"/>
    <w:bookmarkStart w:name="z7237" w:id="60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043"/>
    <w:bookmarkStart w:name="z7238" w:id="6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044"/>
    <w:bookmarkStart w:name="z7239" w:id="6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60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241" w:id="60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Байганинского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046"/>
    <w:bookmarkStart w:name="z7242" w:id="60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047"/>
    <w:bookmarkStart w:name="z7243" w:id="6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Байганинского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048"/>
    <w:bookmarkStart w:name="z7244" w:id="6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и начальника Департамента, иными нормативными правовыми актами, а также настоящим Положением.</w:t>
      </w:r>
    </w:p>
    <w:bookmarkEnd w:id="6049"/>
    <w:bookmarkStart w:name="z7245" w:id="6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050"/>
    <w:bookmarkStart w:name="z7246" w:id="6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051"/>
    <w:bookmarkStart w:name="z7247" w:id="6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052"/>
    <w:bookmarkStart w:name="z7248" w:id="6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053"/>
    <w:bookmarkStart w:name="z7249" w:id="6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054"/>
    <w:bookmarkStart w:name="z7250" w:id="6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030300, Актюбинская область, Байганинский район, село Карауылкелды, улица Құрылысшылар, 16.</w:t>
      </w:r>
    </w:p>
    <w:bookmarkEnd w:id="6055"/>
    <w:bookmarkStart w:name="z7251" w:id="6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Байганинского района Департамента по чрезвычайным ситуациям Актюбинской области Минситерства по чрезвычайным ситуациям Республики Казахстан".</w:t>
      </w:r>
    </w:p>
    <w:bookmarkEnd w:id="6056"/>
    <w:bookmarkStart w:name="z7252" w:id="6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057"/>
    <w:bookmarkStart w:name="z7253" w:id="6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058"/>
    <w:bookmarkStart w:name="z7254" w:id="6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059"/>
    <w:bookmarkStart w:name="z7255" w:id="6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060"/>
    <w:bookmarkStart w:name="z7256" w:id="60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061"/>
    <w:bookmarkStart w:name="z7257" w:id="6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062"/>
    <w:bookmarkStart w:name="z7258" w:id="6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063"/>
    <w:bookmarkStart w:name="z7259" w:id="6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064"/>
    <w:bookmarkStart w:name="z7260" w:id="6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065"/>
    <w:bookmarkStart w:name="z7261" w:id="6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066"/>
    <w:bookmarkStart w:name="z20157" w:id="6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0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62" w:id="6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96" w:id="6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71" w:id="6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070"/>
    <w:bookmarkStart w:name="z1072" w:id="6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071"/>
    <w:bookmarkStart w:name="z1073" w:id="6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072"/>
    <w:bookmarkStart w:name="z1074" w:id="6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073"/>
    <w:bookmarkStart w:name="z1075" w:id="6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074"/>
    <w:bookmarkStart w:name="z1076" w:id="6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075"/>
    <w:bookmarkStart w:name="z1077" w:id="6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01" w:id="60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077"/>
    <w:bookmarkStart w:name="z7302" w:id="6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0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03" w:id="6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0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04" w:id="6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080"/>
    <w:bookmarkStart w:name="z7305" w:id="6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081"/>
    <w:bookmarkStart w:name="z7306" w:id="6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082"/>
    <w:bookmarkStart w:name="z7307" w:id="6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083"/>
    <w:bookmarkStart w:name="z7308" w:id="6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084"/>
    <w:bookmarkStart w:name="z7309" w:id="6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085"/>
    <w:bookmarkStart w:name="z7310" w:id="6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086"/>
    <w:bookmarkStart w:name="z7311" w:id="6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087"/>
    <w:bookmarkStart w:name="z7312" w:id="6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088"/>
    <w:bookmarkStart w:name="z7313" w:id="6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089"/>
    <w:bookmarkStart w:name="z7314" w:id="6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090"/>
    <w:bookmarkStart w:name="z7315" w:id="6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091"/>
    <w:bookmarkStart w:name="z7316" w:id="6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092"/>
    <w:bookmarkStart w:name="z7317" w:id="6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093"/>
    <w:bookmarkStart w:name="z7318" w:id="6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094"/>
    <w:bookmarkStart w:name="z7319" w:id="6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Байганинского района;</w:t>
      </w:r>
    </w:p>
    <w:bookmarkEnd w:id="6095"/>
    <w:bookmarkStart w:name="z7320" w:id="6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096"/>
    <w:bookmarkStart w:name="z7321" w:id="6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097"/>
    <w:bookmarkStart w:name="z7322" w:id="6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0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23" w:id="60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099"/>
    <w:bookmarkStart w:name="z7324" w:id="6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100"/>
    <w:bookmarkStart w:name="z7325" w:id="6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101"/>
    <w:bookmarkStart w:name="z7326" w:id="6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102"/>
    <w:bookmarkStart w:name="z7327" w:id="6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103"/>
    <w:bookmarkStart w:name="z7328" w:id="6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104"/>
    <w:bookmarkStart w:name="z7329" w:id="6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</w:t>
      </w:r>
    </w:p>
    <w:bookmarkEnd w:id="6105"/>
    <w:bookmarkStart w:name="z7330" w:id="6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6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332" w:id="6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Иргизского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107"/>
    <w:bookmarkStart w:name="z7333" w:id="6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108"/>
    <w:bookmarkStart w:name="z7334" w:id="6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Иргизского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109"/>
    <w:bookmarkStart w:name="z7335" w:id="6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110"/>
    <w:bookmarkStart w:name="z7336" w:id="6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111"/>
    <w:bookmarkStart w:name="z7337" w:id="6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112"/>
    <w:bookmarkStart w:name="z7338" w:id="6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113"/>
    <w:bookmarkStart w:name="z7339" w:id="6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114"/>
    <w:bookmarkStart w:name="z7340" w:id="6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115"/>
    <w:bookmarkStart w:name="z7341" w:id="6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030400, Актюбинская область, Иргизский район, село Иргиз, улица М. Карабаева, 3.</w:t>
      </w:r>
    </w:p>
    <w:bookmarkEnd w:id="6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42" w:id="6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Иргизского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117"/>
    <w:bookmarkStart w:name="z7343" w:id="6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118"/>
    <w:bookmarkStart w:name="z7344" w:id="6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119"/>
    <w:bookmarkStart w:name="z7345" w:id="6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120"/>
    <w:bookmarkStart w:name="z7346" w:id="6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121"/>
    <w:bookmarkStart w:name="z7347" w:id="6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122"/>
    <w:bookmarkStart w:name="z7348" w:id="6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123"/>
    <w:bookmarkStart w:name="z7349" w:id="6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124"/>
    <w:bookmarkStart w:name="z7350" w:id="6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125"/>
    <w:bookmarkStart w:name="z7351" w:id="6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126"/>
    <w:bookmarkStart w:name="z7352" w:id="6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127"/>
    <w:bookmarkStart w:name="z20162" w:id="6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53" w:id="6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87" w:id="6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81" w:id="6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131"/>
    <w:bookmarkStart w:name="z1082" w:id="6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132"/>
    <w:bookmarkStart w:name="z1083" w:id="6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133"/>
    <w:bookmarkStart w:name="z1084" w:id="6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134"/>
    <w:bookmarkStart w:name="z1085" w:id="6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135"/>
    <w:bookmarkStart w:name="z1086" w:id="6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136"/>
    <w:bookmarkStart w:name="z1087" w:id="6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92" w:id="6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138"/>
    <w:bookmarkStart w:name="z7393" w:id="6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94" w:id="6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95" w:id="6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141"/>
    <w:bookmarkStart w:name="z7396" w:id="6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142"/>
    <w:bookmarkStart w:name="z7397" w:id="6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143"/>
    <w:bookmarkStart w:name="z7398" w:id="6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144"/>
    <w:bookmarkStart w:name="z7399" w:id="6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145"/>
    <w:bookmarkStart w:name="z7400" w:id="6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146"/>
    <w:bookmarkStart w:name="z7401" w:id="6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147"/>
    <w:bookmarkStart w:name="z7402" w:id="6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148"/>
    <w:bookmarkStart w:name="z7403" w:id="6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149"/>
    <w:bookmarkStart w:name="z7404" w:id="6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150"/>
    <w:bookmarkStart w:name="z7405" w:id="6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151"/>
    <w:bookmarkStart w:name="z7406" w:id="6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152"/>
    <w:bookmarkStart w:name="z7407" w:id="6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153"/>
    <w:bookmarkStart w:name="z7408" w:id="6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154"/>
    <w:bookmarkStart w:name="z7409" w:id="6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155"/>
    <w:bookmarkStart w:name="z7410" w:id="6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Иргизского района;</w:t>
      </w:r>
    </w:p>
    <w:bookmarkEnd w:id="6156"/>
    <w:bookmarkStart w:name="z7411" w:id="6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157"/>
    <w:bookmarkStart w:name="z7412" w:id="6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158"/>
    <w:bookmarkStart w:name="z7413" w:id="6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14" w:id="6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160"/>
    <w:bookmarkStart w:name="z7415" w:id="6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161"/>
    <w:bookmarkStart w:name="z7416" w:id="6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162"/>
    <w:bookmarkStart w:name="z7417" w:id="6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163"/>
    <w:bookmarkStart w:name="z7418" w:id="6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164"/>
    <w:bookmarkStart w:name="z7419" w:id="6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165"/>
    <w:bookmarkStart w:name="z7420" w:id="6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166"/>
    <w:bookmarkStart w:name="z7421" w:id="6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61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423" w:id="6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Каргалинского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168"/>
    <w:bookmarkStart w:name="z7424" w:id="6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169"/>
    <w:bookmarkStart w:name="z7425" w:id="6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Каргалинского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170"/>
    <w:bookmarkStart w:name="z7426" w:id="6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171"/>
    <w:bookmarkStart w:name="z7427" w:id="6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172"/>
    <w:bookmarkStart w:name="z7428" w:id="6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173"/>
    <w:bookmarkStart w:name="z7429" w:id="6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174"/>
    <w:bookmarkStart w:name="z7430" w:id="6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175"/>
    <w:bookmarkStart w:name="z7431" w:id="6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176"/>
    <w:bookmarkStart w:name="z7432" w:id="6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030500, Актюбинская область, Каргалинский район, село Бадамша, улица Пацаева, 7.</w:t>
      </w:r>
    </w:p>
    <w:bookmarkEnd w:id="6177"/>
    <w:bookmarkStart w:name="z7433" w:id="6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Каргалинского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178"/>
    <w:bookmarkStart w:name="z7434" w:id="6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179"/>
    <w:bookmarkStart w:name="z7435" w:id="6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180"/>
    <w:bookmarkStart w:name="z7436" w:id="6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181"/>
    <w:bookmarkStart w:name="z7437" w:id="6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182"/>
    <w:bookmarkStart w:name="z7438" w:id="6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183"/>
    <w:bookmarkStart w:name="z7439" w:id="6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184"/>
    <w:bookmarkStart w:name="z7440" w:id="6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185"/>
    <w:bookmarkStart w:name="z7441" w:id="6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186"/>
    <w:bookmarkStart w:name="z7442" w:id="6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187"/>
    <w:bookmarkStart w:name="z7443" w:id="6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188"/>
    <w:bookmarkStart w:name="z20167" w:id="6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44" w:id="6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78" w:id="6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091" w:id="6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192"/>
    <w:bookmarkStart w:name="z1092" w:id="6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193"/>
    <w:bookmarkStart w:name="z1093" w:id="6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194"/>
    <w:bookmarkStart w:name="z1094" w:id="6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195"/>
    <w:bookmarkStart w:name="z1095" w:id="6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196"/>
    <w:bookmarkStart w:name="z1096" w:id="6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197"/>
    <w:bookmarkStart w:name="z1097" w:id="6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83" w:id="6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199"/>
    <w:bookmarkStart w:name="z7484" w:id="6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85" w:id="6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86" w:id="6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202"/>
    <w:bookmarkStart w:name="z7487" w:id="6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203"/>
    <w:bookmarkStart w:name="z7488" w:id="6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204"/>
    <w:bookmarkStart w:name="z7489" w:id="6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205"/>
    <w:bookmarkStart w:name="z7490" w:id="6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206"/>
    <w:bookmarkStart w:name="z7491" w:id="6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207"/>
    <w:bookmarkStart w:name="z7492" w:id="6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208"/>
    <w:bookmarkStart w:name="z7493" w:id="6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209"/>
    <w:bookmarkStart w:name="z7494" w:id="6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210"/>
    <w:bookmarkStart w:name="z7495" w:id="6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211"/>
    <w:bookmarkStart w:name="z7496" w:id="6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212"/>
    <w:bookmarkStart w:name="z7497" w:id="6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213"/>
    <w:bookmarkStart w:name="z7498" w:id="6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214"/>
    <w:bookmarkStart w:name="z7499" w:id="6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215"/>
    <w:bookmarkStart w:name="z7500" w:id="6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216"/>
    <w:bookmarkStart w:name="z7501" w:id="6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Каргалинского района;</w:t>
      </w:r>
    </w:p>
    <w:bookmarkEnd w:id="6217"/>
    <w:bookmarkStart w:name="z7502" w:id="6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218"/>
    <w:bookmarkStart w:name="z7503" w:id="6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219"/>
    <w:bookmarkStart w:name="z7504" w:id="6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05" w:id="6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221"/>
    <w:bookmarkStart w:name="z7506" w:id="6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222"/>
    <w:bookmarkStart w:name="z7507" w:id="6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223"/>
    <w:bookmarkStart w:name="z7508" w:id="6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224"/>
    <w:bookmarkStart w:name="z7509" w:id="6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225"/>
    <w:bookmarkStart w:name="z7510" w:id="6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226"/>
    <w:bookmarkStart w:name="z7511" w:id="6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227"/>
    <w:bookmarkStart w:name="z7512" w:id="6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62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514" w:id="6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Мартукского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229"/>
    <w:bookmarkStart w:name="z7515" w:id="6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230"/>
    <w:bookmarkStart w:name="z7516" w:id="6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Мартукского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231"/>
    <w:bookmarkStart w:name="z7517" w:id="6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232"/>
    <w:bookmarkStart w:name="z7518" w:id="6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233"/>
    <w:bookmarkStart w:name="z7519" w:id="6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234"/>
    <w:bookmarkStart w:name="z7520" w:id="6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235"/>
    <w:bookmarkStart w:name="z7521" w:id="6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236"/>
    <w:bookmarkStart w:name="z7522" w:id="6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237"/>
    <w:bookmarkStart w:name="z7523" w:id="6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030600, Актюбинская область, Мартукский район, село Мартук, улица Губина, 1.</w:t>
      </w:r>
    </w:p>
    <w:bookmarkEnd w:id="6238"/>
    <w:bookmarkStart w:name="z7524" w:id="6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Мартукского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239"/>
    <w:bookmarkStart w:name="z7525" w:id="6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240"/>
    <w:bookmarkStart w:name="z7526" w:id="6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241"/>
    <w:bookmarkStart w:name="z7527" w:id="6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242"/>
    <w:bookmarkStart w:name="z7528" w:id="6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243"/>
    <w:bookmarkStart w:name="z7529" w:id="6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244"/>
    <w:bookmarkStart w:name="z7530" w:id="6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245"/>
    <w:bookmarkStart w:name="z7531" w:id="6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246"/>
    <w:bookmarkStart w:name="z7532" w:id="6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247"/>
    <w:bookmarkStart w:name="z7533" w:id="6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248"/>
    <w:bookmarkStart w:name="z7534" w:id="6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249"/>
    <w:bookmarkStart w:name="z20172" w:id="6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35" w:id="6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69" w:id="6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01" w:id="6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253"/>
    <w:bookmarkStart w:name="z1102" w:id="6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254"/>
    <w:bookmarkStart w:name="z1103" w:id="6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255"/>
    <w:bookmarkStart w:name="z1104" w:id="6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256"/>
    <w:bookmarkStart w:name="z1105" w:id="6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257"/>
    <w:bookmarkStart w:name="z1106" w:id="6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258"/>
    <w:bookmarkStart w:name="z1107" w:id="6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74" w:id="6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260"/>
    <w:bookmarkStart w:name="z7575" w:id="6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76" w:id="6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77" w:id="6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263"/>
    <w:bookmarkStart w:name="z7578" w:id="6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264"/>
    <w:bookmarkStart w:name="z7579" w:id="6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265"/>
    <w:bookmarkStart w:name="z7580" w:id="6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266"/>
    <w:bookmarkStart w:name="z7581" w:id="6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267"/>
    <w:bookmarkStart w:name="z7582" w:id="6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268"/>
    <w:bookmarkStart w:name="z7583" w:id="6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269"/>
    <w:bookmarkStart w:name="z7584" w:id="6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270"/>
    <w:bookmarkStart w:name="z7585" w:id="6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271"/>
    <w:bookmarkStart w:name="z7586" w:id="6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272"/>
    <w:bookmarkStart w:name="z7587" w:id="6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273"/>
    <w:bookmarkStart w:name="z7588" w:id="6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274"/>
    <w:bookmarkStart w:name="z7589" w:id="6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275"/>
    <w:bookmarkStart w:name="z7590" w:id="6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276"/>
    <w:bookmarkStart w:name="z7591" w:id="6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277"/>
    <w:bookmarkStart w:name="z7592" w:id="6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Мартукского района;</w:t>
      </w:r>
    </w:p>
    <w:bookmarkEnd w:id="6278"/>
    <w:bookmarkStart w:name="z7593" w:id="6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279"/>
    <w:bookmarkStart w:name="z7594" w:id="6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280"/>
    <w:bookmarkStart w:name="z7595" w:id="6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96" w:id="6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282"/>
    <w:bookmarkStart w:name="z7597" w:id="6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283"/>
    <w:bookmarkStart w:name="z7598" w:id="6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284"/>
    <w:bookmarkStart w:name="z7599" w:id="6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285"/>
    <w:bookmarkStart w:name="z7600" w:id="6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286"/>
    <w:bookmarkStart w:name="z7601" w:id="6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287"/>
    <w:bookmarkStart w:name="z7602" w:id="6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288"/>
    <w:bookmarkStart w:name="z7603" w:id="6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62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605" w:id="6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Мугалжарского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290"/>
    <w:bookmarkStart w:name="z7606" w:id="6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291"/>
    <w:bookmarkStart w:name="z7607" w:id="6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Мугалжарского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292"/>
    <w:bookmarkStart w:name="z7608" w:id="6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293"/>
    <w:bookmarkStart w:name="z7609" w:id="6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294"/>
    <w:bookmarkStart w:name="z7610" w:id="6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295"/>
    <w:bookmarkStart w:name="z7611" w:id="6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296"/>
    <w:bookmarkStart w:name="z7612" w:id="6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297"/>
    <w:bookmarkStart w:name="z7613" w:id="6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298"/>
    <w:bookmarkStart w:name="z7614" w:id="6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030700, Актюбинская область, Мугалжарский район, город Кандыагаш, улица Асанхан Калиев, 8.</w:t>
      </w:r>
    </w:p>
    <w:bookmarkEnd w:id="6299"/>
    <w:bookmarkStart w:name="z7615" w:id="6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Мугалжарского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300"/>
    <w:bookmarkStart w:name="z7616" w:id="6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301"/>
    <w:bookmarkStart w:name="z7617" w:id="6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302"/>
    <w:bookmarkStart w:name="z7618" w:id="6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303"/>
    <w:bookmarkStart w:name="z7619" w:id="6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304"/>
    <w:bookmarkStart w:name="z7620" w:id="6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305"/>
    <w:bookmarkStart w:name="z7621" w:id="6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306"/>
    <w:bookmarkStart w:name="z7622" w:id="6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307"/>
    <w:bookmarkStart w:name="z7623" w:id="6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308"/>
    <w:bookmarkStart w:name="z7624" w:id="6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309"/>
    <w:bookmarkStart w:name="z7625" w:id="6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310"/>
    <w:bookmarkStart w:name="z20177" w:id="6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3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26" w:id="6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60" w:id="6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11" w:id="6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314"/>
    <w:bookmarkStart w:name="z1112" w:id="6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315"/>
    <w:bookmarkStart w:name="z1113" w:id="6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316"/>
    <w:bookmarkStart w:name="z1114" w:id="6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317"/>
    <w:bookmarkStart w:name="z1115" w:id="6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318"/>
    <w:bookmarkStart w:name="z1116" w:id="6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319"/>
    <w:bookmarkStart w:name="z1117" w:id="6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65" w:id="6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321"/>
    <w:bookmarkStart w:name="z7666" w:id="6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3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67" w:id="6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3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68" w:id="6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324"/>
    <w:bookmarkStart w:name="z7669" w:id="6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325"/>
    <w:bookmarkStart w:name="z7670" w:id="6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326"/>
    <w:bookmarkStart w:name="z7671" w:id="6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327"/>
    <w:bookmarkStart w:name="z7672" w:id="6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328"/>
    <w:bookmarkStart w:name="z7673" w:id="6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329"/>
    <w:bookmarkStart w:name="z7674" w:id="6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330"/>
    <w:bookmarkStart w:name="z7675" w:id="6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331"/>
    <w:bookmarkStart w:name="z7676" w:id="6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332"/>
    <w:bookmarkStart w:name="z7677" w:id="6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333"/>
    <w:bookmarkStart w:name="z7678" w:id="6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334"/>
    <w:bookmarkStart w:name="z7679" w:id="6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335"/>
    <w:bookmarkStart w:name="z7680" w:id="6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336"/>
    <w:bookmarkStart w:name="z7681" w:id="6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337"/>
    <w:bookmarkStart w:name="z7682" w:id="6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338"/>
    <w:bookmarkStart w:name="z7683" w:id="6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Мугалжарского района;</w:t>
      </w:r>
    </w:p>
    <w:bookmarkEnd w:id="6339"/>
    <w:bookmarkStart w:name="z7684" w:id="6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340"/>
    <w:bookmarkStart w:name="z7685" w:id="6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341"/>
    <w:bookmarkStart w:name="z7686" w:id="6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87" w:id="6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343"/>
    <w:bookmarkStart w:name="z7688" w:id="6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344"/>
    <w:bookmarkStart w:name="z7689" w:id="6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345"/>
    <w:bookmarkStart w:name="z7690" w:id="6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346"/>
    <w:bookmarkStart w:name="z7691" w:id="6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347"/>
    <w:bookmarkStart w:name="z7692" w:id="6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348"/>
    <w:bookmarkStart w:name="z7693" w:id="6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349"/>
    <w:bookmarkStart w:name="z7694" w:id="6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63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696" w:id="6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Темирского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351"/>
    <w:bookmarkStart w:name="z7697" w:id="6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352"/>
    <w:bookmarkStart w:name="z7698" w:id="6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Темирского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353"/>
    <w:bookmarkStart w:name="z7699" w:id="6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354"/>
    <w:bookmarkStart w:name="z7700" w:id="6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355"/>
    <w:bookmarkStart w:name="z7701" w:id="6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356"/>
    <w:bookmarkStart w:name="z7702" w:id="6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357"/>
    <w:bookmarkStart w:name="z7703" w:id="6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358"/>
    <w:bookmarkStart w:name="z7704" w:id="6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359"/>
    <w:bookmarkStart w:name="z7705" w:id="6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030800, Актюбинская область, Темирский район, поселок Шубаркудук, улица Желтоксан 8.</w:t>
      </w:r>
    </w:p>
    <w:bookmarkEnd w:id="6360"/>
    <w:bookmarkStart w:name="z7706" w:id="6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Темирского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361"/>
    <w:bookmarkStart w:name="z7707" w:id="6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362"/>
    <w:bookmarkStart w:name="z7708" w:id="6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363"/>
    <w:bookmarkStart w:name="z7709" w:id="6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364"/>
    <w:bookmarkStart w:name="z7710" w:id="6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365"/>
    <w:bookmarkStart w:name="z7711" w:id="6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366"/>
    <w:bookmarkStart w:name="z7712" w:id="6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367"/>
    <w:bookmarkStart w:name="z7713" w:id="6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368"/>
    <w:bookmarkStart w:name="z7714" w:id="6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369"/>
    <w:bookmarkStart w:name="z7715" w:id="6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370"/>
    <w:bookmarkStart w:name="z7716" w:id="6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371"/>
    <w:bookmarkStart w:name="z20182" w:id="6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17" w:id="6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1" w:id="6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21" w:id="6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375"/>
    <w:bookmarkStart w:name="z1122" w:id="6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376"/>
    <w:bookmarkStart w:name="z1123" w:id="6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377"/>
    <w:bookmarkStart w:name="z1124" w:id="6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378"/>
    <w:bookmarkStart w:name="z1125" w:id="6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379"/>
    <w:bookmarkStart w:name="z1126" w:id="6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380"/>
    <w:bookmarkStart w:name="z1127" w:id="6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6" w:id="6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382"/>
    <w:bookmarkStart w:name="z7757" w:id="6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8" w:id="6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9" w:id="6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385"/>
    <w:bookmarkStart w:name="z7760" w:id="6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386"/>
    <w:bookmarkStart w:name="z7761" w:id="6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387"/>
    <w:bookmarkStart w:name="z7762" w:id="6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388"/>
    <w:bookmarkStart w:name="z7763" w:id="6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389"/>
    <w:bookmarkStart w:name="z7764" w:id="6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390"/>
    <w:bookmarkStart w:name="z7765" w:id="6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391"/>
    <w:bookmarkStart w:name="z7766" w:id="6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392"/>
    <w:bookmarkStart w:name="z7767" w:id="6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393"/>
    <w:bookmarkStart w:name="z7768" w:id="6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394"/>
    <w:bookmarkStart w:name="z7769" w:id="6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395"/>
    <w:bookmarkStart w:name="z7770" w:id="6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396"/>
    <w:bookmarkStart w:name="z7771" w:id="6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397"/>
    <w:bookmarkStart w:name="z7772" w:id="6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398"/>
    <w:bookmarkStart w:name="z7773" w:id="6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399"/>
    <w:bookmarkStart w:name="z7774" w:id="6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Темирского района;</w:t>
      </w:r>
    </w:p>
    <w:bookmarkEnd w:id="6400"/>
    <w:bookmarkStart w:name="z7775" w:id="6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401"/>
    <w:bookmarkStart w:name="z7776" w:id="6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402"/>
    <w:bookmarkStart w:name="z7777" w:id="6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78" w:id="6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404"/>
    <w:bookmarkStart w:name="z7779" w:id="6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405"/>
    <w:bookmarkStart w:name="z7780" w:id="6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406"/>
    <w:bookmarkStart w:name="z7781" w:id="6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407"/>
    <w:bookmarkStart w:name="z7782" w:id="6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408"/>
    <w:bookmarkStart w:name="z7783" w:id="6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409"/>
    <w:bookmarkStart w:name="z7784" w:id="6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410"/>
    <w:bookmarkStart w:name="z7785" w:id="6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64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787" w:id="6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Уилского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412"/>
    <w:bookmarkStart w:name="z7788" w:id="6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413"/>
    <w:bookmarkStart w:name="z7789" w:id="6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Уилского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414"/>
    <w:bookmarkStart w:name="z7790" w:id="6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415"/>
    <w:bookmarkStart w:name="z7791" w:id="6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416"/>
    <w:bookmarkStart w:name="z7792" w:id="6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417"/>
    <w:bookmarkStart w:name="z7793" w:id="6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418"/>
    <w:bookmarkStart w:name="z7794" w:id="6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419"/>
    <w:bookmarkStart w:name="z7795" w:id="6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420"/>
    <w:bookmarkStart w:name="z7796" w:id="6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030900, Актюбинская область, Уилский район, село Уил, улица Жолмырзаева, 9.</w:t>
      </w:r>
    </w:p>
    <w:bookmarkEnd w:id="6421"/>
    <w:bookmarkStart w:name="z7797" w:id="6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Уилского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422"/>
    <w:bookmarkStart w:name="z7798" w:id="6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423"/>
    <w:bookmarkStart w:name="z7799" w:id="6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424"/>
    <w:bookmarkStart w:name="z7800" w:id="6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425"/>
    <w:bookmarkStart w:name="z7801" w:id="6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426"/>
    <w:bookmarkStart w:name="z7802" w:id="6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427"/>
    <w:bookmarkStart w:name="z7803" w:id="6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428"/>
    <w:bookmarkStart w:name="z7804" w:id="6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429"/>
    <w:bookmarkStart w:name="z7805" w:id="6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430"/>
    <w:bookmarkStart w:name="z7806" w:id="6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431"/>
    <w:bookmarkStart w:name="z7807" w:id="6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432"/>
    <w:bookmarkStart w:name="z20187" w:id="6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08" w:id="6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42" w:id="6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31" w:id="6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436"/>
    <w:bookmarkStart w:name="z1132" w:id="6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437"/>
    <w:bookmarkStart w:name="z1133" w:id="6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438"/>
    <w:bookmarkStart w:name="z1134" w:id="6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439"/>
    <w:bookmarkStart w:name="z1135" w:id="6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440"/>
    <w:bookmarkStart w:name="z1136" w:id="6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441"/>
    <w:bookmarkStart w:name="z1137" w:id="6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47" w:id="6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443"/>
    <w:bookmarkStart w:name="z7848" w:id="6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49" w:id="6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4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50" w:id="6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446"/>
    <w:bookmarkStart w:name="z7851" w:id="6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447"/>
    <w:bookmarkStart w:name="z7852" w:id="6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448"/>
    <w:bookmarkStart w:name="z7853" w:id="6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449"/>
    <w:bookmarkStart w:name="z7854" w:id="6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450"/>
    <w:bookmarkStart w:name="z7855" w:id="6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451"/>
    <w:bookmarkStart w:name="z7856" w:id="6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452"/>
    <w:bookmarkStart w:name="z7857" w:id="6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453"/>
    <w:bookmarkStart w:name="z7858" w:id="6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организационно-правовоеобеспечение деятельности Отдела;</w:t>
      </w:r>
    </w:p>
    <w:bookmarkEnd w:id="6454"/>
    <w:bookmarkStart w:name="z7859" w:id="6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455"/>
    <w:bookmarkStart w:name="z7860" w:id="6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456"/>
    <w:bookmarkStart w:name="z7861" w:id="6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457"/>
    <w:bookmarkStart w:name="z7862" w:id="6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458"/>
    <w:bookmarkStart w:name="z7863" w:id="6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459"/>
    <w:bookmarkStart w:name="z7864" w:id="6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460"/>
    <w:bookmarkStart w:name="z7865" w:id="6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Уилского района;</w:t>
      </w:r>
    </w:p>
    <w:bookmarkEnd w:id="6461"/>
    <w:bookmarkStart w:name="z7866" w:id="6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462"/>
    <w:bookmarkStart w:name="z7867" w:id="6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463"/>
    <w:bookmarkStart w:name="z7868" w:id="6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4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69" w:id="6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465"/>
    <w:bookmarkStart w:name="z7870" w:id="6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466"/>
    <w:bookmarkStart w:name="z7871" w:id="6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467"/>
    <w:bookmarkStart w:name="z7872" w:id="6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468"/>
    <w:bookmarkStart w:name="z7873" w:id="6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469"/>
    <w:bookmarkStart w:name="z7874" w:id="6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470"/>
    <w:bookmarkStart w:name="z7875" w:id="6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471"/>
    <w:bookmarkStart w:name="z7876" w:id="6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64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878" w:id="6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Хобдинского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473"/>
    <w:bookmarkStart w:name="z7879" w:id="6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474"/>
    <w:bookmarkStart w:name="z7880" w:id="6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Хобдинского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475"/>
    <w:bookmarkStart w:name="z7881" w:id="6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476"/>
    <w:bookmarkStart w:name="z7882" w:id="6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477"/>
    <w:bookmarkStart w:name="z7883" w:id="6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478"/>
    <w:bookmarkStart w:name="z7884" w:id="6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479"/>
    <w:bookmarkStart w:name="z7885" w:id="6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480"/>
    <w:bookmarkStart w:name="z7886" w:id="6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481"/>
    <w:bookmarkStart w:name="z7887" w:id="6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031000, Актюбинская область, Кобдинский район, село Кобда, улица Астана, 2 Г.</w:t>
      </w:r>
    </w:p>
    <w:bookmarkEnd w:id="6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88" w:id="6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Хобдинского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483"/>
    <w:bookmarkStart w:name="z7889" w:id="6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484"/>
    <w:bookmarkStart w:name="z7890" w:id="6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485"/>
    <w:bookmarkStart w:name="z7891" w:id="6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486"/>
    <w:bookmarkStart w:name="z7892" w:id="6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487"/>
    <w:bookmarkStart w:name="z7893" w:id="64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488"/>
    <w:bookmarkStart w:name="z7894" w:id="6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489"/>
    <w:bookmarkStart w:name="z7895" w:id="6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490"/>
    <w:bookmarkStart w:name="z7896" w:id="6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491"/>
    <w:bookmarkStart w:name="z7897" w:id="6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492"/>
    <w:bookmarkStart w:name="z7898" w:id="6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493"/>
    <w:bookmarkStart w:name="z20192" w:id="6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4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99" w:id="6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33" w:id="6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41" w:id="6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497"/>
    <w:bookmarkStart w:name="z1142" w:id="6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498"/>
    <w:bookmarkStart w:name="z1143" w:id="6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499"/>
    <w:bookmarkStart w:name="z1144" w:id="6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500"/>
    <w:bookmarkStart w:name="z1145" w:id="6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501"/>
    <w:bookmarkStart w:name="z1146" w:id="6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502"/>
    <w:bookmarkStart w:name="z1147" w:id="6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38" w:id="65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504"/>
    <w:bookmarkStart w:name="z7939" w:id="6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40" w:id="6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5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41" w:id="6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507"/>
    <w:bookmarkStart w:name="z7942" w:id="6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508"/>
    <w:bookmarkStart w:name="z7943" w:id="6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509"/>
    <w:bookmarkStart w:name="z7944" w:id="6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510"/>
    <w:bookmarkStart w:name="z7945" w:id="6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511"/>
    <w:bookmarkStart w:name="z7946" w:id="6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512"/>
    <w:bookmarkStart w:name="z7947" w:id="6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513"/>
    <w:bookmarkStart w:name="z7948" w:id="6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514"/>
    <w:bookmarkStart w:name="z7949" w:id="6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515"/>
    <w:bookmarkStart w:name="z7950" w:id="6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516"/>
    <w:bookmarkStart w:name="z7951" w:id="6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517"/>
    <w:bookmarkStart w:name="z7952" w:id="6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518"/>
    <w:bookmarkStart w:name="z7953" w:id="6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519"/>
    <w:bookmarkStart w:name="z7954" w:id="6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520"/>
    <w:bookmarkStart w:name="z7955" w:id="6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521"/>
    <w:bookmarkStart w:name="z7956" w:id="6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Кобдинского района;</w:t>
      </w:r>
    </w:p>
    <w:bookmarkEnd w:id="6522"/>
    <w:bookmarkStart w:name="z7957" w:id="6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523"/>
    <w:bookmarkStart w:name="z7958" w:id="6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524"/>
    <w:bookmarkStart w:name="z7959" w:id="6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5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60" w:id="65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526"/>
    <w:bookmarkStart w:name="z7961" w:id="6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527"/>
    <w:bookmarkStart w:name="z7962" w:id="6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528"/>
    <w:bookmarkStart w:name="z7963" w:id="6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529"/>
    <w:bookmarkStart w:name="z7964" w:id="6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530"/>
    <w:bookmarkStart w:name="z7965" w:id="65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531"/>
    <w:bookmarkStart w:name="z7966" w:id="6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532"/>
    <w:bookmarkStart w:name="z7967" w:id="6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65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7969" w:id="65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Хромтауского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534"/>
    <w:bookmarkStart w:name="z7970" w:id="65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535"/>
    <w:bookmarkStart w:name="z7971" w:id="6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Хромтауского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536"/>
    <w:bookmarkStart w:name="z7972" w:id="6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537"/>
    <w:bookmarkStart w:name="z7973" w:id="6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538"/>
    <w:bookmarkStart w:name="z7974" w:id="6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539"/>
    <w:bookmarkStart w:name="z7975" w:id="6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540"/>
    <w:bookmarkStart w:name="z7976" w:id="6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541"/>
    <w:bookmarkStart w:name="z7977" w:id="6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542"/>
    <w:bookmarkStart w:name="z7978" w:id="6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031100, Актюбинская область, Хромтауский район, город Хромтау, улица Г.Жубановой, 2.</w:t>
      </w:r>
    </w:p>
    <w:bookmarkEnd w:id="6543"/>
    <w:bookmarkStart w:name="z7979" w:id="6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Хромтауского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544"/>
    <w:bookmarkStart w:name="z7980" w:id="6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545"/>
    <w:bookmarkStart w:name="z7981" w:id="6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546"/>
    <w:bookmarkStart w:name="z7982" w:id="6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547"/>
    <w:bookmarkStart w:name="z7983" w:id="6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548"/>
    <w:bookmarkStart w:name="z7984" w:id="65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549"/>
    <w:bookmarkStart w:name="z7985" w:id="6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550"/>
    <w:bookmarkStart w:name="z7986" w:id="6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551"/>
    <w:bookmarkStart w:name="z7987" w:id="6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552"/>
    <w:bookmarkStart w:name="z7988" w:id="6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553"/>
    <w:bookmarkStart w:name="z7989" w:id="6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554"/>
    <w:bookmarkStart w:name="z20197" w:id="6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5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90" w:id="6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24" w:id="6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51" w:id="6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558"/>
    <w:bookmarkStart w:name="z1152" w:id="6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559"/>
    <w:bookmarkStart w:name="z1153" w:id="6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560"/>
    <w:bookmarkStart w:name="z1154" w:id="6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561"/>
    <w:bookmarkStart w:name="z1155" w:id="6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562"/>
    <w:bookmarkStart w:name="z1156" w:id="6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563"/>
    <w:bookmarkStart w:name="z1157" w:id="6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29" w:id="6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565"/>
    <w:bookmarkStart w:name="z8030" w:id="6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5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31" w:id="6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5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32" w:id="6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568"/>
    <w:bookmarkStart w:name="z8033" w:id="6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569"/>
    <w:bookmarkStart w:name="z8034" w:id="6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570"/>
    <w:bookmarkStart w:name="z8035" w:id="6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571"/>
    <w:bookmarkStart w:name="z8036" w:id="6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572"/>
    <w:bookmarkStart w:name="z8037" w:id="6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573"/>
    <w:bookmarkStart w:name="z8038" w:id="6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574"/>
    <w:bookmarkStart w:name="z8039" w:id="6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575"/>
    <w:bookmarkStart w:name="z8040" w:id="6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576"/>
    <w:bookmarkStart w:name="z8041" w:id="6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577"/>
    <w:bookmarkStart w:name="z8042" w:id="6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578"/>
    <w:bookmarkStart w:name="z8043" w:id="6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579"/>
    <w:bookmarkStart w:name="z8044" w:id="6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580"/>
    <w:bookmarkStart w:name="z8045" w:id="6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581"/>
    <w:bookmarkStart w:name="z8046" w:id="6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582"/>
    <w:bookmarkStart w:name="z8047" w:id="6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Хромтауского района;</w:t>
      </w:r>
    </w:p>
    <w:bookmarkEnd w:id="6583"/>
    <w:bookmarkStart w:name="z8048" w:id="6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584"/>
    <w:bookmarkStart w:name="z8049" w:id="6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585"/>
    <w:bookmarkStart w:name="z8050" w:id="6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5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51" w:id="65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587"/>
    <w:bookmarkStart w:name="z8052" w:id="6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588"/>
    <w:bookmarkStart w:name="z8053" w:id="6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589"/>
    <w:bookmarkStart w:name="z8054" w:id="6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590"/>
    <w:bookmarkStart w:name="z8055" w:id="6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591"/>
    <w:bookmarkStart w:name="z8056" w:id="65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592"/>
    <w:bookmarkStart w:name="z8057" w:id="6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593"/>
    <w:bookmarkStart w:name="z8058" w:id="6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65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060" w:id="65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Шалкарского района Департамента по чрезвычайным ситуациям Актюбинской области Министерства по чрезвычайным ситуациям Республики Казахстан</w:t>
      </w:r>
    </w:p>
    <w:bookmarkEnd w:id="6595"/>
    <w:bookmarkStart w:name="z8061" w:id="65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596"/>
    <w:bookmarkStart w:name="z8062" w:id="6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Шалкарского района Департамента по чрезвычайным ситуациям Актюбинской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Актюбинской области (далее – Департамент).</w:t>
      </w:r>
    </w:p>
    <w:bookmarkEnd w:id="6597"/>
    <w:bookmarkStart w:name="z8063" w:id="6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598"/>
    <w:bookmarkStart w:name="z8064" w:id="6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599"/>
    <w:bookmarkStart w:name="z8065" w:id="6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600"/>
    <w:bookmarkStart w:name="z8066" w:id="6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601"/>
    <w:bookmarkStart w:name="z8067" w:id="6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602"/>
    <w:bookmarkStart w:name="z8068" w:id="6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603"/>
    <w:bookmarkStart w:name="z8069" w:id="6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031200, Актюбинская область, Шалкарский район, город Шалкар, улица Есет Котибарулы, 86.</w:t>
      </w:r>
    </w:p>
    <w:bookmarkEnd w:id="6604"/>
    <w:bookmarkStart w:name="z8070" w:id="6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Шалкарского района Департамента по чрезвычайным ситуациям Актюбинской области Министерства по чрезвычайным ситуациям Республики Казахстан".</w:t>
      </w:r>
    </w:p>
    <w:bookmarkEnd w:id="6605"/>
    <w:bookmarkStart w:name="z8071" w:id="6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606"/>
    <w:bookmarkStart w:name="z8072" w:id="6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607"/>
    <w:bookmarkStart w:name="z8073" w:id="6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608"/>
    <w:bookmarkStart w:name="z8074" w:id="6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609"/>
    <w:bookmarkStart w:name="z8075" w:id="6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610"/>
    <w:bookmarkStart w:name="z8076" w:id="6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611"/>
    <w:bookmarkStart w:name="z8077" w:id="6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612"/>
    <w:bookmarkStart w:name="z8078" w:id="6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613"/>
    <w:bookmarkStart w:name="z8079" w:id="6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614"/>
    <w:bookmarkStart w:name="z8080" w:id="6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615"/>
    <w:bookmarkStart w:name="z20202" w:id="6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81" w:id="6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15" w:id="6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61" w:id="6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619"/>
    <w:bookmarkStart w:name="z1162" w:id="6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620"/>
    <w:bookmarkStart w:name="z1163" w:id="6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621"/>
    <w:bookmarkStart w:name="z1164" w:id="6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622"/>
    <w:bookmarkStart w:name="z1165" w:id="6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623"/>
    <w:bookmarkStart w:name="z1166" w:id="6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624"/>
    <w:bookmarkStart w:name="z1167" w:id="6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назначении проверки,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назначении проверки,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20" w:id="66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626"/>
    <w:bookmarkStart w:name="z8121" w:id="6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22" w:id="6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6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23" w:id="6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6629"/>
    <w:bookmarkStart w:name="z8124" w:id="6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630"/>
    <w:bookmarkStart w:name="z8125" w:id="6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631"/>
    <w:bookmarkStart w:name="z8126" w:id="6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632"/>
    <w:bookmarkStart w:name="z8127" w:id="6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6633"/>
    <w:bookmarkStart w:name="z8128" w:id="6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6634"/>
    <w:bookmarkStart w:name="z8129" w:id="6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635"/>
    <w:bookmarkStart w:name="z8130" w:id="6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636"/>
    <w:bookmarkStart w:name="z8131" w:id="6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637"/>
    <w:bookmarkStart w:name="z8132" w:id="6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638"/>
    <w:bookmarkStart w:name="z8133" w:id="6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639"/>
    <w:bookmarkStart w:name="z8134" w:id="6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640"/>
    <w:bookmarkStart w:name="z8135" w:id="6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641"/>
    <w:bookmarkStart w:name="z8136" w:id="6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642"/>
    <w:bookmarkStart w:name="z8137" w:id="6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643"/>
    <w:bookmarkStart w:name="z8138" w:id="6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Шалкарского района;</w:t>
      </w:r>
    </w:p>
    <w:bookmarkEnd w:id="6644"/>
    <w:bookmarkStart w:name="z8139" w:id="6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645"/>
    <w:bookmarkStart w:name="z8140" w:id="6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6646"/>
    <w:bookmarkStart w:name="z8141" w:id="6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42" w:id="6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648"/>
    <w:bookmarkStart w:name="z8143" w:id="6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649"/>
    <w:bookmarkStart w:name="z8144" w:id="6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650"/>
    <w:bookmarkStart w:name="z8145" w:id="6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651"/>
    <w:bookmarkStart w:name="z8146" w:id="6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652"/>
    <w:bookmarkStart w:name="z8147" w:id="66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653"/>
    <w:bookmarkStart w:name="z8148" w:id="6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654"/>
    <w:bookmarkStart w:name="z8149" w:id="6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66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151" w:id="66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Жылыойского района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6656"/>
    <w:bookmarkStart w:name="z8152" w:id="6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657"/>
    <w:bookmarkStart w:name="z8153" w:id="6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Жылыойского района Департамента по чрезвычайным ситуациям Атырауской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Атырауской области Министерства (далее - Департамент).</w:t>
      </w:r>
    </w:p>
    <w:bookmarkEnd w:id="6658"/>
    <w:bookmarkStart w:name="z8154" w:id="6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6659"/>
    <w:bookmarkStart w:name="z8155" w:id="6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660"/>
    <w:bookmarkStart w:name="z8156" w:id="6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661"/>
    <w:bookmarkStart w:name="z8157" w:id="6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662"/>
    <w:bookmarkStart w:name="z8158" w:id="6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663"/>
    <w:bookmarkStart w:name="z8159" w:id="6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664"/>
    <w:bookmarkStart w:name="z8160" w:id="6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060103, Республика Казахстан, Атырауская область, Жылыойский район, город Кульсары, улица Тоқсанбай Құлтумиев, дом № 2.</w:t>
      </w:r>
    </w:p>
    <w:bookmarkEnd w:id="66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61" w:id="6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Жылыойского района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6666"/>
    <w:bookmarkStart w:name="z8162" w:id="6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667"/>
    <w:bookmarkStart w:name="z8163" w:id="6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668"/>
    <w:bookmarkStart w:name="z8164" w:id="6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669"/>
    <w:bookmarkStart w:name="z8165" w:id="6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670"/>
    <w:bookmarkStart w:name="z8166" w:id="66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671"/>
    <w:bookmarkStart w:name="z8167" w:id="6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672"/>
    <w:bookmarkStart w:name="z8168" w:id="6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673"/>
    <w:bookmarkStart w:name="z8169" w:id="6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674"/>
    <w:bookmarkStart w:name="z8170" w:id="6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675"/>
    <w:bookmarkStart w:name="z8171" w:id="6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676"/>
    <w:bookmarkStart w:name="z20207" w:id="6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72" w:id="6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06" w:id="6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71" w:id="6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680"/>
    <w:bookmarkStart w:name="z1172" w:id="6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681"/>
    <w:bookmarkStart w:name="z1173" w:id="6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682"/>
    <w:bookmarkStart w:name="z1174" w:id="6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683"/>
    <w:bookmarkStart w:name="z1175" w:id="6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684"/>
    <w:bookmarkStart w:name="z1176" w:id="6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685"/>
    <w:bookmarkStart w:name="z1177" w:id="6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11" w:id="66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687"/>
    <w:bookmarkStart w:name="z8212" w:id="6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6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13" w:id="6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6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14" w:id="6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6690"/>
    <w:bookmarkStart w:name="z8215" w:id="6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691"/>
    <w:bookmarkStart w:name="z8216" w:id="6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692"/>
    <w:bookmarkStart w:name="z8217" w:id="6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Министерства, Департамента;</w:t>
      </w:r>
    </w:p>
    <w:bookmarkEnd w:id="6693"/>
    <w:bookmarkStart w:name="z8218" w:id="6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6694"/>
    <w:bookmarkStart w:name="z8219" w:id="6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695"/>
    <w:bookmarkStart w:name="z8220" w:id="6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696"/>
    <w:bookmarkStart w:name="z8221" w:id="6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697"/>
    <w:bookmarkStart w:name="z8222" w:id="6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698"/>
    <w:bookmarkStart w:name="z8223" w:id="6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699"/>
    <w:bookmarkStart w:name="z8224" w:id="6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700"/>
    <w:bookmarkStart w:name="z8225" w:id="6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701"/>
    <w:bookmarkStart w:name="z8226" w:id="6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702"/>
    <w:bookmarkStart w:name="z8227" w:id="6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703"/>
    <w:bookmarkStart w:name="z8228" w:id="6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6704"/>
    <w:bookmarkStart w:name="z8229" w:id="6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Жылыойского района;</w:t>
      </w:r>
    </w:p>
    <w:bookmarkEnd w:id="6705"/>
    <w:bookmarkStart w:name="z8230" w:id="6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706"/>
    <w:bookmarkStart w:name="z8231" w:id="6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6707"/>
    <w:bookmarkStart w:name="z8232" w:id="6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33" w:id="6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709"/>
    <w:bookmarkStart w:name="z8234" w:id="6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710"/>
    <w:bookmarkStart w:name="z8235" w:id="6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711"/>
    <w:bookmarkStart w:name="z8236" w:id="6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712"/>
    <w:bookmarkStart w:name="z8237" w:id="6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713"/>
    <w:bookmarkStart w:name="z8238" w:id="67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714"/>
    <w:bookmarkStart w:name="z8239" w:id="6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715"/>
    <w:bookmarkStart w:name="z8240" w:id="6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67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242" w:id="67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снтуацяим Индерского района Департамента по чрезвычайным ситуациям Атырауской областн Министерства чрезвычайным ситуациям Республики Казахстан</w:t>
      </w:r>
    </w:p>
    <w:bookmarkEnd w:id="6717"/>
    <w:bookmarkStart w:name="z8243" w:id="67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718"/>
    <w:bookmarkStart w:name="z8244" w:id="6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Индерского района Департамента по чрезвычайным ситуациям Атырауской области Министерства чрезвычайным ситуациям Республики Казахстан (далее - Отдел) является территориальным подразделением Министерства чрезвычайным ситуациям Республики Казахстан (далее - Министерства), непосредственно подчиненным Департаменту по чрезвычайным ситуациям Атырауской области Министерства (далее - Департамент).</w:t>
      </w:r>
    </w:p>
    <w:bookmarkEnd w:id="6719"/>
    <w:bookmarkStart w:name="z8245" w:id="6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чрезвычайным ситуациям Республики Казахстан, председателя Министерства и начальника Департамента, иными нормативными правовыми актами, а также настоящим Положением.</w:t>
      </w:r>
    </w:p>
    <w:bookmarkEnd w:id="6720"/>
    <w:bookmarkStart w:name="z8246" w:id="6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721"/>
    <w:bookmarkStart w:name="z8247" w:id="6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722"/>
    <w:bookmarkStart w:name="z8248" w:id="6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723"/>
    <w:bookmarkStart w:name="z8249" w:id="6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724"/>
    <w:bookmarkStart w:name="z8250" w:id="6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725"/>
    <w:bookmarkStart w:name="z8251" w:id="6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060200, Атырауская область, Индерский район, поселок Индербор улица Н. Мендигалиева 3.</w:t>
      </w:r>
    </w:p>
    <w:bookmarkEnd w:id="6726"/>
    <w:bookmarkStart w:name="z8252" w:id="6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Индерского района Департамента по чрезвычайным ситуациям Атырауской области Министерства чрезвычайным ситуациям Республики Казахстан".</w:t>
      </w:r>
    </w:p>
    <w:bookmarkEnd w:id="6727"/>
    <w:bookmarkStart w:name="z8253" w:id="6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728"/>
    <w:bookmarkStart w:name="z8254" w:id="6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729"/>
    <w:bookmarkStart w:name="z8255" w:id="6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730"/>
    <w:bookmarkStart w:name="z8256" w:id="6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731"/>
    <w:bookmarkStart w:name="z8257" w:id="67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732"/>
    <w:bookmarkStart w:name="z8258" w:id="6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733"/>
    <w:bookmarkStart w:name="z8259" w:id="6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734"/>
    <w:bookmarkStart w:name="z8260" w:id="6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735"/>
    <w:bookmarkStart w:name="z8261" w:id="6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736"/>
    <w:bookmarkStart w:name="z8262" w:id="6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737"/>
    <w:bookmarkStart w:name="z20212" w:id="6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63" w:id="6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97" w:id="6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81" w:id="6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741"/>
    <w:bookmarkStart w:name="z1182" w:id="6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742"/>
    <w:bookmarkStart w:name="z1183" w:id="6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743"/>
    <w:bookmarkStart w:name="z1184" w:id="6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744"/>
    <w:bookmarkStart w:name="z1185" w:id="6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745"/>
    <w:bookmarkStart w:name="z1186" w:id="6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746"/>
    <w:bookmarkStart w:name="z1187" w:id="6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02" w:id="67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748"/>
    <w:bookmarkStart w:name="z8303" w:id="6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7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04" w:id="6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05" w:id="6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Полномочия Начальника Отдела:</w:t>
      </w:r>
    </w:p>
    <w:bookmarkEnd w:id="6751"/>
    <w:bookmarkStart w:name="z8306" w:id="6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752"/>
    <w:bookmarkStart w:name="z8307" w:id="6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753"/>
    <w:bookmarkStart w:name="z8308" w:id="6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754"/>
    <w:bookmarkStart w:name="z8309" w:id="6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чрезвычайным ситуациям Республики Казахстан;</w:t>
      </w:r>
    </w:p>
    <w:bookmarkEnd w:id="6755"/>
    <w:bookmarkStart w:name="z8310" w:id="6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756"/>
    <w:bookmarkStart w:name="z8311" w:id="6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757"/>
    <w:bookmarkStart w:name="z8312" w:id="6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758"/>
    <w:bookmarkStart w:name="z8313" w:id="6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759"/>
    <w:bookmarkStart w:name="z8314" w:id="6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760"/>
    <w:bookmarkStart w:name="z8315" w:id="6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761"/>
    <w:bookmarkStart w:name="z8316" w:id="6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762"/>
    <w:bookmarkStart w:name="z8317" w:id="6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763"/>
    <w:bookmarkStart w:name="z8318" w:id="6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764"/>
    <w:bookmarkStart w:name="z8319" w:id="6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6765"/>
    <w:bookmarkStart w:name="z8320" w:id="6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Индерского района;</w:t>
      </w:r>
    </w:p>
    <w:bookmarkEnd w:id="6766"/>
    <w:bookmarkStart w:name="z8321" w:id="6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767"/>
    <w:bookmarkStart w:name="z8322" w:id="6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6768"/>
    <w:bookmarkStart w:name="z8323" w:id="6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7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24" w:id="6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770"/>
    <w:bookmarkStart w:name="z8325" w:id="6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771"/>
    <w:bookmarkStart w:name="z8326" w:id="6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772"/>
    <w:bookmarkStart w:name="z8327" w:id="6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773"/>
    <w:bookmarkStart w:name="z8328" w:id="67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774"/>
    <w:bookmarkStart w:name="z8329" w:id="6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775"/>
    <w:bookmarkStart w:name="z8330" w:id="6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67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332" w:id="67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Исатайского района Департамента по чрезвычайным ситуациям Атырауской области Министерство чрезвычайным ситуациям Республики Казахстан</w:t>
      </w:r>
    </w:p>
    <w:bookmarkEnd w:id="6777"/>
    <w:bookmarkStart w:name="z8333" w:id="67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778"/>
    <w:bookmarkStart w:name="z8334" w:id="6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Исатайского района Департамента по чрезвычайным ситуациям Атырауской области Министерства чрезвычайным ситуациям Республики Казахстан (далее – Отдел) является территориальным подразделением Министерства чрезвычайным ситуациям Республики Казахстан (далее – Министерства), непосредственно подчиненным Департаменту по чрезвычайным ситуациям Атырауской области Комитета (далее - Департамент).</w:t>
      </w:r>
    </w:p>
    <w:bookmarkEnd w:id="6779"/>
    <w:bookmarkStart w:name="z8335" w:id="6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6780"/>
    <w:bookmarkStart w:name="z8336" w:id="6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781"/>
    <w:bookmarkStart w:name="z8337" w:id="6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782"/>
    <w:bookmarkStart w:name="z8338" w:id="6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783"/>
    <w:bookmarkStart w:name="z8339" w:id="6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784"/>
    <w:bookmarkStart w:name="z8340" w:id="6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785"/>
    <w:bookmarkStart w:name="z8341" w:id="6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060035, Атырауская область, Исатайский район, село Аккистау, ул. Сары-арка 2.</w:t>
      </w:r>
    </w:p>
    <w:bookmarkEnd w:id="6786"/>
    <w:bookmarkStart w:name="z8342" w:id="6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Исатайского района Департамента по чрезвычайным ситуациям Атырауской области Министерства чрезвычайным ситуациям Республики Казахстан".</w:t>
      </w:r>
    </w:p>
    <w:bookmarkEnd w:id="6787"/>
    <w:bookmarkStart w:name="z8343" w:id="6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788"/>
    <w:bookmarkStart w:name="z8344" w:id="6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789"/>
    <w:bookmarkStart w:name="z8345" w:id="6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790"/>
    <w:bookmarkStart w:name="z8346" w:id="6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791"/>
    <w:bookmarkStart w:name="z8347" w:id="67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792"/>
    <w:bookmarkStart w:name="z8348" w:id="6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793"/>
    <w:bookmarkStart w:name="z8349" w:id="6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794"/>
    <w:bookmarkStart w:name="z8350" w:id="6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795"/>
    <w:bookmarkStart w:name="z8351" w:id="6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796"/>
    <w:bookmarkStart w:name="z8352" w:id="6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797"/>
    <w:bookmarkStart w:name="z20217" w:id="6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7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53" w:id="6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87" w:id="6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191" w:id="6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801"/>
    <w:bookmarkStart w:name="z1192" w:id="6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802"/>
    <w:bookmarkStart w:name="z1193" w:id="6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803"/>
    <w:bookmarkStart w:name="z1194" w:id="6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804"/>
    <w:bookmarkStart w:name="z1195" w:id="6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805"/>
    <w:bookmarkStart w:name="z1196" w:id="6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806"/>
    <w:bookmarkStart w:name="z1197" w:id="6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92" w:id="68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808"/>
    <w:bookmarkStart w:name="z8393" w:id="6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8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94" w:id="6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8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95" w:id="6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6811"/>
    <w:bookmarkStart w:name="z8396" w:id="6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812"/>
    <w:bookmarkStart w:name="z8397" w:id="6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813"/>
    <w:bookmarkStart w:name="z8398" w:id="6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и Комитетом, выполняет акты и поручения Министерства и Департамента;</w:t>
      </w:r>
    </w:p>
    <w:bookmarkEnd w:id="6814"/>
    <w:bookmarkStart w:name="z8399" w:id="6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6815"/>
    <w:bookmarkStart w:name="z8400" w:id="6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816"/>
    <w:bookmarkStart w:name="z8401" w:id="6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817"/>
    <w:bookmarkStart w:name="z8402" w:id="6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818"/>
    <w:bookmarkStart w:name="z8403" w:id="6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819"/>
    <w:bookmarkStart w:name="z8404" w:id="6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820"/>
    <w:bookmarkStart w:name="z8405" w:id="6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821"/>
    <w:bookmarkStart w:name="z8406" w:id="6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822"/>
    <w:bookmarkStart w:name="z8407" w:id="6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823"/>
    <w:bookmarkStart w:name="z8408" w:id="6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824"/>
    <w:bookmarkStart w:name="z8409" w:id="6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6825"/>
    <w:bookmarkStart w:name="z8410" w:id="6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Исатайского района;</w:t>
      </w:r>
    </w:p>
    <w:bookmarkEnd w:id="6826"/>
    <w:bookmarkStart w:name="z8411" w:id="6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827"/>
    <w:bookmarkStart w:name="z8412" w:id="6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 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6828"/>
    <w:bookmarkStart w:name="z8413" w:id="6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8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14" w:id="68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830"/>
    <w:bookmarkStart w:name="z8415" w:id="6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831"/>
    <w:bookmarkStart w:name="z8416" w:id="6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832"/>
    <w:bookmarkStart w:name="z8417" w:id="6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833"/>
    <w:bookmarkStart w:name="z8418" w:id="6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834"/>
    <w:bookmarkStart w:name="z8419" w:id="6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835"/>
    <w:bookmarkStart w:name="z8420" w:id="6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836"/>
    <w:bookmarkStart w:name="z8421" w:id="6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68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423" w:id="68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Кызылкогинского района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6838"/>
    <w:bookmarkStart w:name="z8424" w:id="68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839"/>
    <w:bookmarkStart w:name="z8425" w:id="6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Кызылкогинского района Департамента по чрезвычайным ситуациям Атырауской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 посредственно подчиненным Департаменту Министерства по чрезвычайным ситуациям Атырауской области (далее - Департамент).</w:t>
      </w:r>
    </w:p>
    <w:bookmarkEnd w:id="6840"/>
    <w:bookmarkStart w:name="z8426" w:id="6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6841"/>
    <w:bookmarkStart w:name="z8427" w:id="6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842"/>
    <w:bookmarkStart w:name="z8428" w:id="6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843"/>
    <w:bookmarkStart w:name="z8429" w:id="6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844"/>
    <w:bookmarkStart w:name="z8430" w:id="6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845"/>
    <w:bookmarkStart w:name="z8431" w:id="6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846"/>
    <w:bookmarkStart w:name="z8432" w:id="6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060500, Республика Казахстан, Атырауская область, Кзылкогинский район, сельский округ Миялы, село Миялы, улица Әліби Жангелдин, здание 1.</w:t>
      </w:r>
    </w:p>
    <w:bookmarkEnd w:id="68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33" w:id="6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Кызылкогинского района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6848"/>
    <w:bookmarkStart w:name="z8434" w:id="6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849"/>
    <w:bookmarkStart w:name="z8435" w:id="6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850"/>
    <w:bookmarkStart w:name="z8436" w:id="6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851"/>
    <w:bookmarkStart w:name="z8437" w:id="6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852"/>
    <w:bookmarkStart w:name="z8438" w:id="68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853"/>
    <w:bookmarkStart w:name="z8439" w:id="6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854"/>
    <w:bookmarkStart w:name="z8440" w:id="6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855"/>
    <w:bookmarkStart w:name="z8441" w:id="6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856"/>
    <w:bookmarkStart w:name="z8442" w:id="6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857"/>
    <w:bookmarkStart w:name="z8443" w:id="6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858"/>
    <w:bookmarkStart w:name="z20222" w:id="6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8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44" w:id="6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78" w:id="6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01" w:id="6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862"/>
    <w:bookmarkStart w:name="z1202" w:id="6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863"/>
    <w:bookmarkStart w:name="z1203" w:id="6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864"/>
    <w:bookmarkStart w:name="z1204" w:id="6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865"/>
    <w:bookmarkStart w:name="z1205" w:id="6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866"/>
    <w:bookmarkStart w:name="z1206" w:id="6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867"/>
    <w:bookmarkStart w:name="z1207" w:id="6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83" w:id="68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869"/>
    <w:bookmarkStart w:name="z8484" w:id="6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8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85" w:id="6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8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86" w:id="6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6872"/>
    <w:bookmarkStart w:name="z8487" w:id="6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873"/>
    <w:bookmarkStart w:name="z8488" w:id="6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874"/>
    <w:bookmarkStart w:name="z8489" w:id="6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6875"/>
    <w:bookmarkStart w:name="z8490" w:id="6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Департамента, Министерства по чрезвычайным ситуациям Республики Казахстан;</w:t>
      </w:r>
    </w:p>
    <w:bookmarkEnd w:id="6876"/>
    <w:bookmarkStart w:name="z8491" w:id="6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877"/>
    <w:bookmarkStart w:name="z8492" w:id="6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878"/>
    <w:bookmarkStart w:name="z8493" w:id="6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879"/>
    <w:bookmarkStart w:name="z8494" w:id="6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880"/>
    <w:bookmarkStart w:name="z8495" w:id="6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881"/>
    <w:bookmarkStart w:name="z8496" w:id="6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882"/>
    <w:bookmarkStart w:name="z8497" w:id="6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883"/>
    <w:bookmarkStart w:name="z8498" w:id="6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884"/>
    <w:bookmarkStart w:name="z8499" w:id="6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885"/>
    <w:bookmarkStart w:name="z8500" w:id="6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6886"/>
    <w:bookmarkStart w:name="z8501" w:id="6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Кызылкугинского района;</w:t>
      </w:r>
    </w:p>
    <w:bookmarkEnd w:id="6887"/>
    <w:bookmarkStart w:name="z8502" w:id="6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888"/>
    <w:bookmarkStart w:name="z8503" w:id="6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 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6889"/>
    <w:bookmarkStart w:name="z8504" w:id="6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8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05" w:id="68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891"/>
    <w:bookmarkStart w:name="z8506" w:id="6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892"/>
    <w:bookmarkStart w:name="z8507" w:id="6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893"/>
    <w:bookmarkStart w:name="z8508" w:id="6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894"/>
    <w:bookmarkStart w:name="z8509" w:id="6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895"/>
    <w:bookmarkStart w:name="z8510" w:id="68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896"/>
    <w:bookmarkStart w:name="z8511" w:id="6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897"/>
    <w:bookmarkStart w:name="z8512" w:id="6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68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514" w:id="68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Курмангазинского района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6899"/>
    <w:bookmarkStart w:name="z8515" w:id="69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900"/>
    <w:bookmarkStart w:name="z8516" w:id="6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Курмангазинского района Департамента по чрезвычайным ситуациям Атырауской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- Министерства), непосредственно подчиненным Департаменту по чрезвычайным ситуациям Атырауской области (далее - Департамент).</w:t>
      </w:r>
    </w:p>
    <w:bookmarkEnd w:id="6901"/>
    <w:bookmarkStart w:name="z8517" w:id="6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6902"/>
    <w:bookmarkStart w:name="z8518" w:id="6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903"/>
    <w:bookmarkStart w:name="z8519" w:id="6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904"/>
    <w:bookmarkStart w:name="z8520" w:id="6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905"/>
    <w:bookmarkStart w:name="z8521" w:id="6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906"/>
    <w:bookmarkStart w:name="z8522" w:id="6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907"/>
    <w:bookmarkStart w:name="z8523" w:id="6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060400, Республика Казахстан, Атырауская область, Курмангазинский район, сельский округ Құрманғазы, село Құрманғазы, улица Майра Қабдолкизы, дом 155.</w:t>
      </w:r>
    </w:p>
    <w:bookmarkEnd w:id="69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24" w:id="6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Курмангазинского района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6909"/>
    <w:bookmarkStart w:name="z8525" w:id="6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910"/>
    <w:bookmarkStart w:name="z8526" w:id="6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911"/>
    <w:bookmarkStart w:name="z8527" w:id="6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912"/>
    <w:bookmarkStart w:name="z8528" w:id="6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913"/>
    <w:bookmarkStart w:name="z8529" w:id="69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914"/>
    <w:bookmarkStart w:name="z8530" w:id="6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915"/>
    <w:bookmarkStart w:name="z8531" w:id="6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916"/>
    <w:bookmarkStart w:name="z8532" w:id="6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917"/>
    <w:bookmarkStart w:name="z8533" w:id="6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918"/>
    <w:bookmarkStart w:name="z8534" w:id="6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919"/>
    <w:bookmarkStart w:name="z20227" w:id="6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9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35" w:id="6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69" w:id="6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11" w:id="6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923"/>
    <w:bookmarkStart w:name="z1212" w:id="6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924"/>
    <w:bookmarkStart w:name="z1213" w:id="6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925"/>
    <w:bookmarkStart w:name="z1214" w:id="6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926"/>
    <w:bookmarkStart w:name="z1215" w:id="6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927"/>
    <w:bookmarkStart w:name="z1216" w:id="6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928"/>
    <w:bookmarkStart w:name="z1217" w:id="6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74" w:id="69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930"/>
    <w:bookmarkStart w:name="z8575" w:id="6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9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76" w:id="6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9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77" w:id="6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6933"/>
    <w:bookmarkStart w:name="z8578" w:id="6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934"/>
    <w:bookmarkStart w:name="z8579" w:id="6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935"/>
    <w:bookmarkStart w:name="z8580" w:id="6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6936"/>
    <w:bookmarkStart w:name="z8581" w:id="6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6937"/>
    <w:bookmarkStart w:name="z8582" w:id="6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938"/>
    <w:bookmarkStart w:name="z8583" w:id="6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6939"/>
    <w:bookmarkStart w:name="z8584" w:id="6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6940"/>
    <w:bookmarkStart w:name="z8585" w:id="6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6941"/>
    <w:bookmarkStart w:name="z8586" w:id="6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6942"/>
    <w:bookmarkStart w:name="z8587" w:id="6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6943"/>
    <w:bookmarkStart w:name="z8588" w:id="6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6944"/>
    <w:bookmarkStart w:name="z8589" w:id="6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6945"/>
    <w:bookmarkStart w:name="z8590" w:id="6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6946"/>
    <w:bookmarkStart w:name="z8591" w:id="6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6947"/>
    <w:bookmarkStart w:name="z8592" w:id="6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Курмангазинского района;</w:t>
      </w:r>
    </w:p>
    <w:bookmarkEnd w:id="6948"/>
    <w:bookmarkStart w:name="z8593" w:id="6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6949"/>
    <w:bookmarkStart w:name="z8594" w:id="6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6950"/>
    <w:bookmarkStart w:name="z8595" w:id="6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69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96" w:id="69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6952"/>
    <w:bookmarkStart w:name="z8597" w:id="6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6953"/>
    <w:bookmarkStart w:name="z8598" w:id="6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954"/>
    <w:bookmarkStart w:name="z8599" w:id="6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6955"/>
    <w:bookmarkStart w:name="z8600" w:id="6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956"/>
    <w:bookmarkStart w:name="z8601" w:id="69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6957"/>
    <w:bookmarkStart w:name="z8602" w:id="6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6958"/>
    <w:bookmarkStart w:name="z8603" w:id="6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69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605" w:id="69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Макатского района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6960"/>
    <w:bookmarkStart w:name="z8606" w:id="69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961"/>
    <w:bookmarkStart w:name="z8607" w:id="6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Макатского района Департамента по чрезвычайным ситуациям Атырауской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Атырауской области (далее - Департамент).</w:t>
      </w:r>
    </w:p>
    <w:bookmarkEnd w:id="6962"/>
    <w:bookmarkStart w:name="z8608" w:id="6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6963"/>
    <w:bookmarkStart w:name="z8609" w:id="6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6964"/>
    <w:bookmarkStart w:name="z8610" w:id="6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6965"/>
    <w:bookmarkStart w:name="z8611" w:id="6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966"/>
    <w:bookmarkStart w:name="z8612" w:id="6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6967"/>
    <w:bookmarkStart w:name="z8613" w:id="6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6968"/>
    <w:bookmarkStart w:name="z8614" w:id="6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060600, Республика Казахстан, Атырауская область, Макатский район, поселок Макат, улица Мұнайшы газеті, строение № 400.</w:t>
      </w:r>
    </w:p>
    <w:bookmarkEnd w:id="69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15" w:id="6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Макатского района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6970"/>
    <w:bookmarkStart w:name="z8616" w:id="6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6971"/>
    <w:bookmarkStart w:name="z8617" w:id="6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6972"/>
    <w:bookmarkStart w:name="z8618" w:id="6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6973"/>
    <w:bookmarkStart w:name="z8619" w:id="6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6974"/>
    <w:bookmarkStart w:name="z8620" w:id="69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6975"/>
    <w:bookmarkStart w:name="z8621" w:id="6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6976"/>
    <w:bookmarkStart w:name="z8622" w:id="6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6977"/>
    <w:bookmarkStart w:name="z8623" w:id="6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6978"/>
    <w:bookmarkStart w:name="z8624" w:id="6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6979"/>
    <w:bookmarkStart w:name="z20232" w:id="6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6980"/>
    <w:bookmarkStart w:name="z8625" w:id="6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69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26" w:id="6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60" w:id="6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6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21" w:id="6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6984"/>
    <w:bookmarkStart w:name="z1222" w:id="6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6985"/>
    <w:bookmarkStart w:name="z1223" w:id="6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6986"/>
    <w:bookmarkStart w:name="z1224" w:id="6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6987"/>
    <w:bookmarkStart w:name="z1225" w:id="6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6988"/>
    <w:bookmarkStart w:name="z1226" w:id="6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6989"/>
    <w:bookmarkStart w:name="z1227" w:id="6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6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65" w:id="69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6991"/>
    <w:bookmarkStart w:name="z8666" w:id="6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69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67" w:id="6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69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68" w:id="6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6994"/>
    <w:bookmarkStart w:name="z8669" w:id="6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6995"/>
    <w:bookmarkStart w:name="z8670" w:id="6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6996"/>
    <w:bookmarkStart w:name="z8671" w:id="6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6997"/>
    <w:bookmarkStart w:name="z8672" w:id="6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6998"/>
    <w:bookmarkStart w:name="z8673" w:id="6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6999"/>
    <w:bookmarkStart w:name="z8674" w:id="7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000"/>
    <w:bookmarkStart w:name="z8675" w:id="7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001"/>
    <w:bookmarkStart w:name="z8676" w:id="7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002"/>
    <w:bookmarkStart w:name="z8677" w:id="7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003"/>
    <w:bookmarkStart w:name="z8678" w:id="7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004"/>
    <w:bookmarkStart w:name="z8679" w:id="7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005"/>
    <w:bookmarkStart w:name="z8680" w:id="7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006"/>
    <w:bookmarkStart w:name="z8681" w:id="7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007"/>
    <w:bookmarkStart w:name="z8682" w:id="7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008"/>
    <w:bookmarkStart w:name="z8683" w:id="7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Макатского района;</w:t>
      </w:r>
    </w:p>
    <w:bookmarkEnd w:id="7009"/>
    <w:bookmarkStart w:name="z8684" w:id="7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010"/>
    <w:bookmarkStart w:name="z8685" w:id="7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011"/>
    <w:bookmarkStart w:name="z8686" w:id="7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0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87" w:id="70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013"/>
    <w:bookmarkStart w:name="z8688" w:id="7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014"/>
    <w:bookmarkStart w:name="z8689" w:id="7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015"/>
    <w:bookmarkStart w:name="z8690" w:id="7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016"/>
    <w:bookmarkStart w:name="z8691" w:id="7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017"/>
    <w:bookmarkStart w:name="z8692" w:id="70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7018"/>
    <w:bookmarkStart w:name="z8693" w:id="7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019"/>
    <w:bookmarkStart w:name="z8694" w:id="7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70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696" w:id="70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Махамбетского района Департамента по чрезвычайным ситуациям Атырауской области Министерства по чрезвычайным ситуациям Республики Казахстан</w:t>
      </w:r>
    </w:p>
    <w:bookmarkEnd w:id="7021"/>
    <w:bookmarkStart w:name="z8697" w:id="70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022"/>
    <w:bookmarkStart w:name="z8698" w:id="7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Махамбетского района Департамента по чрезвычайным ситуациям Атырауской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Атырауской области (далее - Департамент).</w:t>
      </w:r>
    </w:p>
    <w:bookmarkEnd w:id="7023"/>
    <w:bookmarkStart w:name="z8699" w:id="7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7024"/>
    <w:bookmarkStart w:name="z8700" w:id="7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025"/>
    <w:bookmarkStart w:name="z8701" w:id="7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026"/>
    <w:bookmarkStart w:name="z8702" w:id="7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027"/>
    <w:bookmarkStart w:name="z8703" w:id="7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028"/>
    <w:bookmarkStart w:name="z8704" w:id="7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029"/>
    <w:bookmarkStart w:name="z8705" w:id="7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060700, Атырауская область, Махамбетский район, село Махамбет, улица З.Наурызова 12.</w:t>
      </w:r>
    </w:p>
    <w:bookmarkEnd w:id="7030"/>
    <w:bookmarkStart w:name="z8706" w:id="7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Махамбетского района Департамента по чрезвычайным ситуациям Атырауской области Министерства по чрезвычайным ситуациям Республики Казахстан".</w:t>
      </w:r>
    </w:p>
    <w:bookmarkEnd w:id="7031"/>
    <w:bookmarkStart w:name="z8707" w:id="7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032"/>
    <w:bookmarkStart w:name="z8708" w:id="7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033"/>
    <w:bookmarkStart w:name="z8709" w:id="7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034"/>
    <w:bookmarkStart w:name="z8710" w:id="7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035"/>
    <w:bookmarkStart w:name="z8711" w:id="70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036"/>
    <w:bookmarkStart w:name="z8712" w:id="7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037"/>
    <w:bookmarkStart w:name="z8713" w:id="7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038"/>
    <w:bookmarkStart w:name="z8714" w:id="7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039"/>
    <w:bookmarkStart w:name="z8715" w:id="7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040"/>
    <w:bookmarkStart w:name="z8716" w:id="7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041"/>
    <w:bookmarkStart w:name="z20237" w:id="7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0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17" w:id="7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51" w:id="7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31" w:id="7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045"/>
    <w:bookmarkStart w:name="z1232" w:id="7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046"/>
    <w:bookmarkStart w:name="z1233" w:id="7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047"/>
    <w:bookmarkStart w:name="z1234" w:id="7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048"/>
    <w:bookmarkStart w:name="z1235" w:id="7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049"/>
    <w:bookmarkStart w:name="z1236" w:id="7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050"/>
    <w:bookmarkStart w:name="z1237" w:id="7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56" w:id="70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052"/>
    <w:bookmarkStart w:name="z8757" w:id="7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0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58" w:id="7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0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59" w:id="7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055"/>
    <w:bookmarkStart w:name="z8760" w:id="7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056"/>
    <w:bookmarkStart w:name="z8761" w:id="7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057"/>
    <w:bookmarkStart w:name="z8762" w:id="7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7058"/>
    <w:bookmarkStart w:name="z8763" w:id="7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059"/>
    <w:bookmarkStart w:name="z8764" w:id="7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060"/>
    <w:bookmarkStart w:name="z8765" w:id="7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061"/>
    <w:bookmarkStart w:name="z8766" w:id="7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062"/>
    <w:bookmarkStart w:name="z8767" w:id="7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063"/>
    <w:bookmarkStart w:name="z8768" w:id="7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064"/>
    <w:bookmarkStart w:name="z8769" w:id="7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065"/>
    <w:bookmarkStart w:name="z8770" w:id="7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066"/>
    <w:bookmarkStart w:name="z8771" w:id="7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067"/>
    <w:bookmarkStart w:name="z8772" w:id="7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068"/>
    <w:bookmarkStart w:name="z8773" w:id="7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069"/>
    <w:bookmarkStart w:name="z8774" w:id="7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Махамбетского района;</w:t>
      </w:r>
    </w:p>
    <w:bookmarkEnd w:id="7070"/>
    <w:bookmarkStart w:name="z8775" w:id="7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071"/>
    <w:bookmarkStart w:name="z8776" w:id="7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072"/>
    <w:bookmarkStart w:name="z8777" w:id="7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0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78" w:id="70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074"/>
    <w:bookmarkStart w:name="z8779" w:id="7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075"/>
    <w:bookmarkStart w:name="z8780" w:id="7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076"/>
    <w:bookmarkStart w:name="z8781" w:id="7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077"/>
    <w:bookmarkStart w:name="z8782" w:id="7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078"/>
    <w:bookmarkStart w:name="z8783" w:id="70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7079"/>
    <w:bookmarkStart w:name="z8784" w:id="7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080"/>
    <w:bookmarkStart w:name="z8785" w:id="7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70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787" w:id="70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Абайского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96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878" w:id="70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Аягозского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97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8969" w:id="70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Бескарагайского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98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060" w:id="70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Бородулихинского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99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151" w:id="70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Глубоковского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086"/>
    <w:bookmarkStart w:name="z9152" w:id="70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087"/>
    <w:bookmarkStart w:name="z9153" w:id="7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Глубоковского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088"/>
    <w:bookmarkStart w:name="z9154" w:id="7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089"/>
    <w:bookmarkStart w:name="z9155" w:id="7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090"/>
    <w:bookmarkStart w:name="z9156" w:id="7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091"/>
    <w:bookmarkStart w:name="z9157" w:id="7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092"/>
    <w:bookmarkStart w:name="z9158" w:id="7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093"/>
    <w:bookmarkStart w:name="z9159" w:id="7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094"/>
    <w:bookmarkStart w:name="z9160" w:id="7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070500, Восточно-Казахстанская область, Глубоковский район, поселок Глубокое, ул. Пионерская, 1.</w:t>
      </w:r>
    </w:p>
    <w:bookmarkEnd w:id="7095"/>
    <w:bookmarkStart w:name="z9161" w:id="7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Глубоковского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096"/>
    <w:bookmarkStart w:name="z9162" w:id="7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097"/>
    <w:bookmarkStart w:name="z9163" w:id="7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098"/>
    <w:bookmarkStart w:name="z9164" w:id="7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099"/>
    <w:bookmarkStart w:name="z9165" w:id="7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100"/>
    <w:bookmarkStart w:name="z9166" w:id="7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101"/>
    <w:bookmarkStart w:name="z9167" w:id="7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102"/>
    <w:bookmarkStart w:name="z9168" w:id="7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103"/>
    <w:bookmarkStart w:name="z9169" w:id="7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104"/>
    <w:bookmarkStart w:name="z9170" w:id="7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105"/>
    <w:bookmarkStart w:name="z9171" w:id="7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106"/>
    <w:bookmarkStart w:name="z20262" w:id="7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72" w:id="7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06" w:id="7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41" w:id="7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110"/>
    <w:bookmarkStart w:name="z1242" w:id="7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111"/>
    <w:bookmarkStart w:name="z1243" w:id="7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112"/>
    <w:bookmarkStart w:name="z1244" w:id="7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113"/>
    <w:bookmarkStart w:name="z1245" w:id="7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114"/>
    <w:bookmarkStart w:name="z1246" w:id="7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115"/>
    <w:bookmarkStart w:name="z1247" w:id="7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11" w:id="7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117"/>
    <w:bookmarkStart w:name="z9212" w:id="7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13" w:id="7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14" w:id="7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120"/>
    <w:bookmarkStart w:name="z9215" w:id="7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121"/>
    <w:bookmarkStart w:name="z9216" w:id="7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122"/>
    <w:bookmarkStart w:name="z9217" w:id="7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123"/>
    <w:bookmarkStart w:name="z9218" w:id="7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124"/>
    <w:bookmarkStart w:name="z9219" w:id="7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125"/>
    <w:bookmarkStart w:name="z9220" w:id="7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126"/>
    <w:bookmarkStart w:name="z9221" w:id="7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127"/>
    <w:bookmarkStart w:name="z9222" w:id="7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128"/>
    <w:bookmarkStart w:name="z9223" w:id="7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129"/>
    <w:bookmarkStart w:name="z9224" w:id="7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130"/>
    <w:bookmarkStart w:name="z9225" w:id="7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131"/>
    <w:bookmarkStart w:name="z9226" w:id="7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132"/>
    <w:bookmarkStart w:name="z9227" w:id="7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133"/>
    <w:bookmarkStart w:name="z9228" w:id="7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134"/>
    <w:bookmarkStart w:name="z9229" w:id="7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135"/>
    <w:bookmarkStart w:name="z9230" w:id="7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136"/>
    <w:bookmarkStart w:name="z9231" w:id="7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137"/>
    <w:bookmarkStart w:name="z9232" w:id="7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33" w:id="7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139"/>
    <w:bookmarkStart w:name="z9234" w:id="7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140"/>
    <w:bookmarkStart w:name="z9235" w:id="7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141"/>
    <w:bookmarkStart w:name="z9236" w:id="7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142"/>
    <w:bookmarkStart w:name="z9237" w:id="7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143"/>
    <w:bookmarkStart w:name="z9238" w:id="7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144"/>
    <w:bookmarkStart w:name="z9239" w:id="7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145"/>
    <w:bookmarkStart w:name="z9240" w:id="7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71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242" w:id="7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Жарминского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101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333" w:id="7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Зайсанского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148"/>
    <w:bookmarkStart w:name="z9334" w:id="7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149"/>
    <w:bookmarkStart w:name="z9335" w:id="7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Зайсанского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150"/>
    <w:bookmarkStart w:name="z9336" w:id="7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151"/>
    <w:bookmarkStart w:name="z9337" w:id="7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152"/>
    <w:bookmarkStart w:name="z9338" w:id="7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153"/>
    <w:bookmarkStart w:name="z9339" w:id="7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154"/>
    <w:bookmarkStart w:name="z9340" w:id="7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155"/>
    <w:bookmarkStart w:name="z9341" w:id="7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156"/>
    <w:bookmarkStart w:name="z9342" w:id="7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070700, Восточно-Казахстанская область, Зайсанский район, г.Зайсан, улица Манапова, 21.</w:t>
      </w:r>
    </w:p>
    <w:bookmarkEnd w:id="7157"/>
    <w:bookmarkStart w:name="z9343" w:id="7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Зайсанского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158"/>
    <w:bookmarkStart w:name="z9344" w:id="7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159"/>
    <w:bookmarkStart w:name="z9345" w:id="7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160"/>
    <w:bookmarkStart w:name="z9346" w:id="7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161"/>
    <w:bookmarkStart w:name="z9347" w:id="7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162"/>
    <w:bookmarkStart w:name="z9348" w:id="7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163"/>
    <w:bookmarkStart w:name="z9349" w:id="7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164"/>
    <w:bookmarkStart w:name="z9350" w:id="7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165"/>
    <w:bookmarkStart w:name="z9351" w:id="7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166"/>
    <w:bookmarkStart w:name="z9352" w:id="7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167"/>
    <w:bookmarkStart w:name="z9353" w:id="7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168"/>
    <w:bookmarkStart w:name="z20272" w:id="7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54" w:id="7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88" w:id="7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51" w:id="7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172"/>
    <w:bookmarkStart w:name="z1252" w:id="7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173"/>
    <w:bookmarkStart w:name="z1253" w:id="7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174"/>
    <w:bookmarkStart w:name="z1254" w:id="7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175"/>
    <w:bookmarkStart w:name="z1255" w:id="7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176"/>
    <w:bookmarkStart w:name="z1256" w:id="7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177"/>
    <w:bookmarkStart w:name="z1257" w:id="7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93" w:id="7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179"/>
    <w:bookmarkStart w:name="z9394" w:id="7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95" w:id="7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96" w:id="7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182"/>
    <w:bookmarkStart w:name="z9397" w:id="7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183"/>
    <w:bookmarkStart w:name="z9398" w:id="7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184"/>
    <w:bookmarkStart w:name="z9399" w:id="7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185"/>
    <w:bookmarkStart w:name="z9400" w:id="7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186"/>
    <w:bookmarkStart w:name="z9401" w:id="7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187"/>
    <w:bookmarkStart w:name="z9402" w:id="7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188"/>
    <w:bookmarkStart w:name="z9403" w:id="7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189"/>
    <w:bookmarkStart w:name="z9404" w:id="7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190"/>
    <w:bookmarkStart w:name="z9405" w:id="7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191"/>
    <w:bookmarkStart w:name="z9406" w:id="7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192"/>
    <w:bookmarkStart w:name="z9407" w:id="7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193"/>
    <w:bookmarkStart w:name="z9408" w:id="7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194"/>
    <w:bookmarkStart w:name="z9409" w:id="7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195"/>
    <w:bookmarkStart w:name="z9410" w:id="7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196"/>
    <w:bookmarkStart w:name="z9411" w:id="7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197"/>
    <w:bookmarkStart w:name="z9412" w:id="7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198"/>
    <w:bookmarkStart w:name="z9413" w:id="7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199"/>
    <w:bookmarkStart w:name="z9414" w:id="7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15" w:id="7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201"/>
    <w:bookmarkStart w:name="z9416" w:id="7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202"/>
    <w:bookmarkStart w:name="z9417" w:id="7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203"/>
    <w:bookmarkStart w:name="z9418" w:id="7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204"/>
    <w:bookmarkStart w:name="z9419" w:id="7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205"/>
    <w:bookmarkStart w:name="z9420" w:id="7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206"/>
    <w:bookmarkStart w:name="z9421" w:id="7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207"/>
    <w:bookmarkStart w:name="z9422" w:id="7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72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424" w:id="7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Катон-Карагайского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209"/>
    <w:bookmarkStart w:name="z9425" w:id="7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210"/>
    <w:bookmarkStart w:name="z9426" w:id="7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Катон-Карагайского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211"/>
    <w:bookmarkStart w:name="z9427" w:id="7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212"/>
    <w:bookmarkStart w:name="z9428" w:id="7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213"/>
    <w:bookmarkStart w:name="z9429" w:id="7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214"/>
    <w:bookmarkStart w:name="z9430" w:id="7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215"/>
    <w:bookmarkStart w:name="z9431" w:id="7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216"/>
    <w:bookmarkStart w:name="z9432" w:id="7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217"/>
    <w:bookmarkStart w:name="z9433" w:id="7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070908, Восточно-Казахстанская область, Катон-Карагайский район, село Катон-Карагай, улица С. Торайгырова, 3.</w:t>
      </w:r>
    </w:p>
    <w:bookmarkEnd w:id="7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34" w:id="7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Катон-Карагайского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219"/>
    <w:bookmarkStart w:name="z9435" w:id="7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220"/>
    <w:bookmarkStart w:name="z9436" w:id="7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221"/>
    <w:bookmarkStart w:name="z9437" w:id="7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222"/>
    <w:bookmarkStart w:name="z9438" w:id="7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223"/>
    <w:bookmarkStart w:name="z9439" w:id="7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224"/>
    <w:bookmarkStart w:name="z9440" w:id="7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225"/>
    <w:bookmarkStart w:name="z9441" w:id="7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226"/>
    <w:bookmarkStart w:name="z9442" w:id="7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227"/>
    <w:bookmarkStart w:name="z9443" w:id="7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228"/>
    <w:bookmarkStart w:name="z9444" w:id="7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229"/>
    <w:bookmarkStart w:name="z20277" w:id="7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45" w:id="7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79" w:id="7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61" w:id="7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233"/>
    <w:bookmarkStart w:name="z1262" w:id="7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234"/>
    <w:bookmarkStart w:name="z1263" w:id="7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235"/>
    <w:bookmarkStart w:name="z1264" w:id="7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236"/>
    <w:bookmarkStart w:name="z1265" w:id="7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237"/>
    <w:bookmarkStart w:name="z1266" w:id="7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238"/>
    <w:bookmarkStart w:name="z1267" w:id="7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84" w:id="7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240"/>
    <w:bookmarkStart w:name="z9485" w:id="7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86" w:id="7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87" w:id="7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243"/>
    <w:bookmarkStart w:name="z9488" w:id="7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244"/>
    <w:bookmarkStart w:name="z9489" w:id="7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245"/>
    <w:bookmarkStart w:name="z9490" w:id="7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246"/>
    <w:bookmarkStart w:name="z9491" w:id="7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247"/>
    <w:bookmarkStart w:name="z9492" w:id="7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248"/>
    <w:bookmarkStart w:name="z9493" w:id="7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249"/>
    <w:bookmarkStart w:name="z9494" w:id="7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250"/>
    <w:bookmarkStart w:name="z9495" w:id="7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251"/>
    <w:bookmarkStart w:name="z9496" w:id="7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252"/>
    <w:bookmarkStart w:name="z9497" w:id="7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253"/>
    <w:bookmarkStart w:name="z9498" w:id="7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254"/>
    <w:bookmarkStart w:name="z9499" w:id="7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255"/>
    <w:bookmarkStart w:name="z9500" w:id="7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256"/>
    <w:bookmarkStart w:name="z9501" w:id="7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257"/>
    <w:bookmarkStart w:name="z9502" w:id="7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258"/>
    <w:bookmarkStart w:name="z9503" w:id="7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259"/>
    <w:bookmarkStart w:name="z9504" w:id="7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260"/>
    <w:bookmarkStart w:name="z9505" w:id="7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06" w:id="7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262"/>
    <w:bookmarkStart w:name="z9507" w:id="7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263"/>
    <w:bookmarkStart w:name="z9508" w:id="7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264"/>
    <w:bookmarkStart w:name="z9509" w:id="7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265"/>
    <w:bookmarkStart w:name="z9510" w:id="7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266"/>
    <w:bookmarkStart w:name="z9511" w:id="7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267"/>
    <w:bookmarkStart w:name="z9512" w:id="7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268"/>
    <w:bookmarkStart w:name="z9513" w:id="7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72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515" w:id="7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Кокпектинского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104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606" w:id="7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Курчатов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105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697" w:id="7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Курчумского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272"/>
    <w:bookmarkStart w:name="z9698" w:id="7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273"/>
    <w:bookmarkStart w:name="z9699" w:id="7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Курчумского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274"/>
    <w:bookmarkStart w:name="z9700" w:id="7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275"/>
    <w:bookmarkStart w:name="z9701" w:id="7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276"/>
    <w:bookmarkStart w:name="z9702" w:id="7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277"/>
    <w:bookmarkStart w:name="z9703" w:id="7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278"/>
    <w:bookmarkStart w:name="z9704" w:id="7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279"/>
    <w:bookmarkStart w:name="z9705" w:id="7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280"/>
    <w:bookmarkStart w:name="z9706" w:id="7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071200, Восточно-Казахстанская область, Курчумский район, село Курчум, улица Билимбаева, 9.</w:t>
      </w:r>
    </w:p>
    <w:bookmarkEnd w:id="7281"/>
    <w:bookmarkStart w:name="z9707" w:id="7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Курчумского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282"/>
    <w:bookmarkStart w:name="z9708" w:id="7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283"/>
    <w:bookmarkStart w:name="z9709" w:id="7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284"/>
    <w:bookmarkStart w:name="z9710" w:id="7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285"/>
    <w:bookmarkStart w:name="z9711" w:id="7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286"/>
    <w:bookmarkStart w:name="z9712" w:id="7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287"/>
    <w:bookmarkStart w:name="z9713" w:id="7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288"/>
    <w:bookmarkStart w:name="z9714" w:id="7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289"/>
    <w:bookmarkStart w:name="z9715" w:id="7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290"/>
    <w:bookmarkStart w:name="z9716" w:id="7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291"/>
    <w:bookmarkStart w:name="z9717" w:id="7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292"/>
    <w:bookmarkStart w:name="z20292" w:id="7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18" w:id="7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52" w:id="7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71" w:id="7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296"/>
    <w:bookmarkStart w:name="z1272" w:id="7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297"/>
    <w:bookmarkStart w:name="z1273" w:id="7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298"/>
    <w:bookmarkStart w:name="z1274" w:id="7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299"/>
    <w:bookmarkStart w:name="z1275" w:id="7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300"/>
    <w:bookmarkStart w:name="z1276" w:id="7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301"/>
    <w:bookmarkStart w:name="z1277" w:id="7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57" w:id="7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303"/>
    <w:bookmarkStart w:name="z9758" w:id="7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59" w:id="7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60" w:id="7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306"/>
    <w:bookmarkStart w:name="z9761" w:id="7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307"/>
    <w:bookmarkStart w:name="z9762" w:id="7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308"/>
    <w:bookmarkStart w:name="z9763" w:id="7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309"/>
    <w:bookmarkStart w:name="z9764" w:id="7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310"/>
    <w:bookmarkStart w:name="z9765" w:id="7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311"/>
    <w:bookmarkStart w:name="z9766" w:id="7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312"/>
    <w:bookmarkStart w:name="z9767" w:id="7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313"/>
    <w:bookmarkStart w:name="z9768" w:id="7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314"/>
    <w:bookmarkStart w:name="z9769" w:id="7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315"/>
    <w:bookmarkStart w:name="z9770" w:id="7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316"/>
    <w:bookmarkStart w:name="z9771" w:id="7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317"/>
    <w:bookmarkStart w:name="z9772" w:id="7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318"/>
    <w:bookmarkStart w:name="z9773" w:id="7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319"/>
    <w:bookmarkStart w:name="z9774" w:id="7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320"/>
    <w:bookmarkStart w:name="z9775" w:id="7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321"/>
    <w:bookmarkStart w:name="z9776" w:id="7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322"/>
    <w:bookmarkStart w:name="z9777" w:id="7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323"/>
    <w:bookmarkStart w:name="z9778" w:id="7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3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79" w:id="7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325"/>
    <w:bookmarkStart w:name="z9780" w:id="7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326"/>
    <w:bookmarkStart w:name="z9781" w:id="7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327"/>
    <w:bookmarkStart w:name="z9782" w:id="7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328"/>
    <w:bookmarkStart w:name="z9783" w:id="7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329"/>
    <w:bookmarkStart w:name="z9784" w:id="7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330"/>
    <w:bookmarkStart w:name="z9785" w:id="7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331"/>
    <w:bookmarkStart w:name="z9786" w:id="7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73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788" w:id="7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Тарбагатайского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333"/>
    <w:bookmarkStart w:name="z9789" w:id="7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334"/>
    <w:bookmarkStart w:name="z9790" w:id="7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Тарбагатайского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335"/>
    <w:bookmarkStart w:name="z9791" w:id="7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336"/>
    <w:bookmarkStart w:name="z9792" w:id="7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337"/>
    <w:bookmarkStart w:name="z9793" w:id="7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338"/>
    <w:bookmarkStart w:name="z9794" w:id="7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339"/>
    <w:bookmarkStart w:name="z9795" w:id="7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340"/>
    <w:bookmarkStart w:name="z9796" w:id="7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341"/>
    <w:bookmarkStart w:name="z9797" w:id="7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071501, Восточно-Казахстанская область, Тарбагатайский район, с. Акжар, улица А.Мухамади, 1.</w:t>
      </w:r>
    </w:p>
    <w:bookmarkEnd w:id="7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98" w:id="7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Тарбагатайского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343"/>
    <w:bookmarkStart w:name="z9799" w:id="7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344"/>
    <w:bookmarkStart w:name="z9800" w:id="7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345"/>
    <w:bookmarkStart w:name="z9801" w:id="7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346"/>
    <w:bookmarkStart w:name="z9802" w:id="7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347"/>
    <w:bookmarkStart w:name="z9803" w:id="7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348"/>
    <w:bookmarkStart w:name="z9804" w:id="7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349"/>
    <w:bookmarkStart w:name="z9805" w:id="7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350"/>
    <w:bookmarkStart w:name="z9806" w:id="7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351"/>
    <w:bookmarkStart w:name="z9807" w:id="7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352"/>
    <w:bookmarkStart w:name="z9808" w:id="7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353"/>
    <w:bookmarkStart w:name="z20297" w:id="7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09" w:id="7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43" w:id="7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81" w:id="7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357"/>
    <w:bookmarkStart w:name="z1282" w:id="7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358"/>
    <w:bookmarkStart w:name="z1283" w:id="7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359"/>
    <w:bookmarkStart w:name="z1284" w:id="7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360"/>
    <w:bookmarkStart w:name="z1285" w:id="7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361"/>
    <w:bookmarkStart w:name="z1286" w:id="7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362"/>
    <w:bookmarkStart w:name="z1287" w:id="7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48" w:id="7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364"/>
    <w:bookmarkStart w:name="z9849" w:id="7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50" w:id="7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51" w:id="7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367"/>
    <w:bookmarkStart w:name="z9852" w:id="7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368"/>
    <w:bookmarkStart w:name="z9853" w:id="7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369"/>
    <w:bookmarkStart w:name="z9854" w:id="7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370"/>
    <w:bookmarkStart w:name="z9855" w:id="7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371"/>
    <w:bookmarkStart w:name="z9856" w:id="7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372"/>
    <w:bookmarkStart w:name="z9857" w:id="7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373"/>
    <w:bookmarkStart w:name="z9858" w:id="7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374"/>
    <w:bookmarkStart w:name="z9859" w:id="7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375"/>
    <w:bookmarkStart w:name="z9860" w:id="7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376"/>
    <w:bookmarkStart w:name="z9861" w:id="7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377"/>
    <w:bookmarkStart w:name="z9862" w:id="7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378"/>
    <w:bookmarkStart w:name="z9863" w:id="7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379"/>
    <w:bookmarkStart w:name="z9864" w:id="7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380"/>
    <w:bookmarkStart w:name="z9865" w:id="7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381"/>
    <w:bookmarkStart w:name="z9866" w:id="7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382"/>
    <w:bookmarkStart w:name="z9867" w:id="7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383"/>
    <w:bookmarkStart w:name="z9868" w:id="7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384"/>
    <w:bookmarkStart w:name="z9869" w:id="7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70" w:id="7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386"/>
    <w:bookmarkStart w:name="z9871" w:id="7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387"/>
    <w:bookmarkStart w:name="z9872" w:id="7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388"/>
    <w:bookmarkStart w:name="z9873" w:id="7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389"/>
    <w:bookmarkStart w:name="z9874" w:id="7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390"/>
    <w:bookmarkStart w:name="z9875" w:id="7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391"/>
    <w:bookmarkStart w:name="z9876" w:id="7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392"/>
    <w:bookmarkStart w:name="z9877" w:id="7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73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879" w:id="73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Уланского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394"/>
    <w:bookmarkStart w:name="z9880" w:id="7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395"/>
    <w:bookmarkStart w:name="z9881" w:id="7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Уланского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396"/>
    <w:bookmarkStart w:name="z9882" w:id="7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397"/>
    <w:bookmarkStart w:name="z9883" w:id="7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398"/>
    <w:bookmarkStart w:name="z9884" w:id="7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399"/>
    <w:bookmarkStart w:name="z9885" w:id="7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400"/>
    <w:bookmarkStart w:name="z9886" w:id="7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401"/>
    <w:bookmarkStart w:name="z9887" w:id="7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402"/>
    <w:bookmarkStart w:name="z9888" w:id="7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071600, Восточно-Казахстанская область, Уланский район, поселок Касыма Кайсенова, улица Жалын, 10.</w:t>
      </w:r>
    </w:p>
    <w:bookmarkEnd w:id="7403"/>
    <w:bookmarkStart w:name="z9889" w:id="7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Уланского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404"/>
    <w:bookmarkStart w:name="z9890" w:id="7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405"/>
    <w:bookmarkStart w:name="z9891" w:id="7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406"/>
    <w:bookmarkStart w:name="z9892" w:id="7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407"/>
    <w:bookmarkStart w:name="z9893" w:id="7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408"/>
    <w:bookmarkStart w:name="z9894" w:id="7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409"/>
    <w:bookmarkStart w:name="z9895" w:id="7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410"/>
    <w:bookmarkStart w:name="z9896" w:id="7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411"/>
    <w:bookmarkStart w:name="z9897" w:id="7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412"/>
    <w:bookmarkStart w:name="z9898" w:id="7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413"/>
    <w:bookmarkStart w:name="z9899" w:id="7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414"/>
    <w:bookmarkStart w:name="z20302" w:id="7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4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00" w:id="7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34" w:id="7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291" w:id="7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418"/>
    <w:bookmarkStart w:name="z1292" w:id="7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419"/>
    <w:bookmarkStart w:name="z1293" w:id="7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420"/>
    <w:bookmarkStart w:name="z1294" w:id="7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421"/>
    <w:bookmarkStart w:name="z1295" w:id="7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422"/>
    <w:bookmarkStart w:name="z1296" w:id="7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423"/>
    <w:bookmarkStart w:name="z1297" w:id="7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39" w:id="74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425"/>
    <w:bookmarkStart w:name="z9940" w:id="7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41" w:id="7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42" w:id="7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428"/>
    <w:bookmarkStart w:name="z9943" w:id="7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429"/>
    <w:bookmarkStart w:name="z9944" w:id="7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430"/>
    <w:bookmarkStart w:name="z9945" w:id="7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431"/>
    <w:bookmarkStart w:name="z9946" w:id="7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432"/>
    <w:bookmarkStart w:name="z9947" w:id="7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433"/>
    <w:bookmarkStart w:name="z9948" w:id="7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434"/>
    <w:bookmarkStart w:name="z9949" w:id="7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435"/>
    <w:bookmarkStart w:name="z9950" w:id="7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436"/>
    <w:bookmarkStart w:name="z9951" w:id="7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437"/>
    <w:bookmarkStart w:name="z9952" w:id="7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438"/>
    <w:bookmarkStart w:name="z9953" w:id="7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439"/>
    <w:bookmarkStart w:name="z9954" w:id="7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440"/>
    <w:bookmarkStart w:name="z9955" w:id="7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441"/>
    <w:bookmarkStart w:name="z9956" w:id="7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442"/>
    <w:bookmarkStart w:name="z9957" w:id="7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443"/>
    <w:bookmarkStart w:name="z9958" w:id="7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444"/>
    <w:bookmarkStart w:name="z9959" w:id="7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445"/>
    <w:bookmarkStart w:name="z9960" w:id="7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61" w:id="74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447"/>
    <w:bookmarkStart w:name="z9962" w:id="7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448"/>
    <w:bookmarkStart w:name="z9963" w:id="7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449"/>
    <w:bookmarkStart w:name="z9964" w:id="7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450"/>
    <w:bookmarkStart w:name="z9965" w:id="7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451"/>
    <w:bookmarkStart w:name="z9966" w:id="74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452"/>
    <w:bookmarkStart w:name="z9967" w:id="7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453"/>
    <w:bookmarkStart w:name="z9968" w:id="7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74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9970" w:id="7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Урджарского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109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061" w:id="74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Шемонаихинского района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456"/>
    <w:bookmarkStart w:name="z10062" w:id="74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457"/>
    <w:bookmarkStart w:name="z10063" w:id="7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Шемонаихинского района Департамента по чрезвычайным ситуациям Восточно-Казахстанской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(далее - Департамент).</w:t>
      </w:r>
    </w:p>
    <w:bookmarkEnd w:id="7458"/>
    <w:bookmarkStart w:name="z10064" w:id="7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459"/>
    <w:bookmarkStart w:name="z10065" w:id="7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460"/>
    <w:bookmarkStart w:name="z10066" w:id="7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461"/>
    <w:bookmarkStart w:name="z10067" w:id="7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462"/>
    <w:bookmarkStart w:name="z10068" w:id="7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463"/>
    <w:bookmarkStart w:name="z10069" w:id="7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464"/>
    <w:bookmarkStart w:name="z10070" w:id="7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071800, Восточно-Казахстанская область, Шемонаихинский район, город Шемонаиха, ул. М. Горького, 97.</w:t>
      </w:r>
    </w:p>
    <w:bookmarkEnd w:id="7465"/>
    <w:bookmarkStart w:name="z10071" w:id="7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Шемонаихинского района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466"/>
    <w:bookmarkStart w:name="z10072" w:id="7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467"/>
    <w:bookmarkStart w:name="z10073" w:id="7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468"/>
    <w:bookmarkStart w:name="z10074" w:id="7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469"/>
    <w:bookmarkStart w:name="z10075" w:id="7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470"/>
    <w:bookmarkStart w:name="z10076" w:id="74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471"/>
    <w:bookmarkStart w:name="z10077" w:id="7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472"/>
    <w:bookmarkStart w:name="z10078" w:id="7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473"/>
    <w:bookmarkStart w:name="z10079" w:id="7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474"/>
    <w:bookmarkStart w:name="z10080" w:id="7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475"/>
    <w:bookmarkStart w:name="z10081" w:id="7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476"/>
    <w:bookmarkStart w:name="z20312" w:id="7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82" w:id="7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16" w:id="7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01" w:id="7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480"/>
    <w:bookmarkStart w:name="z1302" w:id="7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481"/>
    <w:bookmarkStart w:name="z1303" w:id="7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482"/>
    <w:bookmarkStart w:name="z1304" w:id="7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483"/>
    <w:bookmarkStart w:name="z1305" w:id="7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484"/>
    <w:bookmarkStart w:name="z1306" w:id="7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485"/>
    <w:bookmarkStart w:name="z1307" w:id="7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21" w:id="74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487"/>
    <w:bookmarkStart w:name="z10122" w:id="7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23" w:id="7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4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24" w:id="7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490"/>
    <w:bookmarkStart w:name="z10125" w:id="7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491"/>
    <w:bookmarkStart w:name="z10126" w:id="7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492"/>
    <w:bookmarkStart w:name="z10127" w:id="7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493"/>
    <w:bookmarkStart w:name="z10128" w:id="7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494"/>
    <w:bookmarkStart w:name="z10129" w:id="7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495"/>
    <w:bookmarkStart w:name="z10130" w:id="7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496"/>
    <w:bookmarkStart w:name="z10131" w:id="7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497"/>
    <w:bookmarkStart w:name="z10132" w:id="7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498"/>
    <w:bookmarkStart w:name="z10133" w:id="7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499"/>
    <w:bookmarkStart w:name="z10134" w:id="7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500"/>
    <w:bookmarkStart w:name="z10135" w:id="7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501"/>
    <w:bookmarkStart w:name="z10136" w:id="7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502"/>
    <w:bookmarkStart w:name="z10137" w:id="7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503"/>
    <w:bookmarkStart w:name="z10138" w:id="7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504"/>
    <w:bookmarkStart w:name="z10139" w:id="7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505"/>
    <w:bookmarkStart w:name="z10140" w:id="7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506"/>
    <w:bookmarkStart w:name="z10141" w:id="7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507"/>
    <w:bookmarkStart w:name="z10142" w:id="7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5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43" w:id="75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509"/>
    <w:bookmarkStart w:name="z10144" w:id="7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510"/>
    <w:bookmarkStart w:name="z10145" w:id="7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511"/>
    <w:bookmarkStart w:name="z10146" w:id="7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512"/>
    <w:bookmarkStart w:name="z10147" w:id="7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513"/>
    <w:bookmarkStart w:name="z10148" w:id="7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7514"/>
    <w:bookmarkStart w:name="z10149" w:id="7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515"/>
    <w:bookmarkStart w:name="z10150" w:id="7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75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248" w:id="7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Самар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110 -1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249" w:id="7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518"/>
    <w:bookmarkStart w:name="z22250" w:id="7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Самар Департамента по чрезвычайным ситуациям Восточно-Казахстанской области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7519"/>
    <w:bookmarkStart w:name="z22251" w:id="7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520"/>
    <w:bookmarkStart w:name="z22252" w:id="7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7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53" w:id="7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522"/>
    <w:bookmarkStart w:name="z22254" w:id="7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523"/>
    <w:bookmarkStart w:name="z22255" w:id="7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7524"/>
    <w:bookmarkStart w:name="z22256" w:id="7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7525"/>
    <w:bookmarkStart w:name="z22257" w:id="7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071010, Восточно-Казахстанская область, район Самар, село Самарское, улица Астана, 129.</w:t>
      </w:r>
    </w:p>
    <w:bookmarkEnd w:id="7526"/>
    <w:bookmarkStart w:name="z22258" w:id="7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Самар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527"/>
    <w:bookmarkStart w:name="z22259" w:id="7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528"/>
    <w:bookmarkStart w:name="z22260" w:id="7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7529"/>
    <w:bookmarkStart w:name="z22261" w:id="7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7530"/>
    <w:bookmarkStart w:name="z22262" w:id="7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531"/>
    <w:bookmarkStart w:name="z22263" w:id="75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7532"/>
    <w:bookmarkStart w:name="z22264" w:id="7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533"/>
    <w:bookmarkStart w:name="z22265" w:id="7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534"/>
    <w:bookmarkStart w:name="z22266" w:id="7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535"/>
    <w:bookmarkStart w:name="z22267" w:id="7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536"/>
    <w:bookmarkStart w:name="z22268" w:id="7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7537"/>
    <w:bookmarkStart w:name="z22269" w:id="7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538"/>
    <w:bookmarkStart w:name="z22270" w:id="7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539"/>
    <w:bookmarkStart w:name="z22271" w:id="7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7540"/>
    <w:bookmarkStart w:name="z22272" w:id="7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7541"/>
    <w:bookmarkStart w:name="z22273" w:id="7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7542"/>
    <w:bookmarkStart w:name="z22274" w:id="7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7543"/>
    <w:bookmarkStart w:name="z22275" w:id="7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7544"/>
    <w:bookmarkStart w:name="z22276" w:id="7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7545"/>
    <w:bookmarkStart w:name="z22277" w:id="7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546"/>
    <w:bookmarkStart w:name="z22278" w:id="7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7547"/>
    <w:bookmarkStart w:name="z22279" w:id="7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7548"/>
    <w:bookmarkStart w:name="z22280" w:id="7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7549"/>
    <w:bookmarkStart w:name="z22281" w:id="7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7550"/>
    <w:bookmarkStart w:name="z22282" w:id="7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7551"/>
    <w:bookmarkStart w:name="z22283" w:id="7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7552"/>
    <w:bookmarkStart w:name="z22284" w:id="7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7553"/>
    <w:bookmarkStart w:name="z22285" w:id="7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7554"/>
    <w:bookmarkStart w:name="z22286" w:id="7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7555"/>
    <w:bookmarkStart w:name="z22287" w:id="7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7556"/>
    <w:bookmarkStart w:name="z22288" w:id="7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7557"/>
    <w:bookmarkStart w:name="z22289" w:id="7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7558"/>
    <w:bookmarkStart w:name="z22290" w:id="7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7559"/>
    <w:bookmarkStart w:name="z22291" w:id="7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7560"/>
    <w:bookmarkStart w:name="z22292" w:id="7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7561"/>
    <w:bookmarkStart w:name="z22293" w:id="7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7562"/>
    <w:bookmarkStart w:name="z22294" w:id="7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7563"/>
    <w:bookmarkStart w:name="z22295" w:id="7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7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296" w:id="7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7565"/>
    <w:bookmarkStart w:name="z22297" w:id="7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7566"/>
    <w:bookmarkStart w:name="z22298" w:id="7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7567"/>
    <w:bookmarkStart w:name="z22299" w:id="7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7568"/>
    <w:bookmarkStart w:name="z22300" w:id="7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7569"/>
    <w:bookmarkStart w:name="z22301" w:id="7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7570"/>
    <w:bookmarkStart w:name="z24429" w:id="7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7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311" w:id="7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7572"/>
    <w:bookmarkStart w:name="z1312" w:id="7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7573"/>
    <w:bookmarkStart w:name="z1313" w:id="7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574"/>
    <w:bookmarkStart w:name="z1314" w:id="7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575"/>
    <w:bookmarkStart w:name="z1315" w:id="7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576"/>
    <w:bookmarkStart w:name="z1316" w:id="7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577"/>
    <w:bookmarkStart w:name="z1317" w:id="7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578"/>
    <w:bookmarkStart w:name="z22302" w:id="7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7579"/>
    <w:bookmarkStart w:name="z22303" w:id="7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7580"/>
    <w:bookmarkStart w:name="z22304" w:id="7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7581"/>
    <w:bookmarkStart w:name="z22305" w:id="7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7582"/>
    <w:bookmarkStart w:name="z22306" w:id="7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7583"/>
    <w:bookmarkStart w:name="z22307" w:id="7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7584"/>
    <w:bookmarkStart w:name="z22308" w:id="7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7585"/>
    <w:bookmarkStart w:name="z22309" w:id="7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7586"/>
    <w:bookmarkStart w:name="z22310" w:id="7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7587"/>
    <w:bookmarkStart w:name="z22311" w:id="7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7588"/>
    <w:bookmarkStart w:name="z22312" w:id="7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7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13" w:id="7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7590"/>
    <w:bookmarkStart w:name="z22314" w:id="7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7591"/>
    <w:bookmarkStart w:name="z22315" w:id="7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7592"/>
    <w:bookmarkStart w:name="z22316" w:id="7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593"/>
    <w:bookmarkStart w:name="z22317" w:id="7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7594"/>
    <w:bookmarkStart w:name="z22318" w:id="7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595"/>
    <w:bookmarkStart w:name="z22319" w:id="7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596"/>
    <w:bookmarkStart w:name="z22320" w:id="7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597"/>
    <w:bookmarkStart w:name="z22321" w:id="7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598"/>
    <w:bookmarkStart w:name="z22322" w:id="7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7599"/>
    <w:bookmarkStart w:name="z22323" w:id="7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600"/>
    <w:bookmarkStart w:name="z22324" w:id="7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601"/>
    <w:bookmarkStart w:name="z22325" w:id="7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602"/>
    <w:bookmarkStart w:name="z22326" w:id="7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603"/>
    <w:bookmarkStart w:name="z22327" w:id="7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604"/>
    <w:bookmarkStart w:name="z22328" w:id="7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605"/>
    <w:bookmarkStart w:name="z22329" w:id="7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606"/>
    <w:bookmarkStart w:name="z22330" w:id="7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607"/>
    <w:bookmarkStart w:name="z22331" w:id="7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608"/>
    <w:bookmarkStart w:name="z22332" w:id="7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609"/>
    <w:bookmarkStart w:name="z22333" w:id="7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610"/>
    <w:bookmarkStart w:name="z22334" w:id="7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611"/>
    <w:bookmarkStart w:name="z22335" w:id="7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612"/>
    <w:bookmarkStart w:name="z22336" w:id="7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76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37" w:id="7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7614"/>
    <w:bookmarkStart w:name="z22338" w:id="76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7615"/>
    <w:bookmarkStart w:name="z22339" w:id="7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7616"/>
    <w:bookmarkStart w:name="z22340" w:id="7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617"/>
    <w:bookmarkStart w:name="z22341" w:id="7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7618"/>
    <w:bookmarkStart w:name="z22342" w:id="7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619"/>
    <w:bookmarkStart w:name="z22343" w:id="7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7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4127" w:id="7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Үлкен Нарын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110-2 в соответствии с приказом и.о. Министра по чрезвычайным ситуациям РК от 29.05.2024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128" w:id="76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622"/>
    <w:bookmarkStart w:name="z24129" w:id="7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Үлкен Нарын Департамента по чрезвычайным ситуациям Восточно-Казахстанской области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7623"/>
    <w:bookmarkStart w:name="z24130" w:id="7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624"/>
    <w:bookmarkStart w:name="z24131" w:id="7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7625"/>
    <w:bookmarkStart w:name="z24132" w:id="7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626"/>
    <w:bookmarkStart w:name="z24133" w:id="7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627"/>
    <w:bookmarkStart w:name="z24134" w:id="7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7628"/>
    <w:bookmarkStart w:name="z24135" w:id="7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7629"/>
    <w:bookmarkStart w:name="z24136" w:id="7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070900, Восточно-Казахстанская область, район Үлкен Нарын, село Үлкен Нарын, улица Амангелды, 79.</w:t>
      </w:r>
    </w:p>
    <w:bookmarkEnd w:id="7630"/>
    <w:bookmarkStart w:name="z24137" w:id="7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Үлкен Нарын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631"/>
    <w:bookmarkStart w:name="z24138" w:id="7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632"/>
    <w:bookmarkStart w:name="z24139" w:id="7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7633"/>
    <w:bookmarkStart w:name="z24140" w:id="7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7634"/>
    <w:bookmarkStart w:name="z24141" w:id="7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635"/>
    <w:bookmarkStart w:name="z24142" w:id="76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7636"/>
    <w:bookmarkStart w:name="z24143" w:id="7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637"/>
    <w:bookmarkStart w:name="z24144" w:id="7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638"/>
    <w:bookmarkStart w:name="z24145" w:id="7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639"/>
    <w:bookmarkStart w:name="z24146" w:id="7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640"/>
    <w:bookmarkStart w:name="z24147" w:id="7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7641"/>
    <w:bookmarkStart w:name="z24148" w:id="7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642"/>
    <w:bookmarkStart w:name="z24149" w:id="7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643"/>
    <w:bookmarkStart w:name="z24150" w:id="7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7644"/>
    <w:bookmarkStart w:name="z24151" w:id="7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7645"/>
    <w:bookmarkStart w:name="z24152" w:id="7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7646"/>
    <w:bookmarkStart w:name="z24153" w:id="7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7647"/>
    <w:bookmarkStart w:name="z24154" w:id="7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7648"/>
    <w:bookmarkStart w:name="z24155" w:id="7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7649"/>
    <w:bookmarkStart w:name="z24156" w:id="7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650"/>
    <w:bookmarkStart w:name="z24157" w:id="7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7651"/>
    <w:bookmarkStart w:name="z24158" w:id="7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7652"/>
    <w:bookmarkStart w:name="z24159" w:id="7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7653"/>
    <w:bookmarkStart w:name="z24160" w:id="7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7654"/>
    <w:bookmarkStart w:name="z24161" w:id="7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7655"/>
    <w:bookmarkStart w:name="z24162" w:id="7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7656"/>
    <w:bookmarkStart w:name="z24163" w:id="7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7657"/>
    <w:bookmarkStart w:name="z24164" w:id="7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7658"/>
    <w:bookmarkStart w:name="z24165" w:id="7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7659"/>
    <w:bookmarkStart w:name="z24166" w:id="7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7660"/>
    <w:bookmarkStart w:name="z24167" w:id="7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7661"/>
    <w:bookmarkStart w:name="z24168" w:id="7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7662"/>
    <w:bookmarkStart w:name="z24169" w:id="7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7663"/>
    <w:bookmarkStart w:name="z24170" w:id="7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7664"/>
    <w:bookmarkStart w:name="z24171" w:id="7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7665"/>
    <w:bookmarkStart w:name="z24172" w:id="7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7666"/>
    <w:bookmarkStart w:name="z24173" w:id="7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7667"/>
    <w:bookmarkStart w:name="z24174" w:id="7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7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4175" w:id="7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7669"/>
    <w:bookmarkStart w:name="z24176" w:id="7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7670"/>
    <w:bookmarkStart w:name="z24177" w:id="7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7671"/>
    <w:bookmarkStart w:name="z24178" w:id="7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7672"/>
    <w:bookmarkStart w:name="z24179" w:id="7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7673"/>
    <w:bookmarkStart w:name="z24180" w:id="7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7674"/>
    <w:bookmarkStart w:name="z24430" w:id="7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7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321" w:id="7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7676"/>
    <w:bookmarkStart w:name="z1322" w:id="7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7677"/>
    <w:bookmarkStart w:name="z1323" w:id="7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678"/>
    <w:bookmarkStart w:name="z1324" w:id="7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679"/>
    <w:bookmarkStart w:name="z1325" w:id="7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680"/>
    <w:bookmarkStart w:name="z1326" w:id="7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681"/>
    <w:bookmarkStart w:name="z1327" w:id="7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682"/>
    <w:bookmarkStart w:name="z24181" w:id="7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7683"/>
    <w:bookmarkStart w:name="z24182" w:id="7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7684"/>
    <w:bookmarkStart w:name="z24183" w:id="7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7685"/>
    <w:bookmarkStart w:name="z24184" w:id="7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7686"/>
    <w:bookmarkStart w:name="z24185" w:id="7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7687"/>
    <w:bookmarkStart w:name="z24186" w:id="7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7688"/>
    <w:bookmarkStart w:name="z24187" w:id="7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7689"/>
    <w:bookmarkStart w:name="z24188" w:id="7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7690"/>
    <w:bookmarkStart w:name="z24189" w:id="7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7691"/>
    <w:bookmarkStart w:name="z24190" w:id="7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7692"/>
    <w:bookmarkStart w:name="z24191" w:id="7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7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92" w:id="76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7694"/>
    <w:bookmarkStart w:name="z24193" w:id="7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задачи осуществление им своих полномочий.</w:t>
      </w:r>
    </w:p>
    <w:bookmarkEnd w:id="7695"/>
    <w:bookmarkStart w:name="z24194" w:id="7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7696"/>
    <w:bookmarkStart w:name="z24195" w:id="7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697"/>
    <w:bookmarkStart w:name="z24196" w:id="7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7698"/>
    <w:bookmarkStart w:name="z24197" w:id="7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699"/>
    <w:bookmarkStart w:name="z24198" w:id="7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700"/>
    <w:bookmarkStart w:name="z24199" w:id="7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701"/>
    <w:bookmarkStart w:name="z24200" w:id="7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702"/>
    <w:bookmarkStart w:name="z24201" w:id="7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7703"/>
    <w:bookmarkStart w:name="z24202" w:id="7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704"/>
    <w:bookmarkStart w:name="z24203" w:id="7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705"/>
    <w:bookmarkStart w:name="z24204" w:id="7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706"/>
    <w:bookmarkStart w:name="z24205" w:id="7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707"/>
    <w:bookmarkStart w:name="z24206" w:id="7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708"/>
    <w:bookmarkStart w:name="z24207" w:id="7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709"/>
    <w:bookmarkStart w:name="z24208" w:id="7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710"/>
    <w:bookmarkStart w:name="z24209" w:id="7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711"/>
    <w:bookmarkStart w:name="z24210" w:id="7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712"/>
    <w:bookmarkStart w:name="z24211" w:id="7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713"/>
    <w:bookmarkStart w:name="z24212" w:id="7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714"/>
    <w:bookmarkStart w:name="z24213" w:id="7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715"/>
    <w:bookmarkStart w:name="z24214" w:id="7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716"/>
    <w:bookmarkStart w:name="z24215" w:id="7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7717"/>
    <w:bookmarkStart w:name="z24216" w:id="7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7718"/>
    <w:bookmarkStart w:name="z24217" w:id="77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7719"/>
    <w:bookmarkStart w:name="z24218" w:id="7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7720"/>
    <w:bookmarkStart w:name="z24219" w:id="7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721"/>
    <w:bookmarkStart w:name="z24220" w:id="7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7722"/>
    <w:bookmarkStart w:name="z24221" w:id="7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723"/>
    <w:bookmarkStart w:name="z24222" w:id="77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7724"/>
    <w:bookmarkStart w:name="z24223" w:id="7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77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4225" w:id="77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Марқакөл Департамента по чрезвычайным ситуациям Восточно-Казахстанской области Министерства по чрезвычайным ситуациям Республики Казахстан</w:t>
      </w:r>
    </w:p>
    <w:bookmarkEnd w:id="7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110-3 в соответствии с приказом и.о. Министра по чрезвычайным ситуациям РК от 29.05.2024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226" w:id="77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727"/>
    <w:bookmarkStart w:name="z24227" w:id="7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Марқакөл Департамента по чрезвычайным ситуациям Восточно-Казахстанской области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Восточно-Казахстанской области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7728"/>
    <w:bookmarkStart w:name="z24228" w:id="7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729"/>
    <w:bookmarkStart w:name="z24229" w:id="7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7730"/>
    <w:bookmarkStart w:name="z24230" w:id="7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731"/>
    <w:bookmarkStart w:name="z24231" w:id="7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732"/>
    <w:bookmarkStart w:name="z24232" w:id="7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7733"/>
    <w:bookmarkStart w:name="z24233" w:id="7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7734"/>
    <w:bookmarkStart w:name="z24234" w:id="7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071215, Восточно-Казахстанская область, район Марқакөл, село Марқакөл, улица Малдыбаева, 7.</w:t>
      </w:r>
    </w:p>
    <w:bookmarkEnd w:id="7735"/>
    <w:bookmarkStart w:name="z24235" w:id="7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Марқакөл Департамента по чрезвычайным ситуациям Восточно-Казахстанской области Министерства по чрезвычайным ситуациям Республики Казахстан".</w:t>
      </w:r>
    </w:p>
    <w:bookmarkEnd w:id="7736"/>
    <w:bookmarkStart w:name="z24236" w:id="7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737"/>
    <w:bookmarkStart w:name="z24237" w:id="7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7738"/>
    <w:bookmarkStart w:name="z24238" w:id="7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7739"/>
    <w:bookmarkStart w:name="z24239" w:id="7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740"/>
    <w:bookmarkStart w:name="z24240" w:id="77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7741"/>
    <w:bookmarkStart w:name="z24241" w:id="7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742"/>
    <w:bookmarkStart w:name="z24242" w:id="7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743"/>
    <w:bookmarkStart w:name="z24243" w:id="7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744"/>
    <w:bookmarkStart w:name="z24244" w:id="7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745"/>
    <w:bookmarkStart w:name="z24245" w:id="7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7746"/>
    <w:bookmarkStart w:name="z24246" w:id="7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747"/>
    <w:bookmarkStart w:name="z24247" w:id="7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748"/>
    <w:bookmarkStart w:name="z24248" w:id="7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7749"/>
    <w:bookmarkStart w:name="z24249" w:id="7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7750"/>
    <w:bookmarkStart w:name="z24250" w:id="7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7751"/>
    <w:bookmarkStart w:name="z24251" w:id="7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7752"/>
    <w:bookmarkStart w:name="z24252" w:id="7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7753"/>
    <w:bookmarkStart w:name="z24253" w:id="7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7754"/>
    <w:bookmarkStart w:name="z24254" w:id="7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755"/>
    <w:bookmarkStart w:name="z24255" w:id="7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7756"/>
    <w:bookmarkStart w:name="z24256" w:id="7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7757"/>
    <w:bookmarkStart w:name="z24257" w:id="7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7758"/>
    <w:bookmarkStart w:name="z24258" w:id="7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7759"/>
    <w:bookmarkStart w:name="z24259" w:id="7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7760"/>
    <w:bookmarkStart w:name="z24260" w:id="7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7761"/>
    <w:bookmarkStart w:name="z24261" w:id="7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7762"/>
    <w:bookmarkStart w:name="z24262" w:id="7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7763"/>
    <w:bookmarkStart w:name="z24263" w:id="7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7764"/>
    <w:bookmarkStart w:name="z24264" w:id="7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7765"/>
    <w:bookmarkStart w:name="z24265" w:id="7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7766"/>
    <w:bookmarkStart w:name="z24266" w:id="7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7767"/>
    <w:bookmarkStart w:name="z24267" w:id="7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7768"/>
    <w:bookmarkStart w:name="z24268" w:id="7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7769"/>
    <w:bookmarkStart w:name="z24269" w:id="7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7770"/>
    <w:bookmarkStart w:name="z24270" w:id="7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7771"/>
    <w:bookmarkStart w:name="z24271" w:id="7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7772"/>
    <w:bookmarkStart w:name="z24272" w:id="7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7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4273" w:id="7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7774"/>
    <w:bookmarkStart w:name="z24274" w:id="7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7775"/>
    <w:bookmarkStart w:name="z24275" w:id="7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7776"/>
    <w:bookmarkStart w:name="z24276" w:id="7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7777"/>
    <w:bookmarkStart w:name="z24277" w:id="7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7778"/>
    <w:bookmarkStart w:name="z24278" w:id="7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7779"/>
    <w:bookmarkStart w:name="z24431" w:id="7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7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331" w:id="7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7781"/>
    <w:bookmarkStart w:name="z1332" w:id="7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7782"/>
    <w:bookmarkStart w:name="z1333" w:id="7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783"/>
    <w:bookmarkStart w:name="z1334" w:id="7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784"/>
    <w:bookmarkStart w:name="z1335" w:id="7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785"/>
    <w:bookmarkStart w:name="z1336" w:id="7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786"/>
    <w:bookmarkStart w:name="z1337" w:id="7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787"/>
    <w:bookmarkStart w:name="z24279" w:id="7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7788"/>
    <w:bookmarkStart w:name="z24280" w:id="7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7789"/>
    <w:bookmarkStart w:name="z24281" w:id="7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7790"/>
    <w:bookmarkStart w:name="z24282" w:id="7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7791"/>
    <w:bookmarkStart w:name="z24283" w:id="7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7792"/>
    <w:bookmarkStart w:name="z24284" w:id="7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7793"/>
    <w:bookmarkStart w:name="z24285" w:id="7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7794"/>
    <w:bookmarkStart w:name="z24286" w:id="7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7795"/>
    <w:bookmarkStart w:name="z24287" w:id="7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7796"/>
    <w:bookmarkStart w:name="z24288" w:id="7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7797"/>
    <w:bookmarkStart w:name="z24289" w:id="7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77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90" w:id="77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7799"/>
    <w:bookmarkStart w:name="z24291" w:id="7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задачи осуществление им своих полномочий.</w:t>
      </w:r>
    </w:p>
    <w:bookmarkEnd w:id="7800"/>
    <w:bookmarkStart w:name="z24292" w:id="7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7801"/>
    <w:bookmarkStart w:name="z24293" w:id="7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802"/>
    <w:bookmarkStart w:name="z24294" w:id="7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7803"/>
    <w:bookmarkStart w:name="z24295" w:id="7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804"/>
    <w:bookmarkStart w:name="z24296" w:id="7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805"/>
    <w:bookmarkStart w:name="z24297" w:id="7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806"/>
    <w:bookmarkStart w:name="z24298" w:id="7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807"/>
    <w:bookmarkStart w:name="z24299" w:id="7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7808"/>
    <w:bookmarkStart w:name="z24300" w:id="7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809"/>
    <w:bookmarkStart w:name="z24301" w:id="7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810"/>
    <w:bookmarkStart w:name="z24302" w:id="7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811"/>
    <w:bookmarkStart w:name="z24303" w:id="7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812"/>
    <w:bookmarkStart w:name="z24304" w:id="7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813"/>
    <w:bookmarkStart w:name="z24305" w:id="7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814"/>
    <w:bookmarkStart w:name="z24306" w:id="7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815"/>
    <w:bookmarkStart w:name="z24307" w:id="7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816"/>
    <w:bookmarkStart w:name="z24308" w:id="7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7817"/>
    <w:bookmarkStart w:name="z24309" w:id="7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7818"/>
    <w:bookmarkStart w:name="z24310" w:id="7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819"/>
    <w:bookmarkStart w:name="z24311" w:id="7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820"/>
    <w:bookmarkStart w:name="z24312" w:id="7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821"/>
    <w:bookmarkStart w:name="z24313" w:id="7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7822"/>
    <w:bookmarkStart w:name="z24314" w:id="7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7823"/>
    <w:bookmarkStart w:name="z24315" w:id="78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7824"/>
    <w:bookmarkStart w:name="z24316" w:id="7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7825"/>
    <w:bookmarkStart w:name="z24317" w:id="7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826"/>
    <w:bookmarkStart w:name="z24318" w:id="7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7827"/>
    <w:bookmarkStart w:name="z24319" w:id="7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828"/>
    <w:bookmarkStart w:name="z24320" w:id="78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7829"/>
    <w:bookmarkStart w:name="z24321" w:id="7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78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152" w:id="7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Байзакского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7831"/>
    <w:bookmarkStart w:name="z10153" w:id="78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832"/>
    <w:bookmarkStart w:name="z10154" w:id="7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Байзакского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Жамбылской области (далее - Департамент).</w:t>
      </w:r>
    </w:p>
    <w:bookmarkEnd w:id="7833"/>
    <w:bookmarkStart w:name="z10155" w:id="7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834"/>
    <w:bookmarkStart w:name="z10156" w:id="7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835"/>
    <w:bookmarkStart w:name="z10157" w:id="7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836"/>
    <w:bookmarkStart w:name="z10158" w:id="7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837"/>
    <w:bookmarkStart w:name="z10159" w:id="7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838"/>
    <w:bookmarkStart w:name="z10160" w:id="7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839"/>
    <w:bookmarkStart w:name="z10161" w:id="7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080100 Жамбылская область, Байзакский район, село Сарыкемер, ул. Байзак Батыра, дом 137.</w:t>
      </w:r>
    </w:p>
    <w:bookmarkEnd w:id="7840"/>
    <w:bookmarkStart w:name="z10162" w:id="7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республикансоке государственное учреждение "Отдел по чрезвычайным ситуациям Байзакского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7841"/>
    <w:bookmarkStart w:name="z10163" w:id="7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842"/>
    <w:bookmarkStart w:name="z10164" w:id="7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843"/>
    <w:bookmarkStart w:name="z10165" w:id="7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844"/>
    <w:bookmarkStart w:name="z10166" w:id="7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845"/>
    <w:bookmarkStart w:name="z10167" w:id="78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846"/>
    <w:bookmarkStart w:name="z10168" w:id="7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847"/>
    <w:bookmarkStart w:name="z10169" w:id="7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848"/>
    <w:bookmarkStart w:name="z10170" w:id="7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849"/>
    <w:bookmarkStart w:name="z10171" w:id="7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850"/>
    <w:bookmarkStart w:name="z10172" w:id="7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851"/>
    <w:bookmarkStart w:name="z20317" w:id="7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8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73" w:id="7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07" w:id="7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41" w:id="7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855"/>
    <w:bookmarkStart w:name="z1342" w:id="7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856"/>
    <w:bookmarkStart w:name="z1343" w:id="7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857"/>
    <w:bookmarkStart w:name="z1344" w:id="7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858"/>
    <w:bookmarkStart w:name="z1345" w:id="7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859"/>
    <w:bookmarkStart w:name="z1346" w:id="7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860"/>
    <w:bookmarkStart w:name="z1347" w:id="7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12" w:id="78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862"/>
    <w:bookmarkStart w:name="z10213" w:id="7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8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14" w:id="7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8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15" w:id="7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865"/>
    <w:bookmarkStart w:name="z10216" w:id="7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866"/>
    <w:bookmarkStart w:name="z10217" w:id="7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867"/>
    <w:bookmarkStart w:name="z10218" w:id="7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7868"/>
    <w:bookmarkStart w:name="z10219" w:id="7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869"/>
    <w:bookmarkStart w:name="z10220" w:id="7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870"/>
    <w:bookmarkStart w:name="z10221" w:id="7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871"/>
    <w:bookmarkStart w:name="z10222" w:id="7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872"/>
    <w:bookmarkStart w:name="z10223" w:id="7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873"/>
    <w:bookmarkStart w:name="z10224" w:id="7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874"/>
    <w:bookmarkStart w:name="z10225" w:id="7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875"/>
    <w:bookmarkStart w:name="z10226" w:id="7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876"/>
    <w:bookmarkStart w:name="z10227" w:id="7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877"/>
    <w:bookmarkStart w:name="z10228" w:id="7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878"/>
    <w:bookmarkStart w:name="z10229" w:id="7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7879"/>
    <w:bookmarkStart w:name="z10230" w:id="7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Байзакского района;</w:t>
      </w:r>
    </w:p>
    <w:bookmarkEnd w:id="7880"/>
    <w:bookmarkStart w:name="z10231" w:id="7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881"/>
    <w:bookmarkStart w:name="z10232" w:id="7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882"/>
    <w:bookmarkStart w:name="z10233" w:id="7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8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34" w:id="78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884"/>
    <w:bookmarkStart w:name="z10235" w:id="7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885"/>
    <w:bookmarkStart w:name="z10236" w:id="7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886"/>
    <w:bookmarkStart w:name="z10237" w:id="7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887"/>
    <w:bookmarkStart w:name="z10238" w:id="7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888"/>
    <w:bookmarkStart w:name="z10239" w:id="7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7889"/>
    <w:bookmarkStart w:name="z10240" w:id="7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890"/>
    <w:bookmarkStart w:name="z10241" w:id="7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78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243" w:id="78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Жамбылского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7892"/>
    <w:bookmarkStart w:name="z10244" w:id="7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893"/>
    <w:bookmarkStart w:name="z10245" w:id="7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Жамбылского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Жамбылской области (далее - Департамент).</w:t>
      </w:r>
    </w:p>
    <w:bookmarkEnd w:id="7894"/>
    <w:bookmarkStart w:name="z10246" w:id="7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7895"/>
    <w:bookmarkStart w:name="z10247" w:id="7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896"/>
    <w:bookmarkStart w:name="z10248" w:id="7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897"/>
    <w:bookmarkStart w:name="z10249" w:id="7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898"/>
    <w:bookmarkStart w:name="z10250" w:id="7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899"/>
    <w:bookmarkStart w:name="z10251" w:id="7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900"/>
    <w:bookmarkStart w:name="z10252" w:id="7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080200 Жамбылская область, Жамбылский район, село Аса, ул. Абая, дом 171.</w:t>
      </w:r>
    </w:p>
    <w:bookmarkEnd w:id="7901"/>
    <w:bookmarkStart w:name="z10253" w:id="7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Жамбылского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7902"/>
    <w:bookmarkStart w:name="z10254" w:id="7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903"/>
    <w:bookmarkStart w:name="z10255" w:id="7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904"/>
    <w:bookmarkStart w:name="z10256" w:id="7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905"/>
    <w:bookmarkStart w:name="z10257" w:id="7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906"/>
    <w:bookmarkStart w:name="z10258" w:id="79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907"/>
    <w:bookmarkStart w:name="z10259" w:id="7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908"/>
    <w:bookmarkStart w:name="z10260" w:id="7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909"/>
    <w:bookmarkStart w:name="z10261" w:id="7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910"/>
    <w:bookmarkStart w:name="z10262" w:id="7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911"/>
    <w:bookmarkStart w:name="z10263" w:id="7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912"/>
    <w:bookmarkStart w:name="z20322" w:id="7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9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64" w:id="7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98" w:id="7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51" w:id="7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916"/>
    <w:bookmarkStart w:name="z1352" w:id="7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917"/>
    <w:bookmarkStart w:name="z1353" w:id="7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918"/>
    <w:bookmarkStart w:name="z1354" w:id="7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919"/>
    <w:bookmarkStart w:name="z1355" w:id="7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920"/>
    <w:bookmarkStart w:name="z1356" w:id="7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921"/>
    <w:bookmarkStart w:name="z1357" w:id="7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03" w:id="79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923"/>
    <w:bookmarkStart w:name="z10304" w:id="7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9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05" w:id="7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9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06" w:id="7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926"/>
    <w:bookmarkStart w:name="z10307" w:id="7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927"/>
    <w:bookmarkStart w:name="z10308" w:id="7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928"/>
    <w:bookmarkStart w:name="z10309" w:id="7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7929"/>
    <w:bookmarkStart w:name="z10310" w:id="7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930"/>
    <w:bookmarkStart w:name="z10311" w:id="7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931"/>
    <w:bookmarkStart w:name="z10312" w:id="7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932"/>
    <w:bookmarkStart w:name="z10313" w:id="7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933"/>
    <w:bookmarkStart w:name="z10314" w:id="7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934"/>
    <w:bookmarkStart w:name="z10315" w:id="7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935"/>
    <w:bookmarkStart w:name="z10316" w:id="7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936"/>
    <w:bookmarkStart w:name="z10317" w:id="7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937"/>
    <w:bookmarkStart w:name="z10318" w:id="7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938"/>
    <w:bookmarkStart w:name="z10319" w:id="7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7939"/>
    <w:bookmarkStart w:name="z10320" w:id="7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7940"/>
    <w:bookmarkStart w:name="z10321" w:id="7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Жамбылского района;</w:t>
      </w:r>
    </w:p>
    <w:bookmarkEnd w:id="7941"/>
    <w:bookmarkStart w:name="z10322" w:id="7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7942"/>
    <w:bookmarkStart w:name="z10323" w:id="7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7943"/>
    <w:bookmarkStart w:name="z10324" w:id="7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79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25" w:id="79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7945"/>
    <w:bookmarkStart w:name="z10326" w:id="7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7946"/>
    <w:bookmarkStart w:name="z10327" w:id="7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947"/>
    <w:bookmarkStart w:name="z10328" w:id="7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7948"/>
    <w:bookmarkStart w:name="z10329" w:id="7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949"/>
    <w:bookmarkStart w:name="z10330" w:id="79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7950"/>
    <w:bookmarkStart w:name="z10331" w:id="7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7951"/>
    <w:bookmarkStart w:name="z10332" w:id="7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79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334" w:id="79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Жуалынского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7953"/>
    <w:bookmarkStart w:name="z10335" w:id="79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954"/>
    <w:bookmarkStart w:name="z10336" w:id="7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Жуалынского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7955"/>
    <w:bookmarkStart w:name="z10337" w:id="7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председателя Министерства и начальника Департамента, иными нормативными правовыми актами, а также настоящим Положением.</w:t>
      </w:r>
    </w:p>
    <w:bookmarkEnd w:id="7956"/>
    <w:bookmarkStart w:name="z10338" w:id="7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957"/>
    <w:bookmarkStart w:name="z10339" w:id="7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7958"/>
    <w:bookmarkStart w:name="z10340" w:id="7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959"/>
    <w:bookmarkStart w:name="z10341" w:id="7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7960"/>
    <w:bookmarkStart w:name="z10342" w:id="7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7961"/>
    <w:bookmarkStart w:name="z10343" w:id="7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080300 Жамбылская область, Жуалынский район, с. Б.Момыш-Улы, ул. Абая, дом 1.</w:t>
      </w:r>
    </w:p>
    <w:bookmarkEnd w:id="7962"/>
    <w:bookmarkStart w:name="z10344" w:id="7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Жуалынского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7963"/>
    <w:bookmarkStart w:name="z10345" w:id="7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7964"/>
    <w:bookmarkStart w:name="z10346" w:id="7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7965"/>
    <w:bookmarkStart w:name="z10347" w:id="7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7966"/>
    <w:bookmarkStart w:name="z10348" w:id="7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7967"/>
    <w:bookmarkStart w:name="z10349" w:id="79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7968"/>
    <w:bookmarkStart w:name="z10350" w:id="7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7969"/>
    <w:bookmarkStart w:name="z10351" w:id="7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7970"/>
    <w:bookmarkStart w:name="z10352" w:id="7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7971"/>
    <w:bookmarkStart w:name="z10353" w:id="7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7972"/>
    <w:bookmarkStart w:name="z10354" w:id="7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7973"/>
    <w:bookmarkStart w:name="z20327" w:id="7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79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55" w:id="7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89" w:id="7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7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61" w:id="7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7977"/>
    <w:bookmarkStart w:name="z1362" w:id="7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7978"/>
    <w:bookmarkStart w:name="z1363" w:id="7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7979"/>
    <w:bookmarkStart w:name="z1364" w:id="7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7980"/>
    <w:bookmarkStart w:name="z1365" w:id="7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7981"/>
    <w:bookmarkStart w:name="z1366" w:id="7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7982"/>
    <w:bookmarkStart w:name="z1367" w:id="7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7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94" w:id="79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7984"/>
    <w:bookmarkStart w:name="z10395" w:id="7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79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96" w:id="7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79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97" w:id="7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7987"/>
    <w:bookmarkStart w:name="z10398" w:id="7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7988"/>
    <w:bookmarkStart w:name="z10399" w:id="7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7989"/>
    <w:bookmarkStart w:name="z10400" w:id="7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7990"/>
    <w:bookmarkStart w:name="z10401" w:id="7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7991"/>
    <w:bookmarkStart w:name="z10402" w:id="7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7992"/>
    <w:bookmarkStart w:name="z10403" w:id="7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7993"/>
    <w:bookmarkStart w:name="z10404" w:id="7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7994"/>
    <w:bookmarkStart w:name="z10405" w:id="7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7995"/>
    <w:bookmarkStart w:name="z10406" w:id="7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7996"/>
    <w:bookmarkStart w:name="z10407" w:id="7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7997"/>
    <w:bookmarkStart w:name="z10408" w:id="7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7998"/>
    <w:bookmarkStart w:name="z10409" w:id="7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7999"/>
    <w:bookmarkStart w:name="z10410" w:id="8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000"/>
    <w:bookmarkStart w:name="z10411" w:id="8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001"/>
    <w:bookmarkStart w:name="z10412" w:id="8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002"/>
    <w:bookmarkStart w:name="z10413" w:id="8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003"/>
    <w:bookmarkStart w:name="z10414" w:id="8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004"/>
    <w:bookmarkStart w:name="z10415" w:id="8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0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16" w:id="80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006"/>
    <w:bookmarkStart w:name="z10417" w:id="8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007"/>
    <w:bookmarkStart w:name="z10418" w:id="8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008"/>
    <w:bookmarkStart w:name="z10419" w:id="8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009"/>
    <w:bookmarkStart w:name="z10420" w:id="8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010"/>
    <w:bookmarkStart w:name="z10421" w:id="80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ликвидация Отдела</w:t>
      </w:r>
    </w:p>
    <w:bookmarkEnd w:id="8011"/>
    <w:bookmarkStart w:name="z10422" w:id="8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012"/>
    <w:bookmarkStart w:name="z10423" w:id="8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80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425" w:id="80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Кордайского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014"/>
    <w:bookmarkStart w:name="z10426" w:id="80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015"/>
    <w:bookmarkStart w:name="z10427" w:id="8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Кордайского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Жамбылской области (далее - Департамент).</w:t>
      </w:r>
    </w:p>
    <w:bookmarkEnd w:id="8016"/>
    <w:bookmarkStart w:name="z10428" w:id="8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017"/>
    <w:bookmarkStart w:name="z10429" w:id="8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018"/>
    <w:bookmarkStart w:name="z10430" w:id="8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019"/>
    <w:bookmarkStart w:name="z10431" w:id="8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020"/>
    <w:bookmarkStart w:name="z10432" w:id="8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021"/>
    <w:bookmarkStart w:name="z10433" w:id="8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022"/>
    <w:bookmarkStart w:name="z10434" w:id="8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080400 Жамбылская область, Кордайский район, село Кордай, ул. Домалак-ана, дом 247.</w:t>
      </w:r>
    </w:p>
    <w:bookmarkEnd w:id="8023"/>
    <w:bookmarkStart w:name="z10435" w:id="8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Кордайского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024"/>
    <w:bookmarkStart w:name="z10436" w:id="8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025"/>
    <w:bookmarkStart w:name="z10437" w:id="8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026"/>
    <w:bookmarkStart w:name="z10438" w:id="8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027"/>
    <w:bookmarkStart w:name="z10439" w:id="8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028"/>
    <w:bookmarkStart w:name="z10440" w:id="80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029"/>
    <w:bookmarkStart w:name="z10441" w:id="8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030"/>
    <w:bookmarkStart w:name="z10442" w:id="8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031"/>
    <w:bookmarkStart w:name="z10443" w:id="8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032"/>
    <w:bookmarkStart w:name="z10444" w:id="8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033"/>
    <w:bookmarkStart w:name="z10445" w:id="8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034"/>
    <w:bookmarkStart w:name="z20332" w:id="8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0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46" w:id="8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80" w:id="8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71" w:id="8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038"/>
    <w:bookmarkStart w:name="z1372" w:id="8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039"/>
    <w:bookmarkStart w:name="z1373" w:id="8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040"/>
    <w:bookmarkStart w:name="z1374" w:id="8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041"/>
    <w:bookmarkStart w:name="z1375" w:id="8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042"/>
    <w:bookmarkStart w:name="z1376" w:id="8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043"/>
    <w:bookmarkStart w:name="z1377" w:id="8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85" w:id="80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045"/>
    <w:bookmarkStart w:name="z10486" w:id="8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0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87" w:id="8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0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88" w:id="8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048"/>
    <w:bookmarkStart w:name="z10489" w:id="8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049"/>
    <w:bookmarkStart w:name="z10490" w:id="8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050"/>
    <w:bookmarkStart w:name="z10491" w:id="8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051"/>
    <w:bookmarkStart w:name="z10492" w:id="8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по чрезвычайным ситуациям Министерства по чрезвычайным ситуациям Республики Казахстан;</w:t>
      </w:r>
    </w:p>
    <w:bookmarkEnd w:id="8052"/>
    <w:bookmarkStart w:name="z10493" w:id="8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053"/>
    <w:bookmarkStart w:name="z10494" w:id="8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054"/>
    <w:bookmarkStart w:name="z10495" w:id="8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055"/>
    <w:bookmarkStart w:name="z10496" w:id="8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056"/>
    <w:bookmarkStart w:name="z10497" w:id="8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057"/>
    <w:bookmarkStart w:name="z10498" w:id="8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058"/>
    <w:bookmarkStart w:name="z10499" w:id="8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059"/>
    <w:bookmarkStart w:name="z10500" w:id="8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060"/>
    <w:bookmarkStart w:name="z10501" w:id="8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061"/>
    <w:bookmarkStart w:name="z10502" w:id="8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062"/>
    <w:bookmarkStart w:name="z10503" w:id="8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Кордайского района;</w:t>
      </w:r>
    </w:p>
    <w:bookmarkEnd w:id="8063"/>
    <w:bookmarkStart w:name="z10504" w:id="8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064"/>
    <w:bookmarkStart w:name="z10505" w:id="8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065"/>
    <w:bookmarkStart w:name="z10506" w:id="8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0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07" w:id="80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067"/>
    <w:bookmarkStart w:name="z10508" w:id="8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068"/>
    <w:bookmarkStart w:name="z10509" w:id="8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069"/>
    <w:bookmarkStart w:name="z10510" w:id="8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070"/>
    <w:bookmarkStart w:name="z10511" w:id="8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071"/>
    <w:bookmarkStart w:name="z10512" w:id="80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072"/>
    <w:bookmarkStart w:name="z10513" w:id="8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073"/>
    <w:bookmarkStart w:name="z10514" w:id="8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0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516" w:id="80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Меркенского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075"/>
    <w:bookmarkStart w:name="z10517" w:id="80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076"/>
    <w:bookmarkStart w:name="z10518" w:id="8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Меркенского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8077"/>
    <w:bookmarkStart w:name="z10519" w:id="8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078"/>
    <w:bookmarkStart w:name="z10520" w:id="8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079"/>
    <w:bookmarkStart w:name="z10521" w:id="8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080"/>
    <w:bookmarkStart w:name="z10522" w:id="8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081"/>
    <w:bookmarkStart w:name="z10523" w:id="8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082"/>
    <w:bookmarkStart w:name="z10524" w:id="8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083"/>
    <w:bookmarkStart w:name="z10525" w:id="8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080505 Жамбылская область, Меркенский район, село Сарымолдаева, ул. Омарходжаева, дом 5.</w:t>
      </w:r>
    </w:p>
    <w:bookmarkEnd w:id="8084"/>
    <w:bookmarkStart w:name="z10526" w:id="8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Меркенского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085"/>
    <w:bookmarkStart w:name="z10527" w:id="8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086"/>
    <w:bookmarkStart w:name="z10528" w:id="8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087"/>
    <w:bookmarkStart w:name="z10529" w:id="8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088"/>
    <w:bookmarkStart w:name="z10530" w:id="8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089"/>
    <w:bookmarkStart w:name="z10531" w:id="80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090"/>
    <w:bookmarkStart w:name="z10532" w:id="8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091"/>
    <w:bookmarkStart w:name="z10533" w:id="8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092"/>
    <w:bookmarkStart w:name="z10534" w:id="8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093"/>
    <w:bookmarkStart w:name="z10535" w:id="8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094"/>
    <w:bookmarkStart w:name="z10536" w:id="8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095"/>
    <w:bookmarkStart w:name="z20337" w:id="8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0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37" w:id="8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1" w:id="8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81" w:id="8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099"/>
    <w:bookmarkStart w:name="z1382" w:id="8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100"/>
    <w:bookmarkStart w:name="z1383" w:id="8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101"/>
    <w:bookmarkStart w:name="z1384" w:id="8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102"/>
    <w:bookmarkStart w:name="z1385" w:id="8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103"/>
    <w:bookmarkStart w:name="z1386" w:id="8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104"/>
    <w:bookmarkStart w:name="z1387" w:id="8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6" w:id="8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106"/>
    <w:bookmarkStart w:name="z10577" w:id="8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8" w:id="8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9" w:id="8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109"/>
    <w:bookmarkStart w:name="z10580" w:id="8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110"/>
    <w:bookmarkStart w:name="z10581" w:id="8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111"/>
    <w:bookmarkStart w:name="z10582" w:id="8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112"/>
    <w:bookmarkStart w:name="z10583" w:id="8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113"/>
    <w:bookmarkStart w:name="z10584" w:id="8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114"/>
    <w:bookmarkStart w:name="z10585" w:id="8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115"/>
    <w:bookmarkStart w:name="z10586" w:id="8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116"/>
    <w:bookmarkStart w:name="z10587" w:id="8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117"/>
    <w:bookmarkStart w:name="z10588" w:id="8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118"/>
    <w:bookmarkStart w:name="z10589" w:id="8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119"/>
    <w:bookmarkStart w:name="z10590" w:id="8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120"/>
    <w:bookmarkStart w:name="z10591" w:id="8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121"/>
    <w:bookmarkStart w:name="z10592" w:id="8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122"/>
    <w:bookmarkStart w:name="z10593" w:id="8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123"/>
    <w:bookmarkStart w:name="z10594" w:id="8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Меркенского района;</w:t>
      </w:r>
    </w:p>
    <w:bookmarkEnd w:id="8124"/>
    <w:bookmarkStart w:name="z10595" w:id="8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125"/>
    <w:bookmarkStart w:name="z10596" w:id="8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126"/>
    <w:bookmarkStart w:name="z10597" w:id="8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98" w:id="8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128"/>
    <w:bookmarkStart w:name="z10599" w:id="8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129"/>
    <w:bookmarkStart w:name="z10600" w:id="8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130"/>
    <w:bookmarkStart w:name="z10601" w:id="8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131"/>
    <w:bookmarkStart w:name="z10602" w:id="8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132"/>
    <w:bookmarkStart w:name="z10603" w:id="8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133"/>
    <w:bookmarkStart w:name="z10604" w:id="8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134"/>
    <w:bookmarkStart w:name="z10605" w:id="8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1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607" w:id="8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Мойынкумского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136"/>
    <w:bookmarkStart w:name="z10608" w:id="8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137"/>
    <w:bookmarkStart w:name="z10609" w:id="8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Мойынкумского района Департамента по чрезвычайным ситуациям Жамбылской области Министерства по чрезвычайным ситуациям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Жамбылской области (далее - Департамент).</w:t>
      </w:r>
    </w:p>
    <w:bookmarkEnd w:id="8138"/>
    <w:bookmarkStart w:name="z10610" w:id="8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8139"/>
    <w:bookmarkStart w:name="z10611" w:id="8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140"/>
    <w:bookmarkStart w:name="z10612" w:id="8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141"/>
    <w:bookmarkStart w:name="z10613" w:id="8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142"/>
    <w:bookmarkStart w:name="z10614" w:id="8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143"/>
    <w:bookmarkStart w:name="z10615" w:id="8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144"/>
    <w:bookmarkStart w:name="z10616" w:id="8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080600 Жамбылская область, Мойынкумский район, село Мойынкум, ул. Амангельды, дом 60.</w:t>
      </w:r>
    </w:p>
    <w:bookmarkEnd w:id="8145"/>
    <w:bookmarkStart w:name="z10617" w:id="8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Мойынкумского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146"/>
    <w:bookmarkStart w:name="z10618" w:id="8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147"/>
    <w:bookmarkStart w:name="z10619" w:id="8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148"/>
    <w:bookmarkStart w:name="z10620" w:id="8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149"/>
    <w:bookmarkStart w:name="z10621" w:id="8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150"/>
    <w:bookmarkStart w:name="z10622" w:id="8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151"/>
    <w:bookmarkStart w:name="z10623" w:id="8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152"/>
    <w:bookmarkStart w:name="z10624" w:id="8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153"/>
    <w:bookmarkStart w:name="z10625" w:id="8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154"/>
    <w:bookmarkStart w:name="z10626" w:id="8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155"/>
    <w:bookmarkStart w:name="z10627" w:id="8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156"/>
    <w:bookmarkStart w:name="z20342" w:id="8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28" w:id="8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2" w:id="8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391" w:id="8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160"/>
    <w:bookmarkStart w:name="z1392" w:id="8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161"/>
    <w:bookmarkStart w:name="z1393" w:id="8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162"/>
    <w:bookmarkStart w:name="z1394" w:id="8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163"/>
    <w:bookmarkStart w:name="z1395" w:id="8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164"/>
    <w:bookmarkStart w:name="z1396" w:id="8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165"/>
    <w:bookmarkStart w:name="z1397" w:id="8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7" w:id="8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167"/>
    <w:bookmarkStart w:name="z10668" w:id="8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9" w:id="8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70" w:id="8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170"/>
    <w:bookmarkStart w:name="z10671" w:id="8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171"/>
    <w:bookmarkStart w:name="z10672" w:id="8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172"/>
    <w:bookmarkStart w:name="z10673" w:id="8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Министерства, Департамента;</w:t>
      </w:r>
    </w:p>
    <w:bookmarkEnd w:id="8173"/>
    <w:bookmarkStart w:name="z10674" w:id="8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174"/>
    <w:bookmarkStart w:name="z10675" w:id="8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175"/>
    <w:bookmarkStart w:name="z10676" w:id="8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176"/>
    <w:bookmarkStart w:name="z10677" w:id="8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177"/>
    <w:bookmarkStart w:name="z10678" w:id="8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178"/>
    <w:bookmarkStart w:name="z10679" w:id="8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179"/>
    <w:bookmarkStart w:name="z10680" w:id="8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180"/>
    <w:bookmarkStart w:name="z10681" w:id="8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181"/>
    <w:bookmarkStart w:name="z10682" w:id="8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182"/>
    <w:bookmarkStart w:name="z10683" w:id="8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183"/>
    <w:bookmarkStart w:name="z10684" w:id="8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184"/>
    <w:bookmarkStart w:name="z10685" w:id="8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Мойынкумского района;</w:t>
      </w:r>
    </w:p>
    <w:bookmarkEnd w:id="8185"/>
    <w:bookmarkStart w:name="z10686" w:id="8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186"/>
    <w:bookmarkStart w:name="z10687" w:id="8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187"/>
    <w:bookmarkStart w:name="z10688" w:id="8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89" w:id="8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189"/>
    <w:bookmarkStart w:name="z10690" w:id="8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190"/>
    <w:bookmarkStart w:name="z10691" w:id="8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191"/>
    <w:bookmarkStart w:name="z10692" w:id="8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 , относится к республиканской и коммунальной собственности.</w:t>
      </w:r>
    </w:p>
    <w:bookmarkEnd w:id="8192"/>
    <w:bookmarkStart w:name="z10693" w:id="8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193"/>
    <w:bookmarkStart w:name="z10694" w:id="8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194"/>
    <w:bookmarkStart w:name="z10695" w:id="8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195"/>
    <w:bookmarkStart w:name="z10696" w:id="8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1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698" w:id="8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Сарысуского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197"/>
    <w:bookmarkStart w:name="z10699" w:id="8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198"/>
    <w:bookmarkStart w:name="z10700" w:id="8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Сарысуского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8199"/>
    <w:bookmarkStart w:name="z10701" w:id="8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200"/>
    <w:bookmarkStart w:name="z10702" w:id="8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201"/>
    <w:bookmarkStart w:name="z10703" w:id="8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202"/>
    <w:bookmarkStart w:name="z10704" w:id="8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203"/>
    <w:bookmarkStart w:name="z10705" w:id="8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204"/>
    <w:bookmarkStart w:name="z10706" w:id="8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205"/>
    <w:bookmarkStart w:name="z10707" w:id="8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080700, Жамбылская область, Сарысуский район, г. Жанатас, ул.Смаханова, №10" А".</w:t>
      </w:r>
    </w:p>
    <w:bookmarkEnd w:id="8206"/>
    <w:bookmarkStart w:name="z10708" w:id="8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Сарысуского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207"/>
    <w:bookmarkStart w:name="z10709" w:id="8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208"/>
    <w:bookmarkStart w:name="z10710" w:id="8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209"/>
    <w:bookmarkStart w:name="z10711" w:id="8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210"/>
    <w:bookmarkStart w:name="z10712" w:id="8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211"/>
    <w:bookmarkStart w:name="z10713" w:id="8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212"/>
    <w:bookmarkStart w:name="z10714" w:id="8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213"/>
    <w:bookmarkStart w:name="z10715" w:id="8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214"/>
    <w:bookmarkStart w:name="z10716" w:id="8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215"/>
    <w:bookmarkStart w:name="z10717" w:id="8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216"/>
    <w:bookmarkStart w:name="z10718" w:id="8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217"/>
    <w:bookmarkStart w:name="z20347" w:id="8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19" w:id="8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53" w:id="8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401" w:id="8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221"/>
    <w:bookmarkStart w:name="z1402" w:id="8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222"/>
    <w:bookmarkStart w:name="z1403" w:id="8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223"/>
    <w:bookmarkStart w:name="z1404" w:id="8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224"/>
    <w:bookmarkStart w:name="z1405" w:id="8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225"/>
    <w:bookmarkStart w:name="z1406" w:id="8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226"/>
    <w:bookmarkStart w:name="z1407" w:id="8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58" w:id="8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228"/>
    <w:bookmarkStart w:name="z10759" w:id="8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60" w:id="8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61" w:id="8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231"/>
    <w:bookmarkStart w:name="z10762" w:id="8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232"/>
    <w:bookmarkStart w:name="z10763" w:id="8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233"/>
    <w:bookmarkStart w:name="z10764" w:id="8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234"/>
    <w:bookmarkStart w:name="z10765" w:id="8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235"/>
    <w:bookmarkStart w:name="z10766" w:id="8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236"/>
    <w:bookmarkStart w:name="z10767" w:id="8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237"/>
    <w:bookmarkStart w:name="z10768" w:id="8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238"/>
    <w:bookmarkStart w:name="z10769" w:id="8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239"/>
    <w:bookmarkStart w:name="z10770" w:id="8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240"/>
    <w:bookmarkStart w:name="z10771" w:id="8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241"/>
    <w:bookmarkStart w:name="z10772" w:id="8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242"/>
    <w:bookmarkStart w:name="z10773" w:id="8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243"/>
    <w:bookmarkStart w:name="z10774" w:id="8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244"/>
    <w:bookmarkStart w:name="z10775" w:id="8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245"/>
    <w:bookmarkStart w:name="z10776" w:id="8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Сарысуского района;</w:t>
      </w:r>
    </w:p>
    <w:bookmarkEnd w:id="8246"/>
    <w:bookmarkStart w:name="z10777" w:id="8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гражданской защиты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гражданской защиты;</w:t>
      </w:r>
    </w:p>
    <w:bookmarkEnd w:id="8247"/>
    <w:bookmarkStart w:name="z10778" w:id="8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248"/>
    <w:bookmarkStart w:name="z10779" w:id="8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80" w:id="8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250"/>
    <w:bookmarkStart w:name="z10781" w:id="8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251"/>
    <w:bookmarkStart w:name="z10782" w:id="8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252"/>
    <w:bookmarkStart w:name="z10783" w:id="8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253"/>
    <w:bookmarkStart w:name="z10784" w:id="8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254"/>
    <w:bookmarkStart w:name="z10785" w:id="8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255"/>
    <w:bookmarkStart w:name="z10786" w:id="8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256"/>
    <w:bookmarkStart w:name="z10787" w:id="8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2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789" w:id="8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Таласского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258"/>
    <w:bookmarkStart w:name="z10790" w:id="8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259"/>
    <w:bookmarkStart w:name="z10791" w:id="8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Таласского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8260"/>
    <w:bookmarkStart w:name="z10792" w:id="8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261"/>
    <w:bookmarkStart w:name="z10793" w:id="8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262"/>
    <w:bookmarkStart w:name="z10794" w:id="8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263"/>
    <w:bookmarkStart w:name="z10795" w:id="8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264"/>
    <w:bookmarkStart w:name="z10796" w:id="8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265"/>
    <w:bookmarkStart w:name="z10797" w:id="8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266"/>
    <w:bookmarkStart w:name="z10798" w:id="8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080800 Жамбылская область, Таласский район, город Каратау, ул. Арбатас, дом 3/1.</w:t>
      </w:r>
    </w:p>
    <w:bookmarkEnd w:id="8267"/>
    <w:bookmarkStart w:name="z10799" w:id="8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Таласского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268"/>
    <w:bookmarkStart w:name="z10800" w:id="8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269"/>
    <w:bookmarkStart w:name="z10801" w:id="8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270"/>
    <w:bookmarkStart w:name="z10802" w:id="8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271"/>
    <w:bookmarkStart w:name="z10803" w:id="8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272"/>
    <w:bookmarkStart w:name="z10804" w:id="8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273"/>
    <w:bookmarkStart w:name="z10805" w:id="8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274"/>
    <w:bookmarkStart w:name="z10806" w:id="8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275"/>
    <w:bookmarkStart w:name="z10807" w:id="8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276"/>
    <w:bookmarkStart w:name="z10808" w:id="8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277"/>
    <w:bookmarkStart w:name="z10809" w:id="8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278"/>
    <w:bookmarkStart w:name="z20352" w:id="8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2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10" w:id="8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44" w:id="8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411" w:id="8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282"/>
    <w:bookmarkStart w:name="z1412" w:id="8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283"/>
    <w:bookmarkStart w:name="z1413" w:id="8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284"/>
    <w:bookmarkStart w:name="z1414" w:id="8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285"/>
    <w:bookmarkStart w:name="z1415" w:id="8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286"/>
    <w:bookmarkStart w:name="z1416" w:id="8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287"/>
    <w:bookmarkStart w:name="z1417" w:id="8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49" w:id="8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289"/>
    <w:bookmarkStart w:name="z10850" w:id="8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51" w:id="8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52" w:id="8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292"/>
    <w:bookmarkStart w:name="z10853" w:id="8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293"/>
    <w:bookmarkStart w:name="z10854" w:id="8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294"/>
    <w:bookmarkStart w:name="z10855" w:id="8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295"/>
    <w:bookmarkStart w:name="z10856" w:id="8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296"/>
    <w:bookmarkStart w:name="z10857" w:id="8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297"/>
    <w:bookmarkStart w:name="z10858" w:id="8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298"/>
    <w:bookmarkStart w:name="z10859" w:id="8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299"/>
    <w:bookmarkStart w:name="z10860" w:id="8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300"/>
    <w:bookmarkStart w:name="z10861" w:id="8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301"/>
    <w:bookmarkStart w:name="z10862" w:id="8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302"/>
    <w:bookmarkStart w:name="z10863" w:id="8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303"/>
    <w:bookmarkStart w:name="z10864" w:id="8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304"/>
    <w:bookmarkStart w:name="z10865" w:id="8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305"/>
    <w:bookmarkStart w:name="z10866" w:id="8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306"/>
    <w:bookmarkStart w:name="z10867" w:id="8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Таласского района;</w:t>
      </w:r>
    </w:p>
    <w:bookmarkEnd w:id="8307"/>
    <w:bookmarkStart w:name="z10868" w:id="8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308"/>
    <w:bookmarkStart w:name="z10869" w:id="8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309"/>
    <w:bookmarkStart w:name="z10870" w:id="8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71" w:id="8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311"/>
    <w:bookmarkStart w:name="z10872" w:id="8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312"/>
    <w:bookmarkStart w:name="z10873" w:id="8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313"/>
    <w:bookmarkStart w:name="z10874" w:id="8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314"/>
    <w:bookmarkStart w:name="z10875" w:id="8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315"/>
    <w:bookmarkStart w:name="z10876" w:id="8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316"/>
    <w:bookmarkStart w:name="z10877" w:id="8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317"/>
    <w:bookmarkStart w:name="z10878" w:id="8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3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880" w:id="8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Турара Рыскулова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319"/>
    <w:bookmarkStart w:name="z10881" w:id="8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320"/>
    <w:bookmarkStart w:name="z10882" w:id="8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Турара Рыскулова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8321"/>
    <w:bookmarkStart w:name="z10883" w:id="8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8322"/>
    <w:bookmarkStart w:name="z10884" w:id="8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323"/>
    <w:bookmarkStart w:name="z10885" w:id="8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324"/>
    <w:bookmarkStart w:name="z10886" w:id="8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325"/>
    <w:bookmarkStart w:name="z10887" w:id="8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326"/>
    <w:bookmarkStart w:name="z10888" w:id="8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8327"/>
    <w:bookmarkStart w:name="z10889" w:id="8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080900 Жамбылская область, район Турара Рыскулова, село Кулан, ул. Кудайберген Датка, дом 118.</w:t>
      </w:r>
    </w:p>
    <w:bookmarkEnd w:id="8328"/>
    <w:bookmarkStart w:name="z10890" w:id="8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Турара Рыскулова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329"/>
    <w:bookmarkStart w:name="z10891" w:id="8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330"/>
    <w:bookmarkStart w:name="z10892" w:id="8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331"/>
    <w:bookmarkStart w:name="z10893" w:id="8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332"/>
    <w:bookmarkStart w:name="z10894" w:id="8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333"/>
    <w:bookmarkStart w:name="z10895" w:id="8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334"/>
    <w:bookmarkStart w:name="z10896" w:id="8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335"/>
    <w:bookmarkStart w:name="z10897" w:id="8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336"/>
    <w:bookmarkStart w:name="z10898" w:id="8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337"/>
    <w:bookmarkStart w:name="z10899" w:id="8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338"/>
    <w:bookmarkStart w:name="z10900" w:id="8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339"/>
    <w:bookmarkStart w:name="z20357" w:id="8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01" w:id="8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35" w:id="8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421" w:id="8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343"/>
    <w:bookmarkStart w:name="z1422" w:id="8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344"/>
    <w:bookmarkStart w:name="z1423" w:id="8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345"/>
    <w:bookmarkStart w:name="z1424" w:id="8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346"/>
    <w:bookmarkStart w:name="z1425" w:id="8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347"/>
    <w:bookmarkStart w:name="z1426" w:id="8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348"/>
    <w:bookmarkStart w:name="z1427" w:id="8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40" w:id="8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350"/>
    <w:bookmarkStart w:name="z10941" w:id="8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42" w:id="8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43" w:id="8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353"/>
    <w:bookmarkStart w:name="z10944" w:id="8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354"/>
    <w:bookmarkStart w:name="z10945" w:id="8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355"/>
    <w:bookmarkStart w:name="z10946" w:id="8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356"/>
    <w:bookmarkStart w:name="z10947" w:id="8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Министерства по чрезвычайным ситуациям Республики Казахстан;</w:t>
      </w:r>
    </w:p>
    <w:bookmarkEnd w:id="8357"/>
    <w:bookmarkStart w:name="z10948" w:id="8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358"/>
    <w:bookmarkStart w:name="z10949" w:id="8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359"/>
    <w:bookmarkStart w:name="z10950" w:id="8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360"/>
    <w:bookmarkStart w:name="z10951" w:id="8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361"/>
    <w:bookmarkStart w:name="z10952" w:id="8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362"/>
    <w:bookmarkStart w:name="z10953" w:id="8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363"/>
    <w:bookmarkStart w:name="z10954" w:id="8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364"/>
    <w:bookmarkStart w:name="z10955" w:id="8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365"/>
    <w:bookmarkStart w:name="z10956" w:id="8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366"/>
    <w:bookmarkStart w:name="z10957" w:id="8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367"/>
    <w:bookmarkStart w:name="z10958" w:id="8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Турара Рыскулова;</w:t>
      </w:r>
    </w:p>
    <w:bookmarkEnd w:id="8368"/>
    <w:bookmarkStart w:name="z10959" w:id="8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369"/>
    <w:bookmarkStart w:name="z10960" w:id="8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8370"/>
    <w:bookmarkStart w:name="z10961" w:id="8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62" w:id="83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372"/>
    <w:bookmarkStart w:name="z10963" w:id="8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373"/>
    <w:bookmarkStart w:name="z10964" w:id="8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8374"/>
    <w:bookmarkStart w:name="z10965" w:id="8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375"/>
    <w:bookmarkStart w:name="z10966" w:id="8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376"/>
    <w:bookmarkStart w:name="z10967" w:id="8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377"/>
    <w:bookmarkStart w:name="z10968" w:id="8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378"/>
    <w:bookmarkStart w:name="z10969" w:id="8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bookmarkEnd w:id="83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0971" w:id="83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Шуйского района Департамента по чрезвычайным ситуациям Жамбылской области Министерства по чрезвычайным ситуациям Республики Казахстан</w:t>
      </w:r>
    </w:p>
    <w:bookmarkEnd w:id="8380"/>
    <w:bookmarkStart w:name="z10972" w:id="8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381"/>
    <w:bookmarkStart w:name="z10973" w:id="8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Шуйского района Департамента по чрезвычайным ситуациям Жамбылской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Казахстан, непосредственно подчиненным Департаменту по чрезвычайным ситуациям Жамбылской области Министерства (далее - Департамент).</w:t>
      </w:r>
    </w:p>
    <w:bookmarkEnd w:id="8382"/>
    <w:bookmarkStart w:name="z10974" w:id="8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8383"/>
    <w:bookmarkStart w:name="z10975" w:id="8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8384"/>
    <w:bookmarkStart w:name="z10976" w:id="8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385"/>
    <w:bookmarkStart w:name="z10977" w:id="8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386"/>
    <w:bookmarkStart w:name="z10978" w:id="8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8387"/>
    <w:bookmarkStart w:name="z10979" w:id="8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8388"/>
    <w:bookmarkStart w:name="z10980" w:id="8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081100 Жамбылская область, Шуйский район, г. Шу, ул. Сатпаева, дом 155.</w:t>
      </w:r>
    </w:p>
    <w:bookmarkEnd w:id="8389"/>
    <w:bookmarkStart w:name="z10981" w:id="8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Шуйского района Департамента по чрезвычайным ситуациям Жамбылской области Министерства по чрезвычайным ситуациям Республики Казахстан".</w:t>
      </w:r>
    </w:p>
    <w:bookmarkEnd w:id="8390"/>
    <w:bookmarkStart w:name="z10982" w:id="8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391"/>
    <w:bookmarkStart w:name="z10983" w:id="8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8392"/>
    <w:bookmarkStart w:name="z10984" w:id="8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8393"/>
    <w:bookmarkStart w:name="z10985" w:id="8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394"/>
    <w:bookmarkStart w:name="z10986" w:id="8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8395"/>
    <w:bookmarkStart w:name="z10987" w:id="8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8396"/>
    <w:bookmarkStart w:name="z10988" w:id="8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397"/>
    <w:bookmarkStart w:name="z10989" w:id="8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398"/>
    <w:bookmarkStart w:name="z10990" w:id="8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399"/>
    <w:bookmarkStart w:name="z10991" w:id="8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8400"/>
    <w:bookmarkStart w:name="z20362" w:id="8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92" w:id="8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26" w:id="8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8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431" w:id="8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8404"/>
    <w:bookmarkStart w:name="z1432" w:id="8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8405"/>
    <w:bookmarkStart w:name="z1433" w:id="8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406"/>
    <w:bookmarkStart w:name="z1434" w:id="8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407"/>
    <w:bookmarkStart w:name="z1435" w:id="8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408"/>
    <w:bookmarkStart w:name="z1436" w:id="8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409"/>
    <w:bookmarkStart w:name="z1437" w:id="8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31" w:id="8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8411"/>
    <w:bookmarkStart w:name="z11032" w:id="8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8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33" w:id="8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84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34" w:id="8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8414"/>
    <w:bookmarkStart w:name="z11035" w:id="8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415"/>
    <w:bookmarkStart w:name="z11036" w:id="8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416"/>
    <w:bookmarkStart w:name="z11037" w:id="8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8417"/>
    <w:bookmarkStart w:name="z11038" w:id="8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418"/>
    <w:bookmarkStart w:name="z11039" w:id="8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419"/>
    <w:bookmarkStart w:name="z11040" w:id="8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420"/>
    <w:bookmarkStart w:name="z11041" w:id="8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421"/>
    <w:bookmarkStart w:name="z11042" w:id="8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422"/>
    <w:bookmarkStart w:name="z11043" w:id="8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423"/>
    <w:bookmarkStart w:name="z11044" w:id="8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424"/>
    <w:bookmarkStart w:name="z11045" w:id="8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425"/>
    <w:bookmarkStart w:name="z11046" w:id="8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426"/>
    <w:bookmarkStart w:name="z11047" w:id="8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427"/>
    <w:bookmarkStart w:name="z11048" w:id="8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8428"/>
    <w:bookmarkStart w:name="z11049" w:id="8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Шуйского района;</w:t>
      </w:r>
    </w:p>
    <w:bookmarkEnd w:id="8429"/>
    <w:bookmarkStart w:name="z11050" w:id="8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является начальником гарнизона противопожарной службы района,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430"/>
    <w:bookmarkStart w:name="z11051" w:id="8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431"/>
    <w:bookmarkStart w:name="z11052" w:id="8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4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53" w:id="8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8433"/>
    <w:bookmarkStart w:name="z11054" w:id="8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8434"/>
    <w:bookmarkStart w:name="z11055" w:id="8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435"/>
    <w:bookmarkStart w:name="z11056" w:id="8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8436"/>
    <w:bookmarkStart w:name="z11057" w:id="8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437"/>
    <w:bookmarkStart w:name="z11058" w:id="8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8438"/>
    <w:bookmarkStart w:name="z11059" w:id="8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8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346" w:id="8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Аксуского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347" w:id="84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441"/>
    <w:bookmarkStart w:name="z22348" w:id="8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Аксуского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442"/>
    <w:bookmarkStart w:name="z22349" w:id="8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443"/>
    <w:bookmarkStart w:name="z22350" w:id="8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51" w:id="8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445"/>
    <w:bookmarkStart w:name="z22352" w:id="8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446"/>
    <w:bookmarkStart w:name="z22353" w:id="8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447"/>
    <w:bookmarkStart w:name="z22354" w:id="8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448"/>
    <w:bookmarkStart w:name="z22355" w:id="8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040100, область Жетісу, Аксуский район, село Жансугурова, улица Пушкина №4.</w:t>
      </w:r>
    </w:p>
    <w:bookmarkEnd w:id="8449"/>
    <w:bookmarkStart w:name="z22356" w:id="8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Аксуского района Департамента по чрезвычайным ситуациям области Жетісу Министерства по чрезвычайным ситуациям Республики Казахстан".</w:t>
      </w:r>
    </w:p>
    <w:bookmarkEnd w:id="8450"/>
    <w:bookmarkStart w:name="z22357" w:id="8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451"/>
    <w:bookmarkStart w:name="z22358" w:id="8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452"/>
    <w:bookmarkStart w:name="z22359" w:id="8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453"/>
    <w:bookmarkStart w:name="z22360" w:id="8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454"/>
    <w:bookmarkStart w:name="z22361" w:id="8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455"/>
    <w:bookmarkStart w:name="z22362" w:id="8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456"/>
    <w:bookmarkStart w:name="z22363" w:id="8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457"/>
    <w:bookmarkStart w:name="z22364" w:id="8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458"/>
    <w:bookmarkStart w:name="z22365" w:id="8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459"/>
    <w:bookmarkStart w:name="z22366" w:id="8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460"/>
    <w:bookmarkStart w:name="z22367" w:id="8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461"/>
    <w:bookmarkStart w:name="z22368" w:id="8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462"/>
    <w:bookmarkStart w:name="z22369" w:id="8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463"/>
    <w:bookmarkStart w:name="z22370" w:id="8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464"/>
    <w:bookmarkStart w:name="z22371" w:id="8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465"/>
    <w:bookmarkStart w:name="z22372" w:id="8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466"/>
    <w:bookmarkStart w:name="z22373" w:id="8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467"/>
    <w:bookmarkStart w:name="z22374" w:id="8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468"/>
    <w:bookmarkStart w:name="z22375" w:id="8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469"/>
    <w:bookmarkStart w:name="z22376" w:id="8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470"/>
    <w:bookmarkStart w:name="z22377" w:id="8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471"/>
    <w:bookmarkStart w:name="z22378" w:id="8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472"/>
    <w:bookmarkStart w:name="z22379" w:id="8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473"/>
    <w:bookmarkStart w:name="z22380" w:id="8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474"/>
    <w:bookmarkStart w:name="z22381" w:id="8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8475"/>
    <w:bookmarkStart w:name="z22382" w:id="8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8476"/>
    <w:bookmarkStart w:name="z22383" w:id="8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8477"/>
    <w:bookmarkStart w:name="z22384" w:id="8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8478"/>
    <w:bookmarkStart w:name="z22385" w:id="8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8479"/>
    <w:bookmarkStart w:name="z22386" w:id="8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8480"/>
    <w:bookmarkStart w:name="z22387" w:id="8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8481"/>
    <w:bookmarkStart w:name="z22388" w:id="8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8482"/>
    <w:bookmarkStart w:name="z22389" w:id="8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8483"/>
    <w:bookmarkStart w:name="z22390" w:id="8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8484"/>
    <w:bookmarkStart w:name="z22391" w:id="8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8485"/>
    <w:bookmarkStart w:name="z22392" w:id="8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8486"/>
    <w:bookmarkStart w:name="z22393" w:id="8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8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394" w:id="8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8488"/>
    <w:bookmarkStart w:name="z22395" w:id="8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8489"/>
    <w:bookmarkStart w:name="z22396" w:id="8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8490"/>
    <w:bookmarkStart w:name="z22397" w:id="8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8491"/>
    <w:bookmarkStart w:name="z22398" w:id="8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8492"/>
    <w:bookmarkStart w:name="z22399" w:id="8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8493"/>
    <w:bookmarkStart w:name="z24442" w:id="8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8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41" w:id="8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8495"/>
    <w:bookmarkStart w:name="z1442" w:id="8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8496"/>
    <w:bookmarkStart w:name="z1443" w:id="8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497"/>
    <w:bookmarkStart w:name="z1444" w:id="8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498"/>
    <w:bookmarkStart w:name="z1445" w:id="8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499"/>
    <w:bookmarkStart w:name="z1446" w:id="8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500"/>
    <w:bookmarkStart w:name="z1447" w:id="8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501"/>
    <w:bookmarkStart w:name="z22400" w:id="8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8502"/>
    <w:bookmarkStart w:name="z22401" w:id="8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8503"/>
    <w:bookmarkStart w:name="z22402" w:id="8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8504"/>
    <w:bookmarkStart w:name="z22403" w:id="8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8505"/>
    <w:bookmarkStart w:name="z22404" w:id="8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8506"/>
    <w:bookmarkStart w:name="z22405" w:id="8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8507"/>
    <w:bookmarkStart w:name="z22406" w:id="8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8508"/>
    <w:bookmarkStart w:name="z22407" w:id="8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8509"/>
    <w:bookmarkStart w:name="z22408" w:id="8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8510"/>
    <w:bookmarkStart w:name="z22409" w:id="8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8511"/>
    <w:bookmarkStart w:name="z22410" w:id="8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85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11" w:id="85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8513"/>
    <w:bookmarkStart w:name="z22412" w:id="8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8514"/>
    <w:bookmarkStart w:name="z22413" w:id="8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8515"/>
    <w:bookmarkStart w:name="z22414" w:id="8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516"/>
    <w:bookmarkStart w:name="z22415" w:id="8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8517"/>
    <w:bookmarkStart w:name="z22416" w:id="8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518"/>
    <w:bookmarkStart w:name="z22417" w:id="8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519"/>
    <w:bookmarkStart w:name="z22418" w:id="8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8520"/>
    <w:bookmarkStart w:name="z22419" w:id="8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521"/>
    <w:bookmarkStart w:name="z22420" w:id="8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522"/>
    <w:bookmarkStart w:name="z22421" w:id="8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523"/>
    <w:bookmarkStart w:name="z22422" w:id="8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524"/>
    <w:bookmarkStart w:name="z22423" w:id="8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525"/>
    <w:bookmarkStart w:name="z22424" w:id="8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526"/>
    <w:bookmarkStart w:name="z22425" w:id="8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527"/>
    <w:bookmarkStart w:name="z22426" w:id="8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528"/>
    <w:bookmarkStart w:name="z22427" w:id="8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529"/>
    <w:bookmarkStart w:name="z22428" w:id="8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530"/>
    <w:bookmarkStart w:name="z22429" w:id="8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531"/>
    <w:bookmarkStart w:name="z22430" w:id="8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532"/>
    <w:bookmarkStart w:name="z22431" w:id="8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533"/>
    <w:bookmarkStart w:name="z22432" w:id="8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534"/>
    <w:bookmarkStart w:name="z22433" w:id="8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535"/>
    <w:bookmarkStart w:name="z22434" w:id="8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8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35" w:id="8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8537"/>
    <w:bookmarkStart w:name="z22436" w:id="85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8538"/>
    <w:bookmarkStart w:name="z22437" w:id="8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539"/>
    <w:bookmarkStart w:name="z22438" w:id="8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540"/>
    <w:bookmarkStart w:name="z22439" w:id="8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8541"/>
    <w:bookmarkStart w:name="z22440" w:id="8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542"/>
    <w:bookmarkStart w:name="z22441" w:id="85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8543"/>
    <w:bookmarkStart w:name="z22442" w:id="8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85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445" w:id="8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Алакольского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120 -2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446" w:id="85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546"/>
    <w:bookmarkStart w:name="z22447" w:id="8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Алакольского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547"/>
    <w:bookmarkStart w:name="z22448" w:id="8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548"/>
    <w:bookmarkStart w:name="z22449" w:id="8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5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50" w:id="8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550"/>
    <w:bookmarkStart w:name="z22451" w:id="8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551"/>
    <w:bookmarkStart w:name="z22452" w:id="8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552"/>
    <w:bookmarkStart w:name="z22453" w:id="8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553"/>
    <w:bookmarkStart w:name="z22454" w:id="8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040200, область Жетісу, Алакольский район, город Ушарал, улица Жеңіс № 187.</w:t>
      </w:r>
    </w:p>
    <w:bookmarkEnd w:id="8554"/>
    <w:bookmarkStart w:name="z22455" w:id="8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Алакольского района Департамента по чрезвычайным ситуациям области Жетісу Министерства по чрезвычайным ситуациям Республики Казахстан".</w:t>
      </w:r>
    </w:p>
    <w:bookmarkEnd w:id="8555"/>
    <w:bookmarkStart w:name="z22456" w:id="8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556"/>
    <w:bookmarkStart w:name="z22457" w:id="8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557"/>
    <w:bookmarkStart w:name="z22458" w:id="8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558"/>
    <w:bookmarkStart w:name="z22459" w:id="8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559"/>
    <w:bookmarkStart w:name="z22460" w:id="8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560"/>
    <w:bookmarkStart w:name="z22461" w:id="8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561"/>
    <w:bookmarkStart w:name="z22462" w:id="8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562"/>
    <w:bookmarkStart w:name="z22463" w:id="8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563"/>
    <w:bookmarkStart w:name="z22464" w:id="8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564"/>
    <w:bookmarkStart w:name="z22465" w:id="8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565"/>
    <w:bookmarkStart w:name="z22466" w:id="8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566"/>
    <w:bookmarkStart w:name="z22467" w:id="8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567"/>
    <w:bookmarkStart w:name="z22468" w:id="8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568"/>
    <w:bookmarkStart w:name="z22469" w:id="8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569"/>
    <w:bookmarkStart w:name="z22470" w:id="8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570"/>
    <w:bookmarkStart w:name="z22471" w:id="8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571"/>
    <w:bookmarkStart w:name="z22472" w:id="8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572"/>
    <w:bookmarkStart w:name="z22473" w:id="8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573"/>
    <w:bookmarkStart w:name="z22474" w:id="8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574"/>
    <w:bookmarkStart w:name="z22475" w:id="8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575"/>
    <w:bookmarkStart w:name="z22476" w:id="8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576"/>
    <w:bookmarkStart w:name="z22477" w:id="8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577"/>
    <w:bookmarkStart w:name="z22478" w:id="8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578"/>
    <w:bookmarkStart w:name="z22479" w:id="8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579"/>
    <w:bookmarkStart w:name="z22480" w:id="8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8580"/>
    <w:bookmarkStart w:name="z22481" w:id="8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8581"/>
    <w:bookmarkStart w:name="z22482" w:id="8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8582"/>
    <w:bookmarkStart w:name="z22483" w:id="8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8583"/>
    <w:bookmarkStart w:name="z22484" w:id="8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8584"/>
    <w:bookmarkStart w:name="z22485" w:id="8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8585"/>
    <w:bookmarkStart w:name="z22486" w:id="8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8586"/>
    <w:bookmarkStart w:name="z22487" w:id="8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8587"/>
    <w:bookmarkStart w:name="z22488" w:id="8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8588"/>
    <w:bookmarkStart w:name="z22489" w:id="8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8589"/>
    <w:bookmarkStart w:name="z22490" w:id="8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8590"/>
    <w:bookmarkStart w:name="z22491" w:id="8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8591"/>
    <w:bookmarkStart w:name="z22492" w:id="8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8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493" w:id="8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8593"/>
    <w:bookmarkStart w:name="z22494" w:id="8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8594"/>
    <w:bookmarkStart w:name="z22495" w:id="8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8595"/>
    <w:bookmarkStart w:name="z22496" w:id="8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8596"/>
    <w:bookmarkStart w:name="z22497" w:id="8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8597"/>
    <w:bookmarkStart w:name="z22498" w:id="8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8598"/>
    <w:bookmarkStart w:name="z24443" w:id="8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8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51" w:id="8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8600"/>
    <w:bookmarkStart w:name="z1452" w:id="8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8601"/>
    <w:bookmarkStart w:name="z1453" w:id="8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602"/>
    <w:bookmarkStart w:name="z1454" w:id="8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603"/>
    <w:bookmarkStart w:name="z1455" w:id="8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604"/>
    <w:bookmarkStart w:name="z1456" w:id="8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605"/>
    <w:bookmarkStart w:name="z1457" w:id="8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606"/>
    <w:bookmarkStart w:name="z22499" w:id="8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8607"/>
    <w:bookmarkStart w:name="z22500" w:id="8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8608"/>
    <w:bookmarkStart w:name="z22501" w:id="8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8609"/>
    <w:bookmarkStart w:name="z22502" w:id="8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8610"/>
    <w:bookmarkStart w:name="z22503" w:id="8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8611"/>
    <w:bookmarkStart w:name="z22504" w:id="8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8612"/>
    <w:bookmarkStart w:name="z22505" w:id="8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8613"/>
    <w:bookmarkStart w:name="z22506" w:id="8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8614"/>
    <w:bookmarkStart w:name="z22507" w:id="8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8615"/>
    <w:bookmarkStart w:name="z22508" w:id="8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8616"/>
    <w:bookmarkStart w:name="z22509" w:id="8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86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10" w:id="86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8618"/>
    <w:bookmarkStart w:name="z22511" w:id="8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8619"/>
    <w:bookmarkStart w:name="z22512" w:id="8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8620"/>
    <w:bookmarkStart w:name="z22513" w:id="8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621"/>
    <w:bookmarkStart w:name="z22514" w:id="8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8622"/>
    <w:bookmarkStart w:name="z22515" w:id="8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623"/>
    <w:bookmarkStart w:name="z22516" w:id="8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624"/>
    <w:bookmarkStart w:name="z22517" w:id="8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8625"/>
    <w:bookmarkStart w:name="z22518" w:id="8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626"/>
    <w:bookmarkStart w:name="z22519" w:id="8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627"/>
    <w:bookmarkStart w:name="z22520" w:id="8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628"/>
    <w:bookmarkStart w:name="z22521" w:id="8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629"/>
    <w:bookmarkStart w:name="z22522" w:id="8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630"/>
    <w:bookmarkStart w:name="z22523" w:id="8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631"/>
    <w:bookmarkStart w:name="z22524" w:id="8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632"/>
    <w:bookmarkStart w:name="z22525" w:id="8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633"/>
    <w:bookmarkStart w:name="z22526" w:id="8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634"/>
    <w:bookmarkStart w:name="z22527" w:id="8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635"/>
    <w:bookmarkStart w:name="z22528" w:id="8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636"/>
    <w:bookmarkStart w:name="z22529" w:id="8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637"/>
    <w:bookmarkStart w:name="z22530" w:id="8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638"/>
    <w:bookmarkStart w:name="z22531" w:id="8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639"/>
    <w:bookmarkStart w:name="z22532" w:id="8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640"/>
    <w:bookmarkStart w:name="z22533" w:id="8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8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34" w:id="8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8642"/>
    <w:bookmarkStart w:name="z22535" w:id="8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8643"/>
    <w:bookmarkStart w:name="z22536" w:id="8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644"/>
    <w:bookmarkStart w:name="z22537" w:id="8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645"/>
    <w:bookmarkStart w:name="z22538" w:id="8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8646"/>
    <w:bookmarkStart w:name="z22539" w:id="8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647"/>
    <w:bookmarkStart w:name="z22540" w:id="8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8648"/>
    <w:bookmarkStart w:name="z22541" w:id="8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86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544" w:id="86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Ескельдинского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120 -3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545" w:id="8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651"/>
    <w:bookmarkStart w:name="z22546" w:id="8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Ескельдинского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652"/>
    <w:bookmarkStart w:name="z22547" w:id="8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653"/>
    <w:bookmarkStart w:name="z22548" w:id="8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49" w:id="8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655"/>
    <w:bookmarkStart w:name="z22550" w:id="8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656"/>
    <w:bookmarkStart w:name="z22551" w:id="8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657"/>
    <w:bookmarkStart w:name="z22552" w:id="8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658"/>
    <w:bookmarkStart w:name="z22553" w:id="8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область Жетісу, индекс 040500, Ескельдинский район, село Карабулак, улица М.Ауезова, №13.</w:t>
      </w:r>
    </w:p>
    <w:bookmarkEnd w:id="8659"/>
    <w:bookmarkStart w:name="z22554" w:id="8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Ескельдинского района Департамента по чрезвычайным ситуациям области Жетісу Министерства по чрезвычайным ситуациям Республики Казахстан".</w:t>
      </w:r>
    </w:p>
    <w:bookmarkEnd w:id="8660"/>
    <w:bookmarkStart w:name="z22555" w:id="8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661"/>
    <w:bookmarkStart w:name="z22556" w:id="8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662"/>
    <w:bookmarkStart w:name="z22557" w:id="8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663"/>
    <w:bookmarkStart w:name="z22558" w:id="8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664"/>
    <w:bookmarkStart w:name="z22559" w:id="86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665"/>
    <w:bookmarkStart w:name="z22560" w:id="8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666"/>
    <w:bookmarkStart w:name="z22561" w:id="8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667"/>
    <w:bookmarkStart w:name="z22562" w:id="8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668"/>
    <w:bookmarkStart w:name="z22563" w:id="8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669"/>
    <w:bookmarkStart w:name="z22564" w:id="8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670"/>
    <w:bookmarkStart w:name="z22565" w:id="8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671"/>
    <w:bookmarkStart w:name="z22566" w:id="8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672"/>
    <w:bookmarkStart w:name="z22567" w:id="8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673"/>
    <w:bookmarkStart w:name="z22568" w:id="8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674"/>
    <w:bookmarkStart w:name="z22569" w:id="8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675"/>
    <w:bookmarkStart w:name="z22570" w:id="8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676"/>
    <w:bookmarkStart w:name="z22571" w:id="8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677"/>
    <w:bookmarkStart w:name="z22572" w:id="8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678"/>
    <w:bookmarkStart w:name="z22573" w:id="8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679"/>
    <w:bookmarkStart w:name="z22574" w:id="8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680"/>
    <w:bookmarkStart w:name="z22575" w:id="8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681"/>
    <w:bookmarkStart w:name="z22576" w:id="8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682"/>
    <w:bookmarkStart w:name="z22577" w:id="8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683"/>
    <w:bookmarkStart w:name="z22578" w:id="8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684"/>
    <w:bookmarkStart w:name="z22579" w:id="8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8685"/>
    <w:bookmarkStart w:name="z22580" w:id="8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8686"/>
    <w:bookmarkStart w:name="z22581" w:id="8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8687"/>
    <w:bookmarkStart w:name="z22582" w:id="8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8688"/>
    <w:bookmarkStart w:name="z22583" w:id="8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8689"/>
    <w:bookmarkStart w:name="z22584" w:id="8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8690"/>
    <w:bookmarkStart w:name="z22585" w:id="8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8691"/>
    <w:bookmarkStart w:name="z22586" w:id="8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8692"/>
    <w:bookmarkStart w:name="z22587" w:id="8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8693"/>
    <w:bookmarkStart w:name="z22588" w:id="8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8694"/>
    <w:bookmarkStart w:name="z22589" w:id="8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8695"/>
    <w:bookmarkStart w:name="z22590" w:id="8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8696"/>
    <w:bookmarkStart w:name="z22591" w:id="8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8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592" w:id="8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8698"/>
    <w:bookmarkStart w:name="z22593" w:id="8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8699"/>
    <w:bookmarkStart w:name="z22594" w:id="8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8700"/>
    <w:bookmarkStart w:name="z22595" w:id="8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8701"/>
    <w:bookmarkStart w:name="z22596" w:id="8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8702"/>
    <w:bookmarkStart w:name="z22597" w:id="8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8703"/>
    <w:bookmarkStart w:name="z24444" w:id="8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8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61" w:id="8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8705"/>
    <w:bookmarkStart w:name="z1462" w:id="8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8706"/>
    <w:bookmarkStart w:name="z1463" w:id="8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707"/>
    <w:bookmarkStart w:name="z1464" w:id="8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708"/>
    <w:bookmarkStart w:name="z1465" w:id="8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709"/>
    <w:bookmarkStart w:name="z1466" w:id="8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710"/>
    <w:bookmarkStart w:name="z1467" w:id="8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711"/>
    <w:bookmarkStart w:name="z22598" w:id="8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8712"/>
    <w:bookmarkStart w:name="z22599" w:id="8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8713"/>
    <w:bookmarkStart w:name="z22600" w:id="8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8714"/>
    <w:bookmarkStart w:name="z22601" w:id="8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8715"/>
    <w:bookmarkStart w:name="z22602" w:id="8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8716"/>
    <w:bookmarkStart w:name="z22603" w:id="8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8717"/>
    <w:bookmarkStart w:name="z22604" w:id="8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8718"/>
    <w:bookmarkStart w:name="z22605" w:id="8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8719"/>
    <w:bookmarkStart w:name="z22606" w:id="8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8720"/>
    <w:bookmarkStart w:name="z22607" w:id="8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8721"/>
    <w:bookmarkStart w:name="z22608" w:id="8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8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09" w:id="87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8723"/>
    <w:bookmarkStart w:name="z22610" w:id="8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8724"/>
    <w:bookmarkStart w:name="z22611" w:id="8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8725"/>
    <w:bookmarkStart w:name="z22612" w:id="8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726"/>
    <w:bookmarkStart w:name="z22613" w:id="8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8727"/>
    <w:bookmarkStart w:name="z22614" w:id="8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728"/>
    <w:bookmarkStart w:name="z22615" w:id="8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729"/>
    <w:bookmarkStart w:name="z22616" w:id="8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8730"/>
    <w:bookmarkStart w:name="z22617" w:id="8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731"/>
    <w:bookmarkStart w:name="z22618" w:id="8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8732"/>
    <w:bookmarkStart w:name="z22619" w:id="8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733"/>
    <w:bookmarkStart w:name="z22620" w:id="8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734"/>
    <w:bookmarkStart w:name="z22621" w:id="8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735"/>
    <w:bookmarkStart w:name="z22622" w:id="8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736"/>
    <w:bookmarkStart w:name="z22623" w:id="8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737"/>
    <w:bookmarkStart w:name="z22624" w:id="8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738"/>
    <w:bookmarkStart w:name="z22625" w:id="8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739"/>
    <w:bookmarkStart w:name="z22626" w:id="8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740"/>
    <w:bookmarkStart w:name="z22627" w:id="8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741"/>
    <w:bookmarkStart w:name="z22628" w:id="8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742"/>
    <w:bookmarkStart w:name="z22629" w:id="8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743"/>
    <w:bookmarkStart w:name="z22630" w:id="8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744"/>
    <w:bookmarkStart w:name="z22631" w:id="8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745"/>
    <w:bookmarkStart w:name="z22632" w:id="8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8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33" w:id="8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8747"/>
    <w:bookmarkStart w:name="z22634" w:id="87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8748"/>
    <w:bookmarkStart w:name="z22635" w:id="8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749"/>
    <w:bookmarkStart w:name="z22636" w:id="8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750"/>
    <w:bookmarkStart w:name="z22637" w:id="8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8751"/>
    <w:bookmarkStart w:name="z22638" w:id="8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752"/>
    <w:bookmarkStart w:name="z22639" w:id="87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8753"/>
    <w:bookmarkStart w:name="z22640" w:id="8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87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643" w:id="8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Каратальского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120 -4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644" w:id="87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756"/>
    <w:bookmarkStart w:name="z22645" w:id="8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Каратальского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757"/>
    <w:bookmarkStart w:name="z22646" w:id="8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758"/>
    <w:bookmarkStart w:name="z22647" w:id="8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48" w:id="8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760"/>
    <w:bookmarkStart w:name="z22649" w:id="8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761"/>
    <w:bookmarkStart w:name="z22650" w:id="8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762"/>
    <w:bookmarkStart w:name="z22651" w:id="8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763"/>
    <w:bookmarkStart w:name="z22652" w:id="8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область Жетісу, индекс 041000, Каратальский район, город Уштобе, улица Турксиба № 3.</w:t>
      </w:r>
    </w:p>
    <w:bookmarkEnd w:id="8764"/>
    <w:bookmarkStart w:name="z22653" w:id="8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Каратальского района Департамента по чрезвычайным ситуациям области Жетісу Министерства по чрезвычайным ситуациям Республики Казахстан".</w:t>
      </w:r>
    </w:p>
    <w:bookmarkEnd w:id="8765"/>
    <w:bookmarkStart w:name="z22654" w:id="8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766"/>
    <w:bookmarkStart w:name="z22655" w:id="8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767"/>
    <w:bookmarkStart w:name="z22656" w:id="8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768"/>
    <w:bookmarkStart w:name="z22657" w:id="8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769"/>
    <w:bookmarkStart w:name="z22658" w:id="8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770"/>
    <w:bookmarkStart w:name="z22659" w:id="8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771"/>
    <w:bookmarkStart w:name="z22660" w:id="8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772"/>
    <w:bookmarkStart w:name="z22661" w:id="8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773"/>
    <w:bookmarkStart w:name="z22662" w:id="8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774"/>
    <w:bookmarkStart w:name="z22663" w:id="8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775"/>
    <w:bookmarkStart w:name="z22664" w:id="8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776"/>
    <w:bookmarkStart w:name="z22665" w:id="8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777"/>
    <w:bookmarkStart w:name="z22666" w:id="8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778"/>
    <w:bookmarkStart w:name="z22667" w:id="8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779"/>
    <w:bookmarkStart w:name="z22668" w:id="8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780"/>
    <w:bookmarkStart w:name="z22669" w:id="8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781"/>
    <w:bookmarkStart w:name="z22670" w:id="8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782"/>
    <w:bookmarkStart w:name="z22671" w:id="8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783"/>
    <w:bookmarkStart w:name="z22672" w:id="8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784"/>
    <w:bookmarkStart w:name="z22673" w:id="8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785"/>
    <w:bookmarkStart w:name="z22674" w:id="8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786"/>
    <w:bookmarkStart w:name="z22675" w:id="8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787"/>
    <w:bookmarkStart w:name="z22676" w:id="8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788"/>
    <w:bookmarkStart w:name="z22677" w:id="8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789"/>
    <w:bookmarkStart w:name="z22678" w:id="8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8790"/>
    <w:bookmarkStart w:name="z22679" w:id="8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8791"/>
    <w:bookmarkStart w:name="z22680" w:id="8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8792"/>
    <w:bookmarkStart w:name="z22681" w:id="8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8793"/>
    <w:bookmarkStart w:name="z22682" w:id="8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8794"/>
    <w:bookmarkStart w:name="z22683" w:id="8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8795"/>
    <w:bookmarkStart w:name="z22684" w:id="8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8796"/>
    <w:bookmarkStart w:name="z22685" w:id="8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8797"/>
    <w:bookmarkStart w:name="z22686" w:id="8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8798"/>
    <w:bookmarkStart w:name="z22687" w:id="8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8799"/>
    <w:bookmarkStart w:name="z22688" w:id="8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8800"/>
    <w:bookmarkStart w:name="z22689" w:id="8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8801"/>
    <w:bookmarkStart w:name="z22690" w:id="8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8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691" w:id="8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8803"/>
    <w:bookmarkStart w:name="z22692" w:id="8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8804"/>
    <w:bookmarkStart w:name="z22693" w:id="8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8805"/>
    <w:bookmarkStart w:name="z22694" w:id="8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8806"/>
    <w:bookmarkStart w:name="z22695" w:id="8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8807"/>
    <w:bookmarkStart w:name="z22696" w:id="8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8808"/>
    <w:bookmarkStart w:name="z24445" w:id="8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8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71" w:id="8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8810"/>
    <w:bookmarkStart w:name="z1472" w:id="8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8811"/>
    <w:bookmarkStart w:name="z1473" w:id="8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812"/>
    <w:bookmarkStart w:name="z1474" w:id="8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813"/>
    <w:bookmarkStart w:name="z1475" w:id="8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814"/>
    <w:bookmarkStart w:name="z1476" w:id="8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815"/>
    <w:bookmarkStart w:name="z1477" w:id="8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816"/>
    <w:bookmarkStart w:name="z22697" w:id="8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8817"/>
    <w:bookmarkStart w:name="z22698" w:id="8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8818"/>
    <w:bookmarkStart w:name="z22699" w:id="8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8819"/>
    <w:bookmarkStart w:name="z22700" w:id="8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8820"/>
    <w:bookmarkStart w:name="z22701" w:id="8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8821"/>
    <w:bookmarkStart w:name="z22702" w:id="8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8822"/>
    <w:bookmarkStart w:name="z22703" w:id="8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8823"/>
    <w:bookmarkStart w:name="z22704" w:id="8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8824"/>
    <w:bookmarkStart w:name="z22705" w:id="8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8825"/>
    <w:bookmarkStart w:name="z22706" w:id="8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8826"/>
    <w:bookmarkStart w:name="z22707" w:id="8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88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08" w:id="88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8828"/>
    <w:bookmarkStart w:name="z22709" w:id="8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8829"/>
    <w:bookmarkStart w:name="z22710" w:id="8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8830"/>
    <w:bookmarkStart w:name="z22711" w:id="8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831"/>
    <w:bookmarkStart w:name="z22712" w:id="8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8832"/>
    <w:bookmarkStart w:name="z22713" w:id="8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833"/>
    <w:bookmarkStart w:name="z22714" w:id="8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834"/>
    <w:bookmarkStart w:name="z22715" w:id="8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8835"/>
    <w:bookmarkStart w:name="z22716" w:id="8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836"/>
    <w:bookmarkStart w:name="z22717" w:id="8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837"/>
    <w:bookmarkStart w:name="z22718" w:id="8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838"/>
    <w:bookmarkStart w:name="z22719" w:id="8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839"/>
    <w:bookmarkStart w:name="z22720" w:id="8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840"/>
    <w:bookmarkStart w:name="z22721" w:id="8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841"/>
    <w:bookmarkStart w:name="z22722" w:id="8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842"/>
    <w:bookmarkStart w:name="z22723" w:id="8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843"/>
    <w:bookmarkStart w:name="z22724" w:id="8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844"/>
    <w:bookmarkStart w:name="z22725" w:id="8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845"/>
    <w:bookmarkStart w:name="z22726" w:id="8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846"/>
    <w:bookmarkStart w:name="z22727" w:id="8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847"/>
    <w:bookmarkStart w:name="z22728" w:id="8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848"/>
    <w:bookmarkStart w:name="z22729" w:id="8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849"/>
    <w:bookmarkStart w:name="z22730" w:id="8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850"/>
    <w:bookmarkStart w:name="z22731" w:id="8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88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32" w:id="8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8852"/>
    <w:bookmarkStart w:name="z22733" w:id="88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8853"/>
    <w:bookmarkStart w:name="z22734" w:id="8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854"/>
    <w:bookmarkStart w:name="z22735" w:id="8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855"/>
    <w:bookmarkStart w:name="z22736" w:id="8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8856"/>
    <w:bookmarkStart w:name="z22737" w:id="8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857"/>
    <w:bookmarkStart w:name="z22738" w:id="88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8858"/>
    <w:bookmarkStart w:name="z22739" w:id="8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88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742" w:id="88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Кербулакского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120 -5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743" w:id="88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861"/>
    <w:bookmarkStart w:name="z22744" w:id="8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Кербулакского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862"/>
    <w:bookmarkStart w:name="z22745" w:id="8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863"/>
    <w:bookmarkStart w:name="z22746" w:id="8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8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47" w:id="8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865"/>
    <w:bookmarkStart w:name="z22748" w:id="8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866"/>
    <w:bookmarkStart w:name="z22749" w:id="8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867"/>
    <w:bookmarkStart w:name="z22750" w:id="8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868"/>
    <w:bookmarkStart w:name="z22751" w:id="8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041100, область Жетісу, Кербулакский район, село Сарыозек, улица Жангелдина, №1 Г.</w:t>
      </w:r>
    </w:p>
    <w:bookmarkEnd w:id="8869"/>
    <w:bookmarkStart w:name="z22752" w:id="8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Кербулакского района Департамента по чрезвычайным ситуациям области Жетісу Министерства по чрезвычайным ситуациям Республики Казахстан".</w:t>
      </w:r>
    </w:p>
    <w:bookmarkEnd w:id="8870"/>
    <w:bookmarkStart w:name="z22753" w:id="8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871"/>
    <w:bookmarkStart w:name="z22754" w:id="8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872"/>
    <w:bookmarkStart w:name="z22755" w:id="8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873"/>
    <w:bookmarkStart w:name="z22756" w:id="8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874"/>
    <w:bookmarkStart w:name="z22757" w:id="88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875"/>
    <w:bookmarkStart w:name="z22758" w:id="8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876"/>
    <w:bookmarkStart w:name="z22759" w:id="8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877"/>
    <w:bookmarkStart w:name="z22760" w:id="8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878"/>
    <w:bookmarkStart w:name="z22761" w:id="8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879"/>
    <w:bookmarkStart w:name="z22762" w:id="8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880"/>
    <w:bookmarkStart w:name="z22763" w:id="8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881"/>
    <w:bookmarkStart w:name="z22764" w:id="8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882"/>
    <w:bookmarkStart w:name="z22765" w:id="8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883"/>
    <w:bookmarkStart w:name="z22766" w:id="8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884"/>
    <w:bookmarkStart w:name="z22767" w:id="8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885"/>
    <w:bookmarkStart w:name="z22768" w:id="8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886"/>
    <w:bookmarkStart w:name="z22769" w:id="8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887"/>
    <w:bookmarkStart w:name="z22770" w:id="8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888"/>
    <w:bookmarkStart w:name="z22771" w:id="8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889"/>
    <w:bookmarkStart w:name="z22772" w:id="8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890"/>
    <w:bookmarkStart w:name="z22773" w:id="8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891"/>
    <w:bookmarkStart w:name="z22774" w:id="8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892"/>
    <w:bookmarkStart w:name="z22775" w:id="8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893"/>
    <w:bookmarkStart w:name="z22776" w:id="8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894"/>
    <w:bookmarkStart w:name="z22777" w:id="8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8895"/>
    <w:bookmarkStart w:name="z22778" w:id="8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8896"/>
    <w:bookmarkStart w:name="z22779" w:id="8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8897"/>
    <w:bookmarkStart w:name="z22780" w:id="8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8898"/>
    <w:bookmarkStart w:name="z22781" w:id="8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8899"/>
    <w:bookmarkStart w:name="z22782" w:id="8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8900"/>
    <w:bookmarkStart w:name="z22783" w:id="8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8901"/>
    <w:bookmarkStart w:name="z22784" w:id="8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8902"/>
    <w:bookmarkStart w:name="z22785" w:id="8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8903"/>
    <w:bookmarkStart w:name="z22786" w:id="8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8904"/>
    <w:bookmarkStart w:name="z22787" w:id="8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8905"/>
    <w:bookmarkStart w:name="z22788" w:id="8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8906"/>
    <w:bookmarkStart w:name="z22789" w:id="8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8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790" w:id="8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8908"/>
    <w:bookmarkStart w:name="z22791" w:id="8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8909"/>
    <w:bookmarkStart w:name="z22792" w:id="8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8910"/>
    <w:bookmarkStart w:name="z22793" w:id="8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8911"/>
    <w:bookmarkStart w:name="z22794" w:id="8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8912"/>
    <w:bookmarkStart w:name="z22795" w:id="8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8913"/>
    <w:bookmarkStart w:name="z24446" w:id="8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8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81" w:id="8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8915"/>
    <w:bookmarkStart w:name="z1482" w:id="8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8916"/>
    <w:bookmarkStart w:name="z1483" w:id="8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8917"/>
    <w:bookmarkStart w:name="z1484" w:id="8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8918"/>
    <w:bookmarkStart w:name="z1485" w:id="8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8919"/>
    <w:bookmarkStart w:name="z1486" w:id="8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8920"/>
    <w:bookmarkStart w:name="z1487" w:id="8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8921"/>
    <w:bookmarkStart w:name="z22796" w:id="8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8922"/>
    <w:bookmarkStart w:name="z22797" w:id="8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8923"/>
    <w:bookmarkStart w:name="z22798" w:id="8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8924"/>
    <w:bookmarkStart w:name="z22799" w:id="8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8925"/>
    <w:bookmarkStart w:name="z22800" w:id="8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8926"/>
    <w:bookmarkStart w:name="z22801" w:id="8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8927"/>
    <w:bookmarkStart w:name="z22802" w:id="8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8928"/>
    <w:bookmarkStart w:name="z22803" w:id="8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8929"/>
    <w:bookmarkStart w:name="z22804" w:id="8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8930"/>
    <w:bookmarkStart w:name="z22805" w:id="8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8931"/>
    <w:bookmarkStart w:name="z22806" w:id="8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89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07" w:id="89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8933"/>
    <w:bookmarkStart w:name="z22808" w:id="8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8934"/>
    <w:bookmarkStart w:name="z22809" w:id="8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8935"/>
    <w:bookmarkStart w:name="z22810" w:id="8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936"/>
    <w:bookmarkStart w:name="z22811" w:id="8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8937"/>
    <w:bookmarkStart w:name="z22812" w:id="8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8938"/>
    <w:bookmarkStart w:name="z22813" w:id="8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8939"/>
    <w:bookmarkStart w:name="z22814" w:id="8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8940"/>
    <w:bookmarkStart w:name="z22815" w:id="8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8941"/>
    <w:bookmarkStart w:name="z22816" w:id="8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8942"/>
    <w:bookmarkStart w:name="z22817" w:id="8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8943"/>
    <w:bookmarkStart w:name="z22818" w:id="8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8944"/>
    <w:bookmarkStart w:name="z22819" w:id="8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8945"/>
    <w:bookmarkStart w:name="z22820" w:id="8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8946"/>
    <w:bookmarkStart w:name="z22821" w:id="8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8947"/>
    <w:bookmarkStart w:name="z22822" w:id="8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8948"/>
    <w:bookmarkStart w:name="z22823" w:id="8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8949"/>
    <w:bookmarkStart w:name="z22824" w:id="8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8950"/>
    <w:bookmarkStart w:name="z22825" w:id="8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8951"/>
    <w:bookmarkStart w:name="z22826" w:id="8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8952"/>
    <w:bookmarkStart w:name="z22827" w:id="8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8953"/>
    <w:bookmarkStart w:name="z22828" w:id="8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8954"/>
    <w:bookmarkStart w:name="z22829" w:id="8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8955"/>
    <w:bookmarkStart w:name="z22830" w:id="8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89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31" w:id="8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8957"/>
    <w:bookmarkStart w:name="z22832" w:id="89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8958"/>
    <w:bookmarkStart w:name="z22833" w:id="8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959"/>
    <w:bookmarkStart w:name="z22834" w:id="8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960"/>
    <w:bookmarkStart w:name="z22835" w:id="8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8961"/>
    <w:bookmarkStart w:name="z22836" w:id="8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962"/>
    <w:bookmarkStart w:name="z22837" w:id="89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8963"/>
    <w:bookmarkStart w:name="z22838" w:id="8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89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841" w:id="89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Коксуского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8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120 -6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842" w:id="89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966"/>
    <w:bookmarkStart w:name="z22843" w:id="8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Коксуского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8967"/>
    <w:bookmarkStart w:name="z22844" w:id="8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968"/>
    <w:bookmarkStart w:name="z22845" w:id="8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89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46" w:id="8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8970"/>
    <w:bookmarkStart w:name="z22847" w:id="8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971"/>
    <w:bookmarkStart w:name="z22848" w:id="8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8972"/>
    <w:bookmarkStart w:name="z22849" w:id="8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8973"/>
    <w:bookmarkStart w:name="z22850" w:id="8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041200, область Жетісу, Коксуский район, село Балпык би, улица Амангельды, дом № 1.</w:t>
      </w:r>
    </w:p>
    <w:bookmarkEnd w:id="8974"/>
    <w:bookmarkStart w:name="z22851" w:id="8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– республиканское государственное учреждение "Отдел по чрезвычайным ситуациям Коксуского района Департамента по чрезвычайным ситуациям области Жетісу Министерства по чрезвычайным ситуациям Республики Казахстан". </w:t>
      </w:r>
    </w:p>
    <w:bookmarkEnd w:id="8975"/>
    <w:bookmarkStart w:name="z22852" w:id="8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8976"/>
    <w:bookmarkStart w:name="z22853" w:id="8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8977"/>
    <w:bookmarkStart w:name="z22854" w:id="8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8978"/>
    <w:bookmarkStart w:name="z22855" w:id="8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979"/>
    <w:bookmarkStart w:name="z22856" w:id="89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8980"/>
    <w:bookmarkStart w:name="z22857" w:id="8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981"/>
    <w:bookmarkStart w:name="z22858" w:id="8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8982"/>
    <w:bookmarkStart w:name="z22859" w:id="8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8983"/>
    <w:bookmarkStart w:name="z22860" w:id="8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8984"/>
    <w:bookmarkStart w:name="z22861" w:id="8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8985"/>
    <w:bookmarkStart w:name="z22862" w:id="8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8986"/>
    <w:bookmarkStart w:name="z22863" w:id="8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987"/>
    <w:bookmarkStart w:name="z22864" w:id="8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8988"/>
    <w:bookmarkStart w:name="z22865" w:id="8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8989"/>
    <w:bookmarkStart w:name="z22866" w:id="8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8990"/>
    <w:bookmarkStart w:name="z22867" w:id="8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8991"/>
    <w:bookmarkStart w:name="z22868" w:id="8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8992"/>
    <w:bookmarkStart w:name="z22869" w:id="8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8993"/>
    <w:bookmarkStart w:name="z22870" w:id="8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994"/>
    <w:bookmarkStart w:name="z22871" w:id="8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8995"/>
    <w:bookmarkStart w:name="z22872" w:id="8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8996"/>
    <w:bookmarkStart w:name="z22873" w:id="8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8997"/>
    <w:bookmarkStart w:name="z22874" w:id="8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8998"/>
    <w:bookmarkStart w:name="z22875" w:id="8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8999"/>
    <w:bookmarkStart w:name="z22876" w:id="9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9000"/>
    <w:bookmarkStart w:name="z22877" w:id="9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9001"/>
    <w:bookmarkStart w:name="z22878" w:id="9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9002"/>
    <w:bookmarkStart w:name="z22879" w:id="9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9003"/>
    <w:bookmarkStart w:name="z22880" w:id="9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9004"/>
    <w:bookmarkStart w:name="z22881" w:id="9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9005"/>
    <w:bookmarkStart w:name="z22882" w:id="9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9006"/>
    <w:bookmarkStart w:name="z22883" w:id="9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9007"/>
    <w:bookmarkStart w:name="z22884" w:id="9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9008"/>
    <w:bookmarkStart w:name="z22885" w:id="9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9009"/>
    <w:bookmarkStart w:name="z22886" w:id="9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9010"/>
    <w:bookmarkStart w:name="z22887" w:id="9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9011"/>
    <w:bookmarkStart w:name="z22888" w:id="9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9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889" w:id="9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9013"/>
    <w:bookmarkStart w:name="z22890" w:id="9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9014"/>
    <w:bookmarkStart w:name="z22891" w:id="9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9015"/>
    <w:bookmarkStart w:name="z22892" w:id="9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9016"/>
    <w:bookmarkStart w:name="z22893" w:id="9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9017"/>
    <w:bookmarkStart w:name="z22894" w:id="9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9018"/>
    <w:bookmarkStart w:name="z24447" w:id="9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9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491" w:id="9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9020"/>
    <w:bookmarkStart w:name="z1492" w:id="9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9021"/>
    <w:bookmarkStart w:name="z1493" w:id="9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022"/>
    <w:bookmarkStart w:name="z1494" w:id="9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023"/>
    <w:bookmarkStart w:name="z1495" w:id="9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024"/>
    <w:bookmarkStart w:name="z1496" w:id="9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025"/>
    <w:bookmarkStart w:name="z1497" w:id="9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026"/>
    <w:bookmarkStart w:name="z22895" w:id="9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9027"/>
    <w:bookmarkStart w:name="z22896" w:id="9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9028"/>
    <w:bookmarkStart w:name="z22897" w:id="9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9029"/>
    <w:bookmarkStart w:name="z22898" w:id="9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9030"/>
    <w:bookmarkStart w:name="z22899" w:id="9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9031"/>
    <w:bookmarkStart w:name="z22900" w:id="9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9032"/>
    <w:bookmarkStart w:name="z22901" w:id="9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9033"/>
    <w:bookmarkStart w:name="z22902" w:id="9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9034"/>
    <w:bookmarkStart w:name="z22903" w:id="9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9035"/>
    <w:bookmarkStart w:name="z22904" w:id="9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9036"/>
    <w:bookmarkStart w:name="z22905" w:id="9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90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06" w:id="90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9038"/>
    <w:bookmarkStart w:name="z22907" w:id="9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9039"/>
    <w:bookmarkStart w:name="z22908" w:id="9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9040"/>
    <w:bookmarkStart w:name="z22909" w:id="9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041"/>
    <w:bookmarkStart w:name="z22910" w:id="9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9042"/>
    <w:bookmarkStart w:name="z22911" w:id="9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043"/>
    <w:bookmarkStart w:name="z22912" w:id="9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044"/>
    <w:bookmarkStart w:name="z22913" w:id="9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9045"/>
    <w:bookmarkStart w:name="z22914" w:id="9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9046"/>
    <w:bookmarkStart w:name="z22915" w:id="9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9047"/>
    <w:bookmarkStart w:name="z22916" w:id="9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048"/>
    <w:bookmarkStart w:name="z22917" w:id="9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049"/>
    <w:bookmarkStart w:name="z22918" w:id="9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050"/>
    <w:bookmarkStart w:name="z22919" w:id="9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051"/>
    <w:bookmarkStart w:name="z22920" w:id="9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9052"/>
    <w:bookmarkStart w:name="z22921" w:id="9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053"/>
    <w:bookmarkStart w:name="z22922" w:id="9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054"/>
    <w:bookmarkStart w:name="z22923" w:id="9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055"/>
    <w:bookmarkStart w:name="z22924" w:id="9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056"/>
    <w:bookmarkStart w:name="z22925" w:id="9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9057"/>
    <w:bookmarkStart w:name="z22926" w:id="9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058"/>
    <w:bookmarkStart w:name="z22927" w:id="9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059"/>
    <w:bookmarkStart w:name="z22928" w:id="9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060"/>
    <w:bookmarkStart w:name="z22929" w:id="9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90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30" w:id="9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9062"/>
    <w:bookmarkStart w:name="z22931" w:id="90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9063"/>
    <w:bookmarkStart w:name="z22932" w:id="9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9064"/>
    <w:bookmarkStart w:name="z22933" w:id="9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065"/>
    <w:bookmarkStart w:name="z22934" w:id="9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9066"/>
    <w:bookmarkStart w:name="z22935" w:id="9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067"/>
    <w:bookmarkStart w:name="z22936" w:id="90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9068"/>
    <w:bookmarkStart w:name="z22937" w:id="9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90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2940" w:id="90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Панфиловского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9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120 -7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2941" w:id="90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071"/>
    <w:bookmarkStart w:name="z22942" w:id="9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Панфиловского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9072"/>
    <w:bookmarkStart w:name="z22943" w:id="9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073"/>
    <w:bookmarkStart w:name="z22944" w:id="9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90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45" w:id="9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075"/>
    <w:bookmarkStart w:name="z22946" w:id="9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076"/>
    <w:bookmarkStart w:name="z22947" w:id="9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9077"/>
    <w:bookmarkStart w:name="z22948" w:id="9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9078"/>
    <w:bookmarkStart w:name="z22949" w:id="9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Местонахождение юридического лица: Республика Казахстан, индекс 041300, область Жетісу, Панфиловский район, село Жаркент, улица Магазы Масанчи, №17. </w:t>
      </w:r>
    </w:p>
    <w:bookmarkEnd w:id="9079"/>
    <w:bookmarkStart w:name="z22950" w:id="9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– республиканское государственное учреждение "Отдел по чрезвычайным ситуациям Панфиловского района Департамента по чрезвычайным ситуациям области Жетісу Министерства по чрезвычайным ситуациям Республики Казахстан". </w:t>
      </w:r>
    </w:p>
    <w:bookmarkEnd w:id="9080"/>
    <w:bookmarkStart w:name="z22951" w:id="9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081"/>
    <w:bookmarkStart w:name="z22952" w:id="9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9082"/>
    <w:bookmarkStart w:name="z22953" w:id="9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9083"/>
    <w:bookmarkStart w:name="z22954" w:id="9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084"/>
    <w:bookmarkStart w:name="z22955" w:id="90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9085"/>
    <w:bookmarkStart w:name="z22956" w:id="9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086"/>
    <w:bookmarkStart w:name="z22957" w:id="9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087"/>
    <w:bookmarkStart w:name="z22958" w:id="9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088"/>
    <w:bookmarkStart w:name="z22959" w:id="9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089"/>
    <w:bookmarkStart w:name="z22960" w:id="9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9090"/>
    <w:bookmarkStart w:name="z22961" w:id="9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091"/>
    <w:bookmarkStart w:name="z22962" w:id="9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092"/>
    <w:bookmarkStart w:name="z22963" w:id="9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9093"/>
    <w:bookmarkStart w:name="z22964" w:id="9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9094"/>
    <w:bookmarkStart w:name="z22965" w:id="9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9095"/>
    <w:bookmarkStart w:name="z22966" w:id="9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9096"/>
    <w:bookmarkStart w:name="z22967" w:id="9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9097"/>
    <w:bookmarkStart w:name="z22968" w:id="9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9098"/>
    <w:bookmarkStart w:name="z22969" w:id="9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099"/>
    <w:bookmarkStart w:name="z22970" w:id="9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9100"/>
    <w:bookmarkStart w:name="z22971" w:id="9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9101"/>
    <w:bookmarkStart w:name="z22972" w:id="9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9102"/>
    <w:bookmarkStart w:name="z22973" w:id="9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9103"/>
    <w:bookmarkStart w:name="z22974" w:id="9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9104"/>
    <w:bookmarkStart w:name="z22975" w:id="9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9105"/>
    <w:bookmarkStart w:name="z22976" w:id="9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9106"/>
    <w:bookmarkStart w:name="z22977" w:id="9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9107"/>
    <w:bookmarkStart w:name="z22978" w:id="9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9108"/>
    <w:bookmarkStart w:name="z22979" w:id="9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9109"/>
    <w:bookmarkStart w:name="z22980" w:id="9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9110"/>
    <w:bookmarkStart w:name="z22981" w:id="9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9111"/>
    <w:bookmarkStart w:name="z22982" w:id="9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9112"/>
    <w:bookmarkStart w:name="z22983" w:id="9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9113"/>
    <w:bookmarkStart w:name="z22984" w:id="9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9114"/>
    <w:bookmarkStart w:name="z22985" w:id="9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9115"/>
    <w:bookmarkStart w:name="z22986" w:id="9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9116"/>
    <w:bookmarkStart w:name="z22987" w:id="9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9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2988" w:id="9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9118"/>
    <w:bookmarkStart w:name="z22989" w:id="9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9119"/>
    <w:bookmarkStart w:name="z22990" w:id="9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9120"/>
    <w:bookmarkStart w:name="z22991" w:id="9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9121"/>
    <w:bookmarkStart w:name="z22992" w:id="9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9122"/>
    <w:bookmarkStart w:name="z22993" w:id="9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9123"/>
    <w:bookmarkStart w:name="z24448" w:id="9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9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501" w:id="9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9125"/>
    <w:bookmarkStart w:name="z1502" w:id="9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9126"/>
    <w:bookmarkStart w:name="z1503" w:id="9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127"/>
    <w:bookmarkStart w:name="z1504" w:id="9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128"/>
    <w:bookmarkStart w:name="z1505" w:id="9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129"/>
    <w:bookmarkStart w:name="z1506" w:id="9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130"/>
    <w:bookmarkStart w:name="z1507" w:id="9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131"/>
    <w:bookmarkStart w:name="z22994" w:id="9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9132"/>
    <w:bookmarkStart w:name="z22995" w:id="9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9133"/>
    <w:bookmarkStart w:name="z22996" w:id="9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9134"/>
    <w:bookmarkStart w:name="z22997" w:id="9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9135"/>
    <w:bookmarkStart w:name="z22998" w:id="9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9136"/>
    <w:bookmarkStart w:name="z22999" w:id="9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9137"/>
    <w:bookmarkStart w:name="z23000" w:id="9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9138"/>
    <w:bookmarkStart w:name="z23001" w:id="9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9139"/>
    <w:bookmarkStart w:name="z23002" w:id="9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9140"/>
    <w:bookmarkStart w:name="z23003" w:id="9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9141"/>
    <w:bookmarkStart w:name="z23004" w:id="9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9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05" w:id="9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9143"/>
    <w:bookmarkStart w:name="z23006" w:id="9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9144"/>
    <w:bookmarkStart w:name="z23007" w:id="9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9145"/>
    <w:bookmarkStart w:name="z23008" w:id="9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146"/>
    <w:bookmarkStart w:name="z23009" w:id="9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9147"/>
    <w:bookmarkStart w:name="z23010" w:id="9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148"/>
    <w:bookmarkStart w:name="z23011" w:id="9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149"/>
    <w:bookmarkStart w:name="z23012" w:id="9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9150"/>
    <w:bookmarkStart w:name="z23013" w:id="9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9151"/>
    <w:bookmarkStart w:name="z23014" w:id="9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9152"/>
    <w:bookmarkStart w:name="z23015" w:id="9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153"/>
    <w:bookmarkStart w:name="z23016" w:id="9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154"/>
    <w:bookmarkStart w:name="z23017" w:id="9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155"/>
    <w:bookmarkStart w:name="z23018" w:id="9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156"/>
    <w:bookmarkStart w:name="z23019" w:id="9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9157"/>
    <w:bookmarkStart w:name="z23020" w:id="9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158"/>
    <w:bookmarkStart w:name="z23021" w:id="9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159"/>
    <w:bookmarkStart w:name="z23022" w:id="9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160"/>
    <w:bookmarkStart w:name="z23023" w:id="9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161"/>
    <w:bookmarkStart w:name="z23024" w:id="9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9162"/>
    <w:bookmarkStart w:name="z23025" w:id="9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163"/>
    <w:bookmarkStart w:name="z23026" w:id="9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164"/>
    <w:bookmarkStart w:name="z23027" w:id="9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165"/>
    <w:bookmarkStart w:name="z23028" w:id="9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9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29" w:id="9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9167"/>
    <w:bookmarkStart w:name="z23030" w:id="9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9168"/>
    <w:bookmarkStart w:name="z23031" w:id="9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9169"/>
    <w:bookmarkStart w:name="z23032" w:id="9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170"/>
    <w:bookmarkStart w:name="z23033" w:id="9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9171"/>
    <w:bookmarkStart w:name="z23034" w:id="9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172"/>
    <w:bookmarkStart w:name="z23035" w:id="9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9173"/>
    <w:bookmarkStart w:name="z23036" w:id="9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9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039" w:id="9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Сарканского района Департамента по чрезвычайным ситуациям области Жетісу Министерства по чрезвычайным ситуациям Республики Казахстан</w:t>
      </w:r>
    </w:p>
    <w:bookmarkEnd w:id="9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120 -8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3040" w:id="9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176"/>
    <w:bookmarkStart w:name="z23041" w:id="9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Сарканского района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9177"/>
    <w:bookmarkStart w:name="z23042" w:id="9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178"/>
    <w:bookmarkStart w:name="z23043" w:id="9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9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44" w:id="9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180"/>
    <w:bookmarkStart w:name="z23045" w:id="9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181"/>
    <w:bookmarkStart w:name="z23046" w:id="9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9182"/>
    <w:bookmarkStart w:name="z23047" w:id="9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9183"/>
    <w:bookmarkStart w:name="z23048" w:id="9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041500, область Жетісу, Сарканский район, город Саркан, улица М.Ауезова №41.</w:t>
      </w:r>
    </w:p>
    <w:bookmarkEnd w:id="9184"/>
    <w:bookmarkStart w:name="z23049" w:id="9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– республиканское государственное учреждение "Отдел по чрезвычайным ситуациям Сарканского района Департамента по чрезвычайным ситуациям области Жетісу Министерства по чрезвычайным ситуациям Республики Казахстан". </w:t>
      </w:r>
    </w:p>
    <w:bookmarkEnd w:id="9185"/>
    <w:bookmarkStart w:name="z23050" w:id="9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186"/>
    <w:bookmarkStart w:name="z23051" w:id="9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9187"/>
    <w:bookmarkStart w:name="z23052" w:id="9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9188"/>
    <w:bookmarkStart w:name="z23053" w:id="9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189"/>
    <w:bookmarkStart w:name="z23054" w:id="9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9190"/>
    <w:bookmarkStart w:name="z23055" w:id="9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191"/>
    <w:bookmarkStart w:name="z23056" w:id="9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192"/>
    <w:bookmarkStart w:name="z23057" w:id="9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193"/>
    <w:bookmarkStart w:name="z23058" w:id="9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194"/>
    <w:bookmarkStart w:name="z23059" w:id="9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9195"/>
    <w:bookmarkStart w:name="z23060" w:id="9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196"/>
    <w:bookmarkStart w:name="z23061" w:id="9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197"/>
    <w:bookmarkStart w:name="z23062" w:id="9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9198"/>
    <w:bookmarkStart w:name="z23063" w:id="9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9199"/>
    <w:bookmarkStart w:name="z23064" w:id="9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9200"/>
    <w:bookmarkStart w:name="z23065" w:id="9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9201"/>
    <w:bookmarkStart w:name="z23066" w:id="9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9202"/>
    <w:bookmarkStart w:name="z23067" w:id="9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9203"/>
    <w:bookmarkStart w:name="z23068" w:id="9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204"/>
    <w:bookmarkStart w:name="z23069" w:id="9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9205"/>
    <w:bookmarkStart w:name="z23070" w:id="9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9206"/>
    <w:bookmarkStart w:name="z23071" w:id="9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9207"/>
    <w:bookmarkStart w:name="z23072" w:id="9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9208"/>
    <w:bookmarkStart w:name="z23073" w:id="9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9209"/>
    <w:bookmarkStart w:name="z23074" w:id="9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9210"/>
    <w:bookmarkStart w:name="z23075" w:id="9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9211"/>
    <w:bookmarkStart w:name="z23076" w:id="9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9212"/>
    <w:bookmarkStart w:name="z23077" w:id="9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9213"/>
    <w:bookmarkStart w:name="z23078" w:id="9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9214"/>
    <w:bookmarkStart w:name="z23079" w:id="9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9215"/>
    <w:bookmarkStart w:name="z23080" w:id="9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9216"/>
    <w:bookmarkStart w:name="z23081" w:id="9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9217"/>
    <w:bookmarkStart w:name="z23082" w:id="9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9218"/>
    <w:bookmarkStart w:name="z23083" w:id="9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9219"/>
    <w:bookmarkStart w:name="z23084" w:id="9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9220"/>
    <w:bookmarkStart w:name="z23085" w:id="9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9221"/>
    <w:bookmarkStart w:name="z23086" w:id="9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9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087" w:id="9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9223"/>
    <w:bookmarkStart w:name="z23088" w:id="9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9224"/>
    <w:bookmarkStart w:name="z23089" w:id="9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9225"/>
    <w:bookmarkStart w:name="z23090" w:id="9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9226"/>
    <w:bookmarkStart w:name="z23091" w:id="9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9227"/>
    <w:bookmarkStart w:name="z23092" w:id="9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9228"/>
    <w:bookmarkStart w:name="z24449" w:id="9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9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511" w:id="9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9230"/>
    <w:bookmarkStart w:name="z1512" w:id="9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9231"/>
    <w:bookmarkStart w:name="z1513" w:id="9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232"/>
    <w:bookmarkStart w:name="z1514" w:id="9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233"/>
    <w:bookmarkStart w:name="z1515" w:id="9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234"/>
    <w:bookmarkStart w:name="z1516" w:id="9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235"/>
    <w:bookmarkStart w:name="z1517" w:id="9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236"/>
    <w:bookmarkStart w:name="z23093" w:id="9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9237"/>
    <w:bookmarkStart w:name="z23094" w:id="9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9238"/>
    <w:bookmarkStart w:name="z23095" w:id="9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9239"/>
    <w:bookmarkStart w:name="z23096" w:id="9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9240"/>
    <w:bookmarkStart w:name="z23097" w:id="9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9241"/>
    <w:bookmarkStart w:name="z23098" w:id="9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9242"/>
    <w:bookmarkStart w:name="z23099" w:id="9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9243"/>
    <w:bookmarkStart w:name="z23100" w:id="9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9244"/>
    <w:bookmarkStart w:name="z23101" w:id="9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9245"/>
    <w:bookmarkStart w:name="z23102" w:id="9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9246"/>
    <w:bookmarkStart w:name="z23103" w:id="9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9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04" w:id="9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9248"/>
    <w:bookmarkStart w:name="z23105" w:id="9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9249"/>
    <w:bookmarkStart w:name="z23106" w:id="9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9250"/>
    <w:bookmarkStart w:name="z23107" w:id="9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251"/>
    <w:bookmarkStart w:name="z23108" w:id="9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9252"/>
    <w:bookmarkStart w:name="z23109" w:id="9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253"/>
    <w:bookmarkStart w:name="z23110" w:id="9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254"/>
    <w:bookmarkStart w:name="z23111" w:id="9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9255"/>
    <w:bookmarkStart w:name="z23112" w:id="9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9256"/>
    <w:bookmarkStart w:name="z23113" w:id="9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9257"/>
    <w:bookmarkStart w:name="z23114" w:id="9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258"/>
    <w:bookmarkStart w:name="z23115" w:id="9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259"/>
    <w:bookmarkStart w:name="z23116" w:id="9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260"/>
    <w:bookmarkStart w:name="z23117" w:id="9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261"/>
    <w:bookmarkStart w:name="z23118" w:id="9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9262"/>
    <w:bookmarkStart w:name="z23119" w:id="9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263"/>
    <w:bookmarkStart w:name="z23120" w:id="9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264"/>
    <w:bookmarkStart w:name="z23121" w:id="9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265"/>
    <w:bookmarkStart w:name="z23122" w:id="9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266"/>
    <w:bookmarkStart w:name="z23123" w:id="9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9267"/>
    <w:bookmarkStart w:name="z23124" w:id="9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268"/>
    <w:bookmarkStart w:name="z23125" w:id="9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269"/>
    <w:bookmarkStart w:name="z23126" w:id="9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270"/>
    <w:bookmarkStart w:name="z23127" w:id="9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9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28" w:id="9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9272"/>
    <w:bookmarkStart w:name="z23129" w:id="9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9273"/>
    <w:bookmarkStart w:name="z23130" w:id="9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9274"/>
    <w:bookmarkStart w:name="z23131" w:id="9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275"/>
    <w:bookmarkStart w:name="z23132" w:id="9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9276"/>
    <w:bookmarkStart w:name="z23133" w:id="9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277"/>
    <w:bookmarkStart w:name="z23134" w:id="9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9278"/>
    <w:bookmarkStart w:name="z23135" w:id="9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92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120-9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138" w:id="9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Текели Департамента по чрезвычайным ситуациям области Жетісу Министерства по чрезвычайным ситуациям Республики Казахстан</w:t>
      </w:r>
    </w:p>
    <w:bookmarkEnd w:id="9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120 -9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23140" w:id="9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Текели Департамента по чрезвычайным ситуациям области Жетісу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Жетісу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9281"/>
    <w:bookmarkStart w:name="z23141" w:id="9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282"/>
    <w:bookmarkStart w:name="z23142" w:id="9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9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43" w:id="9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284"/>
    <w:bookmarkStart w:name="z23144" w:id="9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285"/>
    <w:bookmarkStart w:name="z23145" w:id="9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9286"/>
    <w:bookmarkStart w:name="z23146" w:id="9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9287"/>
    <w:bookmarkStart w:name="z23147" w:id="9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041700, область Жетісу, город Текели, улица Динмухамеда Конаева, №301.</w:t>
      </w:r>
    </w:p>
    <w:bookmarkEnd w:id="9288"/>
    <w:bookmarkStart w:name="z23148" w:id="9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– республиканское государственное учреждение "Отдел по чрезвычайным ситуациям города Текели Департамента по чрезвычайным ситуациям области Жетісу Министерства по чрезвычайным ситуациям Республики Казахстан". </w:t>
      </w:r>
    </w:p>
    <w:bookmarkEnd w:id="9289"/>
    <w:bookmarkStart w:name="z23149" w:id="9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290"/>
    <w:bookmarkStart w:name="z23150" w:id="9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9291"/>
    <w:bookmarkStart w:name="z23151" w:id="9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9292"/>
    <w:bookmarkStart w:name="z23152" w:id="9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293"/>
    <w:bookmarkStart w:name="z23153" w:id="9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9294"/>
    <w:bookmarkStart w:name="z23154" w:id="9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295"/>
    <w:bookmarkStart w:name="z23155" w:id="9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296"/>
    <w:bookmarkStart w:name="z23156" w:id="9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297"/>
    <w:bookmarkStart w:name="z23157" w:id="9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298"/>
    <w:bookmarkStart w:name="z23158" w:id="9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9299"/>
    <w:bookmarkStart w:name="z23159" w:id="9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300"/>
    <w:bookmarkStart w:name="z23160" w:id="9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301"/>
    <w:bookmarkStart w:name="z23161" w:id="9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9302"/>
    <w:bookmarkStart w:name="z23162" w:id="9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9303"/>
    <w:bookmarkStart w:name="z23163" w:id="9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9304"/>
    <w:bookmarkStart w:name="z23164" w:id="9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9305"/>
    <w:bookmarkStart w:name="z23165" w:id="9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9306"/>
    <w:bookmarkStart w:name="z23166" w:id="9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9307"/>
    <w:bookmarkStart w:name="z23167" w:id="9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308"/>
    <w:bookmarkStart w:name="z23168" w:id="9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9309"/>
    <w:bookmarkStart w:name="z23169" w:id="9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9310"/>
    <w:bookmarkStart w:name="z23170" w:id="9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9311"/>
    <w:bookmarkStart w:name="z23171" w:id="9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9312"/>
    <w:bookmarkStart w:name="z23172" w:id="9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9313"/>
    <w:bookmarkStart w:name="z23173" w:id="9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9314"/>
    <w:bookmarkStart w:name="z23174" w:id="9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9315"/>
    <w:bookmarkStart w:name="z23175" w:id="9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9316"/>
    <w:bookmarkStart w:name="z23176" w:id="9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9317"/>
    <w:bookmarkStart w:name="z23177" w:id="9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9318"/>
    <w:bookmarkStart w:name="z23178" w:id="9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9319"/>
    <w:bookmarkStart w:name="z23179" w:id="9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9320"/>
    <w:bookmarkStart w:name="z23180" w:id="9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9321"/>
    <w:bookmarkStart w:name="z23181" w:id="9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9322"/>
    <w:bookmarkStart w:name="z23182" w:id="9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9323"/>
    <w:bookmarkStart w:name="z23183" w:id="9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9324"/>
    <w:bookmarkStart w:name="z23184" w:id="9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9325"/>
    <w:bookmarkStart w:name="z23185" w:id="9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9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186" w:id="9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9327"/>
    <w:bookmarkStart w:name="z23187" w:id="9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9328"/>
    <w:bookmarkStart w:name="z23188" w:id="9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9329"/>
    <w:bookmarkStart w:name="z23189" w:id="9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9330"/>
    <w:bookmarkStart w:name="z23190" w:id="9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9331"/>
    <w:bookmarkStart w:name="z23191" w:id="9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9332"/>
    <w:bookmarkStart w:name="z24450" w:id="9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9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1521" w:id="9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9334"/>
    <w:bookmarkStart w:name="z1522" w:id="9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9335"/>
    <w:bookmarkStart w:name="z1523" w:id="9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336"/>
    <w:bookmarkStart w:name="z1524" w:id="9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337"/>
    <w:bookmarkStart w:name="z1525" w:id="9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338"/>
    <w:bookmarkStart w:name="z1526" w:id="9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339"/>
    <w:bookmarkStart w:name="z1527" w:id="9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340"/>
    <w:bookmarkStart w:name="z23192" w:id="9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9341"/>
    <w:bookmarkStart w:name="z23193" w:id="9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9342"/>
    <w:bookmarkStart w:name="z23194" w:id="9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9343"/>
    <w:bookmarkStart w:name="z23195" w:id="9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9344"/>
    <w:bookmarkStart w:name="z23196" w:id="9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9345"/>
    <w:bookmarkStart w:name="z23197" w:id="9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городского штаба по борьбе с терроризмом;</w:t>
      </w:r>
    </w:p>
    <w:bookmarkEnd w:id="9346"/>
    <w:bookmarkStart w:name="z23198" w:id="9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городской Антитеррористической комиссии;</w:t>
      </w:r>
    </w:p>
    <w:bookmarkEnd w:id="9347"/>
    <w:bookmarkStart w:name="z23199" w:id="9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9348"/>
    <w:bookmarkStart w:name="z23200" w:id="9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9349"/>
    <w:bookmarkStart w:name="z23201" w:id="9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9350"/>
    <w:bookmarkStart w:name="z23202" w:id="9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9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03" w:id="9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9352"/>
    <w:bookmarkStart w:name="z23204" w:id="9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9353"/>
    <w:bookmarkStart w:name="z23205" w:id="9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9354"/>
    <w:bookmarkStart w:name="z23206" w:id="9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355"/>
    <w:bookmarkStart w:name="z23207" w:id="9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9356"/>
    <w:bookmarkStart w:name="z23208" w:id="9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357"/>
    <w:bookmarkStart w:name="z23209" w:id="9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358"/>
    <w:bookmarkStart w:name="z23210" w:id="9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9359"/>
    <w:bookmarkStart w:name="z23211" w:id="9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9360"/>
    <w:bookmarkStart w:name="z23212" w:id="9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9361"/>
    <w:bookmarkStart w:name="z23213" w:id="9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362"/>
    <w:bookmarkStart w:name="z23214" w:id="9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363"/>
    <w:bookmarkStart w:name="z23215" w:id="9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364"/>
    <w:bookmarkStart w:name="z23216" w:id="9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365"/>
    <w:bookmarkStart w:name="z23217" w:id="9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9366"/>
    <w:bookmarkStart w:name="z23218" w:id="9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367"/>
    <w:bookmarkStart w:name="z23219" w:id="9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368"/>
    <w:bookmarkStart w:name="z23220" w:id="9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369"/>
    <w:bookmarkStart w:name="z23221" w:id="9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370"/>
    <w:bookmarkStart w:name="z23222" w:id="9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9371"/>
    <w:bookmarkStart w:name="z23223" w:id="9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372"/>
    <w:bookmarkStart w:name="z23224" w:id="9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373"/>
    <w:bookmarkStart w:name="z23225" w:id="9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374"/>
    <w:bookmarkStart w:name="z23226" w:id="9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9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27" w:id="9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9376"/>
    <w:bookmarkStart w:name="z23228" w:id="9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9377"/>
    <w:bookmarkStart w:name="z23229" w:id="9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9378"/>
    <w:bookmarkStart w:name="z23230" w:id="9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379"/>
    <w:bookmarkStart w:name="z23231" w:id="9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9380"/>
    <w:bookmarkStart w:name="z23232" w:id="9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381"/>
    <w:bookmarkStart w:name="z23233" w:id="9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9382"/>
    <w:bookmarkStart w:name="z23234" w:id="9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93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062" w:id="93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Акжаикского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384"/>
    <w:bookmarkStart w:name="z11063" w:id="9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385"/>
    <w:bookmarkStart w:name="z11064" w:id="9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Акжаикского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386"/>
    <w:bookmarkStart w:name="z11065" w:id="9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387"/>
    <w:bookmarkStart w:name="z11066" w:id="9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388"/>
    <w:bookmarkStart w:name="z11067" w:id="9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389"/>
    <w:bookmarkStart w:name="z11068" w:id="9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390"/>
    <w:bookmarkStart w:name="z11069" w:id="9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391"/>
    <w:bookmarkStart w:name="z11070" w:id="9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392"/>
    <w:bookmarkStart w:name="z11071" w:id="9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090100, Западно-Казахстанская область, Акжаикский район, село Чапаево, улица Мендалиева, 65.</w:t>
      </w:r>
    </w:p>
    <w:bookmarkEnd w:id="9393"/>
    <w:bookmarkStart w:name="z11072" w:id="9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Акжаикского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394"/>
    <w:bookmarkStart w:name="z11073" w:id="9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395"/>
    <w:bookmarkStart w:name="z11074" w:id="9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396"/>
    <w:bookmarkStart w:name="z11075" w:id="9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397"/>
    <w:bookmarkStart w:name="z11076" w:id="9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398"/>
    <w:bookmarkStart w:name="z11077" w:id="9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399"/>
    <w:bookmarkStart w:name="z11078" w:id="9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400"/>
    <w:bookmarkStart w:name="z11079" w:id="9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401"/>
    <w:bookmarkStart w:name="z11080" w:id="9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402"/>
    <w:bookmarkStart w:name="z11081" w:id="9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403"/>
    <w:bookmarkStart w:name="z11082" w:id="9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404"/>
    <w:bookmarkStart w:name="z20367" w:id="9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83" w:id="9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18" w:id="9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31" w:id="9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408"/>
    <w:bookmarkStart w:name="z1532" w:id="9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409"/>
    <w:bookmarkStart w:name="z1533" w:id="9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410"/>
    <w:bookmarkStart w:name="z1534" w:id="9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411"/>
    <w:bookmarkStart w:name="z1535" w:id="9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412"/>
    <w:bookmarkStart w:name="z1536" w:id="9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413"/>
    <w:bookmarkStart w:name="z1537" w:id="9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23" w:id="9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415"/>
    <w:bookmarkStart w:name="z11124" w:id="9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4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25" w:id="9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4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26" w:id="9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418"/>
    <w:bookmarkStart w:name="z11127" w:id="9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419"/>
    <w:bookmarkStart w:name="z11128" w:id="9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420"/>
    <w:bookmarkStart w:name="z11129" w:id="9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421"/>
    <w:bookmarkStart w:name="z11130" w:id="9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422"/>
    <w:bookmarkStart w:name="z11131" w:id="9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423"/>
    <w:bookmarkStart w:name="z11132" w:id="9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424"/>
    <w:bookmarkStart w:name="z11133" w:id="9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425"/>
    <w:bookmarkStart w:name="z11134" w:id="9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426"/>
    <w:bookmarkStart w:name="z11135" w:id="9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427"/>
    <w:bookmarkStart w:name="z11136" w:id="9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428"/>
    <w:bookmarkStart w:name="z11137" w:id="9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429"/>
    <w:bookmarkStart w:name="z11138" w:id="9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430"/>
    <w:bookmarkStart w:name="z11139" w:id="9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431"/>
    <w:bookmarkStart w:name="z11140" w:id="9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432"/>
    <w:bookmarkStart w:name="z11141" w:id="9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Акжаикского района;</w:t>
      </w:r>
    </w:p>
    <w:bookmarkEnd w:id="9433"/>
    <w:bookmarkStart w:name="z11142" w:id="9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434"/>
    <w:bookmarkStart w:name="z11143" w:id="9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435"/>
    <w:bookmarkStart w:name="z11144" w:id="9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45" w:id="9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437"/>
    <w:bookmarkStart w:name="z11146" w:id="9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438"/>
    <w:bookmarkStart w:name="z11147" w:id="9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439"/>
    <w:bookmarkStart w:name="z11148" w:id="9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440"/>
    <w:bookmarkStart w:name="z11149" w:id="9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441"/>
    <w:bookmarkStart w:name="z11150" w:id="9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442"/>
    <w:bookmarkStart w:name="z11151" w:id="9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443"/>
    <w:bookmarkStart w:name="z11152" w:id="9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</w:t>
      </w:r>
    </w:p>
    <w:bookmarkEnd w:id="94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154" w:id="9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Бокейординского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445"/>
    <w:bookmarkStart w:name="z11155" w:id="9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446"/>
    <w:bookmarkStart w:name="z11156" w:id="9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Бокейординского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447"/>
    <w:bookmarkStart w:name="z11157" w:id="9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448"/>
    <w:bookmarkStart w:name="z11158" w:id="9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449"/>
    <w:bookmarkStart w:name="z11159" w:id="9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450"/>
    <w:bookmarkStart w:name="z11160" w:id="9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451"/>
    <w:bookmarkStart w:name="z11161" w:id="9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452"/>
    <w:bookmarkStart w:name="z11162" w:id="9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453"/>
    <w:bookmarkStart w:name="z11163" w:id="9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090200, Западно-Казахстанская область, Бокейординский район, село Сайхин, улица Т.Масина, 1.</w:t>
      </w:r>
    </w:p>
    <w:bookmarkEnd w:id="9454"/>
    <w:bookmarkStart w:name="z11164" w:id="9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Бокейординского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455"/>
    <w:bookmarkStart w:name="z11165" w:id="9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456"/>
    <w:bookmarkStart w:name="z11166" w:id="9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457"/>
    <w:bookmarkStart w:name="z11167" w:id="9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458"/>
    <w:bookmarkStart w:name="z11168" w:id="9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459"/>
    <w:bookmarkStart w:name="z11169" w:id="9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460"/>
    <w:bookmarkStart w:name="z11170" w:id="9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461"/>
    <w:bookmarkStart w:name="z11171" w:id="9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462"/>
    <w:bookmarkStart w:name="z11172" w:id="9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463"/>
    <w:bookmarkStart w:name="z11173" w:id="9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464"/>
    <w:bookmarkStart w:name="z11174" w:id="9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465"/>
    <w:bookmarkStart w:name="z20372" w:id="9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75" w:id="9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09" w:id="9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41" w:id="9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469"/>
    <w:bookmarkStart w:name="z1542" w:id="9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470"/>
    <w:bookmarkStart w:name="z1543" w:id="9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471"/>
    <w:bookmarkStart w:name="z1544" w:id="9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472"/>
    <w:bookmarkStart w:name="z1545" w:id="9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473"/>
    <w:bookmarkStart w:name="z1546" w:id="9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474"/>
    <w:bookmarkStart w:name="z1547" w:id="9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14" w:id="9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476"/>
    <w:bookmarkStart w:name="z11215" w:id="9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16" w:id="9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17" w:id="9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479"/>
    <w:bookmarkStart w:name="z11218" w:id="9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480"/>
    <w:bookmarkStart w:name="z11219" w:id="9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481"/>
    <w:bookmarkStart w:name="z11220" w:id="9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482"/>
    <w:bookmarkStart w:name="z11221" w:id="9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483"/>
    <w:bookmarkStart w:name="z11222" w:id="9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484"/>
    <w:bookmarkStart w:name="z11223" w:id="9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485"/>
    <w:bookmarkStart w:name="z11224" w:id="9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486"/>
    <w:bookmarkStart w:name="z11225" w:id="9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487"/>
    <w:bookmarkStart w:name="z11226" w:id="9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488"/>
    <w:bookmarkStart w:name="z11227" w:id="9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489"/>
    <w:bookmarkStart w:name="z11228" w:id="9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490"/>
    <w:bookmarkStart w:name="z11229" w:id="9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491"/>
    <w:bookmarkStart w:name="z11230" w:id="9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492"/>
    <w:bookmarkStart w:name="z11231" w:id="9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493"/>
    <w:bookmarkStart w:name="z11232" w:id="9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Бокейординского района;</w:t>
      </w:r>
    </w:p>
    <w:bookmarkEnd w:id="9494"/>
    <w:bookmarkStart w:name="z11233" w:id="9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495"/>
    <w:bookmarkStart w:name="z11234" w:id="9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496"/>
    <w:bookmarkStart w:name="z11235" w:id="9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4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36" w:id="9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498"/>
    <w:bookmarkStart w:name="z11237" w:id="9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499"/>
    <w:bookmarkStart w:name="z11238" w:id="9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500"/>
    <w:bookmarkStart w:name="z11239" w:id="9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501"/>
    <w:bookmarkStart w:name="z11240" w:id="9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502"/>
    <w:bookmarkStart w:name="z11241" w:id="95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503"/>
    <w:bookmarkStart w:name="z11242" w:id="9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504"/>
    <w:bookmarkStart w:name="z11243" w:id="9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95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245" w:id="9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Бурлинского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506"/>
    <w:bookmarkStart w:name="z11246" w:id="95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507"/>
    <w:bookmarkStart w:name="z11247" w:id="9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Бурлинского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508"/>
    <w:bookmarkStart w:name="z11248" w:id="9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509"/>
    <w:bookmarkStart w:name="z11249" w:id="9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510"/>
    <w:bookmarkStart w:name="z11250" w:id="9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511"/>
    <w:bookmarkStart w:name="z11251" w:id="9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512"/>
    <w:bookmarkStart w:name="z11252" w:id="9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513"/>
    <w:bookmarkStart w:name="z11253" w:id="9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514"/>
    <w:bookmarkStart w:name="z11254" w:id="9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090300, Западно-Казахстанская область, Бурлинский район, город Аксай, улица Дружбы Народов, зд. 27/3.</w:t>
      </w:r>
    </w:p>
    <w:bookmarkEnd w:id="9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24.02.2025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55" w:id="9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Бурлинского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516"/>
    <w:bookmarkStart w:name="z11256" w:id="9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517"/>
    <w:bookmarkStart w:name="z11257" w:id="9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518"/>
    <w:bookmarkStart w:name="z11258" w:id="9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519"/>
    <w:bookmarkStart w:name="z11259" w:id="9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520"/>
    <w:bookmarkStart w:name="z11260" w:id="95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521"/>
    <w:bookmarkStart w:name="z11261" w:id="9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522"/>
    <w:bookmarkStart w:name="z11262" w:id="9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523"/>
    <w:bookmarkStart w:name="z11263" w:id="9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524"/>
    <w:bookmarkStart w:name="z11264" w:id="9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525"/>
    <w:bookmarkStart w:name="z11265" w:id="9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526"/>
    <w:bookmarkStart w:name="z20377" w:id="9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66" w:id="9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00" w:id="9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51" w:id="9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530"/>
    <w:bookmarkStart w:name="z1552" w:id="9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531"/>
    <w:bookmarkStart w:name="z1553" w:id="9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532"/>
    <w:bookmarkStart w:name="z1554" w:id="9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533"/>
    <w:bookmarkStart w:name="z1555" w:id="9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534"/>
    <w:bookmarkStart w:name="z1556" w:id="9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535"/>
    <w:bookmarkStart w:name="z1557" w:id="9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05" w:id="9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537"/>
    <w:bookmarkStart w:name="z11306" w:id="9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5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07" w:id="9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08" w:id="9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540"/>
    <w:bookmarkStart w:name="z11309" w:id="9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541"/>
    <w:bookmarkStart w:name="z11310" w:id="9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542"/>
    <w:bookmarkStart w:name="z11311" w:id="9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543"/>
    <w:bookmarkStart w:name="z11312" w:id="9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544"/>
    <w:bookmarkStart w:name="z11313" w:id="9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545"/>
    <w:bookmarkStart w:name="z11314" w:id="9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546"/>
    <w:bookmarkStart w:name="z11315" w:id="9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547"/>
    <w:bookmarkStart w:name="z11316" w:id="9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548"/>
    <w:bookmarkStart w:name="z11317" w:id="9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549"/>
    <w:bookmarkStart w:name="z11318" w:id="9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550"/>
    <w:bookmarkStart w:name="z11319" w:id="9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551"/>
    <w:bookmarkStart w:name="z11320" w:id="9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552"/>
    <w:bookmarkStart w:name="z11321" w:id="9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553"/>
    <w:bookmarkStart w:name="z11322" w:id="9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554"/>
    <w:bookmarkStart w:name="z11323" w:id="9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Бурлинского района;</w:t>
      </w:r>
    </w:p>
    <w:bookmarkEnd w:id="9555"/>
    <w:bookmarkStart w:name="z11324" w:id="9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556"/>
    <w:bookmarkStart w:name="z11325" w:id="9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557"/>
    <w:bookmarkStart w:name="z11326" w:id="9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5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27" w:id="95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559"/>
    <w:bookmarkStart w:name="z11328" w:id="9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560"/>
    <w:bookmarkStart w:name="z11329" w:id="9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561"/>
    <w:bookmarkStart w:name="z11330" w:id="9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562"/>
    <w:bookmarkStart w:name="z11331" w:id="9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563"/>
    <w:bookmarkStart w:name="z11332" w:id="95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564"/>
    <w:bookmarkStart w:name="z11333" w:id="9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565"/>
    <w:bookmarkStart w:name="z11334" w:id="9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95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336" w:id="95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Жангалинского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567"/>
    <w:bookmarkStart w:name="z11337" w:id="95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568"/>
    <w:bookmarkStart w:name="z11338" w:id="9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Жангалинского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569"/>
    <w:bookmarkStart w:name="z11339" w:id="9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570"/>
    <w:bookmarkStart w:name="z11340" w:id="9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571"/>
    <w:bookmarkStart w:name="z11341" w:id="9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572"/>
    <w:bookmarkStart w:name="z11342" w:id="9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573"/>
    <w:bookmarkStart w:name="z11343" w:id="9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574"/>
    <w:bookmarkStart w:name="z11344" w:id="9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575"/>
    <w:bookmarkStart w:name="z11345" w:id="9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090400, Западно-Казахстанская область, Жангалинский район, село Жангала, улица Бирлик, строение 2.</w:t>
      </w:r>
    </w:p>
    <w:bookmarkEnd w:id="95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24.02.2025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46" w:id="9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Жангалинского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577"/>
    <w:bookmarkStart w:name="z11347" w:id="9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578"/>
    <w:bookmarkStart w:name="z11348" w:id="9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579"/>
    <w:bookmarkStart w:name="z11349" w:id="9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580"/>
    <w:bookmarkStart w:name="z11350" w:id="9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581"/>
    <w:bookmarkStart w:name="z11351" w:id="95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582"/>
    <w:bookmarkStart w:name="z11352" w:id="9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583"/>
    <w:bookmarkStart w:name="z11353" w:id="9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584"/>
    <w:bookmarkStart w:name="z11354" w:id="9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585"/>
    <w:bookmarkStart w:name="z11355" w:id="9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586"/>
    <w:bookmarkStart w:name="z11356" w:id="9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587"/>
    <w:bookmarkStart w:name="z20382" w:id="9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57" w:id="9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91" w:id="9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61" w:id="9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591"/>
    <w:bookmarkStart w:name="z1562" w:id="9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592"/>
    <w:bookmarkStart w:name="z1563" w:id="9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593"/>
    <w:bookmarkStart w:name="z1564" w:id="9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594"/>
    <w:bookmarkStart w:name="z1565" w:id="9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595"/>
    <w:bookmarkStart w:name="z1566" w:id="9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596"/>
    <w:bookmarkStart w:name="z1567" w:id="9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96" w:id="95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598"/>
    <w:bookmarkStart w:name="z11397" w:id="9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5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98" w:id="9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6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99" w:id="9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601"/>
    <w:bookmarkStart w:name="z11400" w:id="9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602"/>
    <w:bookmarkStart w:name="z11401" w:id="9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603"/>
    <w:bookmarkStart w:name="z11402" w:id="9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604"/>
    <w:bookmarkStart w:name="z11403" w:id="9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605"/>
    <w:bookmarkStart w:name="z11404" w:id="9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606"/>
    <w:bookmarkStart w:name="z11405" w:id="9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607"/>
    <w:bookmarkStart w:name="z11406" w:id="9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608"/>
    <w:bookmarkStart w:name="z11407" w:id="9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609"/>
    <w:bookmarkStart w:name="z11408" w:id="9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610"/>
    <w:bookmarkStart w:name="z11409" w:id="9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611"/>
    <w:bookmarkStart w:name="z11410" w:id="9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612"/>
    <w:bookmarkStart w:name="z11411" w:id="9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613"/>
    <w:bookmarkStart w:name="z11412" w:id="9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614"/>
    <w:bookmarkStart w:name="z11413" w:id="9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615"/>
    <w:bookmarkStart w:name="z11414" w:id="9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Жангалинского района;</w:t>
      </w:r>
    </w:p>
    <w:bookmarkEnd w:id="9616"/>
    <w:bookmarkStart w:name="z11415" w:id="9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617"/>
    <w:bookmarkStart w:name="z11416" w:id="9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618"/>
    <w:bookmarkStart w:name="z11417" w:id="9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6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18" w:id="9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620"/>
    <w:bookmarkStart w:name="z11419" w:id="9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621"/>
    <w:bookmarkStart w:name="z11420" w:id="9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622"/>
    <w:bookmarkStart w:name="z11421" w:id="9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623"/>
    <w:bookmarkStart w:name="z11422" w:id="9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624"/>
    <w:bookmarkStart w:name="z11423" w:id="96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625"/>
    <w:bookmarkStart w:name="z11424" w:id="9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626"/>
    <w:bookmarkStart w:name="z11425" w:id="9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96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427" w:id="96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Жанибекского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628"/>
    <w:bookmarkStart w:name="z11428" w:id="96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629"/>
    <w:bookmarkStart w:name="z11429" w:id="9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Жанибекского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630"/>
    <w:bookmarkStart w:name="z11430" w:id="9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631"/>
    <w:bookmarkStart w:name="z11431" w:id="9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632"/>
    <w:bookmarkStart w:name="z11432" w:id="9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633"/>
    <w:bookmarkStart w:name="z11433" w:id="9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634"/>
    <w:bookmarkStart w:name="z11434" w:id="9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635"/>
    <w:bookmarkStart w:name="z11435" w:id="9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636"/>
    <w:bookmarkStart w:name="z11436" w:id="9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090500, Западно-Казахстанская область, Жанибекский район, поселок Жанибек, улица М. Ихсанова, 121.</w:t>
      </w:r>
    </w:p>
    <w:bookmarkEnd w:id="9637"/>
    <w:bookmarkStart w:name="z11437" w:id="9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Жанибекского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638"/>
    <w:bookmarkStart w:name="z11438" w:id="9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639"/>
    <w:bookmarkStart w:name="z11439" w:id="9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640"/>
    <w:bookmarkStart w:name="z11440" w:id="9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641"/>
    <w:bookmarkStart w:name="z11441" w:id="9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642"/>
    <w:bookmarkStart w:name="z11442" w:id="9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643"/>
    <w:bookmarkStart w:name="z11443" w:id="9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644"/>
    <w:bookmarkStart w:name="z11444" w:id="9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645"/>
    <w:bookmarkStart w:name="z11445" w:id="9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646"/>
    <w:bookmarkStart w:name="z11446" w:id="9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647"/>
    <w:bookmarkStart w:name="z11447" w:id="9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648"/>
    <w:bookmarkStart w:name="z20387" w:id="9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48" w:id="9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82" w:id="9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71" w:id="9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652"/>
    <w:bookmarkStart w:name="z1572" w:id="9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653"/>
    <w:bookmarkStart w:name="z1573" w:id="9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654"/>
    <w:bookmarkStart w:name="z1574" w:id="9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655"/>
    <w:bookmarkStart w:name="z1575" w:id="9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656"/>
    <w:bookmarkStart w:name="z1576" w:id="9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657"/>
    <w:bookmarkStart w:name="z1577" w:id="9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87" w:id="9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659"/>
    <w:bookmarkStart w:name="z11488" w:id="9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6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89" w:id="9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6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90" w:id="9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662"/>
    <w:bookmarkStart w:name="z11491" w:id="9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663"/>
    <w:bookmarkStart w:name="z11492" w:id="9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664"/>
    <w:bookmarkStart w:name="z11493" w:id="9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665"/>
    <w:bookmarkStart w:name="z11494" w:id="9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666"/>
    <w:bookmarkStart w:name="z11495" w:id="9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667"/>
    <w:bookmarkStart w:name="z11496" w:id="9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668"/>
    <w:bookmarkStart w:name="z11497" w:id="9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669"/>
    <w:bookmarkStart w:name="z11498" w:id="9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670"/>
    <w:bookmarkStart w:name="z11499" w:id="9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671"/>
    <w:bookmarkStart w:name="z11500" w:id="9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672"/>
    <w:bookmarkStart w:name="z11501" w:id="9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673"/>
    <w:bookmarkStart w:name="z11502" w:id="9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674"/>
    <w:bookmarkStart w:name="z11503" w:id="9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675"/>
    <w:bookmarkStart w:name="z11504" w:id="9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676"/>
    <w:bookmarkStart w:name="z11505" w:id="9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Жанибекского района;</w:t>
      </w:r>
    </w:p>
    <w:bookmarkEnd w:id="9677"/>
    <w:bookmarkStart w:name="z11506" w:id="9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678"/>
    <w:bookmarkStart w:name="z11507" w:id="9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679"/>
    <w:bookmarkStart w:name="z11508" w:id="9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09" w:id="96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681"/>
    <w:bookmarkStart w:name="z11510" w:id="9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682"/>
    <w:bookmarkStart w:name="z11511" w:id="9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683"/>
    <w:bookmarkStart w:name="z11512" w:id="9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684"/>
    <w:bookmarkStart w:name="z11513" w:id="9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685"/>
    <w:bookmarkStart w:name="z11514" w:id="96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686"/>
    <w:bookmarkStart w:name="z11515" w:id="9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687"/>
    <w:bookmarkStart w:name="z11516" w:id="9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96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518" w:id="96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Бәйтерек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689"/>
    <w:bookmarkStart w:name="z11519" w:id="96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690"/>
    <w:bookmarkStart w:name="z11520" w:id="9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Бәйтерек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691"/>
    <w:bookmarkStart w:name="z11521" w:id="9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692"/>
    <w:bookmarkStart w:name="z11522" w:id="9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693"/>
    <w:bookmarkStart w:name="z11523" w:id="9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694"/>
    <w:bookmarkStart w:name="z11524" w:id="9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695"/>
    <w:bookmarkStart w:name="z11525" w:id="9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696"/>
    <w:bookmarkStart w:name="z11526" w:id="9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697"/>
    <w:bookmarkStart w:name="z11527" w:id="9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090600, Западно-Казахстанская область, район Бәйтерек, село Переметное, улица Гагарина, 137.</w:t>
      </w:r>
    </w:p>
    <w:bookmarkEnd w:id="9698"/>
    <w:bookmarkStart w:name="z11528" w:id="9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Бәйтерек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699"/>
    <w:bookmarkStart w:name="z11529" w:id="9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700"/>
    <w:bookmarkStart w:name="z11530" w:id="9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701"/>
    <w:bookmarkStart w:name="z11531" w:id="9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702"/>
    <w:bookmarkStart w:name="z11532" w:id="9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703"/>
    <w:bookmarkStart w:name="z11533" w:id="97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704"/>
    <w:bookmarkStart w:name="z11534" w:id="9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705"/>
    <w:bookmarkStart w:name="z11535" w:id="9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706"/>
    <w:bookmarkStart w:name="z11536" w:id="9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707"/>
    <w:bookmarkStart w:name="z11537" w:id="9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708"/>
    <w:bookmarkStart w:name="z11538" w:id="9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709"/>
    <w:bookmarkStart w:name="z20392" w:id="9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39" w:id="9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73" w:id="9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81" w:id="9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713"/>
    <w:bookmarkStart w:name="z1582" w:id="9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714"/>
    <w:bookmarkStart w:name="z1583" w:id="9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715"/>
    <w:bookmarkStart w:name="z1584" w:id="9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716"/>
    <w:bookmarkStart w:name="z1585" w:id="9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717"/>
    <w:bookmarkStart w:name="z1586" w:id="9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718"/>
    <w:bookmarkStart w:name="z1587" w:id="9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78" w:id="97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720"/>
    <w:bookmarkStart w:name="z11579" w:id="9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80" w:id="9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81" w:id="9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723"/>
    <w:bookmarkStart w:name="z11582" w:id="9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724"/>
    <w:bookmarkStart w:name="z11583" w:id="9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725"/>
    <w:bookmarkStart w:name="z11584" w:id="9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726"/>
    <w:bookmarkStart w:name="z11585" w:id="9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727"/>
    <w:bookmarkStart w:name="z11586" w:id="9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728"/>
    <w:bookmarkStart w:name="z11587" w:id="9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729"/>
    <w:bookmarkStart w:name="z11588" w:id="9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730"/>
    <w:bookmarkStart w:name="z11589" w:id="9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731"/>
    <w:bookmarkStart w:name="z11590" w:id="9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732"/>
    <w:bookmarkStart w:name="z11591" w:id="9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733"/>
    <w:bookmarkStart w:name="z11592" w:id="9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734"/>
    <w:bookmarkStart w:name="z11593" w:id="9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735"/>
    <w:bookmarkStart w:name="z11594" w:id="9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736"/>
    <w:bookmarkStart w:name="z11595" w:id="9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737"/>
    <w:bookmarkStart w:name="z11596" w:id="9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Бәйтерек;</w:t>
      </w:r>
    </w:p>
    <w:bookmarkEnd w:id="9738"/>
    <w:bookmarkStart w:name="z11597" w:id="9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739"/>
    <w:bookmarkStart w:name="z11598" w:id="9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740"/>
    <w:bookmarkStart w:name="z11599" w:id="9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00" w:id="97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742"/>
    <w:bookmarkStart w:name="z11601" w:id="9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743"/>
    <w:bookmarkStart w:name="z11602" w:id="9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744"/>
    <w:bookmarkStart w:name="z11603" w:id="9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745"/>
    <w:bookmarkStart w:name="z11604" w:id="9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746"/>
    <w:bookmarkStart w:name="z11605" w:id="97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747"/>
    <w:bookmarkStart w:name="z11606" w:id="9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748"/>
    <w:bookmarkStart w:name="z11607" w:id="9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97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609" w:id="97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Казталовского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750"/>
    <w:bookmarkStart w:name="z11610" w:id="97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751"/>
    <w:bookmarkStart w:name="z11611" w:id="9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Казталовского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752"/>
    <w:bookmarkStart w:name="z11612" w:id="9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753"/>
    <w:bookmarkStart w:name="z11613" w:id="9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754"/>
    <w:bookmarkStart w:name="z11614" w:id="9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755"/>
    <w:bookmarkStart w:name="z11615" w:id="9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756"/>
    <w:bookmarkStart w:name="z11616" w:id="9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757"/>
    <w:bookmarkStart w:name="z11617" w:id="9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758"/>
    <w:bookmarkStart w:name="z11618" w:id="9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090700, Западно-Казахстанская область, Казталовский район, поселок Казталовка, улица Желтоксан, д. 27.</w:t>
      </w:r>
    </w:p>
    <w:bookmarkEnd w:id="9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24.02.2025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19" w:id="9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Казталовского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760"/>
    <w:bookmarkStart w:name="z11620" w:id="9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761"/>
    <w:bookmarkStart w:name="z11621" w:id="9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762"/>
    <w:bookmarkStart w:name="z11622" w:id="9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763"/>
    <w:bookmarkStart w:name="z11623" w:id="9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764"/>
    <w:bookmarkStart w:name="z11624" w:id="97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765"/>
    <w:bookmarkStart w:name="z11625" w:id="9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766"/>
    <w:bookmarkStart w:name="z11626" w:id="9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767"/>
    <w:bookmarkStart w:name="z11627" w:id="9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768"/>
    <w:bookmarkStart w:name="z11628" w:id="9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769"/>
    <w:bookmarkStart w:name="z11629" w:id="9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770"/>
    <w:bookmarkStart w:name="z20397" w:id="9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7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30" w:id="9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64" w:id="9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591" w:id="9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774"/>
    <w:bookmarkStart w:name="z1592" w:id="9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775"/>
    <w:bookmarkStart w:name="z1593" w:id="9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776"/>
    <w:bookmarkStart w:name="z1594" w:id="9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777"/>
    <w:bookmarkStart w:name="z1595" w:id="9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778"/>
    <w:bookmarkStart w:name="z1596" w:id="9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779"/>
    <w:bookmarkStart w:name="z1597" w:id="9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69" w:id="97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781"/>
    <w:bookmarkStart w:name="z11670" w:id="9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7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71" w:id="9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7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72" w:id="9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784"/>
    <w:bookmarkStart w:name="z11673" w:id="9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785"/>
    <w:bookmarkStart w:name="z11674" w:id="9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786"/>
    <w:bookmarkStart w:name="z11675" w:id="9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787"/>
    <w:bookmarkStart w:name="z11676" w:id="9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788"/>
    <w:bookmarkStart w:name="z11677" w:id="9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789"/>
    <w:bookmarkStart w:name="z11678" w:id="9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790"/>
    <w:bookmarkStart w:name="z11679" w:id="9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791"/>
    <w:bookmarkStart w:name="z11680" w:id="9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792"/>
    <w:bookmarkStart w:name="z11681" w:id="9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793"/>
    <w:bookmarkStart w:name="z11682" w:id="9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794"/>
    <w:bookmarkStart w:name="z11683" w:id="9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795"/>
    <w:bookmarkStart w:name="z11684" w:id="9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796"/>
    <w:bookmarkStart w:name="z11685" w:id="9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797"/>
    <w:bookmarkStart w:name="z11686" w:id="9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798"/>
    <w:bookmarkStart w:name="z11687" w:id="9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Казталовского района;</w:t>
      </w:r>
    </w:p>
    <w:bookmarkEnd w:id="9799"/>
    <w:bookmarkStart w:name="z11688" w:id="9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800"/>
    <w:bookmarkStart w:name="z11689" w:id="9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801"/>
    <w:bookmarkStart w:name="z11690" w:id="9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8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91" w:id="98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803"/>
    <w:bookmarkStart w:name="z11692" w:id="9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804"/>
    <w:bookmarkStart w:name="z11693" w:id="9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805"/>
    <w:bookmarkStart w:name="z11694" w:id="9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806"/>
    <w:bookmarkStart w:name="z11695" w:id="9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807"/>
    <w:bookmarkStart w:name="z11696" w:id="98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808"/>
    <w:bookmarkStart w:name="z11697" w:id="9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809"/>
    <w:bookmarkStart w:name="z11698" w:id="9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98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700" w:id="98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Каратобинского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811"/>
    <w:bookmarkStart w:name="z11701" w:id="98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812"/>
    <w:bookmarkStart w:name="z11702" w:id="9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Каратобинского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813"/>
    <w:bookmarkStart w:name="z11703" w:id="9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814"/>
    <w:bookmarkStart w:name="z11704" w:id="9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815"/>
    <w:bookmarkStart w:name="z11705" w:id="9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816"/>
    <w:bookmarkStart w:name="z11706" w:id="9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817"/>
    <w:bookmarkStart w:name="z11707" w:id="9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818"/>
    <w:bookmarkStart w:name="z11708" w:id="9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819"/>
    <w:bookmarkStart w:name="z11709" w:id="9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090800, Западно-Казахстанская область, Каратобинский район, село Каратобе, улица С.Датулы, 19.</w:t>
      </w:r>
    </w:p>
    <w:bookmarkEnd w:id="9820"/>
    <w:bookmarkStart w:name="z11710" w:id="9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Каратобинского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821"/>
    <w:bookmarkStart w:name="z11711" w:id="9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822"/>
    <w:bookmarkStart w:name="z11712" w:id="9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823"/>
    <w:bookmarkStart w:name="z11713" w:id="9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824"/>
    <w:bookmarkStart w:name="z11714" w:id="9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825"/>
    <w:bookmarkStart w:name="z11715" w:id="98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826"/>
    <w:bookmarkStart w:name="z11716" w:id="9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827"/>
    <w:bookmarkStart w:name="z11717" w:id="9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828"/>
    <w:bookmarkStart w:name="z11718" w:id="9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829"/>
    <w:bookmarkStart w:name="z11719" w:id="9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830"/>
    <w:bookmarkStart w:name="z11720" w:id="9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831"/>
    <w:bookmarkStart w:name="z20402" w:id="9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8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21" w:id="9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55" w:id="9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01" w:id="9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835"/>
    <w:bookmarkStart w:name="z1602" w:id="9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836"/>
    <w:bookmarkStart w:name="z1603" w:id="9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837"/>
    <w:bookmarkStart w:name="z1604" w:id="9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838"/>
    <w:bookmarkStart w:name="z1605" w:id="9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839"/>
    <w:bookmarkStart w:name="z1606" w:id="9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840"/>
    <w:bookmarkStart w:name="z1607" w:id="9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60" w:id="98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842"/>
    <w:bookmarkStart w:name="z11761" w:id="9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8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62" w:id="9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8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63" w:id="9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845"/>
    <w:bookmarkStart w:name="z11764" w:id="9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846"/>
    <w:bookmarkStart w:name="z11765" w:id="9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847"/>
    <w:bookmarkStart w:name="z11766" w:id="9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848"/>
    <w:bookmarkStart w:name="z11767" w:id="9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849"/>
    <w:bookmarkStart w:name="z11768" w:id="9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850"/>
    <w:bookmarkStart w:name="z11769" w:id="9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851"/>
    <w:bookmarkStart w:name="z11770" w:id="9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852"/>
    <w:bookmarkStart w:name="z11771" w:id="9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853"/>
    <w:bookmarkStart w:name="z11772" w:id="9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854"/>
    <w:bookmarkStart w:name="z11773" w:id="9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855"/>
    <w:bookmarkStart w:name="z11774" w:id="9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856"/>
    <w:bookmarkStart w:name="z11775" w:id="9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857"/>
    <w:bookmarkStart w:name="z11776" w:id="9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858"/>
    <w:bookmarkStart w:name="z11777" w:id="9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859"/>
    <w:bookmarkStart w:name="z11778" w:id="9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Каратобинского района;</w:t>
      </w:r>
    </w:p>
    <w:bookmarkEnd w:id="9860"/>
    <w:bookmarkStart w:name="z11779" w:id="9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861"/>
    <w:bookmarkStart w:name="z11780" w:id="9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862"/>
    <w:bookmarkStart w:name="z11781" w:id="9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8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82" w:id="98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864"/>
    <w:bookmarkStart w:name="z11783" w:id="9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865"/>
    <w:bookmarkStart w:name="z11784" w:id="9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866"/>
    <w:bookmarkStart w:name="z11785" w:id="9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867"/>
    <w:bookmarkStart w:name="z11786" w:id="9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868"/>
    <w:bookmarkStart w:name="z11787" w:id="98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869"/>
    <w:bookmarkStart w:name="z11788" w:id="9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870"/>
    <w:bookmarkStart w:name="z11789" w:id="9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98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791" w:id="98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Сырымского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872"/>
    <w:bookmarkStart w:name="z11792" w:id="98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873"/>
    <w:bookmarkStart w:name="z11793" w:id="9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Сырымского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874"/>
    <w:bookmarkStart w:name="z11794" w:id="9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875"/>
    <w:bookmarkStart w:name="z11795" w:id="9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876"/>
    <w:bookmarkStart w:name="z11796" w:id="9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877"/>
    <w:bookmarkStart w:name="z11797" w:id="9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878"/>
    <w:bookmarkStart w:name="z11798" w:id="9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879"/>
    <w:bookmarkStart w:name="z11799" w:id="9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880"/>
    <w:bookmarkStart w:name="z11800" w:id="9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090900, Западно-Казахстанская область, Сырымский район, село Жымпиты, улица С.Сейфуллина, 32.</w:t>
      </w:r>
    </w:p>
    <w:bookmarkEnd w:id="9881"/>
    <w:bookmarkStart w:name="z11801" w:id="9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Сырымского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882"/>
    <w:bookmarkStart w:name="z11802" w:id="9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883"/>
    <w:bookmarkStart w:name="z11803" w:id="9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884"/>
    <w:bookmarkStart w:name="z11804" w:id="9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885"/>
    <w:bookmarkStart w:name="z11805" w:id="9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886"/>
    <w:bookmarkStart w:name="z11806" w:id="98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887"/>
    <w:bookmarkStart w:name="z11807" w:id="9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888"/>
    <w:bookmarkStart w:name="z11808" w:id="9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889"/>
    <w:bookmarkStart w:name="z11809" w:id="9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890"/>
    <w:bookmarkStart w:name="z11810" w:id="9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891"/>
    <w:bookmarkStart w:name="z11811" w:id="9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892"/>
    <w:bookmarkStart w:name="z20407" w:id="9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8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12" w:id="9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46" w:id="9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11" w:id="9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896"/>
    <w:bookmarkStart w:name="z1612" w:id="9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897"/>
    <w:bookmarkStart w:name="z1613" w:id="9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898"/>
    <w:bookmarkStart w:name="z1614" w:id="9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899"/>
    <w:bookmarkStart w:name="z1615" w:id="9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900"/>
    <w:bookmarkStart w:name="z1616" w:id="9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901"/>
    <w:bookmarkStart w:name="z1617" w:id="9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51" w:id="99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903"/>
    <w:bookmarkStart w:name="z11852" w:id="9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9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53" w:id="9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9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54" w:id="9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906"/>
    <w:bookmarkStart w:name="z11855" w:id="9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907"/>
    <w:bookmarkStart w:name="z11856" w:id="9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908"/>
    <w:bookmarkStart w:name="z11857" w:id="9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909"/>
    <w:bookmarkStart w:name="z11858" w:id="9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910"/>
    <w:bookmarkStart w:name="z11859" w:id="9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911"/>
    <w:bookmarkStart w:name="z11860" w:id="9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912"/>
    <w:bookmarkStart w:name="z11861" w:id="9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913"/>
    <w:bookmarkStart w:name="z11862" w:id="9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914"/>
    <w:bookmarkStart w:name="z11863" w:id="9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915"/>
    <w:bookmarkStart w:name="z11864" w:id="9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916"/>
    <w:bookmarkStart w:name="z11865" w:id="9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917"/>
    <w:bookmarkStart w:name="z11866" w:id="9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918"/>
    <w:bookmarkStart w:name="z11867" w:id="9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919"/>
    <w:bookmarkStart w:name="z11868" w:id="9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920"/>
    <w:bookmarkStart w:name="z11869" w:id="9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Сырымского района;</w:t>
      </w:r>
    </w:p>
    <w:bookmarkEnd w:id="9921"/>
    <w:bookmarkStart w:name="z11870" w:id="9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922"/>
    <w:bookmarkStart w:name="z11871" w:id="9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923"/>
    <w:bookmarkStart w:name="z11872" w:id="9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9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73" w:id="99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925"/>
    <w:bookmarkStart w:name="z11874" w:id="9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926"/>
    <w:bookmarkStart w:name="z11875" w:id="9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927"/>
    <w:bookmarkStart w:name="z11876" w:id="9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928"/>
    <w:bookmarkStart w:name="z11877" w:id="9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929"/>
    <w:bookmarkStart w:name="z11878" w:id="99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930"/>
    <w:bookmarkStart w:name="z11879" w:id="9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9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881" w:id="99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Таскалинского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932"/>
    <w:bookmarkStart w:name="z11882" w:id="99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933"/>
    <w:bookmarkStart w:name="z11883" w:id="9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Таскалинского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934"/>
    <w:bookmarkStart w:name="z11884" w:id="9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935"/>
    <w:bookmarkStart w:name="z11885" w:id="9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936"/>
    <w:bookmarkStart w:name="z11886" w:id="9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937"/>
    <w:bookmarkStart w:name="z11887" w:id="9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938"/>
    <w:bookmarkStart w:name="z11888" w:id="9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9939"/>
    <w:bookmarkStart w:name="z11889" w:id="9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9940"/>
    <w:bookmarkStart w:name="z11890" w:id="9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091000, Западно-Казахстанская область, Таскалинский район, село Таскала, улица Қ. Рысқұлбекова, дом 4.</w:t>
      </w:r>
    </w:p>
    <w:bookmarkEnd w:id="9941"/>
    <w:bookmarkStart w:name="z11891" w:id="9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Таскалинского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9942"/>
    <w:bookmarkStart w:name="z11892" w:id="9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9943"/>
    <w:bookmarkStart w:name="z11893" w:id="9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9944"/>
    <w:bookmarkStart w:name="z11894" w:id="9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9945"/>
    <w:bookmarkStart w:name="z11895" w:id="9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9946"/>
    <w:bookmarkStart w:name="z11896" w:id="99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9947"/>
    <w:bookmarkStart w:name="z11897" w:id="9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9948"/>
    <w:bookmarkStart w:name="z11898" w:id="9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9949"/>
    <w:bookmarkStart w:name="z11899" w:id="9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9950"/>
    <w:bookmarkStart w:name="z11900" w:id="9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9951"/>
    <w:bookmarkStart w:name="z11901" w:id="9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9952"/>
    <w:bookmarkStart w:name="z20412" w:id="9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99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02" w:id="9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36" w:id="9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9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21" w:id="9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9956"/>
    <w:bookmarkStart w:name="z1622" w:id="9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9957"/>
    <w:bookmarkStart w:name="z1623" w:id="9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9958"/>
    <w:bookmarkStart w:name="z1624" w:id="9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9959"/>
    <w:bookmarkStart w:name="z1625" w:id="9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9960"/>
    <w:bookmarkStart w:name="z1626" w:id="9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9961"/>
    <w:bookmarkStart w:name="z1627" w:id="9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9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41" w:id="99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9963"/>
    <w:bookmarkStart w:name="z11942" w:id="9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99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43" w:id="9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99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44" w:id="9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9966"/>
    <w:bookmarkStart w:name="z11945" w:id="9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9967"/>
    <w:bookmarkStart w:name="z11946" w:id="9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9968"/>
    <w:bookmarkStart w:name="z11947" w:id="9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9969"/>
    <w:bookmarkStart w:name="z11948" w:id="9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9970"/>
    <w:bookmarkStart w:name="z11949" w:id="9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9971"/>
    <w:bookmarkStart w:name="z11950" w:id="9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9972"/>
    <w:bookmarkStart w:name="z11951" w:id="9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9973"/>
    <w:bookmarkStart w:name="z11952" w:id="9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9974"/>
    <w:bookmarkStart w:name="z11953" w:id="9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9975"/>
    <w:bookmarkStart w:name="z11954" w:id="9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9976"/>
    <w:bookmarkStart w:name="z11955" w:id="9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9977"/>
    <w:bookmarkStart w:name="z11956" w:id="9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9978"/>
    <w:bookmarkStart w:name="z11957" w:id="9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9979"/>
    <w:bookmarkStart w:name="z11958" w:id="9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9980"/>
    <w:bookmarkStart w:name="z11959" w:id="9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Таскалинского района;</w:t>
      </w:r>
    </w:p>
    <w:bookmarkEnd w:id="9981"/>
    <w:bookmarkStart w:name="z11960" w:id="9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9982"/>
    <w:bookmarkStart w:name="z11961" w:id="9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9983"/>
    <w:bookmarkStart w:name="z11962" w:id="9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99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63" w:id="99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9985"/>
    <w:bookmarkStart w:name="z11964" w:id="9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9986"/>
    <w:bookmarkStart w:name="z11965" w:id="9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987"/>
    <w:bookmarkStart w:name="z11966" w:id="9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9988"/>
    <w:bookmarkStart w:name="z11967" w:id="9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989"/>
    <w:bookmarkStart w:name="z11968" w:id="99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9990"/>
    <w:bookmarkStart w:name="z11969" w:id="9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9991"/>
    <w:bookmarkStart w:name="z11970" w:id="9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99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1972" w:id="99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Теректинского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9993"/>
    <w:bookmarkStart w:name="z11973" w:id="99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994"/>
    <w:bookmarkStart w:name="z11974" w:id="9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Теректинского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9995"/>
    <w:bookmarkStart w:name="z11975" w:id="9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9996"/>
    <w:bookmarkStart w:name="z11976" w:id="9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9997"/>
    <w:bookmarkStart w:name="z11977" w:id="9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9998"/>
    <w:bookmarkStart w:name="z11978" w:id="9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9999"/>
    <w:bookmarkStart w:name="z11979" w:id="10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000"/>
    <w:bookmarkStart w:name="z11980" w:id="10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001"/>
    <w:bookmarkStart w:name="z11981" w:id="10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091100, Западно-Казахстанская область, Теректинский район, село Федоровка, улица Бейбитшилик, дом 162.</w:t>
      </w:r>
    </w:p>
    <w:bookmarkEnd w:id="10002"/>
    <w:bookmarkStart w:name="z11982" w:id="10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Теректинского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10003"/>
    <w:bookmarkStart w:name="z11983" w:id="10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004"/>
    <w:bookmarkStart w:name="z11984" w:id="10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005"/>
    <w:bookmarkStart w:name="z11985" w:id="10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006"/>
    <w:bookmarkStart w:name="z11986" w:id="10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007"/>
    <w:bookmarkStart w:name="z11987" w:id="100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008"/>
    <w:bookmarkStart w:name="z11988" w:id="10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009"/>
    <w:bookmarkStart w:name="z11989" w:id="10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010"/>
    <w:bookmarkStart w:name="z11990" w:id="10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011"/>
    <w:bookmarkStart w:name="z11991" w:id="10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012"/>
    <w:bookmarkStart w:name="z11992" w:id="10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013"/>
    <w:bookmarkStart w:name="z20417" w:id="10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0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93" w:id="10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27" w:id="10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31" w:id="10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017"/>
    <w:bookmarkStart w:name="z1632" w:id="10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018"/>
    <w:bookmarkStart w:name="z1633" w:id="10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019"/>
    <w:bookmarkStart w:name="z1634" w:id="10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020"/>
    <w:bookmarkStart w:name="z1635" w:id="10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021"/>
    <w:bookmarkStart w:name="z1636" w:id="10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022"/>
    <w:bookmarkStart w:name="z1637" w:id="10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32" w:id="100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024"/>
    <w:bookmarkStart w:name="z12033" w:id="10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0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34" w:id="10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0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35" w:id="10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027"/>
    <w:bookmarkStart w:name="z12036" w:id="10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028"/>
    <w:bookmarkStart w:name="z12037" w:id="10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029"/>
    <w:bookmarkStart w:name="z12038" w:id="10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10030"/>
    <w:bookmarkStart w:name="z12039" w:id="10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031"/>
    <w:bookmarkStart w:name="z12040" w:id="10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032"/>
    <w:bookmarkStart w:name="z12041" w:id="10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033"/>
    <w:bookmarkStart w:name="z12042" w:id="10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034"/>
    <w:bookmarkStart w:name="z12043" w:id="10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035"/>
    <w:bookmarkStart w:name="z12044" w:id="10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036"/>
    <w:bookmarkStart w:name="z12045" w:id="10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10037"/>
    <w:bookmarkStart w:name="z12046" w:id="10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038"/>
    <w:bookmarkStart w:name="z12047" w:id="10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039"/>
    <w:bookmarkStart w:name="z12048" w:id="10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040"/>
    <w:bookmarkStart w:name="z12049" w:id="10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041"/>
    <w:bookmarkStart w:name="z12050" w:id="10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Теректинского района;</w:t>
      </w:r>
    </w:p>
    <w:bookmarkEnd w:id="10042"/>
    <w:bookmarkStart w:name="z12051" w:id="10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043"/>
    <w:bookmarkStart w:name="z12052" w:id="10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044"/>
    <w:bookmarkStart w:name="z12053" w:id="10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0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54" w:id="100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046"/>
    <w:bookmarkStart w:name="z12055" w:id="10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047"/>
    <w:bookmarkStart w:name="z12056" w:id="10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048"/>
    <w:bookmarkStart w:name="z12057" w:id="10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049"/>
    <w:bookmarkStart w:name="z12058" w:id="10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050"/>
    <w:bookmarkStart w:name="z12059" w:id="100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051"/>
    <w:bookmarkStart w:name="z12060" w:id="10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052"/>
    <w:bookmarkStart w:name="z12061" w:id="10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00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063" w:id="100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Чингирлауского района Департамента по чрезвычайным ситуациям Западно-Казахстанской области Министерства по чрезвычайным ситуациям Республики Казахстан</w:t>
      </w:r>
    </w:p>
    <w:bookmarkEnd w:id="10054"/>
    <w:bookmarkStart w:name="z12064" w:id="100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055"/>
    <w:bookmarkStart w:name="z12065" w:id="10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Чингирлауского района Департамента по чрезвычайным ситуациям Западно-Казахстанской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Западно-Казахстанской области (далее - Департамент).</w:t>
      </w:r>
    </w:p>
    <w:bookmarkEnd w:id="10056"/>
    <w:bookmarkStart w:name="z12066" w:id="10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10057"/>
    <w:bookmarkStart w:name="z12067" w:id="10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058"/>
    <w:bookmarkStart w:name="z12068" w:id="10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059"/>
    <w:bookmarkStart w:name="z12069" w:id="10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060"/>
    <w:bookmarkStart w:name="z12070" w:id="10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061"/>
    <w:bookmarkStart w:name="z12071" w:id="10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062"/>
    <w:bookmarkStart w:name="z12072" w:id="10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091200, Западно-Казахстанская область, Чингирлауский район, село Чингирлау, улица Георгий Щевцова, 9.</w:t>
      </w:r>
    </w:p>
    <w:bookmarkEnd w:id="10063"/>
    <w:bookmarkStart w:name="z12073" w:id="10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Чингирлауского района Департамента по чрезвычайным ситуациям Западно-Казахстанской области Министерства по чрезвычайным ситуациям Республики Казахстан".</w:t>
      </w:r>
    </w:p>
    <w:bookmarkEnd w:id="10064"/>
    <w:bookmarkStart w:name="z12074" w:id="10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065"/>
    <w:bookmarkStart w:name="z12075" w:id="10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066"/>
    <w:bookmarkStart w:name="z12076" w:id="10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067"/>
    <w:bookmarkStart w:name="z12077" w:id="10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068"/>
    <w:bookmarkStart w:name="z12078" w:id="100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069"/>
    <w:bookmarkStart w:name="z12079" w:id="10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070"/>
    <w:bookmarkStart w:name="z12080" w:id="10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071"/>
    <w:bookmarkStart w:name="z12081" w:id="10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072"/>
    <w:bookmarkStart w:name="z12082" w:id="10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073"/>
    <w:bookmarkStart w:name="z12083" w:id="10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074"/>
    <w:bookmarkStart w:name="z20422" w:id="10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0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84" w:id="10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18" w:id="10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41" w:id="10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078"/>
    <w:bookmarkStart w:name="z1642" w:id="10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079"/>
    <w:bookmarkStart w:name="z1643" w:id="10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080"/>
    <w:bookmarkStart w:name="z1644" w:id="10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081"/>
    <w:bookmarkStart w:name="z1645" w:id="10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082"/>
    <w:bookmarkStart w:name="z1646" w:id="10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083"/>
    <w:bookmarkStart w:name="z1647" w:id="10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23" w:id="100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085"/>
    <w:bookmarkStart w:name="z12124" w:id="10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0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25" w:id="10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0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26" w:id="10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088"/>
    <w:bookmarkStart w:name="z12127" w:id="10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089"/>
    <w:bookmarkStart w:name="z12128" w:id="10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090"/>
    <w:bookmarkStart w:name="z12129" w:id="10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10091"/>
    <w:bookmarkStart w:name="z12130" w:id="10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092"/>
    <w:bookmarkStart w:name="z12131" w:id="10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093"/>
    <w:bookmarkStart w:name="z12132" w:id="10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094"/>
    <w:bookmarkStart w:name="z12133" w:id="10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095"/>
    <w:bookmarkStart w:name="z12134" w:id="10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096"/>
    <w:bookmarkStart w:name="z12135" w:id="10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097"/>
    <w:bookmarkStart w:name="z12136" w:id="10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Отдела);</w:t>
      </w:r>
    </w:p>
    <w:bookmarkEnd w:id="10098"/>
    <w:bookmarkStart w:name="z12137" w:id="10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099"/>
    <w:bookmarkStart w:name="z12138" w:id="10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100"/>
    <w:bookmarkStart w:name="z12139" w:id="10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101"/>
    <w:bookmarkStart w:name="z12140" w:id="10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102"/>
    <w:bookmarkStart w:name="z12141" w:id="10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Чингирлауского района;</w:t>
      </w:r>
    </w:p>
    <w:bookmarkEnd w:id="10103"/>
    <w:bookmarkStart w:name="z12142" w:id="10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104"/>
    <w:bookmarkStart w:name="z12143" w:id="10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105"/>
    <w:bookmarkStart w:name="z12144" w:id="10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45" w:id="10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107"/>
    <w:bookmarkStart w:name="z12146" w:id="10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108"/>
    <w:bookmarkStart w:name="z12147" w:id="10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109"/>
    <w:bookmarkStart w:name="z12148" w:id="10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110"/>
    <w:bookmarkStart w:name="z12149" w:id="10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111"/>
    <w:bookmarkStart w:name="z12150" w:id="10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112"/>
    <w:bookmarkStart w:name="z12151" w:id="10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113"/>
    <w:bookmarkStart w:name="z12152" w:id="10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0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154" w:id="10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Абайского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115"/>
    <w:bookmarkStart w:name="z12155" w:id="10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116"/>
    <w:bookmarkStart w:name="z12156" w:id="10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Абайского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117"/>
    <w:bookmarkStart w:name="z12157" w:id="10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118"/>
    <w:bookmarkStart w:name="z12158" w:id="10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119"/>
    <w:bookmarkStart w:name="z12159" w:id="10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120"/>
    <w:bookmarkStart w:name="z12160" w:id="10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121"/>
    <w:bookmarkStart w:name="z12161" w:id="10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122"/>
    <w:bookmarkStart w:name="z12162" w:id="10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123"/>
    <w:bookmarkStart w:name="z12163" w:id="10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100100, Карагандинская область, г. Абай, ул. Железнодорожная, 3.</w:t>
      </w:r>
    </w:p>
    <w:bookmarkEnd w:id="10124"/>
    <w:bookmarkStart w:name="z12164" w:id="10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Абайского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125"/>
    <w:bookmarkStart w:name="z12165" w:id="10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126"/>
    <w:bookmarkStart w:name="z12166" w:id="10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127"/>
    <w:bookmarkStart w:name="z12167" w:id="10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128"/>
    <w:bookmarkStart w:name="z12168" w:id="10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129"/>
    <w:bookmarkStart w:name="z12169" w:id="10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130"/>
    <w:bookmarkStart w:name="z12170" w:id="10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131"/>
    <w:bookmarkStart w:name="z12171" w:id="10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132"/>
    <w:bookmarkStart w:name="z12172" w:id="10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133"/>
    <w:bookmarkStart w:name="z12173" w:id="10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134"/>
    <w:bookmarkStart w:name="z12174" w:id="10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135"/>
    <w:bookmarkStart w:name="z20427" w:id="10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75" w:id="10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09" w:id="10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51" w:id="10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139"/>
    <w:bookmarkStart w:name="z1652" w:id="10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140"/>
    <w:bookmarkStart w:name="z1653" w:id="10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141"/>
    <w:bookmarkStart w:name="z1654" w:id="10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142"/>
    <w:bookmarkStart w:name="z1655" w:id="10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143"/>
    <w:bookmarkStart w:name="z1656" w:id="10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144"/>
    <w:bookmarkStart w:name="z1657" w:id="10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14" w:id="10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146"/>
    <w:bookmarkStart w:name="z12215" w:id="10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16" w:id="10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17" w:id="10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149"/>
    <w:bookmarkStart w:name="z12218" w:id="10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150"/>
    <w:bookmarkStart w:name="z12219" w:id="10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151"/>
    <w:bookmarkStart w:name="z12220" w:id="10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152"/>
    <w:bookmarkStart w:name="z12221" w:id="10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153"/>
    <w:bookmarkStart w:name="z12222" w:id="10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154"/>
    <w:bookmarkStart w:name="z12223" w:id="10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155"/>
    <w:bookmarkStart w:name="z12224" w:id="10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156"/>
    <w:bookmarkStart w:name="z12225" w:id="10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157"/>
    <w:bookmarkStart w:name="z12226" w:id="10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158"/>
    <w:bookmarkStart w:name="z12227" w:id="10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159"/>
    <w:bookmarkStart w:name="z12228" w:id="10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160"/>
    <w:bookmarkStart w:name="z12229" w:id="10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161"/>
    <w:bookmarkStart w:name="z12230" w:id="10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162"/>
    <w:bookmarkStart w:name="z12231" w:id="10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163"/>
    <w:bookmarkStart w:name="z12232" w:id="10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Абайского района;</w:t>
      </w:r>
    </w:p>
    <w:bookmarkEnd w:id="10164"/>
    <w:bookmarkStart w:name="z12233" w:id="10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165"/>
    <w:bookmarkStart w:name="z12234" w:id="10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166"/>
    <w:bookmarkStart w:name="z12235" w:id="10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36" w:id="10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168"/>
    <w:bookmarkStart w:name="z12237" w:id="10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169"/>
    <w:bookmarkStart w:name="z12238" w:id="10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170"/>
    <w:bookmarkStart w:name="z12239" w:id="10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171"/>
    <w:bookmarkStart w:name="z12240" w:id="10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172"/>
    <w:bookmarkStart w:name="z12241" w:id="10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173"/>
    <w:bookmarkStart w:name="z12242" w:id="10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174"/>
    <w:bookmarkStart w:name="z12243" w:id="10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01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245" w:id="10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Актогайского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176"/>
    <w:bookmarkStart w:name="z12246" w:id="10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177"/>
    <w:bookmarkStart w:name="z12247" w:id="10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Актогайского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178"/>
    <w:bookmarkStart w:name="z12248" w:id="10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179"/>
    <w:bookmarkStart w:name="z12249" w:id="10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180"/>
    <w:bookmarkStart w:name="z12250" w:id="10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181"/>
    <w:bookmarkStart w:name="z12251" w:id="10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182"/>
    <w:bookmarkStart w:name="z12252" w:id="10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183"/>
    <w:bookmarkStart w:name="z12253" w:id="10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184"/>
    <w:bookmarkStart w:name="z12254" w:id="10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100200, Карагандинская область, с. Актогай, ул. А. Бокейхана, 27.</w:t>
      </w:r>
    </w:p>
    <w:bookmarkEnd w:id="10185"/>
    <w:bookmarkStart w:name="z12255" w:id="10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Актогайского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186"/>
    <w:bookmarkStart w:name="z12256" w:id="10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187"/>
    <w:bookmarkStart w:name="z12257" w:id="10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188"/>
    <w:bookmarkStart w:name="z12258" w:id="10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189"/>
    <w:bookmarkStart w:name="z12259" w:id="10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190"/>
    <w:bookmarkStart w:name="z12260" w:id="10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191"/>
    <w:bookmarkStart w:name="z12261" w:id="10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192"/>
    <w:bookmarkStart w:name="z12262" w:id="10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193"/>
    <w:bookmarkStart w:name="z12263" w:id="10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194"/>
    <w:bookmarkStart w:name="z12264" w:id="10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195"/>
    <w:bookmarkStart w:name="z12265" w:id="10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196"/>
    <w:bookmarkStart w:name="z20432" w:id="10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66" w:id="10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0" w:id="10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61" w:id="10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200"/>
    <w:bookmarkStart w:name="z1662" w:id="10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201"/>
    <w:bookmarkStart w:name="z1663" w:id="10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202"/>
    <w:bookmarkStart w:name="z1664" w:id="10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203"/>
    <w:bookmarkStart w:name="z1665" w:id="10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204"/>
    <w:bookmarkStart w:name="z1666" w:id="10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205"/>
    <w:bookmarkStart w:name="z1667" w:id="10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5" w:id="10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207"/>
    <w:bookmarkStart w:name="z12306" w:id="10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7" w:id="10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8" w:id="10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210"/>
    <w:bookmarkStart w:name="z12309" w:id="10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211"/>
    <w:bookmarkStart w:name="z12310" w:id="10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212"/>
    <w:bookmarkStart w:name="z12311" w:id="10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213"/>
    <w:bookmarkStart w:name="z12312" w:id="10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214"/>
    <w:bookmarkStart w:name="z12313" w:id="10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215"/>
    <w:bookmarkStart w:name="z12314" w:id="10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216"/>
    <w:bookmarkStart w:name="z12315" w:id="10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217"/>
    <w:bookmarkStart w:name="z12316" w:id="10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218"/>
    <w:bookmarkStart w:name="z12317" w:id="10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219"/>
    <w:bookmarkStart w:name="z12318" w:id="10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220"/>
    <w:bookmarkStart w:name="z12319" w:id="10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221"/>
    <w:bookmarkStart w:name="z12320" w:id="10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222"/>
    <w:bookmarkStart w:name="z12321" w:id="10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223"/>
    <w:bookmarkStart w:name="z12322" w:id="10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224"/>
    <w:bookmarkStart w:name="z12323" w:id="10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Актогайского района;</w:t>
      </w:r>
    </w:p>
    <w:bookmarkEnd w:id="10225"/>
    <w:bookmarkStart w:name="z12324" w:id="10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226"/>
    <w:bookmarkStart w:name="z12325" w:id="10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227"/>
    <w:bookmarkStart w:name="z12326" w:id="10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27" w:id="10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229"/>
    <w:bookmarkStart w:name="z12328" w:id="10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230"/>
    <w:bookmarkStart w:name="z12329" w:id="10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231"/>
    <w:bookmarkStart w:name="z12330" w:id="10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232"/>
    <w:bookmarkStart w:name="z12331" w:id="10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233"/>
    <w:bookmarkStart w:name="z12332" w:id="10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234"/>
    <w:bookmarkStart w:name="z12333" w:id="10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235"/>
    <w:bookmarkStart w:name="z12334" w:id="10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02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336" w:id="10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Бухар-Жырауского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237"/>
    <w:bookmarkStart w:name="z12337" w:id="10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238"/>
    <w:bookmarkStart w:name="z12338" w:id="10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Бухар-Жырауского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239"/>
    <w:bookmarkStart w:name="z12339" w:id="10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240"/>
    <w:bookmarkStart w:name="z12340" w:id="10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241"/>
    <w:bookmarkStart w:name="z12341" w:id="10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242"/>
    <w:bookmarkStart w:name="z12342" w:id="10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243"/>
    <w:bookmarkStart w:name="z12343" w:id="10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244"/>
    <w:bookmarkStart w:name="z12344" w:id="10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245"/>
    <w:bookmarkStart w:name="z12345" w:id="10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100400, Карагандинская область, п. Ботакара, ул. Казыбек би, 61.</w:t>
      </w:r>
    </w:p>
    <w:bookmarkEnd w:id="10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46" w:id="10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Бухар-Жырауского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247"/>
    <w:bookmarkStart w:name="z12347" w:id="10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248"/>
    <w:bookmarkStart w:name="z12348" w:id="10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249"/>
    <w:bookmarkStart w:name="z12349" w:id="10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250"/>
    <w:bookmarkStart w:name="z12350" w:id="10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251"/>
    <w:bookmarkStart w:name="z12351" w:id="10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252"/>
    <w:bookmarkStart w:name="z12352" w:id="10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253"/>
    <w:bookmarkStart w:name="z12353" w:id="10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254"/>
    <w:bookmarkStart w:name="z12354" w:id="10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255"/>
    <w:bookmarkStart w:name="z12355" w:id="10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256"/>
    <w:bookmarkStart w:name="z12356" w:id="10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257"/>
    <w:bookmarkStart w:name="z20435" w:id="10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57" w:id="10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91" w:id="10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71" w:id="10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261"/>
    <w:bookmarkStart w:name="z1672" w:id="10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262"/>
    <w:bookmarkStart w:name="z1673" w:id="10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263"/>
    <w:bookmarkStart w:name="z1674" w:id="10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264"/>
    <w:bookmarkStart w:name="z1675" w:id="10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265"/>
    <w:bookmarkStart w:name="z1676" w:id="10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266"/>
    <w:bookmarkStart w:name="z1677" w:id="10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96" w:id="10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268"/>
    <w:bookmarkStart w:name="z12397" w:id="10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98" w:id="10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99" w:id="10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271"/>
    <w:bookmarkStart w:name="z12400" w:id="10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272"/>
    <w:bookmarkStart w:name="z12401" w:id="10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273"/>
    <w:bookmarkStart w:name="z12402" w:id="10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274"/>
    <w:bookmarkStart w:name="z12403" w:id="10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275"/>
    <w:bookmarkStart w:name="z12404" w:id="10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276"/>
    <w:bookmarkStart w:name="z12405" w:id="10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277"/>
    <w:bookmarkStart w:name="z12406" w:id="10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278"/>
    <w:bookmarkStart w:name="z12407" w:id="10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279"/>
    <w:bookmarkStart w:name="z12408" w:id="10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280"/>
    <w:bookmarkStart w:name="z12409" w:id="10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281"/>
    <w:bookmarkStart w:name="z12410" w:id="10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282"/>
    <w:bookmarkStart w:name="z12411" w:id="10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283"/>
    <w:bookmarkStart w:name="z12412" w:id="10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284"/>
    <w:bookmarkStart w:name="z12413" w:id="10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285"/>
    <w:bookmarkStart w:name="z12414" w:id="10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Бухар-Жырауского района;</w:t>
      </w:r>
    </w:p>
    <w:bookmarkEnd w:id="10286"/>
    <w:bookmarkStart w:name="z12415" w:id="10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287"/>
    <w:bookmarkStart w:name="z12416" w:id="10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288"/>
    <w:bookmarkStart w:name="z12417" w:id="10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2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18" w:id="10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290"/>
    <w:bookmarkStart w:name="z12419" w:id="10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291"/>
    <w:bookmarkStart w:name="z12420" w:id="10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292"/>
    <w:bookmarkStart w:name="z12421" w:id="10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293"/>
    <w:bookmarkStart w:name="z12422" w:id="10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294"/>
    <w:bookmarkStart w:name="z12423" w:id="10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295"/>
    <w:bookmarkStart w:name="z12424" w:id="10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296"/>
    <w:bookmarkStart w:name="z12425" w:id="10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02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427" w:id="10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Жанааркинского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298"/>
    <w:bookmarkStart w:name="z12428" w:id="10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136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End w:id="10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518" w:id="10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Каражала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137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609" w:id="10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Каркаралинского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301"/>
    <w:bookmarkStart w:name="z12610" w:id="10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302"/>
    <w:bookmarkStart w:name="z12611" w:id="10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Каркаралинского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303"/>
    <w:bookmarkStart w:name="z12612" w:id="10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304"/>
    <w:bookmarkStart w:name="z12613" w:id="10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305"/>
    <w:bookmarkStart w:name="z12614" w:id="10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306"/>
    <w:bookmarkStart w:name="z12615" w:id="10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307"/>
    <w:bookmarkStart w:name="z12616" w:id="10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308"/>
    <w:bookmarkStart w:name="z12617" w:id="10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309"/>
    <w:bookmarkStart w:name="z12618" w:id="10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100800, Карагандинская область, г. Каркаралинск, ул. Т. Аубакирова, 32.</w:t>
      </w:r>
    </w:p>
    <w:bookmarkEnd w:id="10310"/>
    <w:bookmarkStart w:name="z12619" w:id="10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Каркаралинского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311"/>
    <w:bookmarkStart w:name="z12620" w:id="10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312"/>
    <w:bookmarkStart w:name="z12621" w:id="10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313"/>
    <w:bookmarkStart w:name="z12622" w:id="10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314"/>
    <w:bookmarkStart w:name="z12623" w:id="10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315"/>
    <w:bookmarkStart w:name="z12624" w:id="10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316"/>
    <w:bookmarkStart w:name="z12625" w:id="10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317"/>
    <w:bookmarkStart w:name="z12626" w:id="10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318"/>
    <w:bookmarkStart w:name="z12627" w:id="10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319"/>
    <w:bookmarkStart w:name="z12628" w:id="10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320"/>
    <w:bookmarkStart w:name="z12629" w:id="10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321"/>
    <w:bookmarkStart w:name="z20450" w:id="10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3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30" w:id="10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64" w:id="10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81" w:id="10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325"/>
    <w:bookmarkStart w:name="z1682" w:id="10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326"/>
    <w:bookmarkStart w:name="z1683" w:id="10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327"/>
    <w:bookmarkStart w:name="z1684" w:id="10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328"/>
    <w:bookmarkStart w:name="z1685" w:id="10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329"/>
    <w:bookmarkStart w:name="z1686" w:id="10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330"/>
    <w:bookmarkStart w:name="z1687" w:id="10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69" w:id="10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332"/>
    <w:bookmarkStart w:name="z12670" w:id="10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71" w:id="10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72" w:id="10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335"/>
    <w:bookmarkStart w:name="z12673" w:id="10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336"/>
    <w:bookmarkStart w:name="z12674" w:id="10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337"/>
    <w:bookmarkStart w:name="z12675" w:id="10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338"/>
    <w:bookmarkStart w:name="z12676" w:id="10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339"/>
    <w:bookmarkStart w:name="z12677" w:id="10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340"/>
    <w:bookmarkStart w:name="z12678" w:id="10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341"/>
    <w:bookmarkStart w:name="z12679" w:id="10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342"/>
    <w:bookmarkStart w:name="z12680" w:id="10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343"/>
    <w:bookmarkStart w:name="z12681" w:id="10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344"/>
    <w:bookmarkStart w:name="z12682" w:id="10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345"/>
    <w:bookmarkStart w:name="z12683" w:id="10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346"/>
    <w:bookmarkStart w:name="z12684" w:id="10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347"/>
    <w:bookmarkStart w:name="z12685" w:id="10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348"/>
    <w:bookmarkStart w:name="z12686" w:id="10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349"/>
    <w:bookmarkStart w:name="z12687" w:id="10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Каркаралинского района;</w:t>
      </w:r>
    </w:p>
    <w:bookmarkEnd w:id="10350"/>
    <w:bookmarkStart w:name="z12688" w:id="10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351"/>
    <w:bookmarkStart w:name="z12689" w:id="10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352"/>
    <w:bookmarkStart w:name="z12690" w:id="10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91" w:id="103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354"/>
    <w:bookmarkStart w:name="z12692" w:id="10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355"/>
    <w:bookmarkStart w:name="z12693" w:id="10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356"/>
    <w:bookmarkStart w:name="z12694" w:id="10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357"/>
    <w:bookmarkStart w:name="z12695" w:id="10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358"/>
    <w:bookmarkStart w:name="z12696" w:id="10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359"/>
    <w:bookmarkStart w:name="z12697" w:id="10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360"/>
    <w:bookmarkStart w:name="z12698" w:id="10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03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700" w:id="10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Нуринского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362"/>
    <w:bookmarkStart w:name="z12701" w:id="10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363"/>
    <w:bookmarkStart w:name="z12702" w:id="10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Нуринского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364"/>
    <w:bookmarkStart w:name="z12703" w:id="10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365"/>
    <w:bookmarkStart w:name="z12704" w:id="10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366"/>
    <w:bookmarkStart w:name="z12705" w:id="10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367"/>
    <w:bookmarkStart w:name="z12706" w:id="10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368"/>
    <w:bookmarkStart w:name="z12707" w:id="10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369"/>
    <w:bookmarkStart w:name="z12708" w:id="10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370"/>
    <w:bookmarkStart w:name="z12709" w:id="10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100900, Карагандинская область, п. Нура, ул. Жауынгер-интернационалистов, 30.</w:t>
      </w:r>
    </w:p>
    <w:bookmarkEnd w:id="10371"/>
    <w:bookmarkStart w:name="z12710" w:id="10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Нуринского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372"/>
    <w:bookmarkStart w:name="z12711" w:id="10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373"/>
    <w:bookmarkStart w:name="z12712" w:id="10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374"/>
    <w:bookmarkStart w:name="z12713" w:id="10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375"/>
    <w:bookmarkStart w:name="z12714" w:id="10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376"/>
    <w:bookmarkStart w:name="z12715" w:id="10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377"/>
    <w:bookmarkStart w:name="z12716" w:id="10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378"/>
    <w:bookmarkStart w:name="z12717" w:id="10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379"/>
    <w:bookmarkStart w:name="z12718" w:id="10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380"/>
    <w:bookmarkStart w:name="z12719" w:id="10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381"/>
    <w:bookmarkStart w:name="z12720" w:id="10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382"/>
    <w:bookmarkStart w:name="z20455" w:id="10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21" w:id="10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55" w:id="10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691" w:id="10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386"/>
    <w:bookmarkStart w:name="z1692" w:id="10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387"/>
    <w:bookmarkStart w:name="z1693" w:id="10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388"/>
    <w:bookmarkStart w:name="z1694" w:id="10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389"/>
    <w:bookmarkStart w:name="z1695" w:id="10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390"/>
    <w:bookmarkStart w:name="z1696" w:id="10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391"/>
    <w:bookmarkStart w:name="z1697" w:id="10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60" w:id="10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393"/>
    <w:bookmarkStart w:name="z12761" w:id="10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62" w:id="10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63" w:id="10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396"/>
    <w:bookmarkStart w:name="z12764" w:id="10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397"/>
    <w:bookmarkStart w:name="z12765" w:id="10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398"/>
    <w:bookmarkStart w:name="z12766" w:id="10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399"/>
    <w:bookmarkStart w:name="z12767" w:id="10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400"/>
    <w:bookmarkStart w:name="z12768" w:id="10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401"/>
    <w:bookmarkStart w:name="z12769" w:id="10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402"/>
    <w:bookmarkStart w:name="z12770" w:id="10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403"/>
    <w:bookmarkStart w:name="z12771" w:id="10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404"/>
    <w:bookmarkStart w:name="z12772" w:id="10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405"/>
    <w:bookmarkStart w:name="z12773" w:id="10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406"/>
    <w:bookmarkStart w:name="z12774" w:id="10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407"/>
    <w:bookmarkStart w:name="z12775" w:id="10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408"/>
    <w:bookmarkStart w:name="z12776" w:id="10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409"/>
    <w:bookmarkStart w:name="z12777" w:id="10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410"/>
    <w:bookmarkStart w:name="z12778" w:id="10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Нуринского района;</w:t>
      </w:r>
    </w:p>
    <w:bookmarkEnd w:id="10411"/>
    <w:bookmarkStart w:name="z12779" w:id="10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412"/>
    <w:bookmarkStart w:name="z12780" w:id="10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413"/>
    <w:bookmarkStart w:name="z12781" w:id="10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82" w:id="10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415"/>
    <w:bookmarkStart w:name="z12783" w:id="10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416"/>
    <w:bookmarkStart w:name="z12784" w:id="10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417"/>
    <w:bookmarkStart w:name="z12785" w:id="10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418"/>
    <w:bookmarkStart w:name="z12786" w:id="10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419"/>
    <w:bookmarkStart w:name="z12787" w:id="10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420"/>
    <w:bookmarkStart w:name="z12788" w:id="10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421"/>
    <w:bookmarkStart w:name="z12789" w:id="10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04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791" w:id="10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Осакаровского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423"/>
    <w:bookmarkStart w:name="z12792" w:id="10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424"/>
    <w:bookmarkStart w:name="z12793" w:id="10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Осакаровского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425"/>
    <w:bookmarkStart w:name="z12794" w:id="10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426"/>
    <w:bookmarkStart w:name="z12795" w:id="10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427"/>
    <w:bookmarkStart w:name="z12796" w:id="10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428"/>
    <w:bookmarkStart w:name="z12797" w:id="10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429"/>
    <w:bookmarkStart w:name="z12798" w:id="10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430"/>
    <w:bookmarkStart w:name="z12799" w:id="10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431"/>
    <w:bookmarkStart w:name="z12800" w:id="10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101000, Карагандинская область, п. Осакаровка, ул. Достык, 39.</w:t>
      </w:r>
    </w:p>
    <w:bookmarkEnd w:id="10432"/>
    <w:bookmarkStart w:name="z12801" w:id="10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Осакаровского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433"/>
    <w:bookmarkStart w:name="z12802" w:id="10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434"/>
    <w:bookmarkStart w:name="z12803" w:id="10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435"/>
    <w:bookmarkStart w:name="z12804" w:id="10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436"/>
    <w:bookmarkStart w:name="z12805" w:id="10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437"/>
    <w:bookmarkStart w:name="z12806" w:id="10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438"/>
    <w:bookmarkStart w:name="z12807" w:id="10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439"/>
    <w:bookmarkStart w:name="z12808" w:id="10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440"/>
    <w:bookmarkStart w:name="z12809" w:id="10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441"/>
    <w:bookmarkStart w:name="z12810" w:id="10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442"/>
    <w:bookmarkStart w:name="z12811" w:id="10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443"/>
    <w:bookmarkStart w:name="z20460" w:id="10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12" w:id="10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46" w:id="10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01" w:id="10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447"/>
    <w:bookmarkStart w:name="z1702" w:id="10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448"/>
    <w:bookmarkStart w:name="z1703" w:id="10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449"/>
    <w:bookmarkStart w:name="z1704" w:id="10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450"/>
    <w:bookmarkStart w:name="z1705" w:id="10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451"/>
    <w:bookmarkStart w:name="z1706" w:id="10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452"/>
    <w:bookmarkStart w:name="z1707" w:id="10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51" w:id="10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454"/>
    <w:bookmarkStart w:name="z12852" w:id="10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53" w:id="10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4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54" w:id="10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457"/>
    <w:bookmarkStart w:name="z12855" w:id="10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458"/>
    <w:bookmarkStart w:name="z12856" w:id="10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459"/>
    <w:bookmarkStart w:name="z12857" w:id="10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460"/>
    <w:bookmarkStart w:name="z12858" w:id="10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461"/>
    <w:bookmarkStart w:name="z12859" w:id="10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462"/>
    <w:bookmarkStart w:name="z12860" w:id="10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463"/>
    <w:bookmarkStart w:name="z12861" w:id="10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464"/>
    <w:bookmarkStart w:name="z12862" w:id="10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465"/>
    <w:bookmarkStart w:name="z12863" w:id="10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466"/>
    <w:bookmarkStart w:name="z12864" w:id="10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467"/>
    <w:bookmarkStart w:name="z12865" w:id="10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468"/>
    <w:bookmarkStart w:name="z12866" w:id="10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469"/>
    <w:bookmarkStart w:name="z12867" w:id="10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470"/>
    <w:bookmarkStart w:name="z12868" w:id="10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471"/>
    <w:bookmarkStart w:name="z12869" w:id="10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Осакаровского района;</w:t>
      </w:r>
    </w:p>
    <w:bookmarkEnd w:id="10472"/>
    <w:bookmarkStart w:name="z12870" w:id="10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473"/>
    <w:bookmarkStart w:name="z12871" w:id="10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474"/>
    <w:bookmarkStart w:name="z12872" w:id="10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4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73" w:id="10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476"/>
    <w:bookmarkStart w:name="z12874" w:id="10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477"/>
    <w:bookmarkStart w:name="z12875" w:id="10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478"/>
    <w:bookmarkStart w:name="z12876" w:id="10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479"/>
    <w:bookmarkStart w:name="z12877" w:id="10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480"/>
    <w:bookmarkStart w:name="z12878" w:id="10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481"/>
    <w:bookmarkStart w:name="z12879" w:id="10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482"/>
    <w:bookmarkStart w:name="z12880" w:id="10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04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882" w:id="104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Приозерска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484"/>
    <w:bookmarkStart w:name="z12883" w:id="10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485"/>
    <w:bookmarkStart w:name="z12884" w:id="10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Приозерска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486"/>
    <w:bookmarkStart w:name="z12885" w:id="10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487"/>
    <w:bookmarkStart w:name="z12886" w:id="10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488"/>
    <w:bookmarkStart w:name="z12887" w:id="10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489"/>
    <w:bookmarkStart w:name="z12888" w:id="10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490"/>
    <w:bookmarkStart w:name="z12889" w:id="10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491"/>
    <w:bookmarkStart w:name="z12890" w:id="10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492"/>
    <w:bookmarkStart w:name="z12891" w:id="10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101100, Карагандинская область, г. Приозерск, Бульвар Женис, 7.</w:t>
      </w:r>
    </w:p>
    <w:bookmarkEnd w:id="10493"/>
    <w:bookmarkStart w:name="z12892" w:id="10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Приозерска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494"/>
    <w:bookmarkStart w:name="z12893" w:id="10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495"/>
    <w:bookmarkStart w:name="z12894" w:id="10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496"/>
    <w:bookmarkStart w:name="z12895" w:id="10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497"/>
    <w:bookmarkStart w:name="z12896" w:id="10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498"/>
    <w:bookmarkStart w:name="z12897" w:id="10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499"/>
    <w:bookmarkStart w:name="z12898" w:id="10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500"/>
    <w:bookmarkStart w:name="z12899" w:id="10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501"/>
    <w:bookmarkStart w:name="z12900" w:id="10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502"/>
    <w:bookmarkStart w:name="z12901" w:id="10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503"/>
    <w:bookmarkStart w:name="z12902" w:id="10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504"/>
    <w:bookmarkStart w:name="z20465" w:id="10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03" w:id="10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37" w:id="10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11" w:id="10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508"/>
    <w:bookmarkStart w:name="z1712" w:id="10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509"/>
    <w:bookmarkStart w:name="z1713" w:id="10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510"/>
    <w:bookmarkStart w:name="z1714" w:id="10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511"/>
    <w:bookmarkStart w:name="z1715" w:id="10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512"/>
    <w:bookmarkStart w:name="z1716" w:id="10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513"/>
    <w:bookmarkStart w:name="z1717" w:id="10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42" w:id="10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515"/>
    <w:bookmarkStart w:name="z12943" w:id="10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5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44" w:id="10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45" w:id="10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518"/>
    <w:bookmarkStart w:name="z12946" w:id="10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519"/>
    <w:bookmarkStart w:name="z12947" w:id="10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520"/>
    <w:bookmarkStart w:name="z12948" w:id="10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521"/>
    <w:bookmarkStart w:name="z12949" w:id="10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522"/>
    <w:bookmarkStart w:name="z12950" w:id="10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523"/>
    <w:bookmarkStart w:name="z12951" w:id="10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524"/>
    <w:bookmarkStart w:name="z12952" w:id="10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525"/>
    <w:bookmarkStart w:name="z12953" w:id="10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526"/>
    <w:bookmarkStart w:name="z12954" w:id="10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527"/>
    <w:bookmarkStart w:name="z12955" w:id="10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528"/>
    <w:bookmarkStart w:name="z12956" w:id="10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529"/>
    <w:bookmarkStart w:name="z12957" w:id="10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530"/>
    <w:bookmarkStart w:name="z12958" w:id="10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531"/>
    <w:bookmarkStart w:name="z12959" w:id="10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532"/>
    <w:bookmarkStart w:name="z12960" w:id="10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Приозерска;</w:t>
      </w:r>
    </w:p>
    <w:bookmarkEnd w:id="10533"/>
    <w:bookmarkStart w:name="z12961" w:id="10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534"/>
    <w:bookmarkStart w:name="z12962" w:id="10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535"/>
    <w:bookmarkStart w:name="z12963" w:id="10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64" w:id="10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537"/>
    <w:bookmarkStart w:name="z12965" w:id="10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538"/>
    <w:bookmarkStart w:name="z12966" w:id="10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539"/>
    <w:bookmarkStart w:name="z12967" w:id="10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540"/>
    <w:bookmarkStart w:name="z12968" w:id="10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541"/>
    <w:bookmarkStart w:name="z12969" w:id="105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542"/>
    <w:bookmarkStart w:name="z12970" w:id="10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543"/>
    <w:bookmarkStart w:name="z12971" w:id="10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05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2973" w:id="10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Сарани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545"/>
    <w:bookmarkStart w:name="z12974" w:id="105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546"/>
    <w:bookmarkStart w:name="z12975" w:id="10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Сарани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547"/>
    <w:bookmarkStart w:name="z12976" w:id="10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внутренних дел Республики Казахстан, председателя Комитета и начальника Департамента, иными нормативными правовыми актами, а также настоящим Положением.</w:t>
      </w:r>
    </w:p>
    <w:bookmarkEnd w:id="10548"/>
    <w:bookmarkStart w:name="z12977" w:id="10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549"/>
    <w:bookmarkStart w:name="z12978" w:id="10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550"/>
    <w:bookmarkStart w:name="z12979" w:id="10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551"/>
    <w:bookmarkStart w:name="z12980" w:id="10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552"/>
    <w:bookmarkStart w:name="z12981" w:id="10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553"/>
    <w:bookmarkStart w:name="z12982" w:id="10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101200, Карагандинская область, г. Сарань, ул. Шахтерская, 6 "А".</w:t>
      </w:r>
    </w:p>
    <w:bookmarkEnd w:id="10554"/>
    <w:bookmarkStart w:name="z12983" w:id="10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Сарани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555"/>
    <w:bookmarkStart w:name="z12984" w:id="10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556"/>
    <w:bookmarkStart w:name="z12985" w:id="10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557"/>
    <w:bookmarkStart w:name="z12986" w:id="10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558"/>
    <w:bookmarkStart w:name="z12987" w:id="10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559"/>
    <w:bookmarkStart w:name="z12988" w:id="10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560"/>
    <w:bookmarkStart w:name="z12989" w:id="10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561"/>
    <w:bookmarkStart w:name="z12990" w:id="10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562"/>
    <w:bookmarkStart w:name="z12991" w:id="10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563"/>
    <w:bookmarkStart w:name="z12992" w:id="10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564"/>
    <w:bookmarkStart w:name="z12993" w:id="10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565"/>
    <w:bookmarkStart w:name="z20470" w:id="10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5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94" w:id="10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28" w:id="10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21" w:id="10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569"/>
    <w:bookmarkStart w:name="z1722" w:id="10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570"/>
    <w:bookmarkStart w:name="z1723" w:id="10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571"/>
    <w:bookmarkStart w:name="z1724" w:id="10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572"/>
    <w:bookmarkStart w:name="z1725" w:id="10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573"/>
    <w:bookmarkStart w:name="z1726" w:id="10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574"/>
    <w:bookmarkStart w:name="z1727" w:id="10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33" w:id="10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576"/>
    <w:bookmarkStart w:name="z13034" w:id="10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5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35" w:id="10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5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36" w:id="10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579"/>
    <w:bookmarkStart w:name="z13037" w:id="10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580"/>
    <w:bookmarkStart w:name="z13038" w:id="10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581"/>
    <w:bookmarkStart w:name="z13039" w:id="10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582"/>
    <w:bookmarkStart w:name="z13040" w:id="10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583"/>
    <w:bookmarkStart w:name="z13041" w:id="10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584"/>
    <w:bookmarkStart w:name="z13042" w:id="10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585"/>
    <w:bookmarkStart w:name="z13043" w:id="10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586"/>
    <w:bookmarkStart w:name="z13044" w:id="10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587"/>
    <w:bookmarkStart w:name="z13045" w:id="10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588"/>
    <w:bookmarkStart w:name="z13046" w:id="10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589"/>
    <w:bookmarkStart w:name="z13047" w:id="10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590"/>
    <w:bookmarkStart w:name="z13048" w:id="10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591"/>
    <w:bookmarkStart w:name="z13049" w:id="10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592"/>
    <w:bookmarkStart w:name="z13050" w:id="10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593"/>
    <w:bookmarkStart w:name="z13051" w:id="10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Сарани;</w:t>
      </w:r>
    </w:p>
    <w:bookmarkEnd w:id="10594"/>
    <w:bookmarkStart w:name="z13052" w:id="10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595"/>
    <w:bookmarkStart w:name="z13053" w:id="10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596"/>
    <w:bookmarkStart w:name="z13054" w:id="10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5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55" w:id="105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598"/>
    <w:bookmarkStart w:name="z13056" w:id="10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599"/>
    <w:bookmarkStart w:name="z13057" w:id="10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600"/>
    <w:bookmarkStart w:name="z13058" w:id="10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601"/>
    <w:bookmarkStart w:name="z13059" w:id="10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602"/>
    <w:bookmarkStart w:name="z13060" w:id="106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603"/>
    <w:bookmarkStart w:name="z13061" w:id="10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604"/>
    <w:bookmarkStart w:name="z13062" w:id="10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06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064" w:id="106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Сатпаева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143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155" w:id="106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Улытауского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144 исключено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246" w:id="106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Шахтинска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608"/>
    <w:bookmarkStart w:name="z13247" w:id="10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609"/>
    <w:bookmarkStart w:name="z13248" w:id="10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Шахтинска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610"/>
    <w:bookmarkStart w:name="z13249" w:id="10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611"/>
    <w:bookmarkStart w:name="z13250" w:id="10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612"/>
    <w:bookmarkStart w:name="z13251" w:id="10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613"/>
    <w:bookmarkStart w:name="z13252" w:id="10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614"/>
    <w:bookmarkStart w:name="z13253" w:id="10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615"/>
    <w:bookmarkStart w:name="z13254" w:id="10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616"/>
    <w:bookmarkStart w:name="z13255" w:id="10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101600, Карагандинская область, г. Шахтинск, ул. Торговая, 53.</w:t>
      </w:r>
    </w:p>
    <w:bookmarkEnd w:id="10617"/>
    <w:bookmarkStart w:name="z13256" w:id="10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Шахтинска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618"/>
    <w:bookmarkStart w:name="z13257" w:id="10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619"/>
    <w:bookmarkStart w:name="z13258" w:id="10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620"/>
    <w:bookmarkStart w:name="z13259" w:id="10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621"/>
    <w:bookmarkStart w:name="z13260" w:id="10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622"/>
    <w:bookmarkStart w:name="z13261" w:id="106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623"/>
    <w:bookmarkStart w:name="z13262" w:id="10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624"/>
    <w:bookmarkStart w:name="z13263" w:id="10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625"/>
    <w:bookmarkStart w:name="z13264" w:id="10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626"/>
    <w:bookmarkStart w:name="z13265" w:id="10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627"/>
    <w:bookmarkStart w:name="z13266" w:id="10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628"/>
    <w:bookmarkStart w:name="z20485" w:id="10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6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67" w:id="10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01" w:id="10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31" w:id="10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632"/>
    <w:bookmarkStart w:name="z1732" w:id="10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633"/>
    <w:bookmarkStart w:name="z1733" w:id="10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634"/>
    <w:bookmarkStart w:name="z1734" w:id="10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635"/>
    <w:bookmarkStart w:name="z1735" w:id="10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636"/>
    <w:bookmarkStart w:name="z1736" w:id="10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637"/>
    <w:bookmarkStart w:name="z1737" w:id="10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06" w:id="106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639"/>
    <w:bookmarkStart w:name="z13307" w:id="10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6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08" w:id="10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09" w:id="10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642"/>
    <w:bookmarkStart w:name="z13310" w:id="10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643"/>
    <w:bookmarkStart w:name="z13311" w:id="10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644"/>
    <w:bookmarkStart w:name="z13312" w:id="10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645"/>
    <w:bookmarkStart w:name="z13313" w:id="10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646"/>
    <w:bookmarkStart w:name="z13314" w:id="10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647"/>
    <w:bookmarkStart w:name="z13315" w:id="10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648"/>
    <w:bookmarkStart w:name="z13316" w:id="10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649"/>
    <w:bookmarkStart w:name="z13317" w:id="10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650"/>
    <w:bookmarkStart w:name="z13318" w:id="10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651"/>
    <w:bookmarkStart w:name="z13319" w:id="10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652"/>
    <w:bookmarkStart w:name="z13320" w:id="10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653"/>
    <w:bookmarkStart w:name="z13321" w:id="10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654"/>
    <w:bookmarkStart w:name="z13322" w:id="10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655"/>
    <w:bookmarkStart w:name="z13323" w:id="10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656"/>
    <w:bookmarkStart w:name="z13324" w:id="10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Шахтинска;</w:t>
      </w:r>
    </w:p>
    <w:bookmarkEnd w:id="10657"/>
    <w:bookmarkStart w:name="z13325" w:id="10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658"/>
    <w:bookmarkStart w:name="z13326" w:id="10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659"/>
    <w:bookmarkStart w:name="z13327" w:id="10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6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28" w:id="106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661"/>
    <w:bookmarkStart w:name="z13329" w:id="10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662"/>
    <w:bookmarkStart w:name="z13330" w:id="10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663"/>
    <w:bookmarkStart w:name="z13331" w:id="10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664"/>
    <w:bookmarkStart w:name="z13332" w:id="10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665"/>
    <w:bookmarkStart w:name="z13333" w:id="10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666"/>
    <w:bookmarkStart w:name="z13334" w:id="10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667"/>
    <w:bookmarkStart w:name="z13335" w:id="10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06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337" w:id="106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Шетского района Департамента по чрезвычайным ситуациям Карагандинской области Министерства по чрезвычайным ситуациям Республики Казахстан</w:t>
      </w:r>
    </w:p>
    <w:bookmarkEnd w:id="10669"/>
    <w:bookmarkStart w:name="z13338" w:id="106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670"/>
    <w:bookmarkStart w:name="z13339" w:id="10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Шетского района Департамента по чрезвычайным ситуациям Карагандинской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Карагандинской области Министерства по чрезвычайным ситуациям Республики Казахстан (далее – Департамент).</w:t>
      </w:r>
    </w:p>
    <w:bookmarkEnd w:id="10671"/>
    <w:bookmarkStart w:name="z13340" w:id="10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672"/>
    <w:bookmarkStart w:name="z13341" w:id="10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673"/>
    <w:bookmarkStart w:name="z13342" w:id="10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674"/>
    <w:bookmarkStart w:name="z13343" w:id="10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675"/>
    <w:bookmarkStart w:name="z13344" w:id="10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676"/>
    <w:bookmarkStart w:name="z13345" w:id="10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0677"/>
    <w:bookmarkStart w:name="z13346" w:id="10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101700, Карагандинская область, с. Аксу-Аюлы, ул. Тлеулина, 28.</w:t>
      </w:r>
    </w:p>
    <w:bookmarkEnd w:id="10678"/>
    <w:bookmarkStart w:name="z13347" w:id="10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Шетского района Департамента по чрезвычайным ситуациям Карагандинской области Министерства по чрезвычайным ситуациям Республики Казахстан".</w:t>
      </w:r>
    </w:p>
    <w:bookmarkEnd w:id="10679"/>
    <w:bookmarkStart w:name="z13348" w:id="10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680"/>
    <w:bookmarkStart w:name="z13349" w:id="10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осуществляются из республиканского и местного бюджета в составе Департамента.</w:t>
      </w:r>
    </w:p>
    <w:bookmarkEnd w:id="10681"/>
    <w:bookmarkStart w:name="z13350" w:id="10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682"/>
    <w:bookmarkStart w:name="z13351" w:id="10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683"/>
    <w:bookmarkStart w:name="z13352" w:id="106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684"/>
    <w:bookmarkStart w:name="z13353" w:id="10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0685"/>
    <w:bookmarkStart w:name="z13354" w:id="10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686"/>
    <w:bookmarkStart w:name="z13355" w:id="10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687"/>
    <w:bookmarkStart w:name="z13356" w:id="10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688"/>
    <w:bookmarkStart w:name="z13357" w:id="10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689"/>
    <w:bookmarkStart w:name="z20490" w:id="10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6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58" w:id="10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92" w:id="10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41" w:id="10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693"/>
    <w:bookmarkStart w:name="z1742" w:id="10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694"/>
    <w:bookmarkStart w:name="z1743" w:id="10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695"/>
    <w:bookmarkStart w:name="z1744" w:id="10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696"/>
    <w:bookmarkStart w:name="z1745" w:id="10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697"/>
    <w:bookmarkStart w:name="z1746" w:id="10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698"/>
    <w:bookmarkStart w:name="z1747" w:id="10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38л)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97" w:id="107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700"/>
    <w:bookmarkStart w:name="z13398" w:id="10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7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99" w:id="10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7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00" w:id="10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0703"/>
    <w:bookmarkStart w:name="z13401" w:id="10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704"/>
    <w:bookmarkStart w:name="z13402" w:id="10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705"/>
    <w:bookmarkStart w:name="z13403" w:id="10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706"/>
    <w:bookmarkStart w:name="z13404" w:id="10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0707"/>
    <w:bookmarkStart w:name="z13405" w:id="10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708"/>
    <w:bookmarkStart w:name="z13406" w:id="10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709"/>
    <w:bookmarkStart w:name="z13407" w:id="10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710"/>
    <w:bookmarkStart w:name="z13408" w:id="10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711"/>
    <w:bookmarkStart w:name="z13409" w:id="10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712"/>
    <w:bookmarkStart w:name="z13410" w:id="10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713"/>
    <w:bookmarkStart w:name="z13411" w:id="10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714"/>
    <w:bookmarkStart w:name="z13412" w:id="10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715"/>
    <w:bookmarkStart w:name="z13413" w:id="10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716"/>
    <w:bookmarkStart w:name="z13414" w:id="10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717"/>
    <w:bookmarkStart w:name="z13415" w:id="10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Шетского района;</w:t>
      </w:r>
    </w:p>
    <w:bookmarkEnd w:id="10718"/>
    <w:bookmarkStart w:name="z13416" w:id="10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719"/>
    <w:bookmarkStart w:name="z13417" w:id="10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0720"/>
    <w:bookmarkStart w:name="z13418" w:id="10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19" w:id="107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722"/>
    <w:bookmarkStart w:name="z13420" w:id="10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0723"/>
    <w:bookmarkStart w:name="z13421" w:id="10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724"/>
    <w:bookmarkStart w:name="z13422" w:id="10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725"/>
    <w:bookmarkStart w:name="z13423" w:id="10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726"/>
    <w:bookmarkStart w:name="z13424" w:id="107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727"/>
    <w:bookmarkStart w:name="z13425" w:id="10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728"/>
    <w:bookmarkStart w:name="z13426" w:id="10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107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428" w:id="107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Алтынсаринского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0730"/>
    <w:bookmarkStart w:name="z13429" w:id="107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731"/>
    <w:bookmarkStart w:name="z13430" w:id="10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Алтынсаринского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0732"/>
    <w:bookmarkStart w:name="z13431" w:id="10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733"/>
    <w:bookmarkStart w:name="z13432" w:id="10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734"/>
    <w:bookmarkStart w:name="z13433" w:id="10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735"/>
    <w:bookmarkStart w:name="z13434" w:id="10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736"/>
    <w:bookmarkStart w:name="z13435" w:id="10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737"/>
    <w:bookmarkStart w:name="z13436" w:id="10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0738"/>
    <w:bookmarkStart w:name="z13437" w:id="10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110110, Республика Казахстан, Костанайская область, Алтынсаринский район, село Силантьевка, улица Ленина, 72.</w:t>
      </w:r>
    </w:p>
    <w:bookmarkEnd w:id="10739"/>
    <w:bookmarkStart w:name="z13438" w:id="10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Алтынсаринского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0740"/>
    <w:bookmarkStart w:name="z13439" w:id="10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741"/>
    <w:bookmarkStart w:name="z13440" w:id="10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742"/>
    <w:bookmarkStart w:name="z13441" w:id="10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743"/>
    <w:bookmarkStart w:name="z13442" w:id="10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744"/>
    <w:bookmarkStart w:name="z13443" w:id="107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745"/>
    <w:bookmarkStart w:name="z13444" w:id="10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0746"/>
    <w:bookmarkStart w:name="z13445" w:id="10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747"/>
    <w:bookmarkStart w:name="z13446" w:id="10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748"/>
    <w:bookmarkStart w:name="z13447" w:id="10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749"/>
    <w:bookmarkStart w:name="z13448" w:id="10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750"/>
    <w:bookmarkStart w:name="z20495" w:id="10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7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49" w:id="10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83" w:id="10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51" w:id="10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754"/>
    <w:bookmarkStart w:name="z1752" w:id="10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755"/>
    <w:bookmarkStart w:name="z1753" w:id="10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756"/>
    <w:bookmarkStart w:name="z1754" w:id="10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757"/>
    <w:bookmarkStart w:name="z1755" w:id="10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758"/>
    <w:bookmarkStart w:name="z1756" w:id="10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759"/>
    <w:bookmarkStart w:name="z1757" w:id="10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88" w:id="107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761"/>
    <w:bookmarkStart w:name="z13489" w:id="10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7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90" w:id="10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7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91" w:id="10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0764"/>
    <w:bookmarkStart w:name="z13492" w:id="10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765"/>
    <w:bookmarkStart w:name="z13493" w:id="10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766"/>
    <w:bookmarkStart w:name="z13494" w:id="10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767"/>
    <w:bookmarkStart w:name="z13495" w:id="10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768"/>
    <w:bookmarkStart w:name="z13496" w:id="10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769"/>
    <w:bookmarkStart w:name="z13497" w:id="10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770"/>
    <w:bookmarkStart w:name="z13498" w:id="10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771"/>
    <w:bookmarkStart w:name="z13499" w:id="10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772"/>
    <w:bookmarkStart w:name="z13500" w:id="10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773"/>
    <w:bookmarkStart w:name="z13501" w:id="10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774"/>
    <w:bookmarkStart w:name="z13502" w:id="10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775"/>
    <w:bookmarkStart w:name="z13503" w:id="10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776"/>
    <w:bookmarkStart w:name="z13504" w:id="10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777"/>
    <w:bookmarkStart w:name="z13505" w:id="10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778"/>
    <w:bookmarkStart w:name="z13506" w:id="10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Алтынсаринского района;</w:t>
      </w:r>
    </w:p>
    <w:bookmarkEnd w:id="10779"/>
    <w:bookmarkStart w:name="z13507" w:id="10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780"/>
    <w:bookmarkStart w:name="z13508" w:id="10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0781"/>
    <w:bookmarkStart w:name="z13509" w:id="10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7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10" w:id="107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783"/>
    <w:bookmarkStart w:name="z13511" w:id="10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0784"/>
    <w:bookmarkStart w:name="z13512" w:id="10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0785"/>
    <w:bookmarkStart w:name="z13513" w:id="10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786"/>
    <w:bookmarkStart w:name="z13514" w:id="10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787"/>
    <w:bookmarkStart w:name="z13515" w:id="107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788"/>
    <w:bookmarkStart w:name="z13516" w:id="10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789"/>
    <w:bookmarkStart w:name="z13517" w:id="10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07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519" w:id="107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Амангельдинского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0791"/>
    <w:bookmarkStart w:name="z13520" w:id="107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792"/>
    <w:bookmarkStart w:name="z13521" w:id="10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Амангельдинского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0793"/>
    <w:bookmarkStart w:name="z13522" w:id="10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794"/>
    <w:bookmarkStart w:name="z13523" w:id="10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795"/>
    <w:bookmarkStart w:name="z13524" w:id="10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796"/>
    <w:bookmarkStart w:name="z13525" w:id="10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797"/>
    <w:bookmarkStart w:name="z13526" w:id="10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798"/>
    <w:bookmarkStart w:name="z13527" w:id="10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0799"/>
    <w:bookmarkStart w:name="z13528" w:id="10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110200, Республика Казахстан, Костанайская область, Амангельдинский район, село Амангельды, улица Ш.Уалиханова, дом 3.</w:t>
      </w:r>
    </w:p>
    <w:bookmarkEnd w:id="108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29" w:id="10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Амангельдинского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0801"/>
    <w:bookmarkStart w:name="z13530" w:id="10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802"/>
    <w:bookmarkStart w:name="z13531" w:id="10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803"/>
    <w:bookmarkStart w:name="z13532" w:id="10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804"/>
    <w:bookmarkStart w:name="z13533" w:id="10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805"/>
    <w:bookmarkStart w:name="z13534" w:id="108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806"/>
    <w:bookmarkStart w:name="z13535" w:id="10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0807"/>
    <w:bookmarkStart w:name="z13536" w:id="10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808"/>
    <w:bookmarkStart w:name="z13537" w:id="10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809"/>
    <w:bookmarkStart w:name="z13538" w:id="10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810"/>
    <w:bookmarkStart w:name="z13539" w:id="10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811"/>
    <w:bookmarkStart w:name="z20500" w:id="10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8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40" w:id="10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74" w:id="10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61" w:id="10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815"/>
    <w:bookmarkStart w:name="z1762" w:id="10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816"/>
    <w:bookmarkStart w:name="z1763" w:id="10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817"/>
    <w:bookmarkStart w:name="z1764" w:id="10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818"/>
    <w:bookmarkStart w:name="z1765" w:id="10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819"/>
    <w:bookmarkStart w:name="z1766" w:id="10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820"/>
    <w:bookmarkStart w:name="z1767" w:id="10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79" w:id="108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822"/>
    <w:bookmarkStart w:name="z13580" w:id="10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8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81" w:id="10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8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82" w:id="10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0825"/>
    <w:bookmarkStart w:name="z13583" w:id="10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826"/>
    <w:bookmarkStart w:name="z13584" w:id="10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827"/>
    <w:bookmarkStart w:name="z13585" w:id="10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828"/>
    <w:bookmarkStart w:name="z13586" w:id="10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829"/>
    <w:bookmarkStart w:name="z13587" w:id="10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830"/>
    <w:bookmarkStart w:name="z13588" w:id="10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831"/>
    <w:bookmarkStart w:name="z13589" w:id="10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832"/>
    <w:bookmarkStart w:name="z13590" w:id="10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833"/>
    <w:bookmarkStart w:name="z13591" w:id="10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834"/>
    <w:bookmarkStart w:name="z13592" w:id="10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835"/>
    <w:bookmarkStart w:name="z13593" w:id="10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836"/>
    <w:bookmarkStart w:name="z13594" w:id="10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837"/>
    <w:bookmarkStart w:name="z13595" w:id="10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838"/>
    <w:bookmarkStart w:name="z13596" w:id="10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839"/>
    <w:bookmarkStart w:name="z13597" w:id="10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Амангельдинского района;</w:t>
      </w:r>
    </w:p>
    <w:bookmarkEnd w:id="10840"/>
    <w:bookmarkStart w:name="z13598" w:id="10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841"/>
    <w:bookmarkStart w:name="z13599" w:id="10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0842"/>
    <w:bookmarkStart w:name="z13600" w:id="10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8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01" w:id="108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844"/>
    <w:bookmarkStart w:name="z13602" w:id="10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0845"/>
    <w:bookmarkStart w:name="z13603" w:id="10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0846"/>
    <w:bookmarkStart w:name="z13604" w:id="10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847"/>
    <w:bookmarkStart w:name="z13605" w:id="10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848"/>
    <w:bookmarkStart w:name="z13606" w:id="10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849"/>
    <w:bookmarkStart w:name="z13607" w:id="10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850"/>
    <w:bookmarkStart w:name="z13608" w:id="10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08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610" w:id="108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Аулиекольского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0852"/>
    <w:bookmarkStart w:name="z13611" w:id="108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853"/>
    <w:bookmarkStart w:name="z13612" w:id="10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Аулиекольского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0854"/>
    <w:bookmarkStart w:name="z13613" w:id="10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855"/>
    <w:bookmarkStart w:name="z13614" w:id="10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856"/>
    <w:bookmarkStart w:name="z13615" w:id="10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857"/>
    <w:bookmarkStart w:name="z13616" w:id="10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858"/>
    <w:bookmarkStart w:name="z13617" w:id="10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859"/>
    <w:bookmarkStart w:name="z13618" w:id="10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0860"/>
    <w:bookmarkStart w:name="z13619" w:id="10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110400, Республика Казахстан, Костанайская область, Аулиекольский район, село Аулиеколь, улица Спортивная, 7.</w:t>
      </w:r>
    </w:p>
    <w:bookmarkEnd w:id="10861"/>
    <w:bookmarkStart w:name="z13620" w:id="10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Аулиекольского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0862"/>
    <w:bookmarkStart w:name="z13621" w:id="10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863"/>
    <w:bookmarkStart w:name="z13622" w:id="10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864"/>
    <w:bookmarkStart w:name="z13623" w:id="10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865"/>
    <w:bookmarkStart w:name="z13624" w:id="10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866"/>
    <w:bookmarkStart w:name="z13625" w:id="108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867"/>
    <w:bookmarkStart w:name="z13626" w:id="10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0868"/>
    <w:bookmarkStart w:name="z13627" w:id="10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869"/>
    <w:bookmarkStart w:name="z13628" w:id="10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870"/>
    <w:bookmarkStart w:name="z13629" w:id="10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871"/>
    <w:bookmarkStart w:name="z13630" w:id="10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872"/>
    <w:bookmarkStart w:name="z20505" w:id="10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8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31" w:id="10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65" w:id="10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71" w:id="10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876"/>
    <w:bookmarkStart w:name="z1772" w:id="10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877"/>
    <w:bookmarkStart w:name="z1773" w:id="10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878"/>
    <w:bookmarkStart w:name="z1774" w:id="10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879"/>
    <w:bookmarkStart w:name="z1775" w:id="10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880"/>
    <w:bookmarkStart w:name="z1776" w:id="10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881"/>
    <w:bookmarkStart w:name="z1777" w:id="10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70" w:id="108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883"/>
    <w:bookmarkStart w:name="z13671" w:id="10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функций.";</w:t>
      </w:r>
    </w:p>
    <w:bookmarkEnd w:id="108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72" w:id="10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8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73" w:id="10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0886"/>
    <w:bookmarkStart w:name="z13674" w:id="10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887"/>
    <w:bookmarkStart w:name="z13675" w:id="10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888"/>
    <w:bookmarkStart w:name="z13676" w:id="10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889"/>
    <w:bookmarkStart w:name="z13677" w:id="10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890"/>
    <w:bookmarkStart w:name="z13678" w:id="10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891"/>
    <w:bookmarkStart w:name="z13679" w:id="10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892"/>
    <w:bookmarkStart w:name="z13680" w:id="10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893"/>
    <w:bookmarkStart w:name="z13681" w:id="10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894"/>
    <w:bookmarkStart w:name="z13682" w:id="10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895"/>
    <w:bookmarkStart w:name="z13683" w:id="10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896"/>
    <w:bookmarkStart w:name="z13684" w:id="10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897"/>
    <w:bookmarkStart w:name="z13685" w:id="10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898"/>
    <w:bookmarkStart w:name="z13686" w:id="10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899"/>
    <w:bookmarkStart w:name="z13687" w:id="10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900"/>
    <w:bookmarkStart w:name="z13688" w:id="10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Аулиекольского района;</w:t>
      </w:r>
    </w:p>
    <w:bookmarkEnd w:id="10901"/>
    <w:bookmarkStart w:name="z13689" w:id="10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902"/>
    <w:bookmarkStart w:name="z13690" w:id="10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0903"/>
    <w:bookmarkStart w:name="z13691" w:id="10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9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92" w:id="109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905"/>
    <w:bookmarkStart w:name="z13693" w:id="10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0906"/>
    <w:bookmarkStart w:name="z13694" w:id="10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0907"/>
    <w:bookmarkStart w:name="z13695" w:id="10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908"/>
    <w:bookmarkStart w:name="z13696" w:id="10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909"/>
    <w:bookmarkStart w:name="z13697" w:id="109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910"/>
    <w:bookmarkStart w:name="z13698" w:id="10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911"/>
    <w:bookmarkStart w:name="z13699" w:id="10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09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701" w:id="109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Денисовского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0913"/>
    <w:bookmarkStart w:name="z13702" w:id="109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914"/>
    <w:bookmarkStart w:name="z13703" w:id="10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Денисовского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0915"/>
    <w:bookmarkStart w:name="z13704" w:id="10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916"/>
    <w:bookmarkStart w:name="z13705" w:id="10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917"/>
    <w:bookmarkStart w:name="z13706" w:id="10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918"/>
    <w:bookmarkStart w:name="z13707" w:id="10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919"/>
    <w:bookmarkStart w:name="z13708" w:id="10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920"/>
    <w:bookmarkStart w:name="z13709" w:id="10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0921"/>
    <w:bookmarkStart w:name="z13710" w:id="10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110500, Республика Казахстан, Костанайская область, Денисовский район, село Денисовка, улица Целинная, дом 44.</w:t>
      </w:r>
    </w:p>
    <w:bookmarkEnd w:id="109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11" w:id="10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Денисовского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0923"/>
    <w:bookmarkStart w:name="z13712" w:id="10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924"/>
    <w:bookmarkStart w:name="z13713" w:id="10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925"/>
    <w:bookmarkStart w:name="z13714" w:id="10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926"/>
    <w:bookmarkStart w:name="z13715" w:id="10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927"/>
    <w:bookmarkStart w:name="z13716" w:id="109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928"/>
    <w:bookmarkStart w:name="z13717" w:id="10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0929"/>
    <w:bookmarkStart w:name="z13718" w:id="10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930"/>
    <w:bookmarkStart w:name="z13719" w:id="10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931"/>
    <w:bookmarkStart w:name="z13720" w:id="10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932"/>
    <w:bookmarkStart w:name="z13721" w:id="10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933"/>
    <w:bookmarkStart w:name="z20510" w:id="10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9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22" w:id="10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56" w:id="10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81" w:id="10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937"/>
    <w:bookmarkStart w:name="z1782" w:id="10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938"/>
    <w:bookmarkStart w:name="z1783" w:id="10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0939"/>
    <w:bookmarkStart w:name="z1784" w:id="10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0940"/>
    <w:bookmarkStart w:name="z1785" w:id="10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0941"/>
    <w:bookmarkStart w:name="z1786" w:id="10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0942"/>
    <w:bookmarkStart w:name="z1787" w:id="10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0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61" w:id="109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0944"/>
    <w:bookmarkStart w:name="z13762" w:id="10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09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63" w:id="10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09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64" w:id="10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0947"/>
    <w:bookmarkStart w:name="z13765" w:id="10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0948"/>
    <w:bookmarkStart w:name="z13766" w:id="10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0949"/>
    <w:bookmarkStart w:name="z13767" w:id="10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0950"/>
    <w:bookmarkStart w:name="z13768" w:id="10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0951"/>
    <w:bookmarkStart w:name="z13769" w:id="10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0952"/>
    <w:bookmarkStart w:name="z13770" w:id="10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0953"/>
    <w:bookmarkStart w:name="z13771" w:id="10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0954"/>
    <w:bookmarkStart w:name="z13772" w:id="10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0955"/>
    <w:bookmarkStart w:name="z13773" w:id="10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0956"/>
    <w:bookmarkStart w:name="z13774" w:id="10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0957"/>
    <w:bookmarkStart w:name="z13775" w:id="10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0958"/>
    <w:bookmarkStart w:name="z13776" w:id="10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0959"/>
    <w:bookmarkStart w:name="z13777" w:id="10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0960"/>
    <w:bookmarkStart w:name="z13778" w:id="10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0961"/>
    <w:bookmarkStart w:name="z13779" w:id="10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Денисовского района;</w:t>
      </w:r>
    </w:p>
    <w:bookmarkEnd w:id="10962"/>
    <w:bookmarkStart w:name="z13780" w:id="10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0963"/>
    <w:bookmarkStart w:name="z13781" w:id="10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0964"/>
    <w:bookmarkStart w:name="z13782" w:id="10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09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83" w:id="109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0966"/>
    <w:bookmarkStart w:name="z13784" w:id="10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0967"/>
    <w:bookmarkStart w:name="z13785" w:id="10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0968"/>
    <w:bookmarkStart w:name="z13786" w:id="10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0969"/>
    <w:bookmarkStart w:name="z13787" w:id="10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970"/>
    <w:bookmarkStart w:name="z13788" w:id="109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0971"/>
    <w:bookmarkStart w:name="z13789" w:id="10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0972"/>
    <w:bookmarkStart w:name="z13790" w:id="10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09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792" w:id="109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Джангельдинского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0974"/>
    <w:bookmarkStart w:name="z13793" w:id="109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975"/>
    <w:bookmarkStart w:name="z13794" w:id="10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Джангельдинского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0976"/>
    <w:bookmarkStart w:name="z13795" w:id="10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0977"/>
    <w:bookmarkStart w:name="z13796" w:id="10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0978"/>
    <w:bookmarkStart w:name="z13797" w:id="10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0979"/>
    <w:bookmarkStart w:name="z13798" w:id="10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980"/>
    <w:bookmarkStart w:name="z13799" w:id="10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0981"/>
    <w:bookmarkStart w:name="z13800" w:id="10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0982"/>
    <w:bookmarkStart w:name="z13801" w:id="10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110600, Костанайская область, Джангельдинский район, село Торгай, улица С.Мауленов, 49.</w:t>
      </w:r>
    </w:p>
    <w:bookmarkEnd w:id="109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02" w:id="10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Джангельдинского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0984"/>
    <w:bookmarkStart w:name="z13803" w:id="10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0985"/>
    <w:bookmarkStart w:name="z13804" w:id="10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0986"/>
    <w:bookmarkStart w:name="z13805" w:id="10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0987"/>
    <w:bookmarkStart w:name="z13806" w:id="10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0988"/>
    <w:bookmarkStart w:name="z13807" w:id="109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0989"/>
    <w:bookmarkStart w:name="z13808" w:id="10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0990"/>
    <w:bookmarkStart w:name="z13809" w:id="10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0991"/>
    <w:bookmarkStart w:name="z13810" w:id="10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0992"/>
    <w:bookmarkStart w:name="z13811" w:id="10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0993"/>
    <w:bookmarkStart w:name="z13812" w:id="10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0994"/>
    <w:bookmarkStart w:name="z20515" w:id="10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09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13" w:id="10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47" w:id="10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0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791" w:id="10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0998"/>
    <w:bookmarkStart w:name="z1792" w:id="10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0999"/>
    <w:bookmarkStart w:name="z1793" w:id="1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000"/>
    <w:bookmarkStart w:name="z1794" w:id="1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001"/>
    <w:bookmarkStart w:name="z1795" w:id="1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002"/>
    <w:bookmarkStart w:name="z1796" w:id="1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003"/>
    <w:bookmarkStart w:name="z1797" w:id="1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52" w:id="110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005"/>
    <w:bookmarkStart w:name="z13853" w:id="1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0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54" w:id="1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0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55" w:id="1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008"/>
    <w:bookmarkStart w:name="z13856" w:id="1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009"/>
    <w:bookmarkStart w:name="z13857" w:id="1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010"/>
    <w:bookmarkStart w:name="z13858" w:id="1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011"/>
    <w:bookmarkStart w:name="z13859" w:id="1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012"/>
    <w:bookmarkStart w:name="z13860" w:id="1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013"/>
    <w:bookmarkStart w:name="z13861" w:id="1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014"/>
    <w:bookmarkStart w:name="z13862" w:id="1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015"/>
    <w:bookmarkStart w:name="z13863" w:id="1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016"/>
    <w:bookmarkStart w:name="z13864" w:id="1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017"/>
    <w:bookmarkStart w:name="z13865" w:id="1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018"/>
    <w:bookmarkStart w:name="z13866" w:id="1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019"/>
    <w:bookmarkStart w:name="z13867" w:id="1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020"/>
    <w:bookmarkStart w:name="z13868" w:id="1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021"/>
    <w:bookmarkStart w:name="z13869" w:id="1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022"/>
    <w:bookmarkStart w:name="z13870" w:id="1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Жангельдинского района;</w:t>
      </w:r>
    </w:p>
    <w:bookmarkEnd w:id="11023"/>
    <w:bookmarkStart w:name="z13871" w:id="1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024"/>
    <w:bookmarkStart w:name="z13872" w:id="1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025"/>
    <w:bookmarkStart w:name="z13873" w:id="1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0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74" w:id="110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027"/>
    <w:bookmarkStart w:name="z13875" w:id="1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028"/>
    <w:bookmarkStart w:name="z13876" w:id="1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029"/>
    <w:bookmarkStart w:name="z13877" w:id="1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030"/>
    <w:bookmarkStart w:name="z13878" w:id="1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031"/>
    <w:bookmarkStart w:name="z13879" w:id="110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032"/>
    <w:bookmarkStart w:name="z13880" w:id="1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033"/>
    <w:bookmarkStart w:name="z13881" w:id="1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110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883" w:id="110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Житикаринского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035"/>
    <w:bookmarkStart w:name="z13884" w:id="110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036"/>
    <w:bookmarkStart w:name="z13885" w:id="1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Житикаринского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037"/>
    <w:bookmarkStart w:name="z13886" w:id="1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038"/>
    <w:bookmarkStart w:name="z13887" w:id="1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039"/>
    <w:bookmarkStart w:name="z13888" w:id="1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040"/>
    <w:bookmarkStart w:name="z13889" w:id="1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041"/>
    <w:bookmarkStart w:name="z13890" w:id="1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042"/>
    <w:bookmarkStart w:name="z13891" w:id="1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043"/>
    <w:bookmarkStart w:name="z13892" w:id="1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110700, Республика Казахстан, Костанайская область, Житикаринский район, город Житикара, улица Доскали Асымбаева, 27А.</w:t>
      </w:r>
    </w:p>
    <w:bookmarkEnd w:id="11044"/>
    <w:bookmarkStart w:name="z13893" w:id="1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Житикаринского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045"/>
    <w:bookmarkStart w:name="z13894" w:id="1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046"/>
    <w:bookmarkStart w:name="z13895" w:id="1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047"/>
    <w:bookmarkStart w:name="z13896" w:id="1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048"/>
    <w:bookmarkStart w:name="z13897" w:id="1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049"/>
    <w:bookmarkStart w:name="z13898" w:id="110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050"/>
    <w:bookmarkStart w:name="z13899" w:id="1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051"/>
    <w:bookmarkStart w:name="z13900" w:id="1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052"/>
    <w:bookmarkStart w:name="z13901" w:id="1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053"/>
    <w:bookmarkStart w:name="z13902" w:id="1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054"/>
    <w:bookmarkStart w:name="z13903" w:id="1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055"/>
    <w:bookmarkStart w:name="z20520" w:id="1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0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04" w:id="1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38" w:id="1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01" w:id="1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059"/>
    <w:bookmarkStart w:name="z1802" w:id="1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060"/>
    <w:bookmarkStart w:name="z1803" w:id="1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061"/>
    <w:bookmarkStart w:name="z1804" w:id="1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062"/>
    <w:bookmarkStart w:name="z1805" w:id="1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063"/>
    <w:bookmarkStart w:name="z1806" w:id="1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064"/>
    <w:bookmarkStart w:name="z1807" w:id="1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43" w:id="110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066"/>
    <w:bookmarkStart w:name="z13944" w:id="1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0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45" w:id="1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0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46" w:id="1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069"/>
    <w:bookmarkStart w:name="z13947" w:id="1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070"/>
    <w:bookmarkStart w:name="z13948" w:id="1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071"/>
    <w:bookmarkStart w:name="z13949" w:id="1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072"/>
    <w:bookmarkStart w:name="z13950" w:id="1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073"/>
    <w:bookmarkStart w:name="z13951" w:id="1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074"/>
    <w:bookmarkStart w:name="z13952" w:id="1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075"/>
    <w:bookmarkStart w:name="z13953" w:id="1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076"/>
    <w:bookmarkStart w:name="z13954" w:id="1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077"/>
    <w:bookmarkStart w:name="z13955" w:id="1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078"/>
    <w:bookmarkStart w:name="z13956" w:id="1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079"/>
    <w:bookmarkStart w:name="z13957" w:id="1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080"/>
    <w:bookmarkStart w:name="z13958" w:id="1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081"/>
    <w:bookmarkStart w:name="z13959" w:id="1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082"/>
    <w:bookmarkStart w:name="z13960" w:id="1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083"/>
    <w:bookmarkStart w:name="z13961" w:id="1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Беимбета Майлина;</w:t>
      </w:r>
    </w:p>
    <w:bookmarkEnd w:id="11084"/>
    <w:bookmarkStart w:name="z13962" w:id="1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085"/>
    <w:bookmarkStart w:name="z13963" w:id="1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086"/>
    <w:bookmarkStart w:name="z13964" w:id="1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0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65" w:id="110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088"/>
    <w:bookmarkStart w:name="z13966" w:id="1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089"/>
    <w:bookmarkStart w:name="z13967" w:id="1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090"/>
    <w:bookmarkStart w:name="z13968" w:id="1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091"/>
    <w:bookmarkStart w:name="z13969" w:id="1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092"/>
    <w:bookmarkStart w:name="z13970" w:id="110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093"/>
    <w:bookmarkStart w:name="z13971" w:id="1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094"/>
    <w:bookmarkStart w:name="z13972" w:id="1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10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3974" w:id="110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Камыстинского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096"/>
    <w:bookmarkStart w:name="z13975" w:id="110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097"/>
    <w:bookmarkStart w:name="z13976" w:id="1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Камыстинского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098"/>
    <w:bookmarkStart w:name="z13977" w:id="1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099"/>
    <w:bookmarkStart w:name="z13978" w:id="1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100"/>
    <w:bookmarkStart w:name="z13979" w:id="1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101"/>
    <w:bookmarkStart w:name="z13980" w:id="1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102"/>
    <w:bookmarkStart w:name="z13981" w:id="1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103"/>
    <w:bookmarkStart w:name="z13982" w:id="1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104"/>
    <w:bookmarkStart w:name="z13983" w:id="1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110800, Костанайская область, Камыстинский район, село Камысты, улица Косьмы, д 3.</w:t>
      </w:r>
    </w:p>
    <w:bookmarkEnd w:id="11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84" w:id="1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Камыстинского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106"/>
    <w:bookmarkStart w:name="z13985" w:id="1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107"/>
    <w:bookmarkStart w:name="z13986" w:id="1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108"/>
    <w:bookmarkStart w:name="z13987" w:id="1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109"/>
    <w:bookmarkStart w:name="z13988" w:id="1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110"/>
    <w:bookmarkStart w:name="z13989" w:id="11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111"/>
    <w:bookmarkStart w:name="z13990" w:id="1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112"/>
    <w:bookmarkStart w:name="z13991" w:id="1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113"/>
    <w:bookmarkStart w:name="z13992" w:id="1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114"/>
    <w:bookmarkStart w:name="z13993" w:id="1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115"/>
    <w:bookmarkStart w:name="z13994" w:id="1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116"/>
    <w:bookmarkStart w:name="z20525" w:id="1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95" w:id="1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29" w:id="1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11" w:id="1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120"/>
    <w:bookmarkStart w:name="z1812" w:id="1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121"/>
    <w:bookmarkStart w:name="z1813" w:id="1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122"/>
    <w:bookmarkStart w:name="z1814" w:id="1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123"/>
    <w:bookmarkStart w:name="z1815" w:id="1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124"/>
    <w:bookmarkStart w:name="z1816" w:id="1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125"/>
    <w:bookmarkStart w:name="z1817" w:id="1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34" w:id="11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127"/>
    <w:bookmarkStart w:name="z14035" w:id="1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36" w:id="1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37" w:id="1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130"/>
    <w:bookmarkStart w:name="z14038" w:id="1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131"/>
    <w:bookmarkStart w:name="z14039" w:id="1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132"/>
    <w:bookmarkStart w:name="z14040" w:id="1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133"/>
    <w:bookmarkStart w:name="z14041" w:id="1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134"/>
    <w:bookmarkStart w:name="z14042" w:id="1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135"/>
    <w:bookmarkStart w:name="z14043" w:id="1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136"/>
    <w:bookmarkStart w:name="z14044" w:id="1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137"/>
    <w:bookmarkStart w:name="z14045" w:id="1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138"/>
    <w:bookmarkStart w:name="z14046" w:id="1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139"/>
    <w:bookmarkStart w:name="z14047" w:id="1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140"/>
    <w:bookmarkStart w:name="z14048" w:id="1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141"/>
    <w:bookmarkStart w:name="z14049" w:id="1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142"/>
    <w:bookmarkStart w:name="z14050" w:id="1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143"/>
    <w:bookmarkStart w:name="z14051" w:id="1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144"/>
    <w:bookmarkStart w:name="z14052" w:id="1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Камыстинского района;</w:t>
      </w:r>
    </w:p>
    <w:bookmarkEnd w:id="11145"/>
    <w:bookmarkStart w:name="z14053" w:id="1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146"/>
    <w:bookmarkStart w:name="z14054" w:id="1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147"/>
    <w:bookmarkStart w:name="z14055" w:id="1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56" w:id="11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149"/>
    <w:bookmarkStart w:name="z14057" w:id="1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150"/>
    <w:bookmarkStart w:name="z14058" w:id="1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151"/>
    <w:bookmarkStart w:name="z14059" w:id="1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152"/>
    <w:bookmarkStart w:name="z14060" w:id="1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153"/>
    <w:bookmarkStart w:name="z14061" w:id="11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154"/>
    <w:bookmarkStart w:name="z14062" w:id="1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155"/>
    <w:bookmarkStart w:name="z14063" w:id="1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11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065" w:id="11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Карабалыкского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157"/>
    <w:bookmarkStart w:name="z14066" w:id="11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158"/>
    <w:bookmarkStart w:name="z14067" w:id="1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Карабалыкского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159"/>
    <w:bookmarkStart w:name="z14068" w:id="1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160"/>
    <w:bookmarkStart w:name="z14069" w:id="1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161"/>
    <w:bookmarkStart w:name="z14070" w:id="1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162"/>
    <w:bookmarkStart w:name="z14071" w:id="1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163"/>
    <w:bookmarkStart w:name="z14072" w:id="11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164"/>
    <w:bookmarkStart w:name="z14073" w:id="1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165"/>
    <w:bookmarkStart w:name="z14074" w:id="1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110900, Костанайская область, Карабалыкский район, поселок Карабалык, улица Космонавтов, 16.</w:t>
      </w:r>
    </w:p>
    <w:bookmarkEnd w:id="11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75" w:id="1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Карабалыкского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167"/>
    <w:bookmarkStart w:name="z14076" w:id="11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168"/>
    <w:bookmarkStart w:name="z14077" w:id="1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169"/>
    <w:bookmarkStart w:name="z14078" w:id="1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170"/>
    <w:bookmarkStart w:name="z14079" w:id="11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171"/>
    <w:bookmarkStart w:name="z14080" w:id="11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172"/>
    <w:bookmarkStart w:name="z14081" w:id="1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173"/>
    <w:bookmarkStart w:name="z14082" w:id="1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174"/>
    <w:bookmarkStart w:name="z14083" w:id="11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175"/>
    <w:bookmarkStart w:name="z14084" w:id="1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176"/>
    <w:bookmarkStart w:name="z14085" w:id="1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177"/>
    <w:bookmarkStart w:name="z20530" w:id="1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86" w:id="1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20" w:id="1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21" w:id="1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181"/>
    <w:bookmarkStart w:name="z1822" w:id="1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182"/>
    <w:bookmarkStart w:name="z1823" w:id="1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183"/>
    <w:bookmarkStart w:name="z1824" w:id="1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184"/>
    <w:bookmarkStart w:name="z1825" w:id="1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185"/>
    <w:bookmarkStart w:name="z1826" w:id="1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186"/>
    <w:bookmarkStart w:name="z1827" w:id="1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25" w:id="11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188"/>
    <w:bookmarkStart w:name="z14126" w:id="1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27" w:id="1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28" w:id="1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191"/>
    <w:bookmarkStart w:name="z14129" w:id="1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192"/>
    <w:bookmarkStart w:name="z14130" w:id="1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193"/>
    <w:bookmarkStart w:name="z14131" w:id="1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194"/>
    <w:bookmarkStart w:name="z14132" w:id="1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195"/>
    <w:bookmarkStart w:name="z14133" w:id="1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196"/>
    <w:bookmarkStart w:name="z14134" w:id="1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197"/>
    <w:bookmarkStart w:name="z14135" w:id="1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198"/>
    <w:bookmarkStart w:name="z14136" w:id="1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199"/>
    <w:bookmarkStart w:name="z14137" w:id="1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200"/>
    <w:bookmarkStart w:name="z14138" w:id="1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201"/>
    <w:bookmarkStart w:name="z14139" w:id="1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202"/>
    <w:bookmarkStart w:name="z14140" w:id="1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203"/>
    <w:bookmarkStart w:name="z14141" w:id="1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204"/>
    <w:bookmarkStart w:name="z14142" w:id="11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205"/>
    <w:bookmarkStart w:name="z14143" w:id="1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Карабалыкского района;</w:t>
      </w:r>
    </w:p>
    <w:bookmarkEnd w:id="11206"/>
    <w:bookmarkStart w:name="z14144" w:id="1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207"/>
    <w:bookmarkStart w:name="z14145" w:id="1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208"/>
    <w:bookmarkStart w:name="z14146" w:id="1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47" w:id="11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210"/>
    <w:bookmarkStart w:name="z14148" w:id="1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211"/>
    <w:bookmarkStart w:name="z14149" w:id="1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212"/>
    <w:bookmarkStart w:name="z14150" w:id="1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213"/>
    <w:bookmarkStart w:name="z14151" w:id="1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214"/>
    <w:bookmarkStart w:name="z14152" w:id="11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215"/>
    <w:bookmarkStart w:name="z14153" w:id="1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216"/>
    <w:bookmarkStart w:name="z14154" w:id="1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12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156" w:id="11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Карасуского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218"/>
    <w:bookmarkStart w:name="z14157" w:id="11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219"/>
    <w:bookmarkStart w:name="z14158" w:id="11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Карасуского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220"/>
    <w:bookmarkStart w:name="z14159" w:id="1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221"/>
    <w:bookmarkStart w:name="z14160" w:id="1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222"/>
    <w:bookmarkStart w:name="z14161" w:id="1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223"/>
    <w:bookmarkStart w:name="z14162" w:id="1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224"/>
    <w:bookmarkStart w:name="z14163" w:id="1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225"/>
    <w:bookmarkStart w:name="z14164" w:id="11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226"/>
    <w:bookmarkStart w:name="z14165" w:id="11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111000, Республика Казахстан, Костанайская область, Карасуский район, село Карасу, улица Комсомольская, 47.</w:t>
      </w:r>
    </w:p>
    <w:bookmarkEnd w:id="11227"/>
    <w:bookmarkStart w:name="z14166" w:id="1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Карасуского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228"/>
    <w:bookmarkStart w:name="z14167" w:id="1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229"/>
    <w:bookmarkStart w:name="z14168" w:id="1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230"/>
    <w:bookmarkStart w:name="z14169" w:id="1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231"/>
    <w:bookmarkStart w:name="z14170" w:id="1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232"/>
    <w:bookmarkStart w:name="z14171" w:id="11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233"/>
    <w:bookmarkStart w:name="z14172" w:id="1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234"/>
    <w:bookmarkStart w:name="z14173" w:id="1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235"/>
    <w:bookmarkStart w:name="z14174" w:id="1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236"/>
    <w:bookmarkStart w:name="z14175" w:id="1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237"/>
    <w:bookmarkStart w:name="z14176" w:id="1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238"/>
    <w:bookmarkStart w:name="z20535" w:id="11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77" w:id="1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11" w:id="1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31" w:id="1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242"/>
    <w:bookmarkStart w:name="z1832" w:id="1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243"/>
    <w:bookmarkStart w:name="z1833" w:id="1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244"/>
    <w:bookmarkStart w:name="z1834" w:id="1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245"/>
    <w:bookmarkStart w:name="z1835" w:id="1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246"/>
    <w:bookmarkStart w:name="z1836" w:id="1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247"/>
    <w:bookmarkStart w:name="z1837" w:id="1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16" w:id="11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249"/>
    <w:bookmarkStart w:name="z14217" w:id="1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18" w:id="1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19" w:id="1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252"/>
    <w:bookmarkStart w:name="z14220" w:id="1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253"/>
    <w:bookmarkStart w:name="z14221" w:id="1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254"/>
    <w:bookmarkStart w:name="z14222" w:id="1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255"/>
    <w:bookmarkStart w:name="z14223" w:id="11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256"/>
    <w:bookmarkStart w:name="z14224" w:id="1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257"/>
    <w:bookmarkStart w:name="z14225" w:id="1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258"/>
    <w:bookmarkStart w:name="z14226" w:id="1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259"/>
    <w:bookmarkStart w:name="z14227" w:id="1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260"/>
    <w:bookmarkStart w:name="z14228" w:id="1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261"/>
    <w:bookmarkStart w:name="z14229" w:id="1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262"/>
    <w:bookmarkStart w:name="z14230" w:id="1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263"/>
    <w:bookmarkStart w:name="z14231" w:id="1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264"/>
    <w:bookmarkStart w:name="z14232" w:id="1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265"/>
    <w:bookmarkStart w:name="z14233" w:id="1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266"/>
    <w:bookmarkStart w:name="z14234" w:id="11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Карасуского района;</w:t>
      </w:r>
    </w:p>
    <w:bookmarkEnd w:id="11267"/>
    <w:bookmarkStart w:name="z14235" w:id="1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268"/>
    <w:bookmarkStart w:name="z14236" w:id="1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269"/>
    <w:bookmarkStart w:name="z14237" w:id="11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38" w:id="11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271"/>
    <w:bookmarkStart w:name="z14239" w:id="11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272"/>
    <w:bookmarkStart w:name="z14240" w:id="1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273"/>
    <w:bookmarkStart w:name="z14241" w:id="1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274"/>
    <w:bookmarkStart w:name="z14242" w:id="11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275"/>
    <w:bookmarkStart w:name="z14243" w:id="11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276"/>
    <w:bookmarkStart w:name="z14244" w:id="1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277"/>
    <w:bookmarkStart w:name="z14245" w:id="11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112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247" w:id="11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Костанайского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279"/>
    <w:bookmarkStart w:name="z14248" w:id="11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280"/>
    <w:bookmarkStart w:name="z14249" w:id="1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Костанайского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281"/>
    <w:bookmarkStart w:name="z14250" w:id="1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282"/>
    <w:bookmarkStart w:name="z14251" w:id="1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283"/>
    <w:bookmarkStart w:name="z14252" w:id="1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284"/>
    <w:bookmarkStart w:name="z14253" w:id="1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285"/>
    <w:bookmarkStart w:name="z14254" w:id="1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286"/>
    <w:bookmarkStart w:name="z14255" w:id="11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287"/>
    <w:bookmarkStart w:name="z14256" w:id="1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111700, Республика Казахстан, Костанайская область, Костанайский район, город Тобыл, улица Механизаторов, 5/2.</w:t>
      </w:r>
    </w:p>
    <w:bookmarkEnd w:id="11288"/>
    <w:bookmarkStart w:name="z14257" w:id="1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Костанайского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289"/>
    <w:bookmarkStart w:name="z14258" w:id="11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290"/>
    <w:bookmarkStart w:name="z14259" w:id="1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291"/>
    <w:bookmarkStart w:name="z14260" w:id="1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292"/>
    <w:bookmarkStart w:name="z14261" w:id="11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293"/>
    <w:bookmarkStart w:name="z14262" w:id="11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294"/>
    <w:bookmarkStart w:name="z14263" w:id="11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295"/>
    <w:bookmarkStart w:name="z14264" w:id="1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296"/>
    <w:bookmarkStart w:name="z14265" w:id="1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297"/>
    <w:bookmarkStart w:name="z14266" w:id="1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298"/>
    <w:bookmarkStart w:name="z14267" w:id="11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299"/>
    <w:bookmarkStart w:name="z20540" w:id="1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68" w:id="1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02" w:id="1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41" w:id="1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303"/>
    <w:bookmarkStart w:name="z1842" w:id="1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304"/>
    <w:bookmarkStart w:name="z1843" w:id="1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305"/>
    <w:bookmarkStart w:name="z1844" w:id="11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306"/>
    <w:bookmarkStart w:name="z1845" w:id="1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307"/>
    <w:bookmarkStart w:name="z1846" w:id="1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308"/>
    <w:bookmarkStart w:name="z1847" w:id="1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07" w:id="11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310"/>
    <w:bookmarkStart w:name="z14308" w:id="1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3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09" w:id="1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10" w:id="1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313"/>
    <w:bookmarkStart w:name="z14311" w:id="1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314"/>
    <w:bookmarkStart w:name="z14312" w:id="1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315"/>
    <w:bookmarkStart w:name="z14313" w:id="11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316"/>
    <w:bookmarkStart w:name="z14314" w:id="1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317"/>
    <w:bookmarkStart w:name="z14315" w:id="1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318"/>
    <w:bookmarkStart w:name="z14316" w:id="1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319"/>
    <w:bookmarkStart w:name="z14317" w:id="1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320"/>
    <w:bookmarkStart w:name="z14318" w:id="1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321"/>
    <w:bookmarkStart w:name="z14319" w:id="1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322"/>
    <w:bookmarkStart w:name="z14320" w:id="11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323"/>
    <w:bookmarkStart w:name="z14321" w:id="11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324"/>
    <w:bookmarkStart w:name="z14322" w:id="11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325"/>
    <w:bookmarkStart w:name="z14323" w:id="11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326"/>
    <w:bookmarkStart w:name="z14324" w:id="11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327"/>
    <w:bookmarkStart w:name="z14325" w:id="11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Костанайского района;</w:t>
      </w:r>
    </w:p>
    <w:bookmarkEnd w:id="11328"/>
    <w:bookmarkStart w:name="z14326" w:id="11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329"/>
    <w:bookmarkStart w:name="z14327" w:id="11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330"/>
    <w:bookmarkStart w:name="z14328" w:id="11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3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29" w:id="11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332"/>
    <w:bookmarkStart w:name="z14330" w:id="1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333"/>
    <w:bookmarkStart w:name="z14331" w:id="11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334"/>
    <w:bookmarkStart w:name="z14332" w:id="11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335"/>
    <w:bookmarkStart w:name="z14333" w:id="1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336"/>
    <w:bookmarkStart w:name="z14334" w:id="11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337"/>
    <w:bookmarkStart w:name="z14335" w:id="11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338"/>
    <w:bookmarkStart w:name="z14336" w:id="1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13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338" w:id="11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Лисаковска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340"/>
    <w:bookmarkStart w:name="z14339" w:id="11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341"/>
    <w:bookmarkStart w:name="z14340" w:id="1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Лисаковска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342"/>
    <w:bookmarkStart w:name="z14341" w:id="11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343"/>
    <w:bookmarkStart w:name="z14342" w:id="11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344"/>
    <w:bookmarkStart w:name="z14343" w:id="1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345"/>
    <w:bookmarkStart w:name="z14344" w:id="1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346"/>
    <w:bookmarkStart w:name="z14345" w:id="1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347"/>
    <w:bookmarkStart w:name="z14346" w:id="1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348"/>
    <w:bookmarkStart w:name="z14347" w:id="1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111200, Республика Казахстан, Костанайская область, город Лисаковск, промышленно-коммунальная зона, 5.</w:t>
      </w:r>
    </w:p>
    <w:bookmarkEnd w:id="11349"/>
    <w:bookmarkStart w:name="z14348" w:id="1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города Лисаковска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350"/>
    <w:bookmarkStart w:name="z14349" w:id="1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351"/>
    <w:bookmarkStart w:name="z14350" w:id="11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352"/>
    <w:bookmarkStart w:name="z14351" w:id="1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353"/>
    <w:bookmarkStart w:name="z14352" w:id="1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354"/>
    <w:bookmarkStart w:name="z14353" w:id="11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355"/>
    <w:bookmarkStart w:name="z14354" w:id="11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356"/>
    <w:bookmarkStart w:name="z14355" w:id="1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357"/>
    <w:bookmarkStart w:name="z14356" w:id="11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358"/>
    <w:bookmarkStart w:name="z14357" w:id="1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359"/>
    <w:bookmarkStart w:name="z14358" w:id="1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360"/>
    <w:bookmarkStart w:name="z20545" w:id="1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59" w:id="1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93" w:id="1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51" w:id="1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364"/>
    <w:bookmarkStart w:name="z1852" w:id="1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365"/>
    <w:bookmarkStart w:name="z1853" w:id="1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366"/>
    <w:bookmarkStart w:name="z1854" w:id="1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367"/>
    <w:bookmarkStart w:name="z1855" w:id="11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368"/>
    <w:bookmarkStart w:name="z1856" w:id="1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369"/>
    <w:bookmarkStart w:name="z1857" w:id="1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98" w:id="11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371"/>
    <w:bookmarkStart w:name="z14399" w:id="11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00" w:id="11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01" w:id="11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374"/>
    <w:bookmarkStart w:name="z14402" w:id="11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375"/>
    <w:bookmarkStart w:name="z14403" w:id="11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376"/>
    <w:bookmarkStart w:name="z14404" w:id="11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377"/>
    <w:bookmarkStart w:name="z14405" w:id="1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378"/>
    <w:bookmarkStart w:name="z14406" w:id="1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379"/>
    <w:bookmarkStart w:name="z14407" w:id="1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380"/>
    <w:bookmarkStart w:name="z14408" w:id="1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381"/>
    <w:bookmarkStart w:name="z14409" w:id="1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382"/>
    <w:bookmarkStart w:name="z14410" w:id="1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383"/>
    <w:bookmarkStart w:name="z14411" w:id="1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384"/>
    <w:bookmarkStart w:name="z14412" w:id="11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385"/>
    <w:bookmarkStart w:name="z14413" w:id="11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386"/>
    <w:bookmarkStart w:name="z14414" w:id="1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387"/>
    <w:bookmarkStart w:name="z14415" w:id="11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388"/>
    <w:bookmarkStart w:name="z14416" w:id="11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Лисаковск;</w:t>
      </w:r>
    </w:p>
    <w:bookmarkEnd w:id="11389"/>
    <w:bookmarkStart w:name="z14417" w:id="1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390"/>
    <w:bookmarkStart w:name="z14418" w:id="1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391"/>
    <w:bookmarkStart w:name="z14419" w:id="11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3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20" w:id="11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393"/>
    <w:bookmarkStart w:name="z14421" w:id="1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394"/>
    <w:bookmarkStart w:name="z14422" w:id="11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395"/>
    <w:bookmarkStart w:name="z14423" w:id="11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396"/>
    <w:bookmarkStart w:name="z14424" w:id="11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397"/>
    <w:bookmarkStart w:name="z14425" w:id="11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398"/>
    <w:bookmarkStart w:name="z14426" w:id="1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399"/>
    <w:bookmarkStart w:name="z14427" w:id="1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114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429" w:id="11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Отдел по чрезвычайным ситуациям Мендыкаринского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ff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430" w:id="11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402"/>
    <w:bookmarkStart w:name="z14431" w:id="1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Мендыкаринского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32" w:id="1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404"/>
    <w:bookmarkStart w:name="z14433" w:id="1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405"/>
    <w:bookmarkStart w:name="z14434" w:id="11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406"/>
    <w:bookmarkStart w:name="z14435" w:id="1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407"/>
    <w:bookmarkStart w:name="z14436" w:id="1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408"/>
    <w:bookmarkStart w:name="z14437" w:id="11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409"/>
    <w:bookmarkStart w:name="z14438" w:id="1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111300, Республика Казахстан, Костанайская область, Мендыкаринский район, село Боровское, улица Алтынсарина 7.</w:t>
      </w:r>
    </w:p>
    <w:bookmarkEnd w:id="11410"/>
    <w:bookmarkStart w:name="z14439" w:id="11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Мендыкаринского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4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по чрезвычайным ситуациям РК от 26.01.2021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40" w:id="1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412"/>
    <w:bookmarkStart w:name="z14441" w:id="1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413"/>
    <w:bookmarkStart w:name="z14442" w:id="1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414"/>
    <w:bookmarkStart w:name="z14443" w:id="1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415"/>
    <w:bookmarkStart w:name="z14444" w:id="11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416"/>
    <w:bookmarkStart w:name="z14445" w:id="1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417"/>
    <w:bookmarkStart w:name="z14446" w:id="1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418"/>
    <w:bookmarkStart w:name="z14447" w:id="1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419"/>
    <w:bookmarkStart w:name="z14448" w:id="1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420"/>
    <w:bookmarkStart w:name="z14449" w:id="1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421"/>
    <w:bookmarkStart w:name="z20550" w:id="1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4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50" w:id="1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84" w:id="1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61" w:id="11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425"/>
    <w:bookmarkStart w:name="z1862" w:id="1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426"/>
    <w:bookmarkStart w:name="z1863" w:id="11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427"/>
    <w:bookmarkStart w:name="z1864" w:id="1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428"/>
    <w:bookmarkStart w:name="z1865" w:id="1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429"/>
    <w:bookmarkStart w:name="z1866" w:id="1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430"/>
    <w:bookmarkStart w:name="z1867" w:id="1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89" w:id="114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432"/>
    <w:bookmarkStart w:name="z14490" w:id="1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91" w:id="1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4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92" w:id="1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435"/>
    <w:bookmarkStart w:name="z14493" w:id="1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436"/>
    <w:bookmarkStart w:name="z14494" w:id="1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437"/>
    <w:bookmarkStart w:name="z14495" w:id="1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438"/>
    <w:bookmarkStart w:name="z14496" w:id="1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439"/>
    <w:bookmarkStart w:name="z14497" w:id="1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440"/>
    <w:bookmarkStart w:name="z14498" w:id="1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441"/>
    <w:bookmarkStart w:name="z14499" w:id="1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442"/>
    <w:bookmarkStart w:name="z14500" w:id="1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443"/>
    <w:bookmarkStart w:name="z14501" w:id="1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444"/>
    <w:bookmarkStart w:name="z14502" w:id="1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445"/>
    <w:bookmarkStart w:name="z14503" w:id="1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446"/>
    <w:bookmarkStart w:name="z14504" w:id="11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447"/>
    <w:bookmarkStart w:name="z14505" w:id="11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448"/>
    <w:bookmarkStart w:name="z14506" w:id="11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449"/>
    <w:bookmarkStart w:name="z14507" w:id="1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Мендыкаринского района;</w:t>
      </w:r>
    </w:p>
    <w:bookmarkEnd w:id="11450"/>
    <w:bookmarkStart w:name="z14508" w:id="1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451"/>
    <w:bookmarkStart w:name="z14509" w:id="11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452"/>
    <w:bookmarkStart w:name="z14510" w:id="1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4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11" w:id="11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454"/>
    <w:bookmarkStart w:name="z14512" w:id="11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455"/>
    <w:bookmarkStart w:name="z14513" w:id="11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456"/>
    <w:bookmarkStart w:name="z14514" w:id="1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457"/>
    <w:bookmarkStart w:name="z14515" w:id="11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458"/>
    <w:bookmarkStart w:name="z14516" w:id="11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459"/>
    <w:bookmarkStart w:name="z14517" w:id="1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460"/>
    <w:bookmarkStart w:name="z14518" w:id="1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</w:t>
      </w:r>
    </w:p>
    <w:bookmarkEnd w:id="114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520" w:id="114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Наурзумского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462"/>
    <w:bookmarkStart w:name="z14521" w:id="11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463"/>
    <w:bookmarkStart w:name="z14522" w:id="1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Наурзумского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464"/>
    <w:bookmarkStart w:name="z14523" w:id="1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465"/>
    <w:bookmarkStart w:name="z14524" w:id="1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466"/>
    <w:bookmarkStart w:name="z14525" w:id="1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467"/>
    <w:bookmarkStart w:name="z14526" w:id="1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468"/>
    <w:bookmarkStart w:name="z14527" w:id="1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469"/>
    <w:bookmarkStart w:name="z14528" w:id="11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470"/>
    <w:bookmarkStart w:name="z14529" w:id="1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111400, Республика Казахстан, Костанайская область, Наурзумский район, село Караменды, улица Шак-Шак Жанибека, 3.</w:t>
      </w:r>
    </w:p>
    <w:bookmarkEnd w:id="11471"/>
    <w:bookmarkStart w:name="z14530" w:id="1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Наурзумского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472"/>
    <w:bookmarkStart w:name="z14531" w:id="1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473"/>
    <w:bookmarkStart w:name="z14532" w:id="1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474"/>
    <w:bookmarkStart w:name="z14533" w:id="11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475"/>
    <w:bookmarkStart w:name="z14534" w:id="11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476"/>
    <w:bookmarkStart w:name="z14535" w:id="114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477"/>
    <w:bookmarkStart w:name="z14536" w:id="1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478"/>
    <w:bookmarkStart w:name="z14537" w:id="11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479"/>
    <w:bookmarkStart w:name="z14538" w:id="11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480"/>
    <w:bookmarkStart w:name="z14539" w:id="11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481"/>
    <w:bookmarkStart w:name="z14540" w:id="11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482"/>
    <w:bookmarkStart w:name="z20555" w:id="11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4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41" w:id="11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75" w:id="1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71" w:id="11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486"/>
    <w:bookmarkStart w:name="z1872" w:id="11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487"/>
    <w:bookmarkStart w:name="z1873" w:id="11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488"/>
    <w:bookmarkStart w:name="z1874" w:id="11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489"/>
    <w:bookmarkStart w:name="z1875" w:id="11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490"/>
    <w:bookmarkStart w:name="z1876" w:id="11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491"/>
    <w:bookmarkStart w:name="z1877" w:id="1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80" w:id="11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493"/>
    <w:bookmarkStart w:name="z14581" w:id="11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4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82" w:id="11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4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83" w:id="11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496"/>
    <w:bookmarkStart w:name="z14584" w:id="11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497"/>
    <w:bookmarkStart w:name="z14585" w:id="11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498"/>
    <w:bookmarkStart w:name="z14586" w:id="1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499"/>
    <w:bookmarkStart w:name="z14587" w:id="11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500"/>
    <w:bookmarkStart w:name="z14588" w:id="11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501"/>
    <w:bookmarkStart w:name="z14589" w:id="11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502"/>
    <w:bookmarkStart w:name="z14590" w:id="11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503"/>
    <w:bookmarkStart w:name="z14591" w:id="11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504"/>
    <w:bookmarkStart w:name="z14592" w:id="11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505"/>
    <w:bookmarkStart w:name="z14593" w:id="11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506"/>
    <w:bookmarkStart w:name="z14594" w:id="11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507"/>
    <w:bookmarkStart w:name="z14595" w:id="11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508"/>
    <w:bookmarkStart w:name="z14596" w:id="11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509"/>
    <w:bookmarkStart w:name="z14597" w:id="11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510"/>
    <w:bookmarkStart w:name="z14598" w:id="11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Наурзумского района;</w:t>
      </w:r>
    </w:p>
    <w:bookmarkEnd w:id="11511"/>
    <w:bookmarkStart w:name="z14599" w:id="11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512"/>
    <w:bookmarkStart w:name="z14600" w:id="11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513"/>
    <w:bookmarkStart w:name="z14601" w:id="11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02" w:id="11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515"/>
    <w:bookmarkStart w:name="z14603" w:id="11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516"/>
    <w:bookmarkStart w:name="z14604" w:id="11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517"/>
    <w:bookmarkStart w:name="z14605" w:id="11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518"/>
    <w:bookmarkStart w:name="z14606" w:id="11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519"/>
    <w:bookmarkStart w:name="z14607" w:id="115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520"/>
    <w:bookmarkStart w:name="z14608" w:id="11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521"/>
    <w:bookmarkStart w:name="z14609" w:id="11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15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611" w:id="115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Аркалыка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523"/>
    <w:bookmarkStart w:name="z14612" w:id="115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524"/>
    <w:bookmarkStart w:name="z14613" w:id="1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Аркалыка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525"/>
    <w:bookmarkStart w:name="z14614" w:id="1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526"/>
    <w:bookmarkStart w:name="z14615" w:id="1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527"/>
    <w:bookmarkStart w:name="z14616" w:id="1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528"/>
    <w:bookmarkStart w:name="z14617" w:id="11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529"/>
    <w:bookmarkStart w:name="z14618" w:id="1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530"/>
    <w:bookmarkStart w:name="z14619" w:id="1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531"/>
    <w:bookmarkStart w:name="z14620" w:id="1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110300, Республика Казахстан, Костанайская область, город Аркалык, улица Ш. Жанибека, 69.</w:t>
      </w:r>
    </w:p>
    <w:bookmarkEnd w:id="11532"/>
    <w:bookmarkStart w:name="z14621" w:id="1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города Аркалыка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533"/>
    <w:bookmarkStart w:name="z14622" w:id="1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534"/>
    <w:bookmarkStart w:name="z14623" w:id="1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535"/>
    <w:bookmarkStart w:name="z14624" w:id="1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536"/>
    <w:bookmarkStart w:name="z14625" w:id="1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537"/>
    <w:bookmarkStart w:name="z14626" w:id="115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538"/>
    <w:bookmarkStart w:name="z14627" w:id="11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539"/>
    <w:bookmarkStart w:name="z14628" w:id="1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540"/>
    <w:bookmarkStart w:name="z14629" w:id="1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541"/>
    <w:bookmarkStart w:name="z14630" w:id="1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542"/>
    <w:bookmarkStart w:name="z14631" w:id="1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543"/>
    <w:bookmarkStart w:name="z20560" w:id="1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5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32" w:id="1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66" w:id="1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81" w:id="1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547"/>
    <w:bookmarkStart w:name="z1882" w:id="11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548"/>
    <w:bookmarkStart w:name="z1883" w:id="1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549"/>
    <w:bookmarkStart w:name="z1884" w:id="11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550"/>
    <w:bookmarkStart w:name="z1885" w:id="1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551"/>
    <w:bookmarkStart w:name="z1886" w:id="1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552"/>
    <w:bookmarkStart w:name="z1887" w:id="1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71" w:id="115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554"/>
    <w:bookmarkStart w:name="z14672" w:id="1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5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73" w:id="1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5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74" w:id="1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557"/>
    <w:bookmarkStart w:name="z14675" w:id="1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558"/>
    <w:bookmarkStart w:name="z14676" w:id="1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559"/>
    <w:bookmarkStart w:name="z14677" w:id="1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560"/>
    <w:bookmarkStart w:name="z14678" w:id="1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561"/>
    <w:bookmarkStart w:name="z14679" w:id="1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562"/>
    <w:bookmarkStart w:name="z14680" w:id="11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563"/>
    <w:bookmarkStart w:name="z14681" w:id="11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564"/>
    <w:bookmarkStart w:name="z14682" w:id="11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565"/>
    <w:bookmarkStart w:name="z14683" w:id="11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566"/>
    <w:bookmarkStart w:name="z14684" w:id="11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567"/>
    <w:bookmarkStart w:name="z14685" w:id="11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568"/>
    <w:bookmarkStart w:name="z14686" w:id="11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569"/>
    <w:bookmarkStart w:name="z14687" w:id="11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570"/>
    <w:bookmarkStart w:name="z14688" w:id="11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571"/>
    <w:bookmarkStart w:name="z14689" w:id="11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Аркалык;</w:t>
      </w:r>
    </w:p>
    <w:bookmarkEnd w:id="11572"/>
    <w:bookmarkStart w:name="z14690" w:id="11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573"/>
    <w:bookmarkStart w:name="z14691" w:id="11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574"/>
    <w:bookmarkStart w:name="z14692" w:id="11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5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93" w:id="11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576"/>
    <w:bookmarkStart w:name="z14694" w:id="11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577"/>
    <w:bookmarkStart w:name="z14695" w:id="11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578"/>
    <w:bookmarkStart w:name="z14696" w:id="11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579"/>
    <w:bookmarkStart w:name="z14697" w:id="11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580"/>
    <w:bookmarkStart w:name="z14698" w:id="115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581"/>
    <w:bookmarkStart w:name="z14699" w:id="11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582"/>
    <w:bookmarkStart w:name="z14700" w:id="11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15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702" w:id="115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Сарыкольского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584"/>
    <w:bookmarkStart w:name="z14703" w:id="115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585"/>
    <w:bookmarkStart w:name="z14704" w:id="11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Сарыкольского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586"/>
    <w:bookmarkStart w:name="z14705" w:id="11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587"/>
    <w:bookmarkStart w:name="z14706" w:id="11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588"/>
    <w:bookmarkStart w:name="z14707" w:id="11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589"/>
    <w:bookmarkStart w:name="z14708" w:id="11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590"/>
    <w:bookmarkStart w:name="z14709" w:id="11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591"/>
    <w:bookmarkStart w:name="z14710" w:id="11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592"/>
    <w:bookmarkStart w:name="z14711" w:id="11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111600, Республика Казахстан, Костанайская область, Сарыкольский район, поселок Сарыколь, улица Орджоникидзе, 35.</w:t>
      </w:r>
    </w:p>
    <w:bookmarkEnd w:id="11593"/>
    <w:bookmarkStart w:name="z14712" w:id="11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Сарыкольского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594"/>
    <w:bookmarkStart w:name="z14713" w:id="11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595"/>
    <w:bookmarkStart w:name="z14714" w:id="11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596"/>
    <w:bookmarkStart w:name="z14715" w:id="11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597"/>
    <w:bookmarkStart w:name="z14716" w:id="11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598"/>
    <w:bookmarkStart w:name="z14717" w:id="115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599"/>
    <w:bookmarkStart w:name="z14718" w:id="11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600"/>
    <w:bookmarkStart w:name="z14719" w:id="11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601"/>
    <w:bookmarkStart w:name="z14720" w:id="11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602"/>
    <w:bookmarkStart w:name="z14721" w:id="11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603"/>
    <w:bookmarkStart w:name="z14722" w:id="11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604"/>
    <w:bookmarkStart w:name="z20565" w:id="11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23" w:id="1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57" w:id="11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891" w:id="11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608"/>
    <w:bookmarkStart w:name="z1892" w:id="11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609"/>
    <w:bookmarkStart w:name="z1893" w:id="11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610"/>
    <w:bookmarkStart w:name="z1894" w:id="11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611"/>
    <w:bookmarkStart w:name="z1895" w:id="11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612"/>
    <w:bookmarkStart w:name="z1896" w:id="1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613"/>
    <w:bookmarkStart w:name="z1897" w:id="1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62" w:id="116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615"/>
    <w:bookmarkStart w:name="z14763" w:id="11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64" w:id="11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6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65" w:id="1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618"/>
    <w:bookmarkStart w:name="z14766" w:id="11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619"/>
    <w:bookmarkStart w:name="z14767" w:id="1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620"/>
    <w:bookmarkStart w:name="z14768" w:id="1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621"/>
    <w:bookmarkStart w:name="z14769" w:id="1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622"/>
    <w:bookmarkStart w:name="z14770" w:id="1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623"/>
    <w:bookmarkStart w:name="z14771" w:id="1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624"/>
    <w:bookmarkStart w:name="z14772" w:id="1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625"/>
    <w:bookmarkStart w:name="z14773" w:id="1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626"/>
    <w:bookmarkStart w:name="z14774" w:id="1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627"/>
    <w:bookmarkStart w:name="z14775" w:id="1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628"/>
    <w:bookmarkStart w:name="z14776" w:id="1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629"/>
    <w:bookmarkStart w:name="z14777" w:id="1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630"/>
    <w:bookmarkStart w:name="z14778" w:id="1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631"/>
    <w:bookmarkStart w:name="z14779" w:id="1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632"/>
    <w:bookmarkStart w:name="z14780" w:id="1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Сарыкольского района;</w:t>
      </w:r>
    </w:p>
    <w:bookmarkEnd w:id="11633"/>
    <w:bookmarkStart w:name="z14781" w:id="1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634"/>
    <w:bookmarkStart w:name="z14782" w:id="11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635"/>
    <w:bookmarkStart w:name="z14783" w:id="1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6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84" w:id="11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637"/>
    <w:bookmarkStart w:name="z14785" w:id="11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638"/>
    <w:bookmarkStart w:name="z14786" w:id="1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639"/>
    <w:bookmarkStart w:name="z14787" w:id="1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640"/>
    <w:bookmarkStart w:name="z14788" w:id="1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641"/>
    <w:bookmarkStart w:name="z14789" w:id="116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642"/>
    <w:bookmarkStart w:name="z14790" w:id="1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643"/>
    <w:bookmarkStart w:name="z14791" w:id="1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116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794" w:id="116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Беимбета Майлина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645"/>
    <w:bookmarkStart w:name="z14795" w:id="116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646"/>
    <w:bookmarkStart w:name="z14796" w:id="1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Беимбета Майлина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647"/>
    <w:bookmarkStart w:name="z14797" w:id="1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648"/>
    <w:bookmarkStart w:name="z14798" w:id="1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649"/>
    <w:bookmarkStart w:name="z14799" w:id="1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650"/>
    <w:bookmarkStart w:name="z14800" w:id="1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651"/>
    <w:bookmarkStart w:name="z14801" w:id="1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652"/>
    <w:bookmarkStart w:name="z14802" w:id="1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653"/>
    <w:bookmarkStart w:name="z14803" w:id="11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111700, Костанайская область, район Беимбета Майлина, село Әйет, улица Тәуелсіздік, 71.</w:t>
      </w:r>
    </w:p>
    <w:bookmarkEnd w:id="11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10.05.2023 </w:t>
      </w:r>
      <w:r>
        <w:rPr>
          <w:rFonts w:ascii="Times New Roman"/>
          <w:b w:val="false"/>
          <w:i w:val="false"/>
          <w:color w:val="000000"/>
          <w:sz w:val="28"/>
        </w:rPr>
        <w:t>№ 243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04" w:id="1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Беимбета Майлина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655"/>
    <w:bookmarkStart w:name="z14805" w:id="1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656"/>
    <w:bookmarkStart w:name="z14806" w:id="1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657"/>
    <w:bookmarkStart w:name="z14807" w:id="1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658"/>
    <w:bookmarkStart w:name="z14808" w:id="1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659"/>
    <w:bookmarkStart w:name="z14809" w:id="116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660"/>
    <w:bookmarkStart w:name="z14810" w:id="1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661"/>
    <w:bookmarkStart w:name="z14811" w:id="1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662"/>
    <w:bookmarkStart w:name="z14812" w:id="1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663"/>
    <w:bookmarkStart w:name="z14813" w:id="1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664"/>
    <w:bookmarkStart w:name="z14814" w:id="1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665"/>
    <w:bookmarkStart w:name="z20570" w:id="1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6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15" w:id="1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49" w:id="1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01" w:id="1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669"/>
    <w:bookmarkStart w:name="z1902" w:id="1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670"/>
    <w:bookmarkStart w:name="z1903" w:id="1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671"/>
    <w:bookmarkStart w:name="z1904" w:id="11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672"/>
    <w:bookmarkStart w:name="z1905" w:id="11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673"/>
    <w:bookmarkStart w:name="z1906" w:id="11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674"/>
    <w:bookmarkStart w:name="z1907" w:id="1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54" w:id="116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676"/>
    <w:bookmarkStart w:name="z14855" w:id="11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56" w:id="11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6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57" w:id="11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679"/>
    <w:bookmarkStart w:name="z14858" w:id="11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680"/>
    <w:bookmarkStart w:name="z14859" w:id="11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681"/>
    <w:bookmarkStart w:name="z14860" w:id="11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682"/>
    <w:bookmarkStart w:name="z14861" w:id="11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683"/>
    <w:bookmarkStart w:name="z14862" w:id="11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684"/>
    <w:bookmarkStart w:name="z14863" w:id="11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685"/>
    <w:bookmarkStart w:name="z14864" w:id="11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686"/>
    <w:bookmarkStart w:name="z14865" w:id="11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687"/>
    <w:bookmarkStart w:name="z14866" w:id="11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688"/>
    <w:bookmarkStart w:name="z14867" w:id="11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689"/>
    <w:bookmarkStart w:name="z14868" w:id="11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690"/>
    <w:bookmarkStart w:name="z14869" w:id="11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691"/>
    <w:bookmarkStart w:name="z14870" w:id="11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692"/>
    <w:bookmarkStart w:name="z14871" w:id="11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693"/>
    <w:bookmarkStart w:name="z14872" w:id="11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Беимбета Майлина;</w:t>
      </w:r>
    </w:p>
    <w:bookmarkEnd w:id="11694"/>
    <w:bookmarkStart w:name="z14873" w:id="11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695"/>
    <w:bookmarkStart w:name="z14874" w:id="11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696"/>
    <w:bookmarkStart w:name="z14875" w:id="11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76" w:id="116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698"/>
    <w:bookmarkStart w:name="z14877" w:id="11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699"/>
    <w:bookmarkStart w:name="z14878" w:id="11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700"/>
    <w:bookmarkStart w:name="z14879" w:id="11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701"/>
    <w:bookmarkStart w:name="z14880" w:id="11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702"/>
    <w:bookmarkStart w:name="z14881" w:id="117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703"/>
    <w:bookmarkStart w:name="z14882" w:id="11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704"/>
    <w:bookmarkStart w:name="z14883" w:id="11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17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885" w:id="117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Узункольского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706"/>
    <w:bookmarkStart w:name="z14886" w:id="117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707"/>
    <w:bookmarkStart w:name="z14887" w:id="11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Узункольского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708"/>
    <w:bookmarkStart w:name="z14888" w:id="11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709"/>
    <w:bookmarkStart w:name="z14889" w:id="11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710"/>
    <w:bookmarkStart w:name="z14890" w:id="11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711"/>
    <w:bookmarkStart w:name="z14891" w:id="11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712"/>
    <w:bookmarkStart w:name="z14892" w:id="11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713"/>
    <w:bookmarkStart w:name="z14893" w:id="11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714"/>
    <w:bookmarkStart w:name="z14894" w:id="11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111800, Республика Казахстан, Костанайская область, Узункольский район, село Узунколь, улица Б.Момышулы, 27.</w:t>
      </w:r>
    </w:p>
    <w:bookmarkEnd w:id="11715"/>
    <w:bookmarkStart w:name="z14895" w:id="1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Узункольского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716"/>
    <w:bookmarkStart w:name="z14896" w:id="1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717"/>
    <w:bookmarkStart w:name="z14897" w:id="1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718"/>
    <w:bookmarkStart w:name="z14898" w:id="11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719"/>
    <w:bookmarkStart w:name="z14899" w:id="1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720"/>
    <w:bookmarkStart w:name="z14900" w:id="117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721"/>
    <w:bookmarkStart w:name="z14901" w:id="1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722"/>
    <w:bookmarkStart w:name="z14902" w:id="11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723"/>
    <w:bookmarkStart w:name="z14903" w:id="1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724"/>
    <w:bookmarkStart w:name="z14904" w:id="11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725"/>
    <w:bookmarkStart w:name="z14905" w:id="11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726"/>
    <w:bookmarkStart w:name="z20575" w:id="11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06" w:id="11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40" w:id="1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11" w:id="1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730"/>
    <w:bookmarkStart w:name="z1912" w:id="1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731"/>
    <w:bookmarkStart w:name="z1913" w:id="1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732"/>
    <w:bookmarkStart w:name="z1914" w:id="1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733"/>
    <w:bookmarkStart w:name="z1915" w:id="1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734"/>
    <w:bookmarkStart w:name="z1916" w:id="1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735"/>
    <w:bookmarkStart w:name="z1917" w:id="1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45" w:id="117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737"/>
    <w:bookmarkStart w:name="z14946" w:id="1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47" w:id="1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7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48" w:id="11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740"/>
    <w:bookmarkStart w:name="z14949" w:id="11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741"/>
    <w:bookmarkStart w:name="z14950" w:id="1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742"/>
    <w:bookmarkStart w:name="z14951" w:id="1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743"/>
    <w:bookmarkStart w:name="z14952" w:id="1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744"/>
    <w:bookmarkStart w:name="z14953" w:id="11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745"/>
    <w:bookmarkStart w:name="z14954" w:id="1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746"/>
    <w:bookmarkStart w:name="z14955" w:id="1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747"/>
    <w:bookmarkStart w:name="z14956" w:id="1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748"/>
    <w:bookmarkStart w:name="z14957" w:id="11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749"/>
    <w:bookmarkStart w:name="z14958" w:id="1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750"/>
    <w:bookmarkStart w:name="z14959" w:id="1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751"/>
    <w:bookmarkStart w:name="z14960" w:id="11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752"/>
    <w:bookmarkStart w:name="z14961" w:id="1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753"/>
    <w:bookmarkStart w:name="z14962" w:id="11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754"/>
    <w:bookmarkStart w:name="z14963" w:id="11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Узункольского района;</w:t>
      </w:r>
    </w:p>
    <w:bookmarkEnd w:id="11755"/>
    <w:bookmarkStart w:name="z14964" w:id="11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756"/>
    <w:bookmarkStart w:name="z14965" w:id="11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757"/>
    <w:bookmarkStart w:name="z14966" w:id="11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7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67" w:id="117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759"/>
    <w:bookmarkStart w:name="z14968" w:id="1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760"/>
    <w:bookmarkStart w:name="z14969" w:id="11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761"/>
    <w:bookmarkStart w:name="z14970" w:id="11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762"/>
    <w:bookmarkStart w:name="z14971" w:id="11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763"/>
    <w:bookmarkStart w:name="z14972" w:id="117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764"/>
    <w:bookmarkStart w:name="z14973" w:id="11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765"/>
    <w:bookmarkStart w:name="z14974" w:id="11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117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4976" w:id="117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Федоровского района Департамента по чрезвычайным ситуациям Костанайской области Министерства по чрезвычайным ситуациям Республики Казахстан</w:t>
      </w:r>
    </w:p>
    <w:bookmarkEnd w:id="11767"/>
    <w:bookmarkStart w:name="z14977" w:id="117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768"/>
    <w:bookmarkStart w:name="z14978" w:id="11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Федоровского района Департамента по чрезвычайным ситуациям Костанайской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Костанайской области Министерства (далее – Департамент).</w:t>
      </w:r>
    </w:p>
    <w:bookmarkEnd w:id="11769"/>
    <w:bookmarkStart w:name="z14979" w:id="11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770"/>
    <w:bookmarkStart w:name="z14980" w:id="11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771"/>
    <w:bookmarkStart w:name="z14981" w:id="11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772"/>
    <w:bookmarkStart w:name="z14982" w:id="11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773"/>
    <w:bookmarkStart w:name="z14983" w:id="11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774"/>
    <w:bookmarkStart w:name="z14984" w:id="11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775"/>
    <w:bookmarkStart w:name="z14985" w:id="11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111900, Республика Казахстан, Костанайская область, Федоровский район, село Федоровка, улица Достық, 63.</w:t>
      </w:r>
    </w:p>
    <w:bookmarkEnd w:id="11776"/>
    <w:bookmarkStart w:name="z14986" w:id="11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Федоровского района Департамента по чрезвычайным ситуациям Костанайской области Министерства по чрезвычайным ситуациям Республики Казахстан".</w:t>
      </w:r>
    </w:p>
    <w:bookmarkEnd w:id="11777"/>
    <w:bookmarkStart w:name="z14987" w:id="11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778"/>
    <w:bookmarkStart w:name="z14988" w:id="11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779"/>
    <w:bookmarkStart w:name="z14989" w:id="11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780"/>
    <w:bookmarkStart w:name="z14990" w:id="11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781"/>
    <w:bookmarkStart w:name="z14991" w:id="117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782"/>
    <w:bookmarkStart w:name="z14992" w:id="11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783"/>
    <w:bookmarkStart w:name="z14993" w:id="11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784"/>
    <w:bookmarkStart w:name="z14994" w:id="11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785"/>
    <w:bookmarkStart w:name="z14995" w:id="11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786"/>
    <w:bookmarkStart w:name="z14996" w:id="11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787"/>
    <w:bookmarkStart w:name="z20580" w:id="11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7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97" w:id="1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31" w:id="1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21" w:id="11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791"/>
    <w:bookmarkStart w:name="z1922" w:id="11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792"/>
    <w:bookmarkStart w:name="z1923" w:id="11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793"/>
    <w:bookmarkStart w:name="z1924" w:id="11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794"/>
    <w:bookmarkStart w:name="z1925" w:id="11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795"/>
    <w:bookmarkStart w:name="z1926" w:id="11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796"/>
    <w:bookmarkStart w:name="z1927" w:id="1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36" w:id="117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798"/>
    <w:bookmarkStart w:name="z15037" w:id="11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7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38" w:id="11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8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39" w:id="11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1801"/>
    <w:bookmarkStart w:name="z15040" w:id="11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802"/>
    <w:bookmarkStart w:name="z15041" w:id="1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803"/>
    <w:bookmarkStart w:name="z15042" w:id="1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804"/>
    <w:bookmarkStart w:name="z15043" w:id="1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805"/>
    <w:bookmarkStart w:name="z15044" w:id="1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806"/>
    <w:bookmarkStart w:name="z15045" w:id="1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807"/>
    <w:bookmarkStart w:name="z15046" w:id="1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808"/>
    <w:bookmarkStart w:name="z15047" w:id="1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809"/>
    <w:bookmarkStart w:name="z15048" w:id="1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810"/>
    <w:bookmarkStart w:name="z15049" w:id="11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811"/>
    <w:bookmarkStart w:name="z15050" w:id="1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812"/>
    <w:bookmarkStart w:name="z15051" w:id="1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813"/>
    <w:bookmarkStart w:name="z15052" w:id="11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814"/>
    <w:bookmarkStart w:name="z15053" w:id="11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815"/>
    <w:bookmarkStart w:name="z15054" w:id="11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Федоровского района;</w:t>
      </w:r>
    </w:p>
    <w:bookmarkEnd w:id="11816"/>
    <w:bookmarkStart w:name="z15055" w:id="1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817"/>
    <w:bookmarkStart w:name="z15056" w:id="11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1818"/>
    <w:bookmarkStart w:name="z15057" w:id="11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8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58" w:id="118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820"/>
    <w:bookmarkStart w:name="z15059" w:id="1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821"/>
    <w:bookmarkStart w:name="z15060" w:id="11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822"/>
    <w:bookmarkStart w:name="z15061" w:id="1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823"/>
    <w:bookmarkStart w:name="z15062" w:id="1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824"/>
    <w:bookmarkStart w:name="z15063" w:id="118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825"/>
    <w:bookmarkStart w:name="z15064" w:id="1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826"/>
    <w:bookmarkStart w:name="z15065" w:id="1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</w:t>
      </w:r>
    </w:p>
    <w:bookmarkEnd w:id="118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067" w:id="118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Аральского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1828"/>
    <w:bookmarkStart w:name="z15068" w:id="118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829"/>
    <w:bookmarkStart w:name="z15069" w:id="1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Аральского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1830"/>
    <w:bookmarkStart w:name="z15070" w:id="1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831"/>
    <w:bookmarkStart w:name="z15071" w:id="1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832"/>
    <w:bookmarkStart w:name="z15072" w:id="11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833"/>
    <w:bookmarkStart w:name="z15073" w:id="1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834"/>
    <w:bookmarkStart w:name="z15074" w:id="11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835"/>
    <w:bookmarkStart w:name="z15075" w:id="1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836"/>
    <w:bookmarkStart w:name="z15076" w:id="1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Кызылординская область, Аральский район, город Аральск, улица Каныш Сатбаев, здание 7.</w:t>
      </w:r>
    </w:p>
    <w:bookmarkEnd w:id="11837"/>
    <w:bookmarkStart w:name="z15077" w:id="1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Аральского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1838"/>
    <w:bookmarkStart w:name="z15078" w:id="11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839"/>
    <w:bookmarkStart w:name="z15079" w:id="1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840"/>
    <w:bookmarkStart w:name="z15080" w:id="1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841"/>
    <w:bookmarkStart w:name="z15081" w:id="11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842"/>
    <w:bookmarkStart w:name="z15082" w:id="118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843"/>
    <w:bookmarkStart w:name="z15083" w:id="11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844"/>
    <w:bookmarkStart w:name="z15084" w:id="11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845"/>
    <w:bookmarkStart w:name="z15085" w:id="11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846"/>
    <w:bookmarkStart w:name="z15086" w:id="11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847"/>
    <w:bookmarkStart w:name="z15087" w:id="1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848"/>
    <w:bookmarkStart w:name="z20585" w:id="11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8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88" w:id="1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22" w:id="1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31" w:id="1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852"/>
    <w:bookmarkStart w:name="z1932" w:id="1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853"/>
    <w:bookmarkStart w:name="z1933" w:id="1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854"/>
    <w:bookmarkStart w:name="z1934" w:id="1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855"/>
    <w:bookmarkStart w:name="z1935" w:id="11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856"/>
    <w:bookmarkStart w:name="z1936" w:id="1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857"/>
    <w:bookmarkStart w:name="z1937" w:id="1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27" w:id="118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859"/>
    <w:bookmarkStart w:name="z15128" w:id="1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8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29" w:id="1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8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30" w:id="1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1862"/>
    <w:bookmarkStart w:name="z15131" w:id="1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863"/>
    <w:bookmarkStart w:name="z15132" w:id="11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864"/>
    <w:bookmarkStart w:name="z15133" w:id="11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865"/>
    <w:bookmarkStart w:name="z15134" w:id="1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866"/>
    <w:bookmarkStart w:name="z15135" w:id="11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867"/>
    <w:bookmarkStart w:name="z15136" w:id="1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868"/>
    <w:bookmarkStart w:name="z15137" w:id="1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869"/>
    <w:bookmarkStart w:name="z15138" w:id="1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870"/>
    <w:bookmarkStart w:name="z15139" w:id="11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871"/>
    <w:bookmarkStart w:name="z15140" w:id="11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872"/>
    <w:bookmarkStart w:name="z15141" w:id="1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873"/>
    <w:bookmarkStart w:name="z15142" w:id="1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874"/>
    <w:bookmarkStart w:name="z15143" w:id="1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875"/>
    <w:bookmarkStart w:name="z15144" w:id="11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876"/>
    <w:bookmarkStart w:name="z15145" w:id="1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1877"/>
    <w:bookmarkStart w:name="z15146" w:id="1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878"/>
    <w:bookmarkStart w:name="z15147" w:id="11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1879"/>
    <w:bookmarkStart w:name="z15148" w:id="11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8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49" w:id="118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881"/>
    <w:bookmarkStart w:name="z15150" w:id="1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882"/>
    <w:bookmarkStart w:name="z15151" w:id="1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883"/>
    <w:bookmarkStart w:name="z15152" w:id="1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884"/>
    <w:bookmarkStart w:name="z15153" w:id="1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885"/>
    <w:bookmarkStart w:name="z15154" w:id="118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886"/>
    <w:bookmarkStart w:name="z15155" w:id="1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887"/>
    <w:bookmarkStart w:name="z15156" w:id="1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18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158" w:id="11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Жалагашского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1889"/>
    <w:bookmarkStart w:name="z15159" w:id="118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890"/>
    <w:bookmarkStart w:name="z15160" w:id="1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Жалагашского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1891"/>
    <w:bookmarkStart w:name="z15161" w:id="1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892"/>
    <w:bookmarkStart w:name="z15162" w:id="1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893"/>
    <w:bookmarkStart w:name="z15163" w:id="1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894"/>
    <w:bookmarkStart w:name="z15164" w:id="11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895"/>
    <w:bookmarkStart w:name="z15165" w:id="1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896"/>
    <w:bookmarkStart w:name="z15166" w:id="1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897"/>
    <w:bookmarkStart w:name="z15167" w:id="1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Юридический адрес Отдела: Кызылординская область, Жалагашский район, поселок Жалагаш, улица Ныгмет Мырзалиев строение № 30. </w:t>
      </w:r>
    </w:p>
    <w:bookmarkEnd w:id="11898"/>
    <w:bookmarkStart w:name="z15168" w:id="1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Жалагашского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1899"/>
    <w:bookmarkStart w:name="z15169" w:id="1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900"/>
    <w:bookmarkStart w:name="z15170" w:id="1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901"/>
    <w:bookmarkStart w:name="z15171" w:id="1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902"/>
    <w:bookmarkStart w:name="z15172" w:id="1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903"/>
    <w:bookmarkStart w:name="z15173" w:id="119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904"/>
    <w:bookmarkStart w:name="z15174" w:id="1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905"/>
    <w:bookmarkStart w:name="z15175" w:id="1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906"/>
    <w:bookmarkStart w:name="z15176" w:id="1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907"/>
    <w:bookmarkStart w:name="z15177" w:id="1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908"/>
    <w:bookmarkStart w:name="z15178" w:id="1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909"/>
    <w:bookmarkStart w:name="z20590" w:id="1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9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79" w:id="1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13" w:id="1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41" w:id="1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913"/>
    <w:bookmarkStart w:name="z1942" w:id="1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914"/>
    <w:bookmarkStart w:name="z1943" w:id="1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915"/>
    <w:bookmarkStart w:name="z1944" w:id="1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916"/>
    <w:bookmarkStart w:name="z1945" w:id="1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917"/>
    <w:bookmarkStart w:name="z1946" w:id="1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918"/>
    <w:bookmarkStart w:name="z1947" w:id="1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18" w:id="119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920"/>
    <w:bookmarkStart w:name="z15219" w:id="1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9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20" w:id="1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9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21" w:id="1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1923"/>
    <w:bookmarkStart w:name="z15222" w:id="1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924"/>
    <w:bookmarkStart w:name="z15223" w:id="1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925"/>
    <w:bookmarkStart w:name="z15224" w:id="1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1926"/>
    <w:bookmarkStart w:name="z15225" w:id="1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1927"/>
    <w:bookmarkStart w:name="z15226" w:id="1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928"/>
    <w:bookmarkStart w:name="z15227" w:id="11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929"/>
    <w:bookmarkStart w:name="z15228" w:id="11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930"/>
    <w:bookmarkStart w:name="z15229" w:id="11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931"/>
    <w:bookmarkStart w:name="z15230" w:id="11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932"/>
    <w:bookmarkStart w:name="z15231" w:id="11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933"/>
    <w:bookmarkStart w:name="z15232" w:id="11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934"/>
    <w:bookmarkStart w:name="z15233" w:id="11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935"/>
    <w:bookmarkStart w:name="z15234" w:id="11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936"/>
    <w:bookmarkStart w:name="z15235" w:id="11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937"/>
    <w:bookmarkStart w:name="z15236" w:id="11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1938"/>
    <w:bookmarkStart w:name="z15237" w:id="11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1939"/>
    <w:bookmarkStart w:name="z15238" w:id="11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1940"/>
    <w:bookmarkStart w:name="z15239" w:id="11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19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40" w:id="119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1942"/>
    <w:bookmarkStart w:name="z15241" w:id="11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1943"/>
    <w:bookmarkStart w:name="z15242" w:id="11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944"/>
    <w:bookmarkStart w:name="z15243" w:id="11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1945"/>
    <w:bookmarkStart w:name="z15244" w:id="11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946"/>
    <w:bookmarkStart w:name="z15245" w:id="119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1947"/>
    <w:bookmarkStart w:name="z15246" w:id="11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1948"/>
    <w:bookmarkStart w:name="z15247" w:id="11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19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249" w:id="119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Жанакорганского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1950"/>
    <w:bookmarkStart w:name="z15250" w:id="119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951"/>
    <w:bookmarkStart w:name="z15251" w:id="11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Жанакорганского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1952"/>
    <w:bookmarkStart w:name="z15252" w:id="11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1953"/>
    <w:bookmarkStart w:name="z15253" w:id="11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954"/>
    <w:bookmarkStart w:name="z15254" w:id="11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1955"/>
    <w:bookmarkStart w:name="z15255" w:id="11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956"/>
    <w:bookmarkStart w:name="z15256" w:id="11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1957"/>
    <w:bookmarkStart w:name="z15257" w:id="11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1958"/>
    <w:bookmarkStart w:name="z15258" w:id="11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Кызылординская область, Жанакорганский район, поселок Жанакорган, улица Султанбек Кожанов, здание 15.</w:t>
      </w:r>
    </w:p>
    <w:bookmarkEnd w:id="119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59" w:id="11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Жанакорганского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1960"/>
    <w:bookmarkStart w:name="z15260" w:id="11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1961"/>
    <w:bookmarkStart w:name="z15261" w:id="11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1962"/>
    <w:bookmarkStart w:name="z15262" w:id="1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1963"/>
    <w:bookmarkStart w:name="z15263" w:id="11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1964"/>
    <w:bookmarkStart w:name="z15264" w:id="119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1965"/>
    <w:bookmarkStart w:name="z15265" w:id="11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1966"/>
    <w:bookmarkStart w:name="z15266" w:id="11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1967"/>
    <w:bookmarkStart w:name="z15267" w:id="11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1968"/>
    <w:bookmarkStart w:name="z15268" w:id="11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1969"/>
    <w:bookmarkStart w:name="z15269" w:id="11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1970"/>
    <w:bookmarkStart w:name="z20595" w:id="11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19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70" w:id="11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04" w:id="1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51" w:id="11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1974"/>
    <w:bookmarkStart w:name="z1952" w:id="11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1975"/>
    <w:bookmarkStart w:name="z1953" w:id="11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1976"/>
    <w:bookmarkStart w:name="z1954" w:id="11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1977"/>
    <w:bookmarkStart w:name="z1955" w:id="11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1978"/>
    <w:bookmarkStart w:name="z1956" w:id="11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1979"/>
    <w:bookmarkStart w:name="z1957" w:id="1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09" w:id="119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1981"/>
    <w:bookmarkStart w:name="z15310" w:id="11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19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11" w:id="11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19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12" w:id="11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1984"/>
    <w:bookmarkStart w:name="z15313" w:id="11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1985"/>
    <w:bookmarkStart w:name="z15314" w:id="11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1986"/>
    <w:bookmarkStart w:name="z15315" w:id="11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и Комитетом, выполняет акты и поручения Министерства, Комитета и Департамента;</w:t>
      </w:r>
    </w:p>
    <w:bookmarkEnd w:id="11987"/>
    <w:bookmarkStart w:name="z15316" w:id="11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1988"/>
    <w:bookmarkStart w:name="z15317" w:id="11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1989"/>
    <w:bookmarkStart w:name="z15318" w:id="11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1990"/>
    <w:bookmarkStart w:name="z15319" w:id="11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1991"/>
    <w:bookmarkStart w:name="z15320" w:id="11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1992"/>
    <w:bookmarkStart w:name="z15321" w:id="1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1993"/>
    <w:bookmarkStart w:name="z15322" w:id="11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1994"/>
    <w:bookmarkStart w:name="z15323" w:id="1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1995"/>
    <w:bookmarkStart w:name="z15324" w:id="1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1996"/>
    <w:bookmarkStart w:name="z15325" w:id="1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1997"/>
    <w:bookmarkStart w:name="z15326" w:id="11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1998"/>
    <w:bookmarkStart w:name="z15327" w:id="1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1999"/>
    <w:bookmarkStart w:name="z15328" w:id="1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000"/>
    <w:bookmarkStart w:name="z15329" w:id="1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001"/>
    <w:bookmarkStart w:name="z15330" w:id="1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0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31" w:id="120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003"/>
    <w:bookmarkStart w:name="z15332" w:id="1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004"/>
    <w:bookmarkStart w:name="z15333" w:id="1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005"/>
    <w:bookmarkStart w:name="z15334" w:id="1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006"/>
    <w:bookmarkStart w:name="z15335" w:id="1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007"/>
    <w:bookmarkStart w:name="z15336" w:id="120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008"/>
    <w:bookmarkStart w:name="z15337" w:id="1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009"/>
    <w:bookmarkStart w:name="z15338" w:id="1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20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340" w:id="120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Казалинского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2011"/>
    <w:bookmarkStart w:name="z15341" w:id="120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012"/>
    <w:bookmarkStart w:name="z15342" w:id="1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Казалинского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2013"/>
    <w:bookmarkStart w:name="z15343" w:id="1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014"/>
    <w:bookmarkStart w:name="z15344" w:id="1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015"/>
    <w:bookmarkStart w:name="z15345" w:id="1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016"/>
    <w:bookmarkStart w:name="z15346" w:id="1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017"/>
    <w:bookmarkStart w:name="z15347" w:id="1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018"/>
    <w:bookmarkStart w:name="z15348" w:id="12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2019"/>
    <w:bookmarkStart w:name="z15349" w:id="1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Кызылординская область, Казалинский район, поселок Айтеке би, улица Торемурат Жырау, здание 16.</w:t>
      </w:r>
    </w:p>
    <w:bookmarkEnd w:id="120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50" w:id="1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Казалинского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2021"/>
    <w:bookmarkStart w:name="z15351" w:id="1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022"/>
    <w:bookmarkStart w:name="z15352" w:id="1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023"/>
    <w:bookmarkStart w:name="z15353" w:id="1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024"/>
    <w:bookmarkStart w:name="z15354" w:id="1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025"/>
    <w:bookmarkStart w:name="z15355" w:id="120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026"/>
    <w:bookmarkStart w:name="z15356" w:id="1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2027"/>
    <w:bookmarkStart w:name="z15357" w:id="1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028"/>
    <w:bookmarkStart w:name="z15358" w:id="12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029"/>
    <w:bookmarkStart w:name="z15359" w:id="1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030"/>
    <w:bookmarkStart w:name="z15360" w:id="1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031"/>
    <w:bookmarkStart w:name="z20600" w:id="1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0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61" w:id="12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95" w:id="1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61" w:id="12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035"/>
    <w:bookmarkStart w:name="z1962" w:id="12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036"/>
    <w:bookmarkStart w:name="z1963" w:id="12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037"/>
    <w:bookmarkStart w:name="z1964" w:id="12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038"/>
    <w:bookmarkStart w:name="z1965" w:id="12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039"/>
    <w:bookmarkStart w:name="z1966" w:id="12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040"/>
    <w:bookmarkStart w:name="z1967" w:id="1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00" w:id="120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042"/>
    <w:bookmarkStart w:name="z15401" w:id="12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0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02" w:id="12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0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03" w:id="12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045"/>
    <w:bookmarkStart w:name="z15404" w:id="12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046"/>
    <w:bookmarkStart w:name="z15405" w:id="12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047"/>
    <w:bookmarkStart w:name="z15406" w:id="12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048"/>
    <w:bookmarkStart w:name="z15407" w:id="12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049"/>
    <w:bookmarkStart w:name="z15408" w:id="12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050"/>
    <w:bookmarkStart w:name="z15409" w:id="12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051"/>
    <w:bookmarkStart w:name="z15410" w:id="12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052"/>
    <w:bookmarkStart w:name="z15411" w:id="12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053"/>
    <w:bookmarkStart w:name="z15412" w:id="12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054"/>
    <w:bookmarkStart w:name="z15413" w:id="12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055"/>
    <w:bookmarkStart w:name="z15414" w:id="12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056"/>
    <w:bookmarkStart w:name="z15415" w:id="12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057"/>
    <w:bookmarkStart w:name="z15416" w:id="12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058"/>
    <w:bookmarkStart w:name="z15417" w:id="12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059"/>
    <w:bookmarkStart w:name="z15418" w:id="12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2060"/>
    <w:bookmarkStart w:name="z15419" w:id="12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061"/>
    <w:bookmarkStart w:name="z15420" w:id="12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062"/>
    <w:bookmarkStart w:name="z15421" w:id="12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0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22" w:id="120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064"/>
    <w:bookmarkStart w:name="z15423" w:id="12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065"/>
    <w:bookmarkStart w:name="z15424" w:id="12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066"/>
    <w:bookmarkStart w:name="z15425" w:id="12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067"/>
    <w:bookmarkStart w:name="z15426" w:id="12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068"/>
    <w:bookmarkStart w:name="z15427" w:id="120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069"/>
    <w:bookmarkStart w:name="z15428" w:id="12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070"/>
    <w:bookmarkStart w:name="z15429" w:id="12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20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431" w:id="120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Кармакшинского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2072"/>
    <w:bookmarkStart w:name="z15432" w:id="120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073"/>
    <w:bookmarkStart w:name="z15433" w:id="12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Кармакшинского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2074"/>
    <w:bookmarkStart w:name="z15434" w:id="12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075"/>
    <w:bookmarkStart w:name="z15435" w:id="12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076"/>
    <w:bookmarkStart w:name="z15436" w:id="12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077"/>
    <w:bookmarkStart w:name="z15437" w:id="12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078"/>
    <w:bookmarkStart w:name="z15438" w:id="12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079"/>
    <w:bookmarkStart w:name="z15439" w:id="12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2080"/>
    <w:bookmarkStart w:name="z15440" w:id="12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Юридический адрес Отдела: Кызылординская область, Кармакшинский район, поселок Жосалы, улица Елеу Кошербаева № 41. </w:t>
      </w:r>
    </w:p>
    <w:bookmarkEnd w:id="12081"/>
    <w:bookmarkStart w:name="z15441" w:id="12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Кармакшинского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2082"/>
    <w:bookmarkStart w:name="z15442" w:id="12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083"/>
    <w:bookmarkStart w:name="z15443" w:id="12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084"/>
    <w:bookmarkStart w:name="z15444" w:id="12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085"/>
    <w:bookmarkStart w:name="z15445" w:id="12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086"/>
    <w:bookmarkStart w:name="z15446" w:id="120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087"/>
    <w:bookmarkStart w:name="z15447" w:id="12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2088"/>
    <w:bookmarkStart w:name="z15448" w:id="12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089"/>
    <w:bookmarkStart w:name="z15449" w:id="12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090"/>
    <w:bookmarkStart w:name="z15450" w:id="12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091"/>
    <w:bookmarkStart w:name="z15451" w:id="12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092"/>
    <w:bookmarkStart w:name="z20605" w:id="12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0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52" w:id="12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86" w:id="12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71" w:id="12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096"/>
    <w:bookmarkStart w:name="z1972" w:id="12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097"/>
    <w:bookmarkStart w:name="z1973" w:id="12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098"/>
    <w:bookmarkStart w:name="z1974" w:id="12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099"/>
    <w:bookmarkStart w:name="z1975" w:id="12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100"/>
    <w:bookmarkStart w:name="z1976" w:id="12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101"/>
    <w:bookmarkStart w:name="z1977" w:id="1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91" w:id="12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103"/>
    <w:bookmarkStart w:name="z15492" w:id="12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93" w:id="12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94" w:id="12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106"/>
    <w:bookmarkStart w:name="z15495" w:id="12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107"/>
    <w:bookmarkStart w:name="z15496" w:id="12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108"/>
    <w:bookmarkStart w:name="z15497" w:id="12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109"/>
    <w:bookmarkStart w:name="z15498" w:id="12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110"/>
    <w:bookmarkStart w:name="z15499" w:id="12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111"/>
    <w:bookmarkStart w:name="z15500" w:id="12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112"/>
    <w:bookmarkStart w:name="z15501" w:id="12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113"/>
    <w:bookmarkStart w:name="z15502" w:id="12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114"/>
    <w:bookmarkStart w:name="z15503" w:id="12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115"/>
    <w:bookmarkStart w:name="z15504" w:id="12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116"/>
    <w:bookmarkStart w:name="z15505" w:id="12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117"/>
    <w:bookmarkStart w:name="z15506" w:id="12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118"/>
    <w:bookmarkStart w:name="z15507" w:id="12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119"/>
    <w:bookmarkStart w:name="z15508" w:id="12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120"/>
    <w:bookmarkStart w:name="z15509" w:id="12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2121"/>
    <w:bookmarkStart w:name="z15510" w:id="12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122"/>
    <w:bookmarkStart w:name="z15511" w:id="12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123"/>
    <w:bookmarkStart w:name="z15512" w:id="12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13" w:id="12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125"/>
    <w:bookmarkStart w:name="z15514" w:id="12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126"/>
    <w:bookmarkStart w:name="z15515" w:id="12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127"/>
    <w:bookmarkStart w:name="z15516" w:id="12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128"/>
    <w:bookmarkStart w:name="z15517" w:id="12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129"/>
    <w:bookmarkStart w:name="z15518" w:id="12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130"/>
    <w:bookmarkStart w:name="z15519" w:id="12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131"/>
    <w:bookmarkStart w:name="z15520" w:id="12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121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522" w:id="12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Сырдарьинского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2133"/>
    <w:bookmarkStart w:name="z15523" w:id="12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134"/>
    <w:bookmarkStart w:name="z15524" w:id="12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Сырдарьинского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– Департамент).</w:t>
      </w:r>
    </w:p>
    <w:bookmarkEnd w:id="12135"/>
    <w:bookmarkStart w:name="z15525" w:id="12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136"/>
    <w:bookmarkStart w:name="z15526" w:id="12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137"/>
    <w:bookmarkStart w:name="z15527" w:id="12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138"/>
    <w:bookmarkStart w:name="z15528" w:id="12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139"/>
    <w:bookmarkStart w:name="z15529" w:id="12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140"/>
    <w:bookmarkStart w:name="z15530" w:id="12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2141"/>
    <w:bookmarkStart w:name="z15531" w:id="12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Юридический адрес Отдела: Кызылординская область, Сырдарьинский район, поселок Теренозек, улица Жамбыла Жабаева №7. </w:t>
      </w:r>
    </w:p>
    <w:bookmarkEnd w:id="12142"/>
    <w:bookmarkStart w:name="z15532" w:id="12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Сырдарьинского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2143"/>
    <w:bookmarkStart w:name="z15533" w:id="12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144"/>
    <w:bookmarkStart w:name="z15534" w:id="1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145"/>
    <w:bookmarkStart w:name="z15535" w:id="1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146"/>
    <w:bookmarkStart w:name="z15536" w:id="12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147"/>
    <w:bookmarkStart w:name="z15537" w:id="12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148"/>
    <w:bookmarkStart w:name="z15538" w:id="12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2149"/>
    <w:bookmarkStart w:name="z15539" w:id="12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150"/>
    <w:bookmarkStart w:name="z15540" w:id="12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151"/>
    <w:bookmarkStart w:name="z15541" w:id="12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152"/>
    <w:bookmarkStart w:name="z15542" w:id="1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153"/>
    <w:bookmarkStart w:name="z20610" w:id="12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43" w:id="1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77" w:id="1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81" w:id="12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157"/>
    <w:bookmarkStart w:name="z1982" w:id="12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158"/>
    <w:bookmarkStart w:name="z1983" w:id="12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159"/>
    <w:bookmarkStart w:name="z1984" w:id="12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160"/>
    <w:bookmarkStart w:name="z1985" w:id="12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161"/>
    <w:bookmarkStart w:name="z1986" w:id="1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162"/>
    <w:bookmarkStart w:name="z1987" w:id="1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82" w:id="12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164"/>
    <w:bookmarkStart w:name="z15583" w:id="12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84" w:id="12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85" w:id="12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167"/>
    <w:bookmarkStart w:name="z15586" w:id="12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168"/>
    <w:bookmarkStart w:name="z15587" w:id="12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169"/>
    <w:bookmarkStart w:name="z15588" w:id="12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170"/>
    <w:bookmarkStart w:name="z15589" w:id="12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171"/>
    <w:bookmarkStart w:name="z15590" w:id="12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172"/>
    <w:bookmarkStart w:name="z15591" w:id="12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173"/>
    <w:bookmarkStart w:name="z15592" w:id="12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174"/>
    <w:bookmarkStart w:name="z15593" w:id="12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175"/>
    <w:bookmarkStart w:name="z15594" w:id="12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176"/>
    <w:bookmarkStart w:name="z15595" w:id="12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177"/>
    <w:bookmarkStart w:name="z15596" w:id="12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178"/>
    <w:bookmarkStart w:name="z15597" w:id="12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179"/>
    <w:bookmarkStart w:name="z15598" w:id="12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180"/>
    <w:bookmarkStart w:name="z15599" w:id="12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181"/>
    <w:bookmarkStart w:name="z15600" w:id="12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района;</w:t>
      </w:r>
    </w:p>
    <w:bookmarkEnd w:id="12182"/>
    <w:bookmarkStart w:name="z15601" w:id="12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183"/>
    <w:bookmarkStart w:name="z15602" w:id="12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184"/>
    <w:bookmarkStart w:name="z15603" w:id="12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1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04" w:id="12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186"/>
    <w:bookmarkStart w:name="z15605" w:id="12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187"/>
    <w:bookmarkStart w:name="z15606" w:id="12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188"/>
    <w:bookmarkStart w:name="z15607" w:id="12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189"/>
    <w:bookmarkStart w:name="z15608" w:id="12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190"/>
    <w:bookmarkStart w:name="z15609" w:id="12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191"/>
    <w:bookmarkStart w:name="z15610" w:id="12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192"/>
    <w:bookmarkStart w:name="z15611" w:id="12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21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613" w:id="12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Шиелийского района Департамента по чрезвычайным ситуациям Кызылординской области Министерства по чрезвычайным ситуациям Республики Казахстан</w:t>
      </w:r>
    </w:p>
    <w:bookmarkEnd w:id="12194"/>
    <w:bookmarkStart w:name="z15614" w:id="12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195"/>
    <w:bookmarkStart w:name="z15615" w:id="12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Шиелийского района (далее – Отдел) Департамента по чрезвычайным ситуациям Кызылординской области Министерства по чрезвычайным ситуациям Республики Казахстан (далее – Министерства) является территориальным подразделением Министерства непосредственно подчиненным Департаменту по чрезвычайным ситуациям Кызылординской области (далее - Департамент).</w:t>
      </w:r>
    </w:p>
    <w:bookmarkEnd w:id="12196"/>
    <w:bookmarkStart w:name="z15616" w:id="12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197"/>
    <w:bookmarkStart w:name="z15617" w:id="12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198"/>
    <w:bookmarkStart w:name="z15618" w:id="12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199"/>
    <w:bookmarkStart w:name="z15619" w:id="12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200"/>
    <w:bookmarkStart w:name="z15620" w:id="12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201"/>
    <w:bookmarkStart w:name="z15621" w:id="12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202"/>
    <w:bookmarkStart w:name="z15622" w:id="12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Кызылординская область, Шиелийский район, поселок Шиели, микрорайон Кокшокы, улица Утеген Жарыкбаев, строение 29.</w:t>
      </w:r>
    </w:p>
    <w:bookmarkEnd w:id="12203"/>
    <w:bookmarkStart w:name="z15623" w:id="12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Шиелийского района Департамента по чрезвычайным ситуациям Кызылординской области Министерства по чрезвычайным ситуациям Республики Казахстан".</w:t>
      </w:r>
    </w:p>
    <w:bookmarkEnd w:id="12204"/>
    <w:bookmarkStart w:name="z15624" w:id="12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205"/>
    <w:bookmarkStart w:name="z15625" w:id="1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206"/>
    <w:bookmarkStart w:name="z15626" w:id="1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207"/>
    <w:bookmarkStart w:name="z15627" w:id="12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208"/>
    <w:bookmarkStart w:name="z15628" w:id="12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209"/>
    <w:bookmarkStart w:name="z15629" w:id="12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2210"/>
    <w:bookmarkStart w:name="z15630" w:id="12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211"/>
    <w:bookmarkStart w:name="z15631" w:id="12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212"/>
    <w:bookmarkStart w:name="z15632" w:id="1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213"/>
    <w:bookmarkStart w:name="z15633" w:id="1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34" w:id="12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68" w:id="1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1991" w:id="12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217"/>
    <w:bookmarkStart w:name="z1992" w:id="12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218"/>
    <w:bookmarkStart w:name="z1993" w:id="12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219"/>
    <w:bookmarkStart w:name="z1994" w:id="12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220"/>
    <w:bookmarkStart w:name="z1995" w:id="12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221"/>
    <w:bookmarkStart w:name="z1996" w:id="12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222"/>
    <w:bookmarkStart w:name="z1997" w:id="1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73" w:id="12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224"/>
    <w:bookmarkStart w:name="z15674" w:id="12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75" w:id="12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76" w:id="12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227"/>
    <w:bookmarkStart w:name="z15677" w:id="12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228"/>
    <w:bookmarkStart w:name="z15678" w:id="12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229"/>
    <w:bookmarkStart w:name="z15679" w:id="12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выполняет акты и поручения Министерства и Департамента;</w:t>
      </w:r>
    </w:p>
    <w:bookmarkEnd w:id="12230"/>
    <w:bookmarkStart w:name="z15680" w:id="12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оперативное руководство деятельностью находящихся на территории района подразделений Департамента; </w:t>
      </w:r>
    </w:p>
    <w:bookmarkEnd w:id="12231"/>
    <w:bookmarkStart w:name="z15681" w:id="12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232"/>
    <w:bookmarkStart w:name="z15682" w:id="1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233"/>
    <w:bookmarkStart w:name="z15683" w:id="1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234"/>
    <w:bookmarkStart w:name="z15684" w:id="12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235"/>
    <w:bookmarkStart w:name="z15685" w:id="1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236"/>
    <w:bookmarkStart w:name="z15686" w:id="12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237"/>
    <w:bookmarkStart w:name="z15687" w:id="12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238"/>
    <w:bookmarkStart w:name="z15688" w:id="12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239"/>
    <w:bookmarkStart w:name="z15689" w:id="12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240"/>
    <w:bookmarkStart w:name="z15690" w:id="12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12241"/>
    <w:bookmarkStart w:name="z15691" w:id="12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является старшим оперативным начальником в отношении противопожарных служб, расположенных на территории города района;</w:t>
      </w:r>
    </w:p>
    <w:bookmarkEnd w:id="12242"/>
    <w:bookmarkStart w:name="z15692" w:id="12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243"/>
    <w:bookmarkStart w:name="z15693" w:id="12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244"/>
    <w:bookmarkStart w:name="z15694" w:id="12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осуществляет иные полномочия в соответствии с законодательством Республики Казахстан.</w:t>
      </w:r>
    </w:p>
    <w:bookmarkEnd w:id="12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95" w:id="12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246"/>
    <w:bookmarkStart w:name="z15696" w:id="12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247"/>
    <w:bookmarkStart w:name="z15697" w:id="12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248"/>
    <w:bookmarkStart w:name="z15698" w:id="12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249"/>
    <w:bookmarkStart w:name="z15699" w:id="12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250"/>
    <w:bookmarkStart w:name="z15700" w:id="12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251"/>
    <w:bookmarkStart w:name="z15701" w:id="12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252"/>
    <w:bookmarkStart w:name="z15702" w:id="12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22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704" w:id="12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Бейнеуского района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12254"/>
    <w:bookmarkStart w:name="z15705" w:id="12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255"/>
    <w:bookmarkStart w:name="z15706" w:id="12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Бейнеуского района Департамента по чрезвычайным ситуациям Мангистауской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Министерства (далее - Департамент).</w:t>
      </w:r>
    </w:p>
    <w:bookmarkEnd w:id="12256"/>
    <w:bookmarkStart w:name="z15707" w:id="12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257"/>
    <w:bookmarkStart w:name="z15708" w:id="12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258"/>
    <w:bookmarkStart w:name="z15709" w:id="12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259"/>
    <w:bookmarkStart w:name="z15710" w:id="12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260"/>
    <w:bookmarkStart w:name="z15711" w:id="12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261"/>
    <w:bookmarkStart w:name="z15712" w:id="12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2262"/>
    <w:bookmarkStart w:name="z15713" w:id="12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130100, Мангистауская область Бейнеуский район, село Бейнеу, ул. Досана Тажиева, 22 В.</w:t>
      </w:r>
    </w:p>
    <w:bookmarkEnd w:id="12263"/>
    <w:bookmarkStart w:name="z15714" w:id="12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Бейнеуского района Департамента по чрезвычайным ситуациям Мангистауской области Министерства по чрезвычайным ситуациям Республики Казахстан".</w:t>
      </w:r>
    </w:p>
    <w:bookmarkEnd w:id="12264"/>
    <w:bookmarkStart w:name="z15715" w:id="12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265"/>
    <w:bookmarkStart w:name="z15716" w:id="12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266"/>
    <w:bookmarkStart w:name="z15717" w:id="1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267"/>
    <w:bookmarkStart w:name="z15718" w:id="1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268"/>
    <w:bookmarkStart w:name="z15719" w:id="12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269"/>
    <w:bookmarkStart w:name="z15720" w:id="12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2270"/>
    <w:bookmarkStart w:name="z15721" w:id="12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271"/>
    <w:bookmarkStart w:name="z15722" w:id="12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272"/>
    <w:bookmarkStart w:name="z15723" w:id="12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273"/>
    <w:bookmarkStart w:name="z15724" w:id="12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274"/>
    <w:bookmarkStart w:name="z20619" w:id="1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25" w:id="12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59" w:id="1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01" w:id="12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278"/>
    <w:bookmarkStart w:name="z2002" w:id="12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279"/>
    <w:bookmarkStart w:name="z2003" w:id="12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280"/>
    <w:bookmarkStart w:name="z2004" w:id="12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281"/>
    <w:bookmarkStart w:name="z2005" w:id="1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282"/>
    <w:bookmarkStart w:name="z2006" w:id="12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283"/>
    <w:bookmarkStart w:name="z2007" w:id="1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64" w:id="12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285"/>
    <w:bookmarkStart w:name="z15765" w:id="12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66" w:id="12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67" w:id="12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288"/>
    <w:bookmarkStart w:name="z15768" w:id="12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289"/>
    <w:bookmarkStart w:name="z15769" w:id="12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290"/>
    <w:bookmarkStart w:name="z15770" w:id="12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291"/>
    <w:bookmarkStart w:name="z15771" w:id="12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292"/>
    <w:bookmarkStart w:name="z15772" w:id="12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293"/>
    <w:bookmarkStart w:name="z15773" w:id="12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294"/>
    <w:bookmarkStart w:name="z15774" w:id="12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295"/>
    <w:bookmarkStart w:name="z15775" w:id="12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296"/>
    <w:bookmarkStart w:name="z15776" w:id="12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297"/>
    <w:bookmarkStart w:name="z15777" w:id="12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298"/>
    <w:bookmarkStart w:name="z15778" w:id="12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299"/>
    <w:bookmarkStart w:name="z15779" w:id="12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300"/>
    <w:bookmarkStart w:name="z15780" w:id="12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301"/>
    <w:bookmarkStart w:name="z15781" w:id="12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12302"/>
    <w:bookmarkStart w:name="z15782" w:id="12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Бейнеуского района;</w:t>
      </w:r>
    </w:p>
    <w:bookmarkEnd w:id="12303"/>
    <w:bookmarkStart w:name="z15783" w:id="12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304"/>
    <w:bookmarkStart w:name="z15784" w:id="12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 </w:t>
      </w:r>
    </w:p>
    <w:bookmarkEnd w:id="12305"/>
    <w:bookmarkStart w:name="z15785" w:id="12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86" w:id="12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307"/>
    <w:bookmarkStart w:name="z15787" w:id="12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2308"/>
    <w:bookmarkStart w:name="z15788" w:id="12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2309"/>
    <w:bookmarkStart w:name="z15789" w:id="12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310"/>
    <w:bookmarkStart w:name="z15790" w:id="12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311"/>
    <w:bookmarkStart w:name="z15791" w:id="12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312"/>
    <w:bookmarkStart w:name="z15792" w:id="12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313"/>
    <w:bookmarkStart w:name="z15793" w:id="12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23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795" w:id="12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Жана-Озен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12315"/>
    <w:bookmarkStart w:name="z15796" w:id="12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316"/>
    <w:bookmarkStart w:name="z15797" w:id="12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Жана-Озен Департамента по чрезвычайным ситуациям Мангистауской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(далее - Департамент).</w:t>
      </w:r>
    </w:p>
    <w:bookmarkEnd w:id="12317"/>
    <w:bookmarkStart w:name="z15798" w:id="12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Казахстана и начальника Департамента, иными нормативными правовыми актами, а также настоящим Положением.</w:t>
      </w:r>
    </w:p>
    <w:bookmarkEnd w:id="12318"/>
    <w:bookmarkStart w:name="z15799" w:id="12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319"/>
    <w:bookmarkStart w:name="z15800" w:id="12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320"/>
    <w:bookmarkStart w:name="z15801" w:id="12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321"/>
    <w:bookmarkStart w:name="z15802" w:id="12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322"/>
    <w:bookmarkStart w:name="z15803" w:id="12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323"/>
    <w:bookmarkStart w:name="z15804" w:id="12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130200, Мангистауская область, город Жанаозен, промышленная зона №3, здание №4.</w:t>
      </w:r>
    </w:p>
    <w:bookmarkEnd w:id="12324"/>
    <w:bookmarkStart w:name="z15805" w:id="12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города Жана-Озен Департамента по чрезвычайным ситуациям Мангистауской области области Министерства по чрезвычайным ситуациям Республики Казахстан".</w:t>
      </w:r>
    </w:p>
    <w:bookmarkEnd w:id="12325"/>
    <w:bookmarkStart w:name="z15806" w:id="12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326"/>
    <w:bookmarkStart w:name="z15807" w:id="12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327"/>
    <w:bookmarkStart w:name="z15808" w:id="12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328"/>
    <w:bookmarkStart w:name="z15809" w:id="12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329"/>
    <w:bookmarkStart w:name="z15810" w:id="12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330"/>
    <w:bookmarkStart w:name="z15811" w:id="12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331"/>
    <w:bookmarkStart w:name="z15812" w:id="12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332"/>
    <w:bookmarkStart w:name="z15813" w:id="1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333"/>
    <w:bookmarkStart w:name="z15814" w:id="12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334"/>
    <w:bookmarkStart w:name="z15815" w:id="12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335"/>
    <w:bookmarkStart w:name="z20624" w:id="1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16" w:id="12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50" w:id="1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11" w:id="12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339"/>
    <w:bookmarkStart w:name="z2012" w:id="12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340"/>
    <w:bookmarkStart w:name="z2013" w:id="12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341"/>
    <w:bookmarkStart w:name="z2014" w:id="12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342"/>
    <w:bookmarkStart w:name="z2015" w:id="12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343"/>
    <w:bookmarkStart w:name="z2016" w:id="12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344"/>
    <w:bookmarkStart w:name="z2017" w:id="12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55" w:id="12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346"/>
    <w:bookmarkStart w:name="z15856" w:id="12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функций."</w:t>
      </w:r>
    </w:p>
    <w:bookmarkEnd w:id="12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57" w:id="12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58" w:id="12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349"/>
    <w:bookmarkStart w:name="z15859" w:id="12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350"/>
    <w:bookmarkStart w:name="z15860" w:id="12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351"/>
    <w:bookmarkStart w:name="z15861" w:id="12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352"/>
    <w:bookmarkStart w:name="z15862" w:id="12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2353"/>
    <w:bookmarkStart w:name="z15863" w:id="12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354"/>
    <w:bookmarkStart w:name="z15864" w:id="12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355"/>
    <w:bookmarkStart w:name="z15865" w:id="12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356"/>
    <w:bookmarkStart w:name="z15866" w:id="12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357"/>
    <w:bookmarkStart w:name="z15867" w:id="12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358"/>
    <w:bookmarkStart w:name="z15868" w:id="12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359"/>
    <w:bookmarkStart w:name="z15869" w:id="12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360"/>
    <w:bookmarkStart w:name="z15870" w:id="12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361"/>
    <w:bookmarkStart w:name="z15871" w:id="12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362"/>
    <w:bookmarkStart w:name="z15872" w:id="12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12363"/>
    <w:bookmarkStart w:name="z15873" w:id="12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Жана-Озен;</w:t>
      </w:r>
    </w:p>
    <w:bookmarkEnd w:id="12364"/>
    <w:bookmarkStart w:name="z15874" w:id="12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365"/>
    <w:bookmarkStart w:name="z15875" w:id="12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366"/>
    <w:bookmarkStart w:name="z15876" w:id="12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3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77" w:id="12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368"/>
    <w:bookmarkStart w:name="z15878" w:id="12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369"/>
    <w:bookmarkStart w:name="z15879" w:id="12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370"/>
    <w:bookmarkStart w:name="z15880" w:id="12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371"/>
    <w:bookmarkStart w:name="z15881" w:id="12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372"/>
    <w:bookmarkStart w:name="z15882" w:id="12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373"/>
    <w:bookmarkStart w:name="z15883" w:id="12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374"/>
    <w:bookmarkStart w:name="z15884" w:id="12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23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886" w:id="123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Каракиянского района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12376"/>
    <w:bookmarkStart w:name="z15887" w:id="12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377"/>
    <w:bookmarkStart w:name="z15888" w:id="12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Каракиянского района Департамента по чрезвычайным ситуациям Мангистауской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(далее – Департамент).</w:t>
      </w:r>
    </w:p>
    <w:bookmarkEnd w:id="12378"/>
    <w:bookmarkStart w:name="z15889" w:id="12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12379"/>
    <w:bookmarkStart w:name="z15890" w:id="12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380"/>
    <w:bookmarkStart w:name="z15891" w:id="12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381"/>
    <w:bookmarkStart w:name="z15892" w:id="12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382"/>
    <w:bookmarkStart w:name="z15893" w:id="12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383"/>
    <w:bookmarkStart w:name="z15894" w:id="12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384"/>
    <w:bookmarkStart w:name="z15895" w:id="12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Республики Казахстан, индекс 130300, Мангистауская область, Каракиянский район, село Курык, улица Досан батыра, дом 1.</w:t>
      </w:r>
    </w:p>
    <w:bookmarkEnd w:id="12385"/>
    <w:bookmarkStart w:name="z15896" w:id="1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Каракиянского района Департамента по чрезвычайным ситуациям Мангистауской области Министерства по чрезвычайным ситуации Республики Казахстан".</w:t>
      </w:r>
    </w:p>
    <w:bookmarkEnd w:id="12386"/>
    <w:bookmarkStart w:name="z15897" w:id="1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Настоящиее Положение является учредительным документом Отдела.</w:t>
      </w:r>
    </w:p>
    <w:bookmarkEnd w:id="12387"/>
    <w:bookmarkStart w:name="z15898" w:id="1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388"/>
    <w:bookmarkStart w:name="z15899" w:id="12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389"/>
    <w:bookmarkStart w:name="z15900" w:id="12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390"/>
    <w:bookmarkStart w:name="z15901" w:id="12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391"/>
    <w:bookmarkStart w:name="z15902" w:id="12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392"/>
    <w:bookmarkStart w:name="z15903" w:id="12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393"/>
    <w:bookmarkStart w:name="z15904" w:id="12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394"/>
    <w:bookmarkStart w:name="z15905" w:id="1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395"/>
    <w:bookmarkStart w:name="z15906" w:id="12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396"/>
    <w:bookmarkStart w:name="z20629" w:id="12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07" w:id="1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41" w:id="1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21" w:id="12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400"/>
    <w:bookmarkStart w:name="z2022" w:id="12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401"/>
    <w:bookmarkStart w:name="z2023" w:id="1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402"/>
    <w:bookmarkStart w:name="z2024" w:id="12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403"/>
    <w:bookmarkStart w:name="z2025" w:id="12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404"/>
    <w:bookmarkStart w:name="z2026" w:id="1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405"/>
    <w:bookmarkStart w:name="z2027" w:id="1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46" w:id="12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407"/>
    <w:bookmarkStart w:name="z15947" w:id="1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4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48" w:id="12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49" w:id="12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410"/>
    <w:bookmarkStart w:name="z15950" w:id="12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дейтсвует от имени Отдела;</w:t>
      </w:r>
    </w:p>
    <w:bookmarkEnd w:id="12411"/>
    <w:bookmarkStart w:name="z15951" w:id="12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412"/>
    <w:bookmarkStart w:name="z15952" w:id="12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413"/>
    <w:bookmarkStart w:name="z15953" w:id="12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414"/>
    <w:bookmarkStart w:name="z15954" w:id="12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415"/>
    <w:bookmarkStart w:name="z15955" w:id="12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416"/>
    <w:bookmarkStart w:name="z15956" w:id="12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417"/>
    <w:bookmarkStart w:name="z15957" w:id="12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418"/>
    <w:bookmarkStart w:name="z15958" w:id="12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419"/>
    <w:bookmarkStart w:name="z15959" w:id="12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420"/>
    <w:bookmarkStart w:name="z15960" w:id="12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обеспечит своевременное рассмотрение обращений физических и юридических лиц;</w:t>
      </w:r>
    </w:p>
    <w:bookmarkEnd w:id="12421"/>
    <w:bookmarkStart w:name="z15961" w:id="12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422"/>
    <w:bookmarkStart w:name="z15962" w:id="12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423"/>
    <w:bookmarkStart w:name="z15963" w:id="12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424"/>
    <w:bookmarkStart w:name="z15964" w:id="12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Каракиянского района;</w:t>
      </w:r>
    </w:p>
    <w:bookmarkEnd w:id="12425"/>
    <w:bookmarkStart w:name="z15965" w:id="12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426"/>
    <w:bookmarkStart w:name="z15966" w:id="12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427"/>
    <w:bookmarkStart w:name="z15967" w:id="12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68" w:id="124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429"/>
    <w:bookmarkStart w:name="z15969" w:id="12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430"/>
    <w:bookmarkStart w:name="z15970" w:id="12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431"/>
    <w:bookmarkStart w:name="z15971" w:id="12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собственности;</w:t>
      </w:r>
    </w:p>
    <w:bookmarkEnd w:id="12432"/>
    <w:bookmarkStart w:name="z15972" w:id="12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устанавлено законодательством.</w:t>
      </w:r>
    </w:p>
    <w:bookmarkEnd w:id="12433"/>
    <w:bookmarkStart w:name="z15973" w:id="12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434"/>
    <w:bookmarkStart w:name="z15974" w:id="12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435"/>
    <w:bookmarkStart w:name="z15975" w:id="12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24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5977" w:id="12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Мангистауского района Департамент по чрезвычайным ситуациям Мангистауской области Министерства по чрезвычайным ситуациям Республики Казахстан</w:t>
      </w:r>
    </w:p>
    <w:bookmarkEnd w:id="12437"/>
    <w:bookmarkStart w:name="z15978" w:id="12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438"/>
    <w:bookmarkStart w:name="z15979" w:id="12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Мангистауского района Департамента по чрезвычайным ситуациям Мангистауской области Министерства по чрезвычайным ситуациям Республики Казахстан (далее -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Министерства (далее - Департамент).</w:t>
      </w:r>
    </w:p>
    <w:bookmarkEnd w:id="12439"/>
    <w:bookmarkStart w:name="z15980" w:id="12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и начальника Департамента, иными нормативными правовыми актами, а также настоящим Положением.</w:t>
      </w:r>
    </w:p>
    <w:bookmarkEnd w:id="12440"/>
    <w:bookmarkStart w:name="z15981" w:id="12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дарственного учреждения, имеет печати и штампы со своим наименованием на государственном, языке, бланки установленного образца.</w:t>
      </w:r>
    </w:p>
    <w:bookmarkEnd w:id="12441"/>
    <w:bookmarkStart w:name="z15982" w:id="12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442"/>
    <w:bookmarkStart w:name="z15983" w:id="12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443"/>
    <w:bookmarkStart w:name="z15984" w:id="12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 Структура и лимит штатной численности Отдела утверждаются в соответствии с действующим законодательством.</w:t>
      </w:r>
    </w:p>
    <w:bookmarkEnd w:id="12444"/>
    <w:bookmarkStart w:name="z15985" w:id="12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Юридический адрес Отдела: Республика Казахстан, индекс 130400, Мангистауская область Мангистауский район, село Шетпе, улица Арона Отеуова, здание № 36.</w:t>
      </w:r>
    </w:p>
    <w:bookmarkEnd w:id="12445"/>
    <w:bookmarkStart w:name="z15986" w:id="12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Полное наименование Отдела - государственное учреждение "Отдел по чрезвычайным ситуациям Мангистауского района Департамента по чрезвычайным ситуациям Мангистауской области Министерства по чрезвычайным ситуациям Республики Казахстан".</w:t>
      </w:r>
    </w:p>
    <w:bookmarkEnd w:id="12446"/>
    <w:bookmarkStart w:name="z15987" w:id="12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Отдела.</w:t>
      </w:r>
    </w:p>
    <w:bookmarkEnd w:id="12447"/>
    <w:bookmarkStart w:name="z15988" w:id="12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448"/>
    <w:bookmarkStart w:name="z15989" w:id="12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449"/>
    <w:bookmarkStart w:name="z15990" w:id="12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450"/>
    <w:bookmarkStart w:name="z15991" w:id="124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451"/>
    <w:bookmarkStart w:name="z15992" w:id="12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452"/>
    <w:bookmarkStart w:name="z15993" w:id="12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453"/>
    <w:bookmarkStart w:name="z15994" w:id="12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454"/>
    <w:bookmarkStart w:name="z15995" w:id="12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455"/>
    <w:bookmarkStart w:name="z15996" w:id="12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456"/>
    <w:bookmarkStart w:name="z20634" w:id="12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97" w:id="12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31" w:id="12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31" w:id="12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460"/>
    <w:bookmarkStart w:name="z2032" w:id="12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461"/>
    <w:bookmarkStart w:name="z2033" w:id="12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462"/>
    <w:bookmarkStart w:name="z2034" w:id="12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463"/>
    <w:bookmarkStart w:name="z2035" w:id="12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464"/>
    <w:bookmarkStart w:name="z2036" w:id="12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465"/>
    <w:bookmarkStart w:name="z2037" w:id="12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36" w:id="124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467"/>
    <w:bookmarkStart w:name="z16037" w:id="12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4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38" w:id="12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4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39" w:id="12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470"/>
    <w:bookmarkStart w:name="z16040" w:id="12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имели Отдела;</w:t>
      </w:r>
    </w:p>
    <w:bookmarkEnd w:id="12471"/>
    <w:bookmarkStart w:name="z16041" w:id="12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472"/>
    <w:bookmarkStart w:name="z16042" w:id="12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форматируемой Министерством, выполняет акты и поручения Министерства и Департамента;</w:t>
      </w:r>
    </w:p>
    <w:bookmarkEnd w:id="12473"/>
    <w:bookmarkStart w:name="z16043" w:id="12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474"/>
    <w:bookmarkStart w:name="z16044" w:id="12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знаний, предусмотренных занимаемой штатной должностью;</w:t>
      </w:r>
    </w:p>
    <w:bookmarkEnd w:id="12475"/>
    <w:bookmarkStart w:name="z16045" w:id="12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также, дает указания обязательные для исполнения сотрудниками Отдела;</w:t>
      </w:r>
    </w:p>
    <w:bookmarkEnd w:id="12476"/>
    <w:bookmarkStart w:name="z16046" w:id="12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477"/>
    <w:bookmarkStart w:name="z16047" w:id="12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478"/>
    <w:bookmarkStart w:name="z16048" w:id="12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479"/>
    <w:bookmarkStart w:name="z16049" w:id="12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480"/>
    <w:bookmarkStart w:name="z16050" w:id="12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481"/>
    <w:bookmarkStart w:name="z16051" w:id="12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482"/>
    <w:bookmarkStart w:name="z16052" w:id="12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483"/>
    <w:bookmarkStart w:name="z16053" w:id="12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подчиненном подразделениях, по каждому факту совершения коррупционного правонарушения.</w:t>
      </w:r>
    </w:p>
    <w:bookmarkEnd w:id="12484"/>
    <w:bookmarkStart w:name="z16054" w:id="12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Мангистауского района;</w:t>
      </w:r>
    </w:p>
    <w:bookmarkEnd w:id="12485"/>
    <w:bookmarkStart w:name="z16055" w:id="12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486"/>
    <w:bookmarkStart w:name="z16056" w:id="12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487"/>
    <w:bookmarkStart w:name="z16057" w:id="12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58" w:id="12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489"/>
    <w:bookmarkStart w:name="z16059" w:id="12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490"/>
    <w:bookmarkStart w:name="z16060" w:id="12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491"/>
    <w:bookmarkStart w:name="z16061" w:id="12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492"/>
    <w:bookmarkStart w:name="z16062" w:id="12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493"/>
    <w:bookmarkStart w:name="z16063" w:id="12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494"/>
    <w:bookmarkStart w:name="z16064" w:id="12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495"/>
    <w:bookmarkStart w:name="z16065" w:id="12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124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067" w:id="124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Мунайлинского района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12497"/>
    <w:bookmarkStart w:name="z16068" w:id="12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498"/>
    <w:bookmarkStart w:name="z16069" w:id="12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Мунайлинского района Департамента по чрезвычайным ситуациям Мангистауской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Министерства (далее - Департамент).</w:t>
      </w:r>
    </w:p>
    <w:bookmarkEnd w:id="12499"/>
    <w:bookmarkStart w:name="z16070" w:id="12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Казахстан, начальника Департамента, иными нормативными правовыми актами, а также настоящим Положением.</w:t>
      </w:r>
    </w:p>
    <w:bookmarkEnd w:id="12500"/>
    <w:bookmarkStart w:name="z16071" w:id="12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501"/>
    <w:bookmarkStart w:name="z16072" w:id="12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502"/>
    <w:bookmarkStart w:name="z16073" w:id="12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503"/>
    <w:bookmarkStart w:name="z16074" w:id="12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504"/>
    <w:bookmarkStart w:name="z16075" w:id="12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505"/>
    <w:bookmarkStart w:name="z16076" w:id="12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130006, Мангистауская область, Мунайлинский район, сельский округ Кызылтобе, жилой массив Бирлик, здание пожарной части №5.</w:t>
      </w:r>
    </w:p>
    <w:bookmarkEnd w:id="12506"/>
    <w:bookmarkStart w:name="z16077" w:id="12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Мунайлинского района Департамента по чрезвычайным ситуациям Мангистауской области Министерства по чрезвычайным ситуациям Республики Казахстан".</w:t>
      </w:r>
    </w:p>
    <w:bookmarkEnd w:id="12507"/>
    <w:bookmarkStart w:name="z16078" w:id="12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508"/>
    <w:bookmarkStart w:name="z16079" w:id="12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509"/>
    <w:bookmarkStart w:name="z16080" w:id="12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510"/>
    <w:bookmarkStart w:name="z16081" w:id="12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511"/>
    <w:bookmarkStart w:name="z16082" w:id="125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512"/>
    <w:bookmarkStart w:name="z16083" w:id="12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513"/>
    <w:bookmarkStart w:name="z16084" w:id="12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514"/>
    <w:bookmarkStart w:name="z16085" w:id="12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515"/>
    <w:bookmarkStart w:name="z16086" w:id="12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516"/>
    <w:bookmarkStart w:name="z16087" w:id="12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517"/>
    <w:bookmarkStart w:name="z20637" w:id="12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5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88" w:id="12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22" w:id="12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41" w:id="12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521"/>
    <w:bookmarkStart w:name="z2042" w:id="12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522"/>
    <w:bookmarkStart w:name="z2043" w:id="12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523"/>
    <w:bookmarkStart w:name="z2044" w:id="12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524"/>
    <w:bookmarkStart w:name="z2045" w:id="12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525"/>
    <w:bookmarkStart w:name="z2046" w:id="12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526"/>
    <w:bookmarkStart w:name="z2047" w:id="12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27" w:id="125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528"/>
    <w:bookmarkStart w:name="z16128" w:id="12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29" w:id="12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5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30" w:id="12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531"/>
    <w:bookmarkStart w:name="z16131" w:id="12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532"/>
    <w:bookmarkStart w:name="z16132" w:id="12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533"/>
    <w:bookmarkStart w:name="z16133" w:id="12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и Комитетом, выполняет акты и поручения Министерства, Комитета и Департамента;</w:t>
      </w:r>
    </w:p>
    <w:bookmarkEnd w:id="12534"/>
    <w:bookmarkStart w:name="z16134" w:id="12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535"/>
    <w:bookmarkStart w:name="z16135" w:id="12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536"/>
    <w:bookmarkStart w:name="z16136" w:id="12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537"/>
    <w:bookmarkStart w:name="z16137" w:id="12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538"/>
    <w:bookmarkStart w:name="z16138" w:id="12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539"/>
    <w:bookmarkStart w:name="z16139" w:id="12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540"/>
    <w:bookmarkStart w:name="z16140" w:id="12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541"/>
    <w:bookmarkStart w:name="z16141" w:id="12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542"/>
    <w:bookmarkStart w:name="z16142" w:id="12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543"/>
    <w:bookmarkStart w:name="z16143" w:id="12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544"/>
    <w:bookmarkStart w:name="z16144" w:id="12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12545"/>
    <w:bookmarkStart w:name="z16145" w:id="12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Мунайлинского района;</w:t>
      </w:r>
    </w:p>
    <w:bookmarkEnd w:id="12546"/>
    <w:bookmarkStart w:name="z16146" w:id="12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547"/>
    <w:bookmarkStart w:name="z16147" w:id="12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548"/>
    <w:bookmarkStart w:name="z16148" w:id="12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5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49" w:id="125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550"/>
    <w:bookmarkStart w:name="z16150" w:id="12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551"/>
    <w:bookmarkStart w:name="z16151" w:id="12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552"/>
    <w:bookmarkStart w:name="z16152" w:id="12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553"/>
    <w:bookmarkStart w:name="z16153" w:id="125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554"/>
    <w:bookmarkStart w:name="z16154" w:id="12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555"/>
    <w:bookmarkStart w:name="z16155" w:id="12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25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157" w:id="125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Тупкараганского района Департамента по чрезвычайным ситуациям Мангистауской области Министерства по чрезвычайным ситуациям Республики Казахстан</w:t>
      </w:r>
    </w:p>
    <w:bookmarkEnd w:id="12557"/>
    <w:bookmarkStart w:name="z16158" w:id="125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558"/>
    <w:bookmarkStart w:name="z16159" w:id="12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Тупкараганского района Департамента по чрезвычайным ситуациям Мангистауской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Мангистауской области (далее - Департамент).</w:t>
      </w:r>
    </w:p>
    <w:bookmarkEnd w:id="12559"/>
    <w:bookmarkStart w:name="z16160" w:id="12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560"/>
    <w:bookmarkStart w:name="z16161" w:id="12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561"/>
    <w:bookmarkStart w:name="z16162" w:id="12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562"/>
    <w:bookmarkStart w:name="z16163" w:id="12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563"/>
    <w:bookmarkStart w:name="z16164" w:id="12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564"/>
    <w:bookmarkStart w:name="z16165" w:id="12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565"/>
    <w:bookmarkStart w:name="z16166" w:id="12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130500, Мангистауская область, Тупкараганский район, город Форт-Шевченко, здание противопожарной службы.</w:t>
      </w:r>
    </w:p>
    <w:bookmarkEnd w:id="12566"/>
    <w:bookmarkStart w:name="z16167" w:id="12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Тупкараганского района Департамента по чрезвычайным ситуациям Мангистауской области Министерства по чрезвычайным ситуациям Республики Казахстан".</w:t>
      </w:r>
    </w:p>
    <w:bookmarkEnd w:id="12567"/>
    <w:bookmarkStart w:name="z16168" w:id="12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568"/>
    <w:bookmarkStart w:name="z16169" w:id="12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569"/>
    <w:bookmarkStart w:name="z16170" w:id="12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570"/>
    <w:bookmarkStart w:name="z16171" w:id="12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571"/>
    <w:bookmarkStart w:name="z16172" w:id="125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572"/>
    <w:bookmarkStart w:name="z16173" w:id="12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573"/>
    <w:bookmarkStart w:name="z16174" w:id="12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574"/>
    <w:bookmarkStart w:name="z16175" w:id="12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575"/>
    <w:bookmarkStart w:name="z16176" w:id="12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576"/>
    <w:bookmarkStart w:name="z16177" w:id="12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577"/>
    <w:bookmarkStart w:name="z20642" w:id="12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5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78" w:id="12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13" w:id="12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51" w:id="12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581"/>
    <w:bookmarkStart w:name="z2052" w:id="12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582"/>
    <w:bookmarkStart w:name="z2053" w:id="12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583"/>
    <w:bookmarkStart w:name="z2054" w:id="12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584"/>
    <w:bookmarkStart w:name="z2055" w:id="12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585"/>
    <w:bookmarkStart w:name="z2056" w:id="12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586"/>
    <w:bookmarkStart w:name="z2057" w:id="12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18" w:id="125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588"/>
    <w:bookmarkStart w:name="z16219" w:id="12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20" w:id="12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5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21" w:id="12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Начальника Отдела:</w:t>
      </w:r>
    </w:p>
    <w:bookmarkEnd w:id="12591"/>
    <w:bookmarkStart w:name="z16222" w:id="12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592"/>
    <w:bookmarkStart w:name="z16223" w:id="12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593"/>
    <w:bookmarkStart w:name="z16224" w:id="12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594"/>
    <w:bookmarkStart w:name="z16225" w:id="12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2595"/>
    <w:bookmarkStart w:name="z16226" w:id="12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596"/>
    <w:bookmarkStart w:name="z16227" w:id="12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597"/>
    <w:bookmarkStart w:name="z16228" w:id="12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598"/>
    <w:bookmarkStart w:name="z16229" w:id="12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599"/>
    <w:bookmarkStart w:name="z16230" w:id="12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600"/>
    <w:bookmarkStart w:name="z16231" w:id="12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601"/>
    <w:bookmarkStart w:name="z16232" w:id="12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602"/>
    <w:bookmarkStart w:name="z16233" w:id="12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603"/>
    <w:bookmarkStart w:name="z16234" w:id="12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604"/>
    <w:bookmarkStart w:name="z16235" w:id="12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правонарушения.</w:t>
      </w:r>
    </w:p>
    <w:bookmarkEnd w:id="12605"/>
    <w:bookmarkStart w:name="z16236" w:id="12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Тупкараганского района;</w:t>
      </w:r>
    </w:p>
    <w:bookmarkEnd w:id="12606"/>
    <w:bookmarkStart w:name="z16237" w:id="12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607"/>
    <w:bookmarkStart w:name="z16238" w:id="12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2608"/>
    <w:bookmarkStart w:name="z16239" w:id="12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6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40" w:id="12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610"/>
    <w:bookmarkStart w:name="z16241" w:id="12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611"/>
    <w:bookmarkStart w:name="z16242" w:id="12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612"/>
    <w:bookmarkStart w:name="z16243" w:id="12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613"/>
    <w:bookmarkStart w:name="z16244" w:id="12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614"/>
    <w:bookmarkStart w:name="z16245" w:id="126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615"/>
    <w:bookmarkStart w:name="z16246" w:id="12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616"/>
    <w:bookmarkStart w:name="z16247" w:id="12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26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249" w:id="126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Аксу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618"/>
    <w:bookmarkStart w:name="z16250" w:id="126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619"/>
    <w:bookmarkStart w:name="z16251" w:id="12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Аксу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620"/>
    <w:bookmarkStart w:name="z16252" w:id="12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621"/>
    <w:bookmarkStart w:name="z16253" w:id="12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622"/>
    <w:bookmarkStart w:name="z16254" w:id="12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623"/>
    <w:bookmarkStart w:name="z16255" w:id="12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624"/>
    <w:bookmarkStart w:name="z16256" w:id="12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625"/>
    <w:bookmarkStart w:name="z16257" w:id="12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626"/>
    <w:bookmarkStart w:name="z16258" w:id="12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140100, Республика Казахстан, Павлодарская область, город Аксу, ул. Вокзальная, 9.</w:t>
      </w:r>
    </w:p>
    <w:bookmarkEnd w:id="12627"/>
    <w:bookmarkStart w:name="z16259" w:id="12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Аксу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628"/>
    <w:bookmarkStart w:name="z16260" w:id="12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629"/>
    <w:bookmarkStart w:name="z16261" w:id="12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630"/>
    <w:bookmarkStart w:name="z16262" w:id="12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631"/>
    <w:bookmarkStart w:name="z16263" w:id="12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632"/>
    <w:bookmarkStart w:name="z16264" w:id="126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633"/>
    <w:bookmarkStart w:name="z16265" w:id="12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634"/>
    <w:bookmarkStart w:name="z16266" w:id="12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635"/>
    <w:bookmarkStart w:name="z16267" w:id="12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636"/>
    <w:bookmarkStart w:name="z16268" w:id="12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637"/>
    <w:bookmarkStart w:name="z16269" w:id="12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638"/>
    <w:bookmarkStart w:name="z20647" w:id="12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70" w:id="12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04" w:id="12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61" w:id="12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642"/>
    <w:bookmarkStart w:name="z2062" w:id="12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643"/>
    <w:bookmarkStart w:name="z2063" w:id="12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644"/>
    <w:bookmarkStart w:name="z2064" w:id="12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645"/>
    <w:bookmarkStart w:name="z2065" w:id="12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646"/>
    <w:bookmarkStart w:name="z2066" w:id="12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647"/>
    <w:bookmarkStart w:name="z2067" w:id="12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09" w:id="126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649"/>
    <w:bookmarkStart w:name="z16310" w:id="12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6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11" w:id="12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6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12" w:id="12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652"/>
    <w:bookmarkStart w:name="z16313" w:id="12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653"/>
    <w:bookmarkStart w:name="z16314" w:id="12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654"/>
    <w:bookmarkStart w:name="z16315" w:id="12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655"/>
    <w:bookmarkStart w:name="z16316" w:id="12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656"/>
    <w:bookmarkStart w:name="z16317" w:id="12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657"/>
    <w:bookmarkStart w:name="z16318" w:id="12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658"/>
    <w:bookmarkStart w:name="z16319" w:id="12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659"/>
    <w:bookmarkStart w:name="z16320" w:id="12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660"/>
    <w:bookmarkStart w:name="z16321" w:id="12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661"/>
    <w:bookmarkStart w:name="z16322" w:id="12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662"/>
    <w:bookmarkStart w:name="z16323" w:id="12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663"/>
    <w:bookmarkStart w:name="z16324" w:id="12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664"/>
    <w:bookmarkStart w:name="z16325" w:id="12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665"/>
    <w:bookmarkStart w:name="z16326" w:id="12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666"/>
    <w:bookmarkStart w:name="z16327" w:id="12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Аксу;</w:t>
      </w:r>
    </w:p>
    <w:bookmarkEnd w:id="12667"/>
    <w:bookmarkStart w:name="z16328" w:id="12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668"/>
    <w:bookmarkStart w:name="z16329" w:id="12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669"/>
    <w:bookmarkStart w:name="z16330" w:id="12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6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31" w:id="126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671"/>
    <w:bookmarkStart w:name="z16332" w:id="12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672"/>
    <w:bookmarkStart w:name="z16333" w:id="12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673"/>
    <w:bookmarkStart w:name="z16334" w:id="12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674"/>
    <w:bookmarkStart w:name="z16335" w:id="12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675"/>
    <w:bookmarkStart w:name="z16336" w:id="126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676"/>
    <w:bookmarkStart w:name="z16337" w:id="12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677"/>
    <w:bookmarkStart w:name="z16338" w:id="12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126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340" w:id="126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Актогайского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679"/>
    <w:bookmarkStart w:name="z16341" w:id="126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680"/>
    <w:bookmarkStart w:name="z16342" w:id="12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Актогайского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681"/>
    <w:bookmarkStart w:name="z16343" w:id="12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682"/>
    <w:bookmarkStart w:name="z16344" w:id="12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683"/>
    <w:bookmarkStart w:name="z16345" w:id="12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684"/>
    <w:bookmarkStart w:name="z16346" w:id="12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685"/>
    <w:bookmarkStart w:name="z16347" w:id="12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686"/>
    <w:bookmarkStart w:name="z16348" w:id="12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687"/>
    <w:bookmarkStart w:name="z16349" w:id="12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140200, Республика Казахстан, Павлодарская область, село Актогай, улица Думатова, 7.</w:t>
      </w:r>
    </w:p>
    <w:bookmarkEnd w:id="12688"/>
    <w:bookmarkStart w:name="z16350" w:id="12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Актогайского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689"/>
    <w:bookmarkStart w:name="z16351" w:id="12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690"/>
    <w:bookmarkStart w:name="z16352" w:id="12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691"/>
    <w:bookmarkStart w:name="z16353" w:id="12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692"/>
    <w:bookmarkStart w:name="z16354" w:id="12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693"/>
    <w:bookmarkStart w:name="z16355" w:id="126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694"/>
    <w:bookmarkStart w:name="z16356" w:id="12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695"/>
    <w:bookmarkStart w:name="z16357" w:id="12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696"/>
    <w:bookmarkStart w:name="z16358" w:id="12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697"/>
    <w:bookmarkStart w:name="z16359" w:id="12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698"/>
    <w:bookmarkStart w:name="z16360" w:id="12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699"/>
    <w:bookmarkStart w:name="z20652" w:id="12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7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61" w:id="12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95" w:id="12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71" w:id="12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703"/>
    <w:bookmarkStart w:name="z2072" w:id="12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704"/>
    <w:bookmarkStart w:name="z2073" w:id="12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705"/>
    <w:bookmarkStart w:name="z2074" w:id="12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706"/>
    <w:bookmarkStart w:name="z2075" w:id="12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707"/>
    <w:bookmarkStart w:name="z2076" w:id="12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708"/>
    <w:bookmarkStart w:name="z2077" w:id="12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00" w:id="127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710"/>
    <w:bookmarkStart w:name="z16401" w:id="12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7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02" w:id="12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7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03" w:id="12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713"/>
    <w:bookmarkStart w:name="z16404" w:id="12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714"/>
    <w:bookmarkStart w:name="z16405" w:id="12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715"/>
    <w:bookmarkStart w:name="z16406" w:id="12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716"/>
    <w:bookmarkStart w:name="z16407" w:id="12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717"/>
    <w:bookmarkStart w:name="z16408" w:id="12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718"/>
    <w:bookmarkStart w:name="z16409" w:id="12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719"/>
    <w:bookmarkStart w:name="z16410" w:id="12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720"/>
    <w:bookmarkStart w:name="z16411" w:id="12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721"/>
    <w:bookmarkStart w:name="z16412" w:id="12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722"/>
    <w:bookmarkStart w:name="z16413" w:id="12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723"/>
    <w:bookmarkStart w:name="z16414" w:id="12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724"/>
    <w:bookmarkStart w:name="z16415" w:id="12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725"/>
    <w:bookmarkStart w:name="z16416" w:id="12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726"/>
    <w:bookmarkStart w:name="z16417" w:id="12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727"/>
    <w:bookmarkStart w:name="z16418" w:id="12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Актогайского района;</w:t>
      </w:r>
    </w:p>
    <w:bookmarkEnd w:id="12728"/>
    <w:bookmarkStart w:name="z16419" w:id="12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729"/>
    <w:bookmarkStart w:name="z16420" w:id="12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730"/>
    <w:bookmarkStart w:name="z16421" w:id="12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7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22" w:id="127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732"/>
    <w:bookmarkStart w:name="z16423" w:id="12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733"/>
    <w:bookmarkStart w:name="z16424" w:id="1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734"/>
    <w:bookmarkStart w:name="z16425" w:id="1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735"/>
    <w:bookmarkStart w:name="z16426" w:id="12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736"/>
    <w:bookmarkStart w:name="z16427" w:id="127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737"/>
    <w:bookmarkStart w:name="z16428" w:id="12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738"/>
    <w:bookmarkStart w:name="z16429" w:id="12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27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431" w:id="127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Баянаульского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740"/>
    <w:bookmarkStart w:name="z16432" w:id="127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741"/>
    <w:bookmarkStart w:name="z16433" w:id="12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Баянаульского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742"/>
    <w:bookmarkStart w:name="z16434" w:id="12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743"/>
    <w:bookmarkStart w:name="z16435" w:id="12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744"/>
    <w:bookmarkStart w:name="z16436" w:id="12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745"/>
    <w:bookmarkStart w:name="z16437" w:id="12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746"/>
    <w:bookmarkStart w:name="z16438" w:id="12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747"/>
    <w:bookmarkStart w:name="z16439" w:id="12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748"/>
    <w:bookmarkStart w:name="z16440" w:id="12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140300, Республика Казахстан, Павлодарская область, село Баянаул, улица АбикенаБектурова, 27 "а".</w:t>
      </w:r>
    </w:p>
    <w:bookmarkEnd w:id="12749"/>
    <w:bookmarkStart w:name="z16441" w:id="12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Баянаульского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750"/>
    <w:bookmarkStart w:name="z16442" w:id="12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751"/>
    <w:bookmarkStart w:name="z16443" w:id="12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752"/>
    <w:bookmarkStart w:name="z16444" w:id="12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753"/>
    <w:bookmarkStart w:name="z16445" w:id="12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754"/>
    <w:bookmarkStart w:name="z16446" w:id="12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755"/>
    <w:bookmarkStart w:name="z16447" w:id="12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756"/>
    <w:bookmarkStart w:name="z16448" w:id="12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757"/>
    <w:bookmarkStart w:name="z16449" w:id="12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758"/>
    <w:bookmarkStart w:name="z16450" w:id="12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759"/>
    <w:bookmarkStart w:name="z16451" w:id="12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760"/>
    <w:bookmarkStart w:name="z20657" w:id="12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7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52" w:id="12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86" w:id="12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81" w:id="12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764"/>
    <w:bookmarkStart w:name="z2082" w:id="12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765"/>
    <w:bookmarkStart w:name="z2083" w:id="12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766"/>
    <w:bookmarkStart w:name="z2084" w:id="12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767"/>
    <w:bookmarkStart w:name="z2085" w:id="12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768"/>
    <w:bookmarkStart w:name="z2086" w:id="12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769"/>
    <w:bookmarkStart w:name="z2087" w:id="12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91" w:id="127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771"/>
    <w:bookmarkStart w:name="z16492" w:id="12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7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93" w:id="12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7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94" w:id="12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774"/>
    <w:bookmarkStart w:name="z16495" w:id="12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775"/>
    <w:bookmarkStart w:name="z16496" w:id="12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776"/>
    <w:bookmarkStart w:name="z16497" w:id="12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777"/>
    <w:bookmarkStart w:name="z16498" w:id="12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778"/>
    <w:bookmarkStart w:name="z16499" w:id="12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779"/>
    <w:bookmarkStart w:name="z16500" w:id="12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780"/>
    <w:bookmarkStart w:name="z16501" w:id="12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781"/>
    <w:bookmarkStart w:name="z16502" w:id="12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782"/>
    <w:bookmarkStart w:name="z16503" w:id="12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783"/>
    <w:bookmarkStart w:name="z16504" w:id="12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784"/>
    <w:bookmarkStart w:name="z16505" w:id="12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785"/>
    <w:bookmarkStart w:name="z16506" w:id="12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786"/>
    <w:bookmarkStart w:name="z16507" w:id="12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787"/>
    <w:bookmarkStart w:name="z16508" w:id="12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788"/>
    <w:bookmarkStart w:name="z16509" w:id="12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Баянаульского района;</w:t>
      </w:r>
    </w:p>
    <w:bookmarkEnd w:id="12789"/>
    <w:bookmarkStart w:name="z16510" w:id="12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790"/>
    <w:bookmarkStart w:name="z16511" w:id="12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791"/>
    <w:bookmarkStart w:name="z16512" w:id="12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7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13" w:id="127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793"/>
    <w:bookmarkStart w:name="z16514" w:id="12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794"/>
    <w:bookmarkStart w:name="z16515" w:id="12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795"/>
    <w:bookmarkStart w:name="z16516" w:id="12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796"/>
    <w:bookmarkStart w:name="z16517" w:id="12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797"/>
    <w:bookmarkStart w:name="z16518" w:id="127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798"/>
    <w:bookmarkStart w:name="z16519" w:id="12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799"/>
    <w:bookmarkStart w:name="z16520" w:id="12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28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522" w:id="128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Железинского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801"/>
    <w:bookmarkStart w:name="z16523" w:id="128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802"/>
    <w:bookmarkStart w:name="z16524" w:id="12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Железинского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803"/>
    <w:bookmarkStart w:name="z16525" w:id="12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804"/>
    <w:bookmarkStart w:name="z16526" w:id="12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805"/>
    <w:bookmarkStart w:name="z16527" w:id="12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806"/>
    <w:bookmarkStart w:name="z16528" w:id="12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807"/>
    <w:bookmarkStart w:name="z16529" w:id="12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808"/>
    <w:bookmarkStart w:name="z16530" w:id="12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809"/>
    <w:bookmarkStart w:name="z16531" w:id="12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140400, Республика Казахстан, Павлодарская область, село Железинка, улица Квиткова, 2.</w:t>
      </w:r>
    </w:p>
    <w:bookmarkEnd w:id="12810"/>
    <w:bookmarkStart w:name="z16532" w:id="12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Железинского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811"/>
    <w:bookmarkStart w:name="z16533" w:id="12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812"/>
    <w:bookmarkStart w:name="z16534" w:id="12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813"/>
    <w:bookmarkStart w:name="z16535" w:id="12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814"/>
    <w:bookmarkStart w:name="z16536" w:id="12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815"/>
    <w:bookmarkStart w:name="z16537" w:id="128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816"/>
    <w:bookmarkStart w:name="z16538" w:id="12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817"/>
    <w:bookmarkStart w:name="z16539" w:id="12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818"/>
    <w:bookmarkStart w:name="z16540" w:id="12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819"/>
    <w:bookmarkStart w:name="z16541" w:id="12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820"/>
    <w:bookmarkStart w:name="z16542" w:id="12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821"/>
    <w:bookmarkStart w:name="z20662" w:id="12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8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43" w:id="12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77" w:id="12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091" w:id="12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825"/>
    <w:bookmarkStart w:name="z2092" w:id="12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826"/>
    <w:bookmarkStart w:name="z2093" w:id="12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827"/>
    <w:bookmarkStart w:name="z2094" w:id="12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828"/>
    <w:bookmarkStart w:name="z2095" w:id="12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829"/>
    <w:bookmarkStart w:name="z2096" w:id="12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830"/>
    <w:bookmarkStart w:name="z2097" w:id="12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82" w:id="128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832"/>
    <w:bookmarkStart w:name="z16583" w:id="12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8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84" w:id="12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8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85" w:id="12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835"/>
    <w:bookmarkStart w:name="z16586" w:id="12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836"/>
    <w:bookmarkStart w:name="z16587" w:id="12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837"/>
    <w:bookmarkStart w:name="z16588" w:id="12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838"/>
    <w:bookmarkStart w:name="z16589" w:id="12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839"/>
    <w:bookmarkStart w:name="z16590" w:id="12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840"/>
    <w:bookmarkStart w:name="z16591" w:id="12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841"/>
    <w:bookmarkStart w:name="z16592" w:id="12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842"/>
    <w:bookmarkStart w:name="z16593" w:id="12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843"/>
    <w:bookmarkStart w:name="z16594" w:id="12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844"/>
    <w:bookmarkStart w:name="z16595" w:id="12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845"/>
    <w:bookmarkStart w:name="z16596" w:id="12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846"/>
    <w:bookmarkStart w:name="z16597" w:id="12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847"/>
    <w:bookmarkStart w:name="z16598" w:id="12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848"/>
    <w:bookmarkStart w:name="z16599" w:id="12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849"/>
    <w:bookmarkStart w:name="z16600" w:id="12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Железинского района;</w:t>
      </w:r>
    </w:p>
    <w:bookmarkEnd w:id="12850"/>
    <w:bookmarkStart w:name="z16601" w:id="12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851"/>
    <w:bookmarkStart w:name="z16602" w:id="12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 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852"/>
    <w:bookmarkStart w:name="z16603" w:id="12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8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04" w:id="128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854"/>
    <w:bookmarkStart w:name="z16605" w:id="12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855"/>
    <w:bookmarkStart w:name="z16606" w:id="12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856"/>
    <w:bookmarkStart w:name="z16607" w:id="12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857"/>
    <w:bookmarkStart w:name="z16608" w:id="12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858"/>
    <w:bookmarkStart w:name="z16609" w:id="128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859"/>
    <w:bookmarkStart w:name="z16610" w:id="12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860"/>
    <w:bookmarkStart w:name="z16611" w:id="12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28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613" w:id="128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Иртышского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862"/>
    <w:bookmarkStart w:name="z16614" w:id="128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863"/>
    <w:bookmarkStart w:name="z16615" w:id="12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Иртышского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864"/>
    <w:bookmarkStart w:name="z16616" w:id="12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865"/>
    <w:bookmarkStart w:name="z16617" w:id="12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866"/>
    <w:bookmarkStart w:name="z16618" w:id="12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867"/>
    <w:bookmarkStart w:name="z16619" w:id="12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868"/>
    <w:bookmarkStart w:name="z16620" w:id="12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869"/>
    <w:bookmarkStart w:name="z16621" w:id="12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870"/>
    <w:bookmarkStart w:name="z16622" w:id="12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140500, Республика Казахстан, Павлодарская область, село Иртышск, улица Марка Макауов, 32.</w:t>
      </w:r>
    </w:p>
    <w:bookmarkEnd w:id="128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23" w:id="12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Иртышского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872"/>
    <w:bookmarkStart w:name="z16624" w:id="12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873"/>
    <w:bookmarkStart w:name="z16625" w:id="12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874"/>
    <w:bookmarkStart w:name="z16626" w:id="12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875"/>
    <w:bookmarkStart w:name="z16627" w:id="12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876"/>
    <w:bookmarkStart w:name="z16628" w:id="128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877"/>
    <w:bookmarkStart w:name="z16629" w:id="12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878"/>
    <w:bookmarkStart w:name="z16630" w:id="12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879"/>
    <w:bookmarkStart w:name="z16631" w:id="12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880"/>
    <w:bookmarkStart w:name="z16632" w:id="12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881"/>
    <w:bookmarkStart w:name="z16633" w:id="12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882"/>
    <w:bookmarkStart w:name="z20667" w:id="12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8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34" w:id="12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68" w:id="12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01" w:id="12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886"/>
    <w:bookmarkStart w:name="z2102" w:id="12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887"/>
    <w:bookmarkStart w:name="z2103" w:id="12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888"/>
    <w:bookmarkStart w:name="z2104" w:id="12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889"/>
    <w:bookmarkStart w:name="z2105" w:id="12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890"/>
    <w:bookmarkStart w:name="z2106" w:id="12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891"/>
    <w:bookmarkStart w:name="z2107" w:id="12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73" w:id="12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893"/>
    <w:bookmarkStart w:name="z16674" w:id="12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8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75" w:id="12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8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76" w:id="12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896"/>
    <w:bookmarkStart w:name="z16677" w:id="12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897"/>
    <w:bookmarkStart w:name="z16678" w:id="12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898"/>
    <w:bookmarkStart w:name="z16679" w:id="12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899"/>
    <w:bookmarkStart w:name="z16680" w:id="12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900"/>
    <w:bookmarkStart w:name="z16681" w:id="12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901"/>
    <w:bookmarkStart w:name="z16682" w:id="12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902"/>
    <w:bookmarkStart w:name="z16683" w:id="12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903"/>
    <w:bookmarkStart w:name="z16684" w:id="12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904"/>
    <w:bookmarkStart w:name="z16685" w:id="12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905"/>
    <w:bookmarkStart w:name="z16686" w:id="12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906"/>
    <w:bookmarkStart w:name="z16687" w:id="12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907"/>
    <w:bookmarkStart w:name="z16688" w:id="12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908"/>
    <w:bookmarkStart w:name="z16689" w:id="12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909"/>
    <w:bookmarkStart w:name="z16690" w:id="12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910"/>
    <w:bookmarkStart w:name="z16691" w:id="12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Иртышского района;</w:t>
      </w:r>
    </w:p>
    <w:bookmarkEnd w:id="12911"/>
    <w:bookmarkStart w:name="z16692" w:id="12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912"/>
    <w:bookmarkStart w:name="z16693" w:id="12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913"/>
    <w:bookmarkStart w:name="z16694" w:id="12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9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95" w:id="129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915"/>
    <w:bookmarkStart w:name="z16696" w:id="12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916"/>
    <w:bookmarkStart w:name="z16697" w:id="12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917"/>
    <w:bookmarkStart w:name="z16698" w:id="12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918"/>
    <w:bookmarkStart w:name="z16699" w:id="12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919"/>
    <w:bookmarkStart w:name="z16700" w:id="129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920"/>
    <w:bookmarkStart w:name="z16701" w:id="12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921"/>
    <w:bookmarkStart w:name="z16702" w:id="12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29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704" w:id="129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Тереңкөл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923"/>
    <w:bookmarkStart w:name="z16705" w:id="129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924"/>
    <w:bookmarkStart w:name="z16706" w:id="12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Тереңкөл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925"/>
    <w:bookmarkStart w:name="z16707" w:id="12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926"/>
    <w:bookmarkStart w:name="z16708" w:id="12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927"/>
    <w:bookmarkStart w:name="z16709" w:id="12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928"/>
    <w:bookmarkStart w:name="z16710" w:id="12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929"/>
    <w:bookmarkStart w:name="z16711" w:id="12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930"/>
    <w:bookmarkStart w:name="z16712" w:id="12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931"/>
    <w:bookmarkStart w:name="z16713" w:id="12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140600, Республика Казахстан, Павлодарская область, село Теренколь, улица Достық, 15 "А".</w:t>
      </w:r>
    </w:p>
    <w:bookmarkEnd w:id="12932"/>
    <w:bookmarkStart w:name="z16714" w:id="12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Тереңкөл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933"/>
    <w:bookmarkStart w:name="z16715" w:id="12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934"/>
    <w:bookmarkStart w:name="z16716" w:id="12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935"/>
    <w:bookmarkStart w:name="z16717" w:id="12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936"/>
    <w:bookmarkStart w:name="z16718" w:id="12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937"/>
    <w:bookmarkStart w:name="z16719" w:id="12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938"/>
    <w:bookmarkStart w:name="z16720" w:id="12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2939"/>
    <w:bookmarkStart w:name="z16721" w:id="12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2940"/>
    <w:bookmarkStart w:name="z16722" w:id="12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2941"/>
    <w:bookmarkStart w:name="z16723" w:id="12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2942"/>
    <w:bookmarkStart w:name="z16724" w:id="12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2943"/>
    <w:bookmarkStart w:name="z20672" w:id="12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29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25" w:id="12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59" w:id="12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2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11" w:id="12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2947"/>
    <w:bookmarkStart w:name="z2112" w:id="12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2948"/>
    <w:bookmarkStart w:name="z2113" w:id="12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2949"/>
    <w:bookmarkStart w:name="z2114" w:id="12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2950"/>
    <w:bookmarkStart w:name="z2115" w:id="12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2951"/>
    <w:bookmarkStart w:name="z2116" w:id="12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2952"/>
    <w:bookmarkStart w:name="z2117" w:id="12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2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64" w:id="129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2954"/>
    <w:bookmarkStart w:name="z16765" w:id="12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29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66" w:id="12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29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67" w:id="12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2957"/>
    <w:bookmarkStart w:name="z16768" w:id="12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2958"/>
    <w:bookmarkStart w:name="z16769" w:id="12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2959"/>
    <w:bookmarkStart w:name="z16770" w:id="12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2960"/>
    <w:bookmarkStart w:name="z16771" w:id="12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2961"/>
    <w:bookmarkStart w:name="z16772" w:id="12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2962"/>
    <w:bookmarkStart w:name="z16773" w:id="12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2963"/>
    <w:bookmarkStart w:name="z16774" w:id="12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2964"/>
    <w:bookmarkStart w:name="z16775" w:id="12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2965"/>
    <w:bookmarkStart w:name="z16776" w:id="12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2966"/>
    <w:bookmarkStart w:name="z16777" w:id="12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2967"/>
    <w:bookmarkStart w:name="z16778" w:id="12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2968"/>
    <w:bookmarkStart w:name="z16779" w:id="12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2969"/>
    <w:bookmarkStart w:name="z16780" w:id="12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2970"/>
    <w:bookmarkStart w:name="z16781" w:id="12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2971"/>
    <w:bookmarkStart w:name="z16782" w:id="12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Тереңкөл;</w:t>
      </w:r>
    </w:p>
    <w:bookmarkEnd w:id="12972"/>
    <w:bookmarkStart w:name="z16783" w:id="12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2973"/>
    <w:bookmarkStart w:name="z16784" w:id="12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2974"/>
    <w:bookmarkStart w:name="z16785" w:id="12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29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86" w:id="129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2976"/>
    <w:bookmarkStart w:name="z16787" w:id="12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2977"/>
    <w:bookmarkStart w:name="z16788" w:id="12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978"/>
    <w:bookmarkStart w:name="z16789" w:id="12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2979"/>
    <w:bookmarkStart w:name="z16790" w:id="12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980"/>
    <w:bookmarkStart w:name="z16791" w:id="129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2981"/>
    <w:bookmarkStart w:name="z16792" w:id="12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2982"/>
    <w:bookmarkStart w:name="z16793" w:id="12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29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795" w:id="129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Аққулы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2984"/>
    <w:bookmarkStart w:name="z16796" w:id="129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985"/>
    <w:bookmarkStart w:name="z16797" w:id="12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Аққулы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2986"/>
    <w:bookmarkStart w:name="z16798" w:id="12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2987"/>
    <w:bookmarkStart w:name="z16799" w:id="12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988"/>
    <w:bookmarkStart w:name="z16800" w:id="12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2989"/>
    <w:bookmarkStart w:name="z16801" w:id="12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990"/>
    <w:bookmarkStart w:name="z16802" w:id="12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2991"/>
    <w:bookmarkStart w:name="z16803" w:id="12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2992"/>
    <w:bookmarkStart w:name="z16804" w:id="12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140700, Республика Казахстан, Павлодарская область, село Аққулы, улица Идрисханова, 55.</w:t>
      </w:r>
    </w:p>
    <w:bookmarkEnd w:id="129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05" w:id="12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Аққулы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2994"/>
    <w:bookmarkStart w:name="z16806" w:id="12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995"/>
    <w:bookmarkStart w:name="z16807" w:id="12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2996"/>
    <w:bookmarkStart w:name="z16808" w:id="12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2997"/>
    <w:bookmarkStart w:name="z16809" w:id="12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2998"/>
    <w:bookmarkStart w:name="z16810" w:id="129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2999"/>
    <w:bookmarkStart w:name="z16811" w:id="13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000"/>
    <w:bookmarkStart w:name="z16812" w:id="13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001"/>
    <w:bookmarkStart w:name="z16813" w:id="13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002"/>
    <w:bookmarkStart w:name="z16814" w:id="13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003"/>
    <w:bookmarkStart w:name="z16815" w:id="13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004"/>
    <w:bookmarkStart w:name="z20677" w:id="13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0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16" w:id="13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50" w:id="13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21" w:id="13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008"/>
    <w:bookmarkStart w:name="z2122" w:id="13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009"/>
    <w:bookmarkStart w:name="z2123" w:id="13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010"/>
    <w:bookmarkStart w:name="z2124" w:id="13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011"/>
    <w:bookmarkStart w:name="z2125" w:id="13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012"/>
    <w:bookmarkStart w:name="z2126" w:id="13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013"/>
    <w:bookmarkStart w:name="z2127" w:id="13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55" w:id="130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015"/>
    <w:bookmarkStart w:name="z16856" w:id="13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0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57" w:id="13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0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58" w:id="13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018"/>
    <w:bookmarkStart w:name="z16859" w:id="13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019"/>
    <w:bookmarkStart w:name="z16860" w:id="13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020"/>
    <w:bookmarkStart w:name="z16861" w:id="13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021"/>
    <w:bookmarkStart w:name="z16862" w:id="13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022"/>
    <w:bookmarkStart w:name="z16863" w:id="13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023"/>
    <w:bookmarkStart w:name="z16864" w:id="13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024"/>
    <w:bookmarkStart w:name="z16865" w:id="13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025"/>
    <w:bookmarkStart w:name="z16866" w:id="13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026"/>
    <w:bookmarkStart w:name="z16867" w:id="13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027"/>
    <w:bookmarkStart w:name="z16868" w:id="13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028"/>
    <w:bookmarkStart w:name="z16869" w:id="13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029"/>
    <w:bookmarkStart w:name="z16870" w:id="13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030"/>
    <w:bookmarkStart w:name="z16871" w:id="13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031"/>
    <w:bookmarkStart w:name="z16872" w:id="13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032"/>
    <w:bookmarkStart w:name="z16873" w:id="13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Аққулы;</w:t>
      </w:r>
    </w:p>
    <w:bookmarkEnd w:id="13033"/>
    <w:bookmarkStart w:name="z16874" w:id="13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3034"/>
    <w:bookmarkStart w:name="z16875" w:id="13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035"/>
    <w:bookmarkStart w:name="z16876" w:id="13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0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77" w:id="130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037"/>
    <w:bookmarkStart w:name="z16878" w:id="13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038"/>
    <w:bookmarkStart w:name="z16879" w:id="13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039"/>
    <w:bookmarkStart w:name="z16880" w:id="13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3040"/>
    <w:bookmarkStart w:name="z16881" w:id="13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041"/>
    <w:bookmarkStart w:name="z16882" w:id="130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3042"/>
    <w:bookmarkStart w:name="z16883" w:id="13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043"/>
    <w:bookmarkStart w:name="z16884" w:id="13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30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886" w:id="130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Майского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3045"/>
    <w:bookmarkStart w:name="z16887" w:id="130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046"/>
    <w:bookmarkStart w:name="z16888" w:id="13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Майского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3047"/>
    <w:bookmarkStart w:name="z16889" w:id="13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048"/>
    <w:bookmarkStart w:name="z16890" w:id="13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049"/>
    <w:bookmarkStart w:name="z16891" w:id="13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050"/>
    <w:bookmarkStart w:name="z16892" w:id="13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051"/>
    <w:bookmarkStart w:name="z16893" w:id="13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052"/>
    <w:bookmarkStart w:name="z16894" w:id="13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053"/>
    <w:bookmarkStart w:name="z16895" w:id="13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140800, Республика Казахстан, Павлодарская область, село Коктобе, улица Торайгырова, 42.</w:t>
      </w:r>
    </w:p>
    <w:bookmarkEnd w:id="13054"/>
    <w:bookmarkStart w:name="z16896" w:id="13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Майского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3055"/>
    <w:bookmarkStart w:name="z16897" w:id="13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056"/>
    <w:bookmarkStart w:name="z16898" w:id="13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057"/>
    <w:bookmarkStart w:name="z16899" w:id="13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058"/>
    <w:bookmarkStart w:name="z16900" w:id="13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3059"/>
    <w:bookmarkStart w:name="z16901" w:id="130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060"/>
    <w:bookmarkStart w:name="z16902" w:id="13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061"/>
    <w:bookmarkStart w:name="z16903" w:id="13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062"/>
    <w:bookmarkStart w:name="z16904" w:id="13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063"/>
    <w:bookmarkStart w:name="z16905" w:id="13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064"/>
    <w:bookmarkStart w:name="z16906" w:id="13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065"/>
    <w:bookmarkStart w:name="z20682" w:id="13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0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07" w:id="13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41" w:id="13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31" w:id="13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069"/>
    <w:bookmarkStart w:name="z2132" w:id="13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070"/>
    <w:bookmarkStart w:name="z2133" w:id="13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071"/>
    <w:bookmarkStart w:name="z2134" w:id="13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072"/>
    <w:bookmarkStart w:name="z2135" w:id="13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073"/>
    <w:bookmarkStart w:name="z2136" w:id="13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074"/>
    <w:bookmarkStart w:name="z2137" w:id="13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46" w:id="130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076"/>
    <w:bookmarkStart w:name="z16947" w:id="13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0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48" w:id="13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0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49" w:id="13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079"/>
    <w:bookmarkStart w:name="z16950" w:id="13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080"/>
    <w:bookmarkStart w:name="z16951" w:id="13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081"/>
    <w:bookmarkStart w:name="z16952" w:id="13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082"/>
    <w:bookmarkStart w:name="z16953" w:id="13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083"/>
    <w:bookmarkStart w:name="z16954" w:id="13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084"/>
    <w:bookmarkStart w:name="z16955" w:id="13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085"/>
    <w:bookmarkStart w:name="z16956" w:id="13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086"/>
    <w:bookmarkStart w:name="z16957" w:id="13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087"/>
    <w:bookmarkStart w:name="z16958" w:id="13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088"/>
    <w:bookmarkStart w:name="z16959" w:id="13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089"/>
    <w:bookmarkStart w:name="z16960" w:id="13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090"/>
    <w:bookmarkStart w:name="z16961" w:id="13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091"/>
    <w:bookmarkStart w:name="z16962" w:id="13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092"/>
    <w:bookmarkStart w:name="z16963" w:id="13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093"/>
    <w:bookmarkStart w:name="z16964" w:id="13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Майского района;</w:t>
      </w:r>
    </w:p>
    <w:bookmarkEnd w:id="13094"/>
    <w:bookmarkStart w:name="z16965" w:id="13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3095"/>
    <w:bookmarkStart w:name="z16966" w:id="13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096"/>
    <w:bookmarkStart w:name="z16967" w:id="13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0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68" w:id="130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098"/>
    <w:bookmarkStart w:name="z16969" w:id="13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099"/>
    <w:bookmarkStart w:name="z16970" w:id="13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100"/>
    <w:bookmarkStart w:name="z16971" w:id="13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3101"/>
    <w:bookmarkStart w:name="z16972" w:id="13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102"/>
    <w:bookmarkStart w:name="z16973" w:id="13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3103"/>
    <w:bookmarkStart w:name="z16974" w:id="13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104"/>
    <w:bookmarkStart w:name="z16975" w:id="13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3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6977" w:id="13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Павлодарского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3106"/>
    <w:bookmarkStart w:name="z16978" w:id="13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107"/>
    <w:bookmarkStart w:name="z16979" w:id="13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Павлодарского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3108"/>
    <w:bookmarkStart w:name="z16980" w:id="13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109"/>
    <w:bookmarkStart w:name="z16981" w:id="13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110"/>
    <w:bookmarkStart w:name="z16982" w:id="13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111"/>
    <w:bookmarkStart w:name="z16983" w:id="13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112"/>
    <w:bookmarkStart w:name="z16984" w:id="13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113"/>
    <w:bookmarkStart w:name="z16985" w:id="13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114"/>
    <w:bookmarkStart w:name="z16986" w:id="13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140000, Республика Казахстан, Павлодарская область, город Павлодар, Проезд 1, строение 10.</w:t>
      </w:r>
    </w:p>
    <w:bookmarkEnd w:id="13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87" w:id="13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Павлодарского района Департамента по чрезвычайным ситуациям Павлодарской области Министерства по чрезвычайным ситуациям Министерства по чрезвычайным ситуациям Республики Казахстан".</w:t>
      </w:r>
    </w:p>
    <w:bookmarkEnd w:id="13116"/>
    <w:bookmarkStart w:name="z16988" w:id="13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117"/>
    <w:bookmarkStart w:name="z16989" w:id="13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118"/>
    <w:bookmarkStart w:name="z16990" w:id="13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119"/>
    <w:bookmarkStart w:name="z16991" w:id="13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3120"/>
    <w:bookmarkStart w:name="z16992" w:id="13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121"/>
    <w:bookmarkStart w:name="z16993" w:id="13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122"/>
    <w:bookmarkStart w:name="z16994" w:id="13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123"/>
    <w:bookmarkStart w:name="z16995" w:id="13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124"/>
    <w:bookmarkStart w:name="z16996" w:id="13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125"/>
    <w:bookmarkStart w:name="z16997" w:id="13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126"/>
    <w:bookmarkStart w:name="z20687" w:id="13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98" w:id="13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32" w:id="13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41" w:id="13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130"/>
    <w:bookmarkStart w:name="z2142" w:id="13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131"/>
    <w:bookmarkStart w:name="z2143" w:id="13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132"/>
    <w:bookmarkStart w:name="z2144" w:id="13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133"/>
    <w:bookmarkStart w:name="z2145" w:id="13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134"/>
    <w:bookmarkStart w:name="z2146" w:id="13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135"/>
    <w:bookmarkStart w:name="z2147" w:id="13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37" w:id="13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137"/>
    <w:bookmarkStart w:name="z17038" w:id="13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39" w:id="13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40" w:id="13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140"/>
    <w:bookmarkStart w:name="z17041" w:id="13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141"/>
    <w:bookmarkStart w:name="z17042" w:id="13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142"/>
    <w:bookmarkStart w:name="z17043" w:id="13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143"/>
    <w:bookmarkStart w:name="z17044" w:id="13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144"/>
    <w:bookmarkStart w:name="z17045" w:id="13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145"/>
    <w:bookmarkStart w:name="z17046" w:id="13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146"/>
    <w:bookmarkStart w:name="z17047" w:id="13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147"/>
    <w:bookmarkStart w:name="z17048" w:id="13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148"/>
    <w:bookmarkStart w:name="z17049" w:id="13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149"/>
    <w:bookmarkStart w:name="z17050" w:id="13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150"/>
    <w:bookmarkStart w:name="z17051" w:id="13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151"/>
    <w:bookmarkStart w:name="z17052" w:id="13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152"/>
    <w:bookmarkStart w:name="z17053" w:id="13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153"/>
    <w:bookmarkStart w:name="z17054" w:id="13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154"/>
    <w:bookmarkStart w:name="z17055" w:id="13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Павлодарского района;</w:t>
      </w:r>
    </w:p>
    <w:bookmarkEnd w:id="13155"/>
    <w:bookmarkStart w:name="z17056" w:id="13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3156"/>
    <w:bookmarkStart w:name="z17057" w:id="13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157"/>
    <w:bookmarkStart w:name="z17058" w:id="13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59" w:id="13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159"/>
    <w:bookmarkStart w:name="z17060" w:id="13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160"/>
    <w:bookmarkStart w:name="z17061" w:id="13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161"/>
    <w:bookmarkStart w:name="z17062" w:id="13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3162"/>
    <w:bookmarkStart w:name="z17063" w:id="13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163"/>
    <w:bookmarkStart w:name="z17064" w:id="13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3164"/>
    <w:bookmarkStart w:name="z17065" w:id="13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165"/>
    <w:bookmarkStart w:name="z17066" w:id="13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131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068" w:id="13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Успенского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3167"/>
    <w:bookmarkStart w:name="z17069" w:id="13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168"/>
    <w:bookmarkStart w:name="z17070" w:id="13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Успенского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3169"/>
    <w:bookmarkStart w:name="z17071" w:id="13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170"/>
    <w:bookmarkStart w:name="z17072" w:id="13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171"/>
    <w:bookmarkStart w:name="z17073" w:id="13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172"/>
    <w:bookmarkStart w:name="z17074" w:id="13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173"/>
    <w:bookmarkStart w:name="z17075" w:id="13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174"/>
    <w:bookmarkStart w:name="z17076" w:id="13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175"/>
    <w:bookmarkStart w:name="z17077" w:id="13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141000, Республика Казахстан, Павлодарская область, село Успенка, улица Наукенова, 10.</w:t>
      </w:r>
    </w:p>
    <w:bookmarkEnd w:id="13176"/>
    <w:bookmarkStart w:name="z17078" w:id="13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Успенского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3177"/>
    <w:bookmarkStart w:name="z17079" w:id="13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178"/>
    <w:bookmarkStart w:name="z17080" w:id="13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179"/>
    <w:bookmarkStart w:name="z17081" w:id="13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180"/>
    <w:bookmarkStart w:name="z17082" w:id="13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3181"/>
    <w:bookmarkStart w:name="z17083" w:id="13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182"/>
    <w:bookmarkStart w:name="z17084" w:id="13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183"/>
    <w:bookmarkStart w:name="z17085" w:id="13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184"/>
    <w:bookmarkStart w:name="z17086" w:id="13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185"/>
    <w:bookmarkStart w:name="z17087" w:id="13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186"/>
    <w:bookmarkStart w:name="z17088" w:id="13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187"/>
    <w:bookmarkStart w:name="z20692" w:id="13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89" w:id="13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23" w:id="13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51" w:id="13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191"/>
    <w:bookmarkStart w:name="z2152" w:id="13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192"/>
    <w:bookmarkStart w:name="z2153" w:id="13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193"/>
    <w:bookmarkStart w:name="z2154" w:id="13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194"/>
    <w:bookmarkStart w:name="z2155" w:id="13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195"/>
    <w:bookmarkStart w:name="z2156" w:id="13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196"/>
    <w:bookmarkStart w:name="z2157" w:id="13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28" w:id="13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198"/>
    <w:bookmarkStart w:name="z17129" w:id="13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30" w:id="13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31" w:id="13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201"/>
    <w:bookmarkStart w:name="z17132" w:id="13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202"/>
    <w:bookmarkStart w:name="z17133" w:id="13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203"/>
    <w:bookmarkStart w:name="z17134" w:id="13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204"/>
    <w:bookmarkStart w:name="z17135" w:id="13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205"/>
    <w:bookmarkStart w:name="z17136" w:id="13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206"/>
    <w:bookmarkStart w:name="z17137" w:id="13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207"/>
    <w:bookmarkStart w:name="z17138" w:id="13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208"/>
    <w:bookmarkStart w:name="z17139" w:id="13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209"/>
    <w:bookmarkStart w:name="z17140" w:id="13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210"/>
    <w:bookmarkStart w:name="z17141" w:id="13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211"/>
    <w:bookmarkStart w:name="z17142" w:id="13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212"/>
    <w:bookmarkStart w:name="z17143" w:id="13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213"/>
    <w:bookmarkStart w:name="z17144" w:id="13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214"/>
    <w:bookmarkStart w:name="z17145" w:id="13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215"/>
    <w:bookmarkStart w:name="z17146" w:id="13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Успенского района;</w:t>
      </w:r>
    </w:p>
    <w:bookmarkEnd w:id="13216"/>
    <w:bookmarkStart w:name="z17147" w:id="13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3217"/>
    <w:bookmarkStart w:name="z17148" w:id="13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218"/>
    <w:bookmarkStart w:name="z17149" w:id="13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50" w:id="13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220"/>
    <w:bookmarkStart w:name="z17151" w:id="13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221"/>
    <w:bookmarkStart w:name="z17152" w:id="13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222"/>
    <w:bookmarkStart w:name="z17153" w:id="13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3223"/>
    <w:bookmarkStart w:name="z17154" w:id="13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224"/>
    <w:bookmarkStart w:name="z17155" w:id="13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225"/>
    <w:bookmarkStart w:name="z17156" w:id="13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226"/>
    <w:bookmarkStart w:name="z17157" w:id="13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32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159" w:id="13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Щербактинского района Департамента по чрезвычайным ситуациям Павлодарской области Министерства по чрезвычайным ситуациям Республики Казахстан</w:t>
      </w:r>
    </w:p>
    <w:bookmarkEnd w:id="13228"/>
    <w:bookmarkStart w:name="z17160" w:id="13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229"/>
    <w:bookmarkStart w:name="z17161" w:id="13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Щербактинского района Департамента по чрезвычайным ситуациям Павлодарской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Павлодарской области Министерства (далее – Департамент).</w:t>
      </w:r>
    </w:p>
    <w:bookmarkEnd w:id="13230"/>
    <w:bookmarkStart w:name="z17162" w:id="13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Республики Казахстан и начальника Департамента, иными нормативными правовыми актами, а также настоящим Положением.</w:t>
      </w:r>
    </w:p>
    <w:bookmarkEnd w:id="13231"/>
    <w:bookmarkStart w:name="z17163" w:id="13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232"/>
    <w:bookmarkStart w:name="z17164" w:id="13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233"/>
    <w:bookmarkStart w:name="z17165" w:id="13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234"/>
    <w:bookmarkStart w:name="z17166" w:id="13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235"/>
    <w:bookmarkStart w:name="z17167" w:id="13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236"/>
    <w:bookmarkStart w:name="z17168" w:id="13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Управления: 141100, Республика Казахстан, Павлодарская область, село Щербакты, улица Баян батыра 11.</w:t>
      </w:r>
    </w:p>
    <w:bookmarkEnd w:id="13237"/>
    <w:bookmarkStart w:name="z17169" w:id="13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Щербактинского района Департамента по чрезвычайным ситуациям Павлодарской области Министерства по чрезвычайным ситуациям Республики Казахстан".</w:t>
      </w:r>
    </w:p>
    <w:bookmarkEnd w:id="13238"/>
    <w:bookmarkStart w:name="z17170" w:id="13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239"/>
    <w:bookmarkStart w:name="z17171" w:id="13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240"/>
    <w:bookmarkStart w:name="z17172" w:id="13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241"/>
    <w:bookmarkStart w:name="z17173" w:id="13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3242"/>
    <w:bookmarkStart w:name="z17174" w:id="13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243"/>
    <w:bookmarkStart w:name="z17175" w:id="13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244"/>
    <w:bookmarkStart w:name="z17176" w:id="13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245"/>
    <w:bookmarkStart w:name="z17177" w:id="13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246"/>
    <w:bookmarkStart w:name="z17178" w:id="13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247"/>
    <w:bookmarkStart w:name="z17179" w:id="13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248"/>
    <w:bookmarkStart w:name="z20697" w:id="13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80" w:id="13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14" w:id="13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61" w:id="13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252"/>
    <w:bookmarkStart w:name="z2162" w:id="13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253"/>
    <w:bookmarkStart w:name="z2163" w:id="13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254"/>
    <w:bookmarkStart w:name="z2164" w:id="13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255"/>
    <w:bookmarkStart w:name="z2165" w:id="13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256"/>
    <w:bookmarkStart w:name="z2166" w:id="13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257"/>
    <w:bookmarkStart w:name="z2167" w:id="13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19" w:id="13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259"/>
    <w:bookmarkStart w:name="z17220" w:id="13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21" w:id="13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22" w:id="13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262"/>
    <w:bookmarkStart w:name="z17223" w:id="13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263"/>
    <w:bookmarkStart w:name="z17224" w:id="13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264"/>
    <w:bookmarkStart w:name="z17225" w:id="13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265"/>
    <w:bookmarkStart w:name="z17226" w:id="13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266"/>
    <w:bookmarkStart w:name="z17227" w:id="13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3267"/>
    <w:bookmarkStart w:name="z17228" w:id="13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268"/>
    <w:bookmarkStart w:name="z17229" w:id="13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269"/>
    <w:bookmarkStart w:name="z17230" w:id="13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270"/>
    <w:bookmarkStart w:name="z17231" w:id="13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271"/>
    <w:bookmarkStart w:name="z17232" w:id="13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272"/>
    <w:bookmarkStart w:name="z17233" w:id="13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273"/>
    <w:bookmarkStart w:name="z17234" w:id="13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274"/>
    <w:bookmarkStart w:name="z17235" w:id="13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275"/>
    <w:bookmarkStart w:name="z17236" w:id="13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276"/>
    <w:bookmarkStart w:name="z17237" w:id="13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Щербактинского района;</w:t>
      </w:r>
    </w:p>
    <w:bookmarkEnd w:id="13277"/>
    <w:bookmarkStart w:name="z17238" w:id="13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3278"/>
    <w:bookmarkStart w:name="z17239" w:id="13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279"/>
    <w:bookmarkStart w:name="z17240" w:id="13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41" w:id="13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281"/>
    <w:bookmarkStart w:name="z17242" w:id="13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282"/>
    <w:bookmarkStart w:name="z17243" w:id="13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283"/>
    <w:bookmarkStart w:name="z17244" w:id="13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3284"/>
    <w:bookmarkStart w:name="z17245" w:id="13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285"/>
    <w:bookmarkStart w:name="z17246" w:id="13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3286"/>
    <w:bookmarkStart w:name="z17247" w:id="13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287"/>
    <w:bookmarkStart w:name="z17248" w:id="13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32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250" w:id="13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Айыртауского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289"/>
    <w:bookmarkStart w:name="z17251" w:id="13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290"/>
    <w:bookmarkStart w:name="z17252" w:id="13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Айыртауского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291"/>
    <w:bookmarkStart w:name="z17253" w:id="13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292"/>
    <w:bookmarkStart w:name="z17254" w:id="13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293"/>
    <w:bookmarkStart w:name="z17255" w:id="13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294"/>
    <w:bookmarkStart w:name="z17256" w:id="13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295"/>
    <w:bookmarkStart w:name="z17257" w:id="13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296"/>
    <w:bookmarkStart w:name="z17258" w:id="13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297"/>
    <w:bookmarkStart w:name="z17259" w:id="13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150100, Республика Казахстан, Северо-Казахстанская область, Айыртауский район село Саумалколь, Микрорайон, 22.</w:t>
      </w:r>
    </w:p>
    <w:bookmarkEnd w:id="13298"/>
    <w:bookmarkStart w:name="z17260" w:id="13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Айыртауского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299"/>
    <w:bookmarkStart w:name="z17261" w:id="13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300"/>
    <w:bookmarkStart w:name="z17262" w:id="13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301"/>
    <w:bookmarkStart w:name="z17263" w:id="13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302"/>
    <w:bookmarkStart w:name="z17264" w:id="13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303"/>
    <w:bookmarkStart w:name="z17265" w:id="13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304"/>
    <w:bookmarkStart w:name="z17266" w:id="13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305"/>
    <w:bookmarkStart w:name="z17267" w:id="13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306"/>
    <w:bookmarkStart w:name="z17268" w:id="13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307"/>
    <w:bookmarkStart w:name="z17269" w:id="13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308"/>
    <w:bookmarkStart w:name="z20702" w:id="13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70" w:id="13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04" w:id="13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71" w:id="13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312"/>
    <w:bookmarkStart w:name="z2172" w:id="13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313"/>
    <w:bookmarkStart w:name="z2173" w:id="13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314"/>
    <w:bookmarkStart w:name="z2174" w:id="13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315"/>
    <w:bookmarkStart w:name="z2175" w:id="13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316"/>
    <w:bookmarkStart w:name="z2176" w:id="13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317"/>
    <w:bookmarkStart w:name="z2177" w:id="13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09" w:id="13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319"/>
    <w:bookmarkStart w:name="z17310" w:id="13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11" w:id="13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12" w:id="13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322"/>
    <w:bookmarkStart w:name="z17313" w:id="13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323"/>
    <w:bookmarkStart w:name="z17314" w:id="13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324"/>
    <w:bookmarkStart w:name="z17315" w:id="13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325"/>
    <w:bookmarkStart w:name="z17316" w:id="13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326"/>
    <w:bookmarkStart w:name="z17317" w:id="13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327"/>
    <w:bookmarkStart w:name="z17318" w:id="13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328"/>
    <w:bookmarkStart w:name="z17319" w:id="13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329"/>
    <w:bookmarkStart w:name="z17320" w:id="13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330"/>
    <w:bookmarkStart w:name="z17321" w:id="13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331"/>
    <w:bookmarkStart w:name="z17322" w:id="13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332"/>
    <w:bookmarkStart w:name="z17323" w:id="13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333"/>
    <w:bookmarkStart w:name="z17324" w:id="13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334"/>
    <w:bookmarkStart w:name="z17325" w:id="13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335"/>
    <w:bookmarkStart w:name="z17326" w:id="13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336"/>
    <w:bookmarkStart w:name="z17327" w:id="13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Айыртауского района;</w:t>
      </w:r>
    </w:p>
    <w:bookmarkEnd w:id="13337"/>
    <w:bookmarkStart w:name="z17328" w:id="13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338"/>
    <w:bookmarkStart w:name="z17329" w:id="13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339"/>
    <w:bookmarkStart w:name="z17330" w:id="13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31" w:id="13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341"/>
    <w:bookmarkStart w:name="z17332" w:id="13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342"/>
    <w:bookmarkStart w:name="z17333" w:id="13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343"/>
    <w:bookmarkStart w:name="z17334" w:id="13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344"/>
    <w:bookmarkStart w:name="z17335" w:id="13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345"/>
    <w:bookmarkStart w:name="z17336" w:id="13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346"/>
    <w:bookmarkStart w:name="z17337" w:id="13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33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339" w:id="13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Акжарского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348"/>
    <w:bookmarkStart w:name="z17340" w:id="13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349"/>
    <w:bookmarkStart w:name="z17341" w:id="13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Акжарского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350"/>
    <w:bookmarkStart w:name="z17342" w:id="13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351"/>
    <w:bookmarkStart w:name="z17343" w:id="13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352"/>
    <w:bookmarkStart w:name="z17344" w:id="13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353"/>
    <w:bookmarkStart w:name="z17345" w:id="13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354"/>
    <w:bookmarkStart w:name="z17346" w:id="13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355"/>
    <w:bookmarkStart w:name="z17347" w:id="13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356"/>
    <w:bookmarkStart w:name="z17348" w:id="13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150200, Республика Казахстан,Северо-Казахстанская область, Акжарский район, село Талшик улица Ветеринарная, 3.</w:t>
      </w:r>
    </w:p>
    <w:bookmarkEnd w:id="13357"/>
    <w:bookmarkStart w:name="z17349" w:id="13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Акжарского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358"/>
    <w:bookmarkStart w:name="z17350" w:id="13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359"/>
    <w:bookmarkStart w:name="z17351" w:id="13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360"/>
    <w:bookmarkStart w:name="z17352" w:id="13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361"/>
    <w:bookmarkStart w:name="z17353" w:id="13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362"/>
    <w:bookmarkStart w:name="z17354" w:id="13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363"/>
    <w:bookmarkStart w:name="z17355" w:id="13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364"/>
    <w:bookmarkStart w:name="z17356" w:id="13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365"/>
    <w:bookmarkStart w:name="z17357" w:id="13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366"/>
    <w:bookmarkStart w:name="z17358" w:id="13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367"/>
    <w:bookmarkStart w:name="z20707" w:id="13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3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59" w:id="13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93" w:id="13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81" w:id="13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371"/>
    <w:bookmarkStart w:name="z2182" w:id="13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372"/>
    <w:bookmarkStart w:name="z2183" w:id="13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373"/>
    <w:bookmarkStart w:name="z2184" w:id="13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374"/>
    <w:bookmarkStart w:name="z2185" w:id="13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375"/>
    <w:bookmarkStart w:name="z2186" w:id="13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376"/>
    <w:bookmarkStart w:name="z2187" w:id="13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98" w:id="13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378"/>
    <w:bookmarkStart w:name="z17399" w:id="13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3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00" w:id="13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3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01" w:id="13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381"/>
    <w:bookmarkStart w:name="z17402" w:id="13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382"/>
    <w:bookmarkStart w:name="z17403" w:id="13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383"/>
    <w:bookmarkStart w:name="z17404" w:id="13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384"/>
    <w:bookmarkStart w:name="z17405" w:id="13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385"/>
    <w:bookmarkStart w:name="z17406" w:id="13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386"/>
    <w:bookmarkStart w:name="z17407" w:id="13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387"/>
    <w:bookmarkStart w:name="z17408" w:id="13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388"/>
    <w:bookmarkStart w:name="z17409" w:id="13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389"/>
    <w:bookmarkStart w:name="z17410" w:id="13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390"/>
    <w:bookmarkStart w:name="z17411" w:id="13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391"/>
    <w:bookmarkStart w:name="z17412" w:id="13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392"/>
    <w:bookmarkStart w:name="z17413" w:id="13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393"/>
    <w:bookmarkStart w:name="z17414" w:id="13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394"/>
    <w:bookmarkStart w:name="z17415" w:id="13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395"/>
    <w:bookmarkStart w:name="z17416" w:id="13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Акжарского района;</w:t>
      </w:r>
    </w:p>
    <w:bookmarkEnd w:id="13396"/>
    <w:bookmarkStart w:name="z17417" w:id="13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397"/>
    <w:bookmarkStart w:name="z17418" w:id="13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398"/>
    <w:bookmarkStart w:name="z17419" w:id="13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3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20" w:id="13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400"/>
    <w:bookmarkStart w:name="z17421" w:id="13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401"/>
    <w:bookmarkStart w:name="z17422" w:id="13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402"/>
    <w:bookmarkStart w:name="z17423" w:id="13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403"/>
    <w:bookmarkStart w:name="z17424" w:id="13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404"/>
    <w:bookmarkStart w:name="z17425" w:id="13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405"/>
    <w:bookmarkStart w:name="z17426" w:id="13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134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428" w:id="13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Аккайынского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407"/>
    <w:bookmarkStart w:name="z17429" w:id="13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408"/>
    <w:bookmarkStart w:name="z17430" w:id="13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Аккайынского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409"/>
    <w:bookmarkStart w:name="z17431" w:id="13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410"/>
    <w:bookmarkStart w:name="z17432" w:id="13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411"/>
    <w:bookmarkStart w:name="z17433" w:id="13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412"/>
    <w:bookmarkStart w:name="z17434" w:id="13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413"/>
    <w:bookmarkStart w:name="z17435" w:id="13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414"/>
    <w:bookmarkStart w:name="z17436" w:id="13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415"/>
    <w:bookmarkStart w:name="z17437" w:id="13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150300, Республика Казахстан, Северо-Казахстанская область, Аккайынский район, село Смирново, улица Народная, 62.</w:t>
      </w:r>
    </w:p>
    <w:bookmarkEnd w:id="13416"/>
    <w:bookmarkStart w:name="z17438" w:id="13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Аккайынского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417"/>
    <w:bookmarkStart w:name="z17439" w:id="13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418"/>
    <w:bookmarkStart w:name="z17440" w:id="13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419"/>
    <w:bookmarkStart w:name="z17441" w:id="13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420"/>
    <w:bookmarkStart w:name="z17442" w:id="13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421"/>
    <w:bookmarkStart w:name="z17443" w:id="13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422"/>
    <w:bookmarkStart w:name="z17444" w:id="13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423"/>
    <w:bookmarkStart w:name="z17445" w:id="13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424"/>
    <w:bookmarkStart w:name="z17446" w:id="13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425"/>
    <w:bookmarkStart w:name="z17447" w:id="13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426"/>
    <w:bookmarkStart w:name="z20712" w:id="13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48" w:id="13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82" w:id="13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191" w:id="13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430"/>
    <w:bookmarkStart w:name="z2192" w:id="13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431"/>
    <w:bookmarkStart w:name="z2193" w:id="13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432"/>
    <w:bookmarkStart w:name="z2194" w:id="13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433"/>
    <w:bookmarkStart w:name="z2195" w:id="13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434"/>
    <w:bookmarkStart w:name="z2196" w:id="13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435"/>
    <w:bookmarkStart w:name="z2197" w:id="13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87" w:id="13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437"/>
    <w:bookmarkStart w:name="z17488" w:id="13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89" w:id="13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90" w:id="13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440"/>
    <w:bookmarkStart w:name="z17491" w:id="13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441"/>
    <w:bookmarkStart w:name="z17492" w:id="13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442"/>
    <w:bookmarkStart w:name="z17493" w:id="13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443"/>
    <w:bookmarkStart w:name="z17494" w:id="13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444"/>
    <w:bookmarkStart w:name="z17495" w:id="13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445"/>
    <w:bookmarkStart w:name="z17496" w:id="13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446"/>
    <w:bookmarkStart w:name="z17497" w:id="13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447"/>
    <w:bookmarkStart w:name="z17498" w:id="13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448"/>
    <w:bookmarkStart w:name="z17499" w:id="13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449"/>
    <w:bookmarkStart w:name="z17500" w:id="13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450"/>
    <w:bookmarkStart w:name="z17501" w:id="13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451"/>
    <w:bookmarkStart w:name="z17502" w:id="13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452"/>
    <w:bookmarkStart w:name="z17503" w:id="13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453"/>
    <w:bookmarkStart w:name="z17504" w:id="13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454"/>
    <w:bookmarkStart w:name="z17505" w:id="13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Аккайынского района;</w:t>
      </w:r>
    </w:p>
    <w:bookmarkEnd w:id="13455"/>
    <w:bookmarkStart w:name="z17506" w:id="13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456"/>
    <w:bookmarkStart w:name="z17507" w:id="13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457"/>
    <w:bookmarkStart w:name="z17508" w:id="13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4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09" w:id="13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459"/>
    <w:bookmarkStart w:name="z17510" w:id="13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460"/>
    <w:bookmarkStart w:name="z17511" w:id="13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461"/>
    <w:bookmarkStart w:name="z17512" w:id="13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462"/>
    <w:bookmarkStart w:name="z17513" w:id="13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463"/>
    <w:bookmarkStart w:name="z17514" w:id="13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464"/>
    <w:bookmarkStart w:name="z17515" w:id="13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34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517" w:id="134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имени Габита Мусрепова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466"/>
    <w:bookmarkStart w:name="z17518" w:id="134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467"/>
    <w:bookmarkStart w:name="z17519" w:id="13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имени Габита Мусрепова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468"/>
    <w:bookmarkStart w:name="z17520" w:id="13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469"/>
    <w:bookmarkStart w:name="z17521" w:id="13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470"/>
    <w:bookmarkStart w:name="z17522" w:id="13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471"/>
    <w:bookmarkStart w:name="z17523" w:id="13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472"/>
    <w:bookmarkStart w:name="z17524" w:id="13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473"/>
    <w:bookmarkStart w:name="z17525" w:id="13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474"/>
    <w:bookmarkStart w:name="z17526" w:id="13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151400, Республика Казахстан, Северо-Казахстанская область, район имени Габита Мусрепова, село Новоишимское, ул. Пионерская, 1.</w:t>
      </w:r>
    </w:p>
    <w:bookmarkEnd w:id="13475"/>
    <w:bookmarkStart w:name="z17527" w:id="13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имени Габита Мусрепова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476"/>
    <w:bookmarkStart w:name="z17528" w:id="13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477"/>
    <w:bookmarkStart w:name="z17529" w:id="13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478"/>
    <w:bookmarkStart w:name="z17530" w:id="13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479"/>
    <w:bookmarkStart w:name="z17531" w:id="134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480"/>
    <w:bookmarkStart w:name="z17532" w:id="13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481"/>
    <w:bookmarkStart w:name="z17533" w:id="13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482"/>
    <w:bookmarkStart w:name="z17534" w:id="13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483"/>
    <w:bookmarkStart w:name="z17535" w:id="13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484"/>
    <w:bookmarkStart w:name="z17536" w:id="13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485"/>
    <w:bookmarkStart w:name="z20717" w:id="13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4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37" w:id="13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71" w:id="13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01" w:id="13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489"/>
    <w:bookmarkStart w:name="z2202" w:id="13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490"/>
    <w:bookmarkStart w:name="z2203" w:id="13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491"/>
    <w:bookmarkStart w:name="z2204" w:id="13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492"/>
    <w:bookmarkStart w:name="z2205" w:id="13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493"/>
    <w:bookmarkStart w:name="z2206" w:id="13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494"/>
    <w:bookmarkStart w:name="z2207" w:id="13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76" w:id="134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496"/>
    <w:bookmarkStart w:name="z17577" w:id="13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4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78" w:id="13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79" w:id="13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499"/>
    <w:bookmarkStart w:name="z17580" w:id="13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500"/>
    <w:bookmarkStart w:name="z17581" w:id="13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501"/>
    <w:bookmarkStart w:name="z17582" w:id="13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502"/>
    <w:bookmarkStart w:name="z17583" w:id="13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503"/>
    <w:bookmarkStart w:name="z17584" w:id="13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504"/>
    <w:bookmarkStart w:name="z17585" w:id="13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505"/>
    <w:bookmarkStart w:name="z17586" w:id="13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506"/>
    <w:bookmarkStart w:name="z17587" w:id="13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507"/>
    <w:bookmarkStart w:name="z17588" w:id="13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508"/>
    <w:bookmarkStart w:name="z17589" w:id="13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509"/>
    <w:bookmarkStart w:name="z17590" w:id="13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510"/>
    <w:bookmarkStart w:name="z17591" w:id="13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511"/>
    <w:bookmarkStart w:name="z17592" w:id="13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512"/>
    <w:bookmarkStart w:name="z17593" w:id="13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513"/>
    <w:bookmarkStart w:name="z17594" w:id="13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имени Габита Мусрепова;</w:t>
      </w:r>
    </w:p>
    <w:bookmarkEnd w:id="13514"/>
    <w:bookmarkStart w:name="z17595" w:id="13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515"/>
    <w:bookmarkStart w:name="z17596" w:id="13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516"/>
    <w:bookmarkStart w:name="z17597" w:id="13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98" w:id="13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518"/>
    <w:bookmarkStart w:name="z17599" w:id="13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519"/>
    <w:bookmarkStart w:name="z17600" w:id="13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520"/>
    <w:bookmarkStart w:name="z17601" w:id="13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521"/>
    <w:bookmarkStart w:name="z17602" w:id="135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522"/>
    <w:bookmarkStart w:name="z17603" w:id="13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523"/>
    <w:bookmarkStart w:name="z17604" w:id="13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35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606" w:id="135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Есильского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525"/>
    <w:bookmarkStart w:name="z17607" w:id="135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526"/>
    <w:bookmarkStart w:name="z17608" w:id="13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Есильского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527"/>
    <w:bookmarkStart w:name="z17609" w:id="13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528"/>
    <w:bookmarkStart w:name="z17610" w:id="13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529"/>
    <w:bookmarkStart w:name="z17611" w:id="13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530"/>
    <w:bookmarkStart w:name="z17612" w:id="13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531"/>
    <w:bookmarkStart w:name="z17613" w:id="13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532"/>
    <w:bookmarkStart w:name="z17614" w:id="13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533"/>
    <w:bookmarkStart w:name="z17615" w:id="13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150500, Республика Казахстан, Северо-Казахстанская область, Есильский район, село Явленка, улица Шокаева, 30.</w:t>
      </w:r>
    </w:p>
    <w:bookmarkEnd w:id="13534"/>
    <w:bookmarkStart w:name="z17616" w:id="13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Есильского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535"/>
    <w:bookmarkStart w:name="z17617" w:id="13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536"/>
    <w:bookmarkStart w:name="z17618" w:id="13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537"/>
    <w:bookmarkStart w:name="z17619" w:id="13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538"/>
    <w:bookmarkStart w:name="z17620" w:id="135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539"/>
    <w:bookmarkStart w:name="z17621" w:id="13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540"/>
    <w:bookmarkStart w:name="z17622" w:id="13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541"/>
    <w:bookmarkStart w:name="z17623" w:id="13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542"/>
    <w:bookmarkStart w:name="z17624" w:id="13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543"/>
    <w:bookmarkStart w:name="z17625" w:id="13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544"/>
    <w:bookmarkStart w:name="z20722" w:id="13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5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26" w:id="13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60" w:id="13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11" w:id="13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548"/>
    <w:bookmarkStart w:name="z2212" w:id="13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549"/>
    <w:bookmarkStart w:name="z2213" w:id="13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550"/>
    <w:bookmarkStart w:name="z2214" w:id="13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551"/>
    <w:bookmarkStart w:name="z2215" w:id="13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552"/>
    <w:bookmarkStart w:name="z2216" w:id="13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553"/>
    <w:bookmarkStart w:name="z2217" w:id="13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65" w:id="135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555"/>
    <w:bookmarkStart w:name="z17666" w:id="13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5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67" w:id="13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68" w:id="13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558"/>
    <w:bookmarkStart w:name="z17669" w:id="13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559"/>
    <w:bookmarkStart w:name="z17670" w:id="13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560"/>
    <w:bookmarkStart w:name="z17671" w:id="13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561"/>
    <w:bookmarkStart w:name="z17672" w:id="13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562"/>
    <w:bookmarkStart w:name="z17673" w:id="13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563"/>
    <w:bookmarkStart w:name="z17674" w:id="13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564"/>
    <w:bookmarkStart w:name="z17675" w:id="13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565"/>
    <w:bookmarkStart w:name="z17676" w:id="13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566"/>
    <w:bookmarkStart w:name="z17677" w:id="13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567"/>
    <w:bookmarkStart w:name="z17678" w:id="13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568"/>
    <w:bookmarkStart w:name="z17679" w:id="13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569"/>
    <w:bookmarkStart w:name="z17680" w:id="13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570"/>
    <w:bookmarkStart w:name="z17681" w:id="13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571"/>
    <w:bookmarkStart w:name="z17682" w:id="13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572"/>
    <w:bookmarkStart w:name="z17683" w:id="13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Есильского района;</w:t>
      </w:r>
    </w:p>
    <w:bookmarkEnd w:id="13573"/>
    <w:bookmarkStart w:name="z17684" w:id="13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574"/>
    <w:bookmarkStart w:name="z17685" w:id="13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575"/>
    <w:bookmarkStart w:name="z17686" w:id="13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5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87" w:id="13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577"/>
    <w:bookmarkStart w:name="z17688" w:id="13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578"/>
    <w:bookmarkStart w:name="z17689" w:id="13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579"/>
    <w:bookmarkStart w:name="z17690" w:id="13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580"/>
    <w:bookmarkStart w:name="z17691" w:id="135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581"/>
    <w:bookmarkStart w:name="z17692" w:id="13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582"/>
    <w:bookmarkStart w:name="z17693" w:id="13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35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695" w:id="135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Жамбылского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584"/>
    <w:bookmarkStart w:name="z17696" w:id="135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585"/>
    <w:bookmarkStart w:name="z17697" w:id="13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Жамбылского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586"/>
    <w:bookmarkStart w:name="z17698" w:id="13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587"/>
    <w:bookmarkStart w:name="z17699" w:id="13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588"/>
    <w:bookmarkStart w:name="z17700" w:id="13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589"/>
    <w:bookmarkStart w:name="z17701" w:id="13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590"/>
    <w:bookmarkStart w:name="z17702" w:id="13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591"/>
    <w:bookmarkStart w:name="z17703" w:id="13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592"/>
    <w:bookmarkStart w:name="z17704" w:id="13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150600, Республика Казахстан, Северо-Казахстанская область, Жамбылский район, село Пресновка, улица Труда, 5.</w:t>
      </w:r>
    </w:p>
    <w:bookmarkEnd w:id="13593"/>
    <w:bookmarkStart w:name="z17705" w:id="13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Жамбылского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594"/>
    <w:bookmarkStart w:name="z17706" w:id="13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595"/>
    <w:bookmarkStart w:name="z17707" w:id="13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596"/>
    <w:bookmarkStart w:name="z17708" w:id="13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597"/>
    <w:bookmarkStart w:name="z17709" w:id="135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598"/>
    <w:bookmarkStart w:name="z17710" w:id="13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599"/>
    <w:bookmarkStart w:name="z17711" w:id="13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600"/>
    <w:bookmarkStart w:name="z17712" w:id="13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601"/>
    <w:bookmarkStart w:name="z17713" w:id="13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602"/>
    <w:bookmarkStart w:name="z17714" w:id="13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603"/>
    <w:bookmarkStart w:name="z20727" w:id="13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6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15" w:id="13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49" w:id="13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21" w:id="13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607"/>
    <w:bookmarkStart w:name="z2222" w:id="13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608"/>
    <w:bookmarkStart w:name="z2223" w:id="13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609"/>
    <w:bookmarkStart w:name="z2224" w:id="13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610"/>
    <w:bookmarkStart w:name="z2225" w:id="13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611"/>
    <w:bookmarkStart w:name="z2226" w:id="13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612"/>
    <w:bookmarkStart w:name="z2227" w:id="13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54" w:id="136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614"/>
    <w:bookmarkStart w:name="z17755" w:id="13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6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56" w:id="13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57" w:id="13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617"/>
    <w:bookmarkStart w:name="z17758" w:id="13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618"/>
    <w:bookmarkStart w:name="z17759" w:id="13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619"/>
    <w:bookmarkStart w:name="z17760" w:id="13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620"/>
    <w:bookmarkStart w:name="z17761" w:id="13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621"/>
    <w:bookmarkStart w:name="z17762" w:id="13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622"/>
    <w:bookmarkStart w:name="z17763" w:id="13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623"/>
    <w:bookmarkStart w:name="z17764" w:id="13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624"/>
    <w:bookmarkStart w:name="z17765" w:id="13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625"/>
    <w:bookmarkStart w:name="z17766" w:id="13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626"/>
    <w:bookmarkStart w:name="z17767" w:id="13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627"/>
    <w:bookmarkStart w:name="z17768" w:id="13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628"/>
    <w:bookmarkStart w:name="z17769" w:id="13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629"/>
    <w:bookmarkStart w:name="z17770" w:id="13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630"/>
    <w:bookmarkStart w:name="z17771" w:id="13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631"/>
    <w:bookmarkStart w:name="z17772" w:id="13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Жамбылского района;</w:t>
      </w:r>
    </w:p>
    <w:bookmarkEnd w:id="13632"/>
    <w:bookmarkStart w:name="z17773" w:id="13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633"/>
    <w:bookmarkStart w:name="z17774" w:id="13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634"/>
    <w:bookmarkStart w:name="z17775" w:id="13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6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76" w:id="136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636"/>
    <w:bookmarkStart w:name="z17777" w:id="13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637"/>
    <w:bookmarkStart w:name="z17778" w:id="13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638"/>
    <w:bookmarkStart w:name="z17779" w:id="13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639"/>
    <w:bookmarkStart w:name="z17780" w:id="136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640"/>
    <w:bookmarkStart w:name="z17781" w:id="13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641"/>
    <w:bookmarkStart w:name="z17782" w:id="13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36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784" w:id="13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Кызылжарского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643"/>
    <w:bookmarkStart w:name="z17785" w:id="136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644"/>
    <w:bookmarkStart w:name="z17786" w:id="13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Кызылжарского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645"/>
    <w:bookmarkStart w:name="z17787" w:id="13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646"/>
    <w:bookmarkStart w:name="z17788" w:id="13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647"/>
    <w:bookmarkStart w:name="z17789" w:id="13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648"/>
    <w:bookmarkStart w:name="z17790" w:id="13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649"/>
    <w:bookmarkStart w:name="z17791" w:id="13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650"/>
    <w:bookmarkStart w:name="z17792" w:id="13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651"/>
    <w:bookmarkStart w:name="z17793" w:id="13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150700, Республика Казахстан, Северо-Казахстанская область, Кызылжарский район, ауыл Бескөл, улица Коморова,74.</w:t>
      </w:r>
    </w:p>
    <w:bookmarkEnd w:id="13652"/>
    <w:bookmarkStart w:name="z17794" w:id="13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Кызылжарского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653"/>
    <w:bookmarkStart w:name="z17795" w:id="13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654"/>
    <w:bookmarkStart w:name="z17796" w:id="13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655"/>
    <w:bookmarkStart w:name="z17797" w:id="13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656"/>
    <w:bookmarkStart w:name="z17798" w:id="13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657"/>
    <w:bookmarkStart w:name="z17799" w:id="13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658"/>
    <w:bookmarkStart w:name="z17800" w:id="13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659"/>
    <w:bookmarkStart w:name="z17801" w:id="13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660"/>
    <w:bookmarkStart w:name="z17802" w:id="13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661"/>
    <w:bookmarkStart w:name="z17803" w:id="13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662"/>
    <w:bookmarkStart w:name="z20732" w:id="13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6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04" w:id="13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38" w:id="13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31" w:id="13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666"/>
    <w:bookmarkStart w:name="z2232" w:id="13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667"/>
    <w:bookmarkStart w:name="z2233" w:id="13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668"/>
    <w:bookmarkStart w:name="z2234" w:id="13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669"/>
    <w:bookmarkStart w:name="z2235" w:id="13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670"/>
    <w:bookmarkStart w:name="z2236" w:id="13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671"/>
    <w:bookmarkStart w:name="z2237" w:id="13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43" w:id="136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673"/>
    <w:bookmarkStart w:name="z17844" w:id="13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6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45" w:id="13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46" w:id="13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676"/>
    <w:bookmarkStart w:name="z17847" w:id="13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677"/>
    <w:bookmarkStart w:name="z17848" w:id="13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678"/>
    <w:bookmarkStart w:name="z17849" w:id="13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679"/>
    <w:bookmarkStart w:name="z17850" w:id="13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680"/>
    <w:bookmarkStart w:name="z17851" w:id="13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681"/>
    <w:bookmarkStart w:name="z17852" w:id="13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682"/>
    <w:bookmarkStart w:name="z17853" w:id="13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683"/>
    <w:bookmarkStart w:name="z17854" w:id="13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684"/>
    <w:bookmarkStart w:name="z17855" w:id="13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685"/>
    <w:bookmarkStart w:name="z17856" w:id="13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686"/>
    <w:bookmarkStart w:name="z17857" w:id="13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687"/>
    <w:bookmarkStart w:name="z17858" w:id="13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688"/>
    <w:bookmarkStart w:name="z17859" w:id="13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689"/>
    <w:bookmarkStart w:name="z17860" w:id="13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690"/>
    <w:bookmarkStart w:name="z17861" w:id="13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Кызылжарского района;</w:t>
      </w:r>
    </w:p>
    <w:bookmarkEnd w:id="13691"/>
    <w:bookmarkStart w:name="z17862" w:id="13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692"/>
    <w:bookmarkStart w:name="z17863" w:id="13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693"/>
    <w:bookmarkStart w:name="z17864" w:id="13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6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65" w:id="136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695"/>
    <w:bookmarkStart w:name="z17866" w:id="13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696"/>
    <w:bookmarkStart w:name="z17867" w:id="13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697"/>
    <w:bookmarkStart w:name="z17868" w:id="13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698"/>
    <w:bookmarkStart w:name="z17869" w:id="136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699"/>
    <w:bookmarkStart w:name="z17870" w:id="13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700"/>
    <w:bookmarkStart w:name="z17871" w:id="13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37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873" w:id="137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Магжана Жумабаева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702"/>
    <w:bookmarkStart w:name="z17874" w:id="137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703"/>
    <w:bookmarkStart w:name="z17875" w:id="13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Магжана Жумабаева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704"/>
    <w:bookmarkStart w:name="z17876" w:id="13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705"/>
    <w:bookmarkStart w:name="z17877" w:id="13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706"/>
    <w:bookmarkStart w:name="z17878" w:id="13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707"/>
    <w:bookmarkStart w:name="z17879" w:id="13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708"/>
    <w:bookmarkStart w:name="z17880" w:id="13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709"/>
    <w:bookmarkStart w:name="z17881" w:id="13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710"/>
    <w:bookmarkStart w:name="z17882" w:id="13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150800, Республика Казахстан, Северо-Казахстанская область, район Магжана Жумабаева, город Булаево, улица Батыр Баяна, 79.</w:t>
      </w:r>
    </w:p>
    <w:bookmarkEnd w:id="13711"/>
    <w:bookmarkStart w:name="z17883" w:id="13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Магжана Жумабаева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712"/>
    <w:bookmarkStart w:name="z17884" w:id="13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713"/>
    <w:bookmarkStart w:name="z17885" w:id="13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714"/>
    <w:bookmarkStart w:name="z17886" w:id="13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715"/>
    <w:bookmarkStart w:name="z17887" w:id="137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716"/>
    <w:bookmarkStart w:name="z17888" w:id="13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717"/>
    <w:bookmarkStart w:name="z17889" w:id="13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718"/>
    <w:bookmarkStart w:name="z17890" w:id="13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719"/>
    <w:bookmarkStart w:name="z17891" w:id="13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720"/>
    <w:bookmarkStart w:name="z17892" w:id="13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721"/>
    <w:bookmarkStart w:name="z20737" w:id="13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93" w:id="13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27" w:id="13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41" w:id="13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725"/>
    <w:bookmarkStart w:name="z2242" w:id="13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726"/>
    <w:bookmarkStart w:name="z2243" w:id="13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727"/>
    <w:bookmarkStart w:name="z2244" w:id="13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728"/>
    <w:bookmarkStart w:name="z2245" w:id="13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729"/>
    <w:bookmarkStart w:name="z2246" w:id="13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730"/>
    <w:bookmarkStart w:name="z2247" w:id="13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32" w:id="137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732"/>
    <w:bookmarkStart w:name="z17933" w:id="13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34" w:id="13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7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35" w:id="13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735"/>
    <w:bookmarkStart w:name="z17936" w:id="13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736"/>
    <w:bookmarkStart w:name="z17937" w:id="13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737"/>
    <w:bookmarkStart w:name="z17938" w:id="13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738"/>
    <w:bookmarkStart w:name="z17939" w:id="13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739"/>
    <w:bookmarkStart w:name="z17940" w:id="13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740"/>
    <w:bookmarkStart w:name="z17941" w:id="13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741"/>
    <w:bookmarkStart w:name="z17942" w:id="13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742"/>
    <w:bookmarkStart w:name="z17943" w:id="13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743"/>
    <w:bookmarkStart w:name="z17944" w:id="13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744"/>
    <w:bookmarkStart w:name="z17945" w:id="13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745"/>
    <w:bookmarkStart w:name="z17946" w:id="13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746"/>
    <w:bookmarkStart w:name="z17947" w:id="13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747"/>
    <w:bookmarkStart w:name="z17948" w:id="13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748"/>
    <w:bookmarkStart w:name="z17949" w:id="13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749"/>
    <w:bookmarkStart w:name="z17950" w:id="13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М. Жумабаева;</w:t>
      </w:r>
    </w:p>
    <w:bookmarkEnd w:id="13750"/>
    <w:bookmarkStart w:name="z17951" w:id="13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751"/>
    <w:bookmarkStart w:name="z17952" w:id="13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752"/>
    <w:bookmarkStart w:name="z17953" w:id="13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7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54" w:id="137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754"/>
    <w:bookmarkStart w:name="z17955" w:id="13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755"/>
    <w:bookmarkStart w:name="z17956" w:id="13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756"/>
    <w:bookmarkStart w:name="z17957" w:id="13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757"/>
    <w:bookmarkStart w:name="z17958" w:id="137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758"/>
    <w:bookmarkStart w:name="z17959" w:id="13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759"/>
    <w:bookmarkStart w:name="z17960" w:id="13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37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7962" w:id="137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Мамлютского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761"/>
    <w:bookmarkStart w:name="z17963" w:id="137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762"/>
    <w:bookmarkStart w:name="z17964" w:id="13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Мамлютского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763"/>
    <w:bookmarkStart w:name="z17965" w:id="13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764"/>
    <w:bookmarkStart w:name="z17966" w:id="13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765"/>
    <w:bookmarkStart w:name="z17967" w:id="13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766"/>
    <w:bookmarkStart w:name="z17968" w:id="13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767"/>
    <w:bookmarkStart w:name="z17969" w:id="13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768"/>
    <w:bookmarkStart w:name="z17970" w:id="13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769"/>
    <w:bookmarkStart w:name="z17971" w:id="13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150900, Республика Казахстан, Северо-Казахстанская область, Мамлютский район, город Мамлютка, улица Победы, 4.</w:t>
      </w:r>
    </w:p>
    <w:bookmarkEnd w:id="13770"/>
    <w:bookmarkStart w:name="z17972" w:id="13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Мамлютского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771"/>
    <w:bookmarkStart w:name="z17973" w:id="13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772"/>
    <w:bookmarkStart w:name="z17974" w:id="13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773"/>
    <w:bookmarkStart w:name="z17975" w:id="13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774"/>
    <w:bookmarkStart w:name="z17976" w:id="137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775"/>
    <w:bookmarkStart w:name="z17977" w:id="13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776"/>
    <w:bookmarkStart w:name="z17978" w:id="13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777"/>
    <w:bookmarkStart w:name="z17979" w:id="13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778"/>
    <w:bookmarkStart w:name="z17980" w:id="13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779"/>
    <w:bookmarkStart w:name="z17981" w:id="13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780"/>
    <w:bookmarkStart w:name="z20742" w:id="13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7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82" w:id="13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16" w:id="13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51" w:id="13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784"/>
    <w:bookmarkStart w:name="z2252" w:id="13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785"/>
    <w:bookmarkStart w:name="z2253" w:id="13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786"/>
    <w:bookmarkStart w:name="z2254" w:id="13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787"/>
    <w:bookmarkStart w:name="z2255" w:id="13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788"/>
    <w:bookmarkStart w:name="z2256" w:id="13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789"/>
    <w:bookmarkStart w:name="z2257" w:id="13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21" w:id="137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791"/>
    <w:bookmarkStart w:name="z18022" w:id="13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7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23" w:id="13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7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24" w:id="13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794"/>
    <w:bookmarkStart w:name="z18025" w:id="13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795"/>
    <w:bookmarkStart w:name="z18026" w:id="13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796"/>
    <w:bookmarkStart w:name="z18027" w:id="13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797"/>
    <w:bookmarkStart w:name="z18028" w:id="13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798"/>
    <w:bookmarkStart w:name="z18029" w:id="13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799"/>
    <w:bookmarkStart w:name="z18030" w:id="13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800"/>
    <w:bookmarkStart w:name="z18031" w:id="13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801"/>
    <w:bookmarkStart w:name="z18032" w:id="13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802"/>
    <w:bookmarkStart w:name="z18033" w:id="13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803"/>
    <w:bookmarkStart w:name="z18034" w:id="13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804"/>
    <w:bookmarkStart w:name="z18035" w:id="13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805"/>
    <w:bookmarkStart w:name="z18036" w:id="13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806"/>
    <w:bookmarkStart w:name="z18037" w:id="13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807"/>
    <w:bookmarkStart w:name="z18038" w:id="13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808"/>
    <w:bookmarkStart w:name="z18039" w:id="13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Мамлютского района;</w:t>
      </w:r>
    </w:p>
    <w:bookmarkEnd w:id="13809"/>
    <w:bookmarkStart w:name="z18040" w:id="13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810"/>
    <w:bookmarkStart w:name="z18041" w:id="13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811"/>
    <w:bookmarkStart w:name="z18042" w:id="13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8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43" w:id="138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813"/>
    <w:bookmarkStart w:name="z18044" w:id="13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814"/>
    <w:bookmarkStart w:name="z18045" w:id="13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815"/>
    <w:bookmarkStart w:name="z18046" w:id="13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816"/>
    <w:bookmarkStart w:name="z18047" w:id="138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817"/>
    <w:bookmarkStart w:name="z18048" w:id="13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818"/>
    <w:bookmarkStart w:name="z18049" w:id="13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38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051" w:id="138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Тайыншинского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820"/>
    <w:bookmarkStart w:name="z18052" w:id="138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821"/>
    <w:bookmarkStart w:name="z18053" w:id="13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Тайыншинского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822"/>
    <w:bookmarkStart w:name="z18054" w:id="13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823"/>
    <w:bookmarkStart w:name="z18055" w:id="13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824"/>
    <w:bookmarkStart w:name="z18056" w:id="13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825"/>
    <w:bookmarkStart w:name="z18057" w:id="13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826"/>
    <w:bookmarkStart w:name="z18058" w:id="13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827"/>
    <w:bookmarkStart w:name="z18059" w:id="13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828"/>
    <w:bookmarkStart w:name="z18060" w:id="13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151000,Республика Казахстан, Северо-Казахстанская область, Тайыншинский район, город Тайынша, улица Чаглинская,1.</w:t>
      </w:r>
    </w:p>
    <w:bookmarkEnd w:id="13829"/>
    <w:bookmarkStart w:name="z18061" w:id="13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Тайыншинского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830"/>
    <w:bookmarkStart w:name="z18062" w:id="13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831"/>
    <w:bookmarkStart w:name="z18063" w:id="13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832"/>
    <w:bookmarkStart w:name="z18064" w:id="13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833"/>
    <w:bookmarkStart w:name="z18065" w:id="138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834"/>
    <w:bookmarkStart w:name="z18066" w:id="13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835"/>
    <w:bookmarkStart w:name="z18067" w:id="13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836"/>
    <w:bookmarkStart w:name="z18068" w:id="13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837"/>
    <w:bookmarkStart w:name="z18069" w:id="13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838"/>
    <w:bookmarkStart w:name="z18070" w:id="13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839"/>
    <w:bookmarkStart w:name="z20747" w:id="13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8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71" w:id="13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05" w:id="13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61" w:id="13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843"/>
    <w:bookmarkStart w:name="z2262" w:id="13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844"/>
    <w:bookmarkStart w:name="z2263" w:id="13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845"/>
    <w:bookmarkStart w:name="z2264" w:id="13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846"/>
    <w:bookmarkStart w:name="z2265" w:id="13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847"/>
    <w:bookmarkStart w:name="z2266" w:id="13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848"/>
    <w:bookmarkStart w:name="z2267" w:id="13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10" w:id="138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850"/>
    <w:bookmarkStart w:name="z18111" w:id="13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8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12" w:id="13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8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13" w:id="13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853"/>
    <w:bookmarkStart w:name="z18114" w:id="13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854"/>
    <w:bookmarkStart w:name="z18115" w:id="13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855"/>
    <w:bookmarkStart w:name="z18116" w:id="13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856"/>
    <w:bookmarkStart w:name="z18117" w:id="13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857"/>
    <w:bookmarkStart w:name="z18118" w:id="13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858"/>
    <w:bookmarkStart w:name="z18119" w:id="13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859"/>
    <w:bookmarkStart w:name="z18120" w:id="13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860"/>
    <w:bookmarkStart w:name="z18121" w:id="13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861"/>
    <w:bookmarkStart w:name="z18122" w:id="13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862"/>
    <w:bookmarkStart w:name="z18123" w:id="13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863"/>
    <w:bookmarkStart w:name="z18124" w:id="13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864"/>
    <w:bookmarkStart w:name="z18125" w:id="13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865"/>
    <w:bookmarkStart w:name="z18126" w:id="13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866"/>
    <w:bookmarkStart w:name="z18127" w:id="13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867"/>
    <w:bookmarkStart w:name="z18128" w:id="13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Тайыншинского района;</w:t>
      </w:r>
    </w:p>
    <w:bookmarkEnd w:id="13868"/>
    <w:bookmarkStart w:name="z18129" w:id="13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869"/>
    <w:bookmarkStart w:name="z18130" w:id="13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870"/>
    <w:bookmarkStart w:name="z18131" w:id="13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8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32" w:id="138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872"/>
    <w:bookmarkStart w:name="z18133" w:id="13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873"/>
    <w:bookmarkStart w:name="z18134" w:id="13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874"/>
    <w:bookmarkStart w:name="z18135" w:id="13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875"/>
    <w:bookmarkStart w:name="z18136" w:id="138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876"/>
    <w:bookmarkStart w:name="z18137" w:id="13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877"/>
    <w:bookmarkStart w:name="z18138" w:id="13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138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140" w:id="13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Тимирязевского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879"/>
    <w:bookmarkStart w:name="z18141" w:id="138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880"/>
    <w:bookmarkStart w:name="z18142" w:id="13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Тимирязевского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881"/>
    <w:bookmarkStart w:name="z18143" w:id="13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882"/>
    <w:bookmarkStart w:name="z18144" w:id="13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883"/>
    <w:bookmarkStart w:name="z18145" w:id="13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884"/>
    <w:bookmarkStart w:name="z18146" w:id="13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885"/>
    <w:bookmarkStart w:name="z18147" w:id="13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886"/>
    <w:bookmarkStart w:name="z18148" w:id="13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887"/>
    <w:bookmarkStart w:name="z18149" w:id="13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151100, Республика Казахстан, Северо-Казахстанская область, Тимирязевский район, село Тимирязево, улица Абая, 24.</w:t>
      </w:r>
    </w:p>
    <w:bookmarkEnd w:id="13888"/>
    <w:bookmarkStart w:name="z18150" w:id="13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Тимирязевского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889"/>
    <w:bookmarkStart w:name="z18151" w:id="13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890"/>
    <w:bookmarkStart w:name="z18152" w:id="13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891"/>
    <w:bookmarkStart w:name="z18153" w:id="13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892"/>
    <w:bookmarkStart w:name="z18154" w:id="13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893"/>
    <w:bookmarkStart w:name="z18155" w:id="13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894"/>
    <w:bookmarkStart w:name="z18156" w:id="13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895"/>
    <w:bookmarkStart w:name="z18157" w:id="13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896"/>
    <w:bookmarkStart w:name="z18158" w:id="13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897"/>
    <w:bookmarkStart w:name="z18159" w:id="13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898"/>
    <w:bookmarkStart w:name="z20752" w:id="13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8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60" w:id="13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94" w:id="13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71" w:id="13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902"/>
    <w:bookmarkStart w:name="z2272" w:id="13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903"/>
    <w:bookmarkStart w:name="z2273" w:id="13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904"/>
    <w:bookmarkStart w:name="z2274" w:id="13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905"/>
    <w:bookmarkStart w:name="z2275" w:id="13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906"/>
    <w:bookmarkStart w:name="z2276" w:id="13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907"/>
    <w:bookmarkStart w:name="z2277" w:id="13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99" w:id="139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909"/>
    <w:bookmarkStart w:name="z18200" w:id="13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9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01" w:id="13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9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02" w:id="13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912"/>
    <w:bookmarkStart w:name="z18203" w:id="13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913"/>
    <w:bookmarkStart w:name="z18204" w:id="13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914"/>
    <w:bookmarkStart w:name="z18205" w:id="13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915"/>
    <w:bookmarkStart w:name="z18206" w:id="13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916"/>
    <w:bookmarkStart w:name="z18207" w:id="13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917"/>
    <w:bookmarkStart w:name="z18208" w:id="13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918"/>
    <w:bookmarkStart w:name="z18209" w:id="13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919"/>
    <w:bookmarkStart w:name="z18210" w:id="13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920"/>
    <w:bookmarkStart w:name="z18211" w:id="13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921"/>
    <w:bookmarkStart w:name="z18212" w:id="13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922"/>
    <w:bookmarkStart w:name="z18213" w:id="13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923"/>
    <w:bookmarkStart w:name="z18214" w:id="13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924"/>
    <w:bookmarkStart w:name="z18215" w:id="13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925"/>
    <w:bookmarkStart w:name="z18216" w:id="13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926"/>
    <w:bookmarkStart w:name="z18217" w:id="13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Тимирязевского района;</w:t>
      </w:r>
    </w:p>
    <w:bookmarkEnd w:id="13927"/>
    <w:bookmarkStart w:name="z18218" w:id="13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928"/>
    <w:bookmarkStart w:name="z18219" w:id="13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929"/>
    <w:bookmarkStart w:name="z18220" w:id="13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9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21" w:id="139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931"/>
    <w:bookmarkStart w:name="z18222" w:id="13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932"/>
    <w:bookmarkStart w:name="z18223" w:id="13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933"/>
    <w:bookmarkStart w:name="z18224" w:id="13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934"/>
    <w:bookmarkStart w:name="z18225" w:id="139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935"/>
    <w:bookmarkStart w:name="z18226" w:id="13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936"/>
    <w:bookmarkStart w:name="z18227" w:id="13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39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229" w:id="13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Уалихановского района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938"/>
    <w:bookmarkStart w:name="z18230" w:id="139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939"/>
    <w:bookmarkStart w:name="z18231" w:id="13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Уалихановского района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940"/>
    <w:bookmarkStart w:name="z18232" w:id="13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3941"/>
    <w:bookmarkStart w:name="z18233" w:id="13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942"/>
    <w:bookmarkStart w:name="z18234" w:id="13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943"/>
    <w:bookmarkStart w:name="z18235" w:id="13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944"/>
    <w:bookmarkStart w:name="z18236" w:id="13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3945"/>
    <w:bookmarkStart w:name="z18237" w:id="13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3946"/>
    <w:bookmarkStart w:name="z18238" w:id="13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151200, Республика Казахстан, Северо-Казахстанская область, Уалихановский район, село Кишкенеколь, улица М. Сыздыкова, 4</w:t>
      </w:r>
    </w:p>
    <w:bookmarkEnd w:id="13947"/>
    <w:bookmarkStart w:name="z18239" w:id="13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Уалихановского района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3948"/>
    <w:bookmarkStart w:name="z18240" w:id="13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3949"/>
    <w:bookmarkStart w:name="z18241" w:id="13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3950"/>
    <w:bookmarkStart w:name="z18242" w:id="13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3951"/>
    <w:bookmarkStart w:name="z18243" w:id="139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3952"/>
    <w:bookmarkStart w:name="z18244" w:id="13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3953"/>
    <w:bookmarkStart w:name="z18245" w:id="13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3954"/>
    <w:bookmarkStart w:name="z18246" w:id="13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3955"/>
    <w:bookmarkStart w:name="z18247" w:id="13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3956"/>
    <w:bookmarkStart w:name="z18248" w:id="13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3957"/>
    <w:bookmarkStart w:name="z20757" w:id="13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39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49" w:id="13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83" w:id="13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3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81" w:id="13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3961"/>
    <w:bookmarkStart w:name="z2282" w:id="13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3962"/>
    <w:bookmarkStart w:name="z2283" w:id="13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3963"/>
    <w:bookmarkStart w:name="z2284" w:id="13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3964"/>
    <w:bookmarkStart w:name="z2285" w:id="13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3965"/>
    <w:bookmarkStart w:name="z2286" w:id="13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3966"/>
    <w:bookmarkStart w:name="z2287" w:id="13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3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88" w:id="139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3968"/>
    <w:bookmarkStart w:name="z18289" w:id="13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39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90" w:id="13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39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91" w:id="13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3971"/>
    <w:bookmarkStart w:name="z18292" w:id="13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3972"/>
    <w:bookmarkStart w:name="z18293" w:id="13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3973"/>
    <w:bookmarkStart w:name="z18294" w:id="13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3974"/>
    <w:bookmarkStart w:name="z18295" w:id="13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3975"/>
    <w:bookmarkStart w:name="z18296" w:id="13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3976"/>
    <w:bookmarkStart w:name="z18297" w:id="13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3977"/>
    <w:bookmarkStart w:name="z18298" w:id="13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3978"/>
    <w:bookmarkStart w:name="z18299" w:id="13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3979"/>
    <w:bookmarkStart w:name="z18300" w:id="13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3980"/>
    <w:bookmarkStart w:name="z18301" w:id="13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3981"/>
    <w:bookmarkStart w:name="z18302" w:id="13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3982"/>
    <w:bookmarkStart w:name="z18303" w:id="13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3983"/>
    <w:bookmarkStart w:name="z18304" w:id="13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3984"/>
    <w:bookmarkStart w:name="z18305" w:id="13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3985"/>
    <w:bookmarkStart w:name="z18306" w:id="13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Уалихановского района;</w:t>
      </w:r>
    </w:p>
    <w:bookmarkEnd w:id="13986"/>
    <w:bookmarkStart w:name="z18307" w:id="13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3987"/>
    <w:bookmarkStart w:name="z18308" w:id="13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3988"/>
    <w:bookmarkStart w:name="z18309" w:id="13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39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10" w:id="139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990"/>
    <w:bookmarkStart w:name="z18311" w:id="13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3991"/>
    <w:bookmarkStart w:name="z18312" w:id="13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3992"/>
    <w:bookmarkStart w:name="z18313" w:id="13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3993"/>
    <w:bookmarkStart w:name="z18314" w:id="139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3994"/>
    <w:bookmarkStart w:name="z18315" w:id="13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3995"/>
    <w:bookmarkStart w:name="z18316" w:id="13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39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318" w:id="139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имени Шал акына Департамента по чрезвычайным ситуациям Северо-Казахстанской области Министерства по чрезвычайным ситуациям Республики Казахстан</w:t>
      </w:r>
    </w:p>
    <w:bookmarkEnd w:id="13997"/>
    <w:bookmarkStart w:name="z18319" w:id="139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998"/>
    <w:bookmarkStart w:name="z18320" w:id="13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имени Шал акына Департамента по чрезвычайным ситуациям Северо-Казахстанской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Министерство), непосредственно подчиненным Департаменту по чрезвычайным ситуациям Северо-Казахстанской области Министерства (далее – Департамент).</w:t>
      </w:r>
    </w:p>
    <w:bookmarkEnd w:id="13999"/>
    <w:bookmarkStart w:name="z18321" w:id="14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Министерства и начальника Департамента, иными нормативными правовыми актами, а также настоящим Положением.</w:t>
      </w:r>
    </w:p>
    <w:bookmarkEnd w:id="14000"/>
    <w:bookmarkStart w:name="z18322" w:id="14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001"/>
    <w:bookmarkStart w:name="z18323" w:id="14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002"/>
    <w:bookmarkStart w:name="z18324" w:id="14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003"/>
    <w:bookmarkStart w:name="z18325" w:id="14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004"/>
    <w:bookmarkStart w:name="z18326" w:id="14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005"/>
    <w:bookmarkStart w:name="z18327" w:id="14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151300, Республика Казахстан, Северо-Казахстанская область, район Шал акына, город Сергеевка, улица Есима Шайкина, 39.</w:t>
      </w:r>
    </w:p>
    <w:bookmarkEnd w:id="14006"/>
    <w:bookmarkStart w:name="z18328" w:id="14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района имени Шал акына Департамента по чрезвычайным ситуациям Северо-Казахстанской области Министерства по чрезвычайным ситуациям Республики Казахстан".</w:t>
      </w:r>
    </w:p>
    <w:bookmarkEnd w:id="14007"/>
    <w:bookmarkStart w:name="z18329" w:id="14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008"/>
    <w:bookmarkStart w:name="z18330" w:id="14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009"/>
    <w:bookmarkStart w:name="z18331" w:id="14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010"/>
    <w:bookmarkStart w:name="z18332" w:id="140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011"/>
    <w:bookmarkStart w:name="z18333" w:id="14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012"/>
    <w:bookmarkStart w:name="z18334" w:id="14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013"/>
    <w:bookmarkStart w:name="z18335" w:id="14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014"/>
    <w:bookmarkStart w:name="z18336" w:id="14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015"/>
    <w:bookmarkStart w:name="z18337" w:id="14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016"/>
    <w:bookmarkStart w:name="z20762" w:id="14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0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38" w:id="14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72" w:id="14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291" w:id="14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020"/>
    <w:bookmarkStart w:name="z2292" w:id="14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021"/>
    <w:bookmarkStart w:name="z2293" w:id="14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022"/>
    <w:bookmarkStart w:name="z2294" w:id="14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023"/>
    <w:bookmarkStart w:name="z2295" w:id="14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024"/>
    <w:bookmarkStart w:name="z2296" w:id="14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025"/>
    <w:bookmarkStart w:name="z2297" w:id="14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предписаний, актов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предписаний, актов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77" w:id="140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027"/>
    <w:bookmarkStart w:name="z18378" w:id="14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0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79" w:id="14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0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80" w:id="14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030"/>
    <w:bookmarkStart w:name="z18381" w:id="14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031"/>
    <w:bookmarkStart w:name="z18382" w:id="14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032"/>
    <w:bookmarkStart w:name="z18383" w:id="14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033"/>
    <w:bookmarkStart w:name="z18384" w:id="14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034"/>
    <w:bookmarkStart w:name="z18385" w:id="14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4035"/>
    <w:bookmarkStart w:name="z18386" w:id="14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036"/>
    <w:bookmarkStart w:name="z18387" w:id="14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037"/>
    <w:bookmarkStart w:name="z18388" w:id="14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038"/>
    <w:bookmarkStart w:name="z18389" w:id="14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039"/>
    <w:bookmarkStart w:name="z18390" w:id="14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040"/>
    <w:bookmarkStart w:name="z18391" w:id="14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041"/>
    <w:bookmarkStart w:name="z18392" w:id="14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042"/>
    <w:bookmarkStart w:name="z18393" w:id="14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043"/>
    <w:bookmarkStart w:name="z18394" w:id="14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044"/>
    <w:bookmarkStart w:name="z18395" w:id="14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имени Шал акына;</w:t>
      </w:r>
    </w:p>
    <w:bookmarkEnd w:id="14045"/>
    <w:bookmarkStart w:name="z18396" w:id="14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противопожарной службы;</w:t>
      </w:r>
    </w:p>
    <w:bookmarkEnd w:id="14046"/>
    <w:bookmarkStart w:name="z18397" w:id="14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047"/>
    <w:bookmarkStart w:name="z18398" w:id="14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0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99" w:id="140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049"/>
    <w:bookmarkStart w:name="z18400" w:id="14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050"/>
    <w:bookmarkStart w:name="z18401" w:id="14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собственности.</w:t>
      </w:r>
    </w:p>
    <w:bookmarkEnd w:id="14051"/>
    <w:bookmarkStart w:name="z18402" w:id="14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имуществом.</w:t>
      </w:r>
    </w:p>
    <w:bookmarkEnd w:id="14052"/>
    <w:bookmarkStart w:name="z18403" w:id="140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упразднения Отдела</w:t>
      </w:r>
    </w:p>
    <w:bookmarkEnd w:id="14053"/>
    <w:bookmarkStart w:name="z18404" w:id="14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201-1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236" w:id="140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Жанааркинского района Департамента по чрезвычайным ситуациям области Ұлытау Министерства по чрезвычайным ситуациям Республики Казахстан</w:t>
      </w:r>
    </w:p>
    <w:bookmarkEnd w:id="14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201-1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3237" w:id="140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056"/>
    <w:bookmarkStart w:name="z23238" w:id="14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Жанааркинского района Департамента по чрезвычайным ситуациям области Ұлытау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Ұлытау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14057"/>
    <w:bookmarkStart w:name="z23239" w:id="14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058"/>
    <w:bookmarkStart w:name="z23240" w:id="14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140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41" w:id="14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060"/>
    <w:bookmarkStart w:name="z23242" w:id="14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061"/>
    <w:bookmarkStart w:name="z23243" w:id="14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14062"/>
    <w:bookmarkStart w:name="z23244" w:id="14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14063"/>
    <w:bookmarkStart w:name="z23245" w:id="14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100500, область Ұлытау, п. Жанаарка, проспект С.Сейфуллина, 4.</w:t>
      </w:r>
    </w:p>
    <w:bookmarkEnd w:id="14064"/>
    <w:bookmarkStart w:name="z23246" w:id="14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– республиканское государственное учреждение "Отдел по чрезвычайным ситуациям Жанааркинского района Департамента по чрезвычайным ситуациям области Ұлытау Министерства по чрезвычайным ситуациям Республики Казахстан". </w:t>
      </w:r>
    </w:p>
    <w:bookmarkEnd w:id="14065"/>
    <w:bookmarkStart w:name="z23247" w:id="14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066"/>
    <w:bookmarkStart w:name="z23248" w:id="14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14067"/>
    <w:bookmarkStart w:name="z23249" w:id="14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14068"/>
    <w:bookmarkStart w:name="z23250" w:id="14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069"/>
    <w:bookmarkStart w:name="z23251" w:id="140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14070"/>
    <w:bookmarkStart w:name="z23252" w:id="14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071"/>
    <w:bookmarkStart w:name="z23253" w:id="14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072"/>
    <w:bookmarkStart w:name="z23254" w:id="14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073"/>
    <w:bookmarkStart w:name="z23255" w:id="14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074"/>
    <w:bookmarkStart w:name="z23256" w:id="14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14075"/>
    <w:bookmarkStart w:name="z23257" w:id="14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076"/>
    <w:bookmarkStart w:name="z23258" w:id="14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077"/>
    <w:bookmarkStart w:name="z23259" w:id="14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14078"/>
    <w:bookmarkStart w:name="z23260" w:id="14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14079"/>
    <w:bookmarkStart w:name="z23261" w:id="14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14080"/>
    <w:bookmarkStart w:name="z23262" w:id="14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14081"/>
    <w:bookmarkStart w:name="z23263" w:id="14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14082"/>
    <w:bookmarkStart w:name="z23264" w:id="14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14083"/>
    <w:bookmarkStart w:name="z23265" w:id="14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084"/>
    <w:bookmarkStart w:name="z23266" w:id="14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14085"/>
    <w:bookmarkStart w:name="z23267" w:id="14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14086"/>
    <w:bookmarkStart w:name="z23268" w:id="14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14087"/>
    <w:bookmarkStart w:name="z23269" w:id="14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14088"/>
    <w:bookmarkStart w:name="z23270" w:id="14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14089"/>
    <w:bookmarkStart w:name="z23271" w:id="14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14090"/>
    <w:bookmarkStart w:name="z23272" w:id="14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14091"/>
    <w:bookmarkStart w:name="z23273" w:id="14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14092"/>
    <w:bookmarkStart w:name="z23274" w:id="14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14093"/>
    <w:bookmarkStart w:name="z23275" w:id="14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14094"/>
    <w:bookmarkStart w:name="z23276" w:id="14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14095"/>
    <w:bookmarkStart w:name="z23277" w:id="14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14096"/>
    <w:bookmarkStart w:name="z23278" w:id="14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14097"/>
    <w:bookmarkStart w:name="z23279" w:id="14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14098"/>
    <w:bookmarkStart w:name="z23280" w:id="14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14099"/>
    <w:bookmarkStart w:name="z23281" w:id="14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14100"/>
    <w:bookmarkStart w:name="z23282" w:id="14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14101"/>
    <w:bookmarkStart w:name="z23283" w:id="14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14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284" w:id="14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14103"/>
    <w:bookmarkStart w:name="z23285" w:id="14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14104"/>
    <w:bookmarkStart w:name="z23286" w:id="14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14105"/>
    <w:bookmarkStart w:name="z23287" w:id="14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14106"/>
    <w:bookmarkStart w:name="z23288" w:id="14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14107"/>
    <w:bookmarkStart w:name="z23289" w:id="14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14108"/>
    <w:bookmarkStart w:name="z24528" w:id="14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14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2301" w:id="14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14110"/>
    <w:bookmarkStart w:name="z2302" w:id="14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14111"/>
    <w:bookmarkStart w:name="z2303" w:id="14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112"/>
    <w:bookmarkStart w:name="z2304" w:id="14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113"/>
    <w:bookmarkStart w:name="z2305" w:id="14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114"/>
    <w:bookmarkStart w:name="z2306" w:id="14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115"/>
    <w:bookmarkStart w:name="z2307" w:id="14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116"/>
    <w:bookmarkStart w:name="z23290" w:id="14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14117"/>
    <w:bookmarkStart w:name="z23291" w:id="14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4118"/>
    <w:bookmarkStart w:name="z23292" w:id="14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4119"/>
    <w:bookmarkStart w:name="z23293" w:id="14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4120"/>
    <w:bookmarkStart w:name="z23294" w:id="14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4121"/>
    <w:bookmarkStart w:name="z23295" w:id="14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14122"/>
    <w:bookmarkStart w:name="z23296" w:id="14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районной Антитеррористической комиссии;</w:t>
      </w:r>
    </w:p>
    <w:bookmarkEnd w:id="14123"/>
    <w:bookmarkStart w:name="z23297" w:id="14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4124"/>
    <w:bookmarkStart w:name="z23298" w:id="14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4125"/>
    <w:bookmarkStart w:name="z23299" w:id="14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4126"/>
    <w:bookmarkStart w:name="z23300" w:id="14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4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.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01" w:id="14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14128"/>
    <w:bookmarkStart w:name="z23302" w:id="14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14129"/>
    <w:bookmarkStart w:name="z23303" w:id="14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14130"/>
    <w:bookmarkStart w:name="z23304" w:id="14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131"/>
    <w:bookmarkStart w:name="z23305" w:id="14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14132"/>
    <w:bookmarkStart w:name="z23306" w:id="14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133"/>
    <w:bookmarkStart w:name="z23307" w:id="14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134"/>
    <w:bookmarkStart w:name="z23308" w:id="14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4135"/>
    <w:bookmarkStart w:name="z23309" w:id="14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4136"/>
    <w:bookmarkStart w:name="z23310" w:id="14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4137"/>
    <w:bookmarkStart w:name="z23311" w:id="14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138"/>
    <w:bookmarkStart w:name="z23312" w:id="14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139"/>
    <w:bookmarkStart w:name="z23313" w:id="14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140"/>
    <w:bookmarkStart w:name="z23314" w:id="14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141"/>
    <w:bookmarkStart w:name="z23315" w:id="14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142"/>
    <w:bookmarkStart w:name="z23316" w:id="14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143"/>
    <w:bookmarkStart w:name="z23317" w:id="14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144"/>
    <w:bookmarkStart w:name="z23318" w:id="14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145"/>
    <w:bookmarkStart w:name="z23319" w:id="14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146"/>
    <w:bookmarkStart w:name="z23320" w:id="14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4147"/>
    <w:bookmarkStart w:name="z23321" w:id="14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148"/>
    <w:bookmarkStart w:name="z23322" w:id="14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4149"/>
    <w:bookmarkStart w:name="z23323" w:id="14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150"/>
    <w:bookmarkStart w:name="z23324" w:id="14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14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25" w:id="14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4152"/>
    <w:bookmarkStart w:name="z23326" w:id="14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14153"/>
    <w:bookmarkStart w:name="z23327" w:id="14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14154"/>
    <w:bookmarkStart w:name="z23328" w:id="14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155"/>
    <w:bookmarkStart w:name="z23329" w:id="14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14156"/>
    <w:bookmarkStart w:name="z23330" w:id="14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157"/>
    <w:bookmarkStart w:name="z23331" w:id="14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14158"/>
    <w:bookmarkStart w:name="z23332" w:id="14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14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201-2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335" w:id="14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Каражала Департамента по чрезвычайным ситуациям области Ұлытау Министерства по чрезвычайным ситуациям Республики Казахстан</w:t>
      </w:r>
    </w:p>
    <w:bookmarkEnd w:id="14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201-2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3336" w:id="14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161"/>
    <w:bookmarkStart w:name="z23337" w:id="14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Каражала Департамента по чрезвычайным ситуациям области Ұлытау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Ұлытау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14162"/>
    <w:bookmarkStart w:name="z23338" w:id="14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163"/>
    <w:bookmarkStart w:name="z23339" w:id="14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14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40" w:id="14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165"/>
    <w:bookmarkStart w:name="z23341" w:id="14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166"/>
    <w:bookmarkStart w:name="z23342" w:id="14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14167"/>
    <w:bookmarkStart w:name="z23343" w:id="14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14168"/>
    <w:bookmarkStart w:name="z23344" w:id="14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100700, область Ұлытау, город Каражал, улица Кошмагамбетова, 1.</w:t>
      </w:r>
    </w:p>
    <w:bookmarkEnd w:id="14169"/>
    <w:bookmarkStart w:name="z23345" w:id="14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Каражала Департамента по чрезвычайным ситуациям области Ұлытау Министерства по чрезвычайным ситуациям Республики Казахстан".</w:t>
      </w:r>
    </w:p>
    <w:bookmarkEnd w:id="14170"/>
    <w:bookmarkStart w:name="z23346" w:id="14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171"/>
    <w:bookmarkStart w:name="z23347" w:id="14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14172"/>
    <w:bookmarkStart w:name="z23348" w:id="14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14173"/>
    <w:bookmarkStart w:name="z23349" w:id="14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174"/>
    <w:bookmarkStart w:name="z23350" w:id="14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14175"/>
    <w:bookmarkStart w:name="z23351" w:id="14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176"/>
    <w:bookmarkStart w:name="z23352" w:id="14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177"/>
    <w:bookmarkStart w:name="z23353" w:id="14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178"/>
    <w:bookmarkStart w:name="z23354" w:id="14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179"/>
    <w:bookmarkStart w:name="z23355" w:id="14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14180"/>
    <w:bookmarkStart w:name="z23356" w:id="14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181"/>
    <w:bookmarkStart w:name="z23357" w:id="14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182"/>
    <w:bookmarkStart w:name="z23358" w:id="14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14183"/>
    <w:bookmarkStart w:name="z23359" w:id="14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14184"/>
    <w:bookmarkStart w:name="z23360" w:id="14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14185"/>
    <w:bookmarkStart w:name="z23361" w:id="14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14186"/>
    <w:bookmarkStart w:name="z23362" w:id="14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14187"/>
    <w:bookmarkStart w:name="z23363" w:id="14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14188"/>
    <w:bookmarkStart w:name="z23364" w:id="14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189"/>
    <w:bookmarkStart w:name="z23365" w:id="14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14190"/>
    <w:bookmarkStart w:name="z23366" w:id="14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14191"/>
    <w:bookmarkStart w:name="z23367" w:id="14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14192"/>
    <w:bookmarkStart w:name="z23368" w:id="14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14193"/>
    <w:bookmarkStart w:name="z23369" w:id="14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14194"/>
    <w:bookmarkStart w:name="z23370" w:id="14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14195"/>
    <w:bookmarkStart w:name="z23371" w:id="14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14196"/>
    <w:bookmarkStart w:name="z23372" w:id="14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14197"/>
    <w:bookmarkStart w:name="z23373" w:id="14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14198"/>
    <w:bookmarkStart w:name="z23374" w:id="14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14199"/>
    <w:bookmarkStart w:name="z23375" w:id="14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14200"/>
    <w:bookmarkStart w:name="z23376" w:id="14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14201"/>
    <w:bookmarkStart w:name="z23377" w:id="14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14202"/>
    <w:bookmarkStart w:name="z23378" w:id="14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14203"/>
    <w:bookmarkStart w:name="z23379" w:id="14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14204"/>
    <w:bookmarkStart w:name="z23380" w:id="14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14205"/>
    <w:bookmarkStart w:name="z23381" w:id="14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14206"/>
    <w:bookmarkStart w:name="z23382" w:id="14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14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383" w:id="14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14208"/>
    <w:bookmarkStart w:name="z23384" w:id="14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14209"/>
    <w:bookmarkStart w:name="z23385" w:id="14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14210"/>
    <w:bookmarkStart w:name="z23386" w:id="14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14211"/>
    <w:bookmarkStart w:name="z23387" w:id="14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14212"/>
    <w:bookmarkStart w:name="z23388" w:id="14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14213"/>
    <w:bookmarkStart w:name="z24529" w:id="14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14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2311" w:id="14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14215"/>
    <w:bookmarkStart w:name="z2312" w:id="14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14216"/>
    <w:bookmarkStart w:name="z2313" w:id="14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217"/>
    <w:bookmarkStart w:name="z2314" w:id="14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218"/>
    <w:bookmarkStart w:name="z2315" w:id="14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219"/>
    <w:bookmarkStart w:name="z2316" w:id="14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220"/>
    <w:bookmarkStart w:name="z2317" w:id="14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221"/>
    <w:bookmarkStart w:name="z23389" w:id="14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14222"/>
    <w:bookmarkStart w:name="z23390" w:id="14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4223"/>
    <w:bookmarkStart w:name="z23391" w:id="14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4224"/>
    <w:bookmarkStart w:name="z23392" w:id="14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4225"/>
    <w:bookmarkStart w:name="z23393" w:id="14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4226"/>
    <w:bookmarkStart w:name="z23394" w:id="14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городского штаба по борьбе с терроризмом;</w:t>
      </w:r>
    </w:p>
    <w:bookmarkEnd w:id="14227"/>
    <w:bookmarkStart w:name="z23395" w:id="14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городской Антитеррористической комиссии;</w:t>
      </w:r>
    </w:p>
    <w:bookmarkEnd w:id="14228"/>
    <w:bookmarkStart w:name="z23396" w:id="14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4229"/>
    <w:bookmarkStart w:name="z23397" w:id="14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4230"/>
    <w:bookmarkStart w:name="z23398" w:id="14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4231"/>
    <w:bookmarkStart w:name="z23399" w:id="14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4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00" w:id="14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14233"/>
    <w:bookmarkStart w:name="z23401" w:id="14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14234"/>
    <w:bookmarkStart w:name="z23402" w:id="14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14235"/>
    <w:bookmarkStart w:name="z23403" w:id="14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236"/>
    <w:bookmarkStart w:name="z23404" w:id="14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14237"/>
    <w:bookmarkStart w:name="z23405" w:id="14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238"/>
    <w:bookmarkStart w:name="z23406" w:id="14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239"/>
    <w:bookmarkStart w:name="z23407" w:id="14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4240"/>
    <w:bookmarkStart w:name="z23408" w:id="14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4241"/>
    <w:bookmarkStart w:name="z23409" w:id="14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4242"/>
    <w:bookmarkStart w:name="z23410" w:id="14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243"/>
    <w:bookmarkStart w:name="z23411" w:id="14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244"/>
    <w:bookmarkStart w:name="z23412" w:id="14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245"/>
    <w:bookmarkStart w:name="z23413" w:id="14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246"/>
    <w:bookmarkStart w:name="z23414" w:id="14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247"/>
    <w:bookmarkStart w:name="z23415" w:id="14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248"/>
    <w:bookmarkStart w:name="z23416" w:id="14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249"/>
    <w:bookmarkStart w:name="z23417" w:id="14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250"/>
    <w:bookmarkStart w:name="z23418" w:id="14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251"/>
    <w:bookmarkStart w:name="z23419" w:id="14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4252"/>
    <w:bookmarkStart w:name="z23420" w:id="14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253"/>
    <w:bookmarkStart w:name="z23421" w:id="14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4254"/>
    <w:bookmarkStart w:name="z23422" w:id="14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255"/>
    <w:bookmarkStart w:name="z23423" w:id="14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14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24" w:id="14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4257"/>
    <w:bookmarkStart w:name="z23425" w:id="14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14258"/>
    <w:bookmarkStart w:name="z23426" w:id="14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14259"/>
    <w:bookmarkStart w:name="z23427" w:id="14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260"/>
    <w:bookmarkStart w:name="z23428" w:id="14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14261"/>
    <w:bookmarkStart w:name="z23429" w:id="14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262"/>
    <w:bookmarkStart w:name="z23430" w:id="14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14263"/>
    <w:bookmarkStart w:name="z23431" w:id="14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142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201-3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434" w:id="14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Сатпаева Департамента по чрезвычайным ситуациям области Ұлытау Министерства по чрезвычайным ситуациям Республики Казахстан</w:t>
      </w:r>
    </w:p>
    <w:bookmarkEnd w:id="14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201-3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3435" w:id="14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266"/>
    <w:bookmarkStart w:name="z23436" w:id="14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Сатпаева Департамента по чрезвычайным ситуациям области Ұлытау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Ұлытау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14267"/>
    <w:bookmarkStart w:name="z23437" w:id="14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268"/>
    <w:bookmarkStart w:name="z23438" w:id="14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14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39" w:id="14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270"/>
    <w:bookmarkStart w:name="z23440" w:id="14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271"/>
    <w:bookmarkStart w:name="z23441" w:id="14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14272"/>
    <w:bookmarkStart w:name="z23442" w:id="14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14273"/>
    <w:bookmarkStart w:name="z23443" w:id="14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101301, область Ұлытау, город Сатпаев, улица Гурбы, 71.</w:t>
      </w:r>
    </w:p>
    <w:bookmarkEnd w:id="14274"/>
    <w:bookmarkStart w:name="z23444" w:id="14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города Сатпаева Департамента по чрезвычайным ситуациям области Ұлытау Министерства по чрезвычайным ситуациям Республики Казахстан".</w:t>
      </w:r>
    </w:p>
    <w:bookmarkEnd w:id="14275"/>
    <w:bookmarkStart w:name="z23445" w:id="14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276"/>
    <w:bookmarkStart w:name="z23446" w:id="14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14277"/>
    <w:bookmarkStart w:name="z23447" w:id="14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14278"/>
    <w:bookmarkStart w:name="z23448" w:id="14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279"/>
    <w:bookmarkStart w:name="z23449" w:id="14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14280"/>
    <w:bookmarkStart w:name="z23450" w:id="14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281"/>
    <w:bookmarkStart w:name="z23451" w:id="14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282"/>
    <w:bookmarkStart w:name="z23452" w:id="14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283"/>
    <w:bookmarkStart w:name="z23453" w:id="14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284"/>
    <w:bookmarkStart w:name="z23454" w:id="14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14285"/>
    <w:bookmarkStart w:name="z23455" w:id="14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286"/>
    <w:bookmarkStart w:name="z23456" w:id="14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287"/>
    <w:bookmarkStart w:name="z23457" w:id="14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14288"/>
    <w:bookmarkStart w:name="z23458" w:id="14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14289"/>
    <w:bookmarkStart w:name="z23459" w:id="14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14290"/>
    <w:bookmarkStart w:name="z23460" w:id="14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14291"/>
    <w:bookmarkStart w:name="z23461" w:id="14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14292"/>
    <w:bookmarkStart w:name="z23462" w:id="14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14293"/>
    <w:bookmarkStart w:name="z23463" w:id="14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294"/>
    <w:bookmarkStart w:name="z23464" w:id="14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14295"/>
    <w:bookmarkStart w:name="z23465" w:id="14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14296"/>
    <w:bookmarkStart w:name="z23466" w:id="14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14297"/>
    <w:bookmarkStart w:name="z23467" w:id="14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14298"/>
    <w:bookmarkStart w:name="z23468" w:id="14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14299"/>
    <w:bookmarkStart w:name="z23469" w:id="14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14300"/>
    <w:bookmarkStart w:name="z23470" w:id="14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14301"/>
    <w:bookmarkStart w:name="z23471" w:id="14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14302"/>
    <w:bookmarkStart w:name="z23472" w:id="14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14303"/>
    <w:bookmarkStart w:name="z23473" w:id="14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14304"/>
    <w:bookmarkStart w:name="z23474" w:id="14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14305"/>
    <w:bookmarkStart w:name="z23475" w:id="14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14306"/>
    <w:bookmarkStart w:name="z23476" w:id="14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14307"/>
    <w:bookmarkStart w:name="z23477" w:id="14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14308"/>
    <w:bookmarkStart w:name="z23478" w:id="14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14309"/>
    <w:bookmarkStart w:name="z23479" w:id="14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14310"/>
    <w:bookmarkStart w:name="z23480" w:id="14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14311"/>
    <w:bookmarkStart w:name="z23481" w:id="14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14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482" w:id="14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14313"/>
    <w:bookmarkStart w:name="z23483" w:id="14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14314"/>
    <w:bookmarkStart w:name="z23484" w:id="14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14315"/>
    <w:bookmarkStart w:name="z23485" w:id="14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14316"/>
    <w:bookmarkStart w:name="z23486" w:id="14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14317"/>
    <w:bookmarkStart w:name="z23487" w:id="14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14318"/>
    <w:bookmarkStart w:name="z24530" w:id="14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14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2321" w:id="14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14320"/>
    <w:bookmarkStart w:name="z2322" w:id="14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14321"/>
    <w:bookmarkStart w:name="z2323" w:id="14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322"/>
    <w:bookmarkStart w:name="z2324" w:id="14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323"/>
    <w:bookmarkStart w:name="z2325" w:id="14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324"/>
    <w:bookmarkStart w:name="z2326" w:id="14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325"/>
    <w:bookmarkStart w:name="z2327" w:id="14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326"/>
    <w:bookmarkStart w:name="z23488" w:id="14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14327"/>
    <w:bookmarkStart w:name="z23489" w:id="14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4328"/>
    <w:bookmarkStart w:name="z23490" w:id="14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4329"/>
    <w:bookmarkStart w:name="z23491" w:id="14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4330"/>
    <w:bookmarkStart w:name="z23492" w:id="14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4331"/>
    <w:bookmarkStart w:name="z23493" w:id="14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городского штаба по борьбе с терроризмом;</w:t>
      </w:r>
    </w:p>
    <w:bookmarkEnd w:id="14332"/>
    <w:bookmarkStart w:name="z23494" w:id="14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городской Антитеррористической комиссии;</w:t>
      </w:r>
    </w:p>
    <w:bookmarkEnd w:id="14333"/>
    <w:bookmarkStart w:name="z23495" w:id="14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4334"/>
    <w:bookmarkStart w:name="z23496" w:id="14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4335"/>
    <w:bookmarkStart w:name="z23497" w:id="14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4336"/>
    <w:bookmarkStart w:name="z23498" w:id="14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4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99" w:id="14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14338"/>
    <w:bookmarkStart w:name="z23500" w:id="14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14339"/>
    <w:bookmarkStart w:name="z23501" w:id="14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14340"/>
    <w:bookmarkStart w:name="z23502" w:id="14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341"/>
    <w:bookmarkStart w:name="z23503" w:id="14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14342"/>
    <w:bookmarkStart w:name="z23504" w:id="14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343"/>
    <w:bookmarkStart w:name="z23505" w:id="14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344"/>
    <w:bookmarkStart w:name="z23506" w:id="14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4345"/>
    <w:bookmarkStart w:name="z23507" w:id="14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 Министерства по чрезвычайным ситуациям Республики Казахстан;</w:t>
      </w:r>
    </w:p>
    <w:bookmarkEnd w:id="14346"/>
    <w:bookmarkStart w:name="z23508" w:id="14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4347"/>
    <w:bookmarkStart w:name="z23509" w:id="14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348"/>
    <w:bookmarkStart w:name="z23510" w:id="14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349"/>
    <w:bookmarkStart w:name="z23511" w:id="14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350"/>
    <w:bookmarkStart w:name="z23512" w:id="14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351"/>
    <w:bookmarkStart w:name="z23513" w:id="14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352"/>
    <w:bookmarkStart w:name="z23514" w:id="14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353"/>
    <w:bookmarkStart w:name="z23515" w:id="14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354"/>
    <w:bookmarkStart w:name="z23516" w:id="14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355"/>
    <w:bookmarkStart w:name="z23517" w:id="14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356"/>
    <w:bookmarkStart w:name="z23518" w:id="14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4357"/>
    <w:bookmarkStart w:name="z23519" w:id="14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358"/>
    <w:bookmarkStart w:name="z23520" w:id="14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4359"/>
    <w:bookmarkStart w:name="z23521" w:id="14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360"/>
    <w:bookmarkStart w:name="z23522" w:id="14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14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23" w:id="14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4362"/>
    <w:bookmarkStart w:name="z23524" w:id="14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14363"/>
    <w:bookmarkStart w:name="z23525" w:id="14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14364"/>
    <w:bookmarkStart w:name="z23526" w:id="14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365"/>
    <w:bookmarkStart w:name="z23527" w:id="14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14366"/>
    <w:bookmarkStart w:name="z23528" w:id="14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367"/>
    <w:bookmarkStart w:name="z23529" w:id="14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14368"/>
    <w:bookmarkStart w:name="z23530" w:id="14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143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201-4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bookmarkStart w:name="z23533" w:id="14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Улытауского района Департамента по чрезвычайным ситуациям области Ұлытау Министерства по чрезвычайным ситуациям Республики Казахстан</w:t>
      </w:r>
    </w:p>
    <w:bookmarkEnd w:id="14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201-4 в соответствии с приказом и.о. Министра по чрезвычайным ситуациям РК от 14.07.2022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bookmarkStart w:name="z23534" w:id="14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371"/>
    <w:bookmarkStart w:name="z23535" w:id="14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Улытауского района Департамента по чрезвычайным ситуациям области Ұлытау Министерства по чрезвычайным ситуациям Республики Казахстан (далее - Отдел) является территориальным органом Министерства по чрезвычайным ситуациям Республики Казахстан, непосредственно подчиненным Департаменту по чрезвычайным ситуациям области Ұлытау Министерства по чрезвычайным ситуациям Республики Казахстан (далее - Департамент) и осуществляет руководство в сферах предупреждения и ликвидации чрезвычайных ситуаций природного и техногенного характера, гражданской обороны, пожарной безопасности, обеспечения функционирования и дальнейшего развития государственной системы гражданской защиты, организации предупреждения и тушения пожаров.</w:t>
      </w:r>
    </w:p>
    <w:bookmarkEnd w:id="14372"/>
    <w:bookmarkStart w:name="z23536" w:id="14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373"/>
    <w:bookmarkStart w:name="z23537" w:id="14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</w:t>
      </w:r>
    </w:p>
    <w:bookmarkEnd w:id="14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38" w:id="14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375"/>
    <w:bookmarkStart w:name="z23539" w:id="14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376"/>
    <w:bookmarkStart w:name="z23540" w:id="14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начальника Отдела и другими актами, предусмотренными законодательством Республики Казахстан.</w:t>
      </w:r>
    </w:p>
    <w:bookmarkEnd w:id="14377"/>
    <w:bookmarkStart w:name="z23541" w:id="14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законодательством Республики Казахстан.</w:t>
      </w:r>
    </w:p>
    <w:bookmarkEnd w:id="14378"/>
    <w:bookmarkStart w:name="z23542" w:id="14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индекс 101500, область Ұлытау, село Улытау, улица Тайжана, 23.</w:t>
      </w:r>
    </w:p>
    <w:bookmarkEnd w:id="14379"/>
    <w:bookmarkStart w:name="z23543" w:id="14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– республиканское государственное учреждение "Отдел по чрезвычайным ситуациям Улытауского района Департамента по чрезвычайным ситуациям области Ұлытау Министерства по чрезвычайным ситуациям Республики Казахстан".</w:t>
      </w:r>
    </w:p>
    <w:bookmarkEnd w:id="14380"/>
    <w:bookmarkStart w:name="z23544" w:id="14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381"/>
    <w:bookmarkStart w:name="z23545" w:id="14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местного бюджетов в составе Департамента.</w:t>
      </w:r>
    </w:p>
    <w:bookmarkEnd w:id="14382"/>
    <w:bookmarkStart w:name="z23546" w:id="14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14383"/>
    <w:bookmarkStart w:name="z23547" w:id="14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384"/>
    <w:bookmarkStart w:name="z23548" w:id="14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Отдела</w:t>
      </w:r>
    </w:p>
    <w:bookmarkEnd w:id="14385"/>
    <w:bookmarkStart w:name="z23549" w:id="14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386"/>
    <w:bookmarkStart w:name="z23550" w:id="14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387"/>
    <w:bookmarkStart w:name="z23551" w:id="14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388"/>
    <w:bookmarkStart w:name="z23552" w:id="14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389"/>
    <w:bookmarkStart w:name="z23553" w:id="14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14390"/>
    <w:bookmarkStart w:name="z23554" w:id="14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391"/>
    <w:bookmarkStart w:name="z23555" w:id="14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392"/>
    <w:bookmarkStart w:name="z23556" w:id="14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bookmarkEnd w:id="14393"/>
    <w:bookmarkStart w:name="z23557" w:id="14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bookmarkEnd w:id="14394"/>
    <w:bookmarkStart w:name="z23558" w:id="14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bookmarkEnd w:id="14395"/>
    <w:bookmarkStart w:name="z23559" w:id="14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bookmarkEnd w:id="14396"/>
    <w:bookmarkStart w:name="z23560" w:id="14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bookmarkEnd w:id="14397"/>
    <w:bookmarkStart w:name="z23561" w:id="14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bookmarkEnd w:id="14398"/>
    <w:bookmarkStart w:name="z23562" w:id="14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399"/>
    <w:bookmarkStart w:name="z23563" w:id="14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bookmarkEnd w:id="14400"/>
    <w:bookmarkStart w:name="z23564" w:id="14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bookmarkEnd w:id="14401"/>
    <w:bookmarkStart w:name="z23565" w:id="14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bookmarkEnd w:id="14402"/>
    <w:bookmarkStart w:name="z23566" w:id="14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bookmarkEnd w:id="14403"/>
    <w:bookmarkStart w:name="z23567" w:id="14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bookmarkEnd w:id="14404"/>
    <w:bookmarkStart w:name="z23568" w:id="14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bookmarkEnd w:id="14405"/>
    <w:bookmarkStart w:name="z23569" w:id="14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bookmarkEnd w:id="14406"/>
    <w:bookmarkStart w:name="z23570" w:id="14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bookmarkEnd w:id="14407"/>
    <w:bookmarkStart w:name="z23571" w:id="14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 расположенных на соответствующей территории;</w:t>
      </w:r>
    </w:p>
    <w:bookmarkEnd w:id="14408"/>
    <w:bookmarkStart w:name="z23572" w:id="14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bookmarkEnd w:id="14409"/>
    <w:bookmarkStart w:name="z23573" w:id="14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bookmarkEnd w:id="14410"/>
    <w:bookmarkStart w:name="z23574" w:id="14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bookmarkEnd w:id="14411"/>
    <w:bookmarkStart w:name="z23575" w:id="14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bookmarkEnd w:id="14412"/>
    <w:bookmarkStart w:name="z23576" w:id="14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bookmarkEnd w:id="14413"/>
    <w:bookmarkStart w:name="z23577" w:id="14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bookmarkEnd w:id="14414"/>
    <w:bookmarkStart w:name="z23578" w:id="14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bookmarkEnd w:id="14415"/>
    <w:bookmarkStart w:name="z23579" w:id="14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bookmarkEnd w:id="14416"/>
    <w:bookmarkStart w:name="z23580" w:id="14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bookmarkEnd w:id="14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18-2) организация тушения пожаров и проведения аварийно-спасательных работ;</w:t>
      </w:r>
    </w:p>
    <w:bookmarkStart w:name="z23581" w:id="14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bookmarkEnd w:id="14418"/>
    <w:bookmarkStart w:name="z23582" w:id="14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и пропаганда знаний, обучения населения и специалистов в сфере гражданской защиты;</w:t>
      </w:r>
    </w:p>
    <w:bookmarkEnd w:id="14419"/>
    <w:bookmarkStart w:name="z23583" w:id="14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bookmarkEnd w:id="14420"/>
    <w:bookmarkStart w:name="z23584" w:id="14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в области пожарной безопасности;</w:t>
      </w:r>
    </w:p>
    <w:bookmarkEnd w:id="14421"/>
    <w:bookmarkStart w:name="z23585" w:id="14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государственного контроля в области гражданской обороны;</w:t>
      </w:r>
    </w:p>
    <w:bookmarkEnd w:id="14422"/>
    <w:bookmarkStart w:name="z23586" w:id="14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контроля за готовностью пожарных подразделений в населенных пунктах и на объектах к борьбе с пожарами;</w:t>
      </w:r>
    </w:p>
    <w:bookmarkEnd w:id="14423"/>
    <w:bookmarkStart w:name="z24531" w:id="14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осуществление контроля за соблюдением правил безопасности на водоемах;</w:t>
      </w:r>
    </w:p>
    <w:bookmarkEnd w:id="14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произведение осмотра маломерных судов на их соответствие требованиям обеспечения безопасной эксплуатации; </w:t>
      </w:r>
    </w:p>
    <w:bookmarkStart w:name="z2331" w:id="14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задержание маломерных судов, не соответствующих требованиям обеспечения безопасности;</w:t>
      </w:r>
    </w:p>
    <w:bookmarkEnd w:id="14425"/>
    <w:bookmarkStart w:name="z2332" w:id="14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приостановление и запрещение движения маломерных судов при наличии угрозы безопасности, жизни и здоровью людей;</w:t>
      </w:r>
    </w:p>
    <w:bookmarkEnd w:id="14426"/>
    <w:bookmarkStart w:name="z2333" w:id="14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24-5)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427"/>
    <w:bookmarkStart w:name="z2334" w:id="14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24-6)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428"/>
    <w:bookmarkStart w:name="z2335" w:id="14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24-7)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429"/>
    <w:bookmarkStart w:name="z2336" w:id="14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24-8)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430"/>
    <w:bookmarkStart w:name="z2337" w:id="14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24-9)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431"/>
    <w:bookmarkStart w:name="z23587" w:id="14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производства дел об административных правонарушениях;</w:t>
      </w:r>
    </w:p>
    <w:bookmarkEnd w:id="14432"/>
    <w:bookmarkStart w:name="z23588" w:id="14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bookmarkEnd w:id="14433"/>
    <w:bookmarkStart w:name="z23589" w:id="14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bookmarkEnd w:id="14434"/>
    <w:bookmarkStart w:name="z23590" w:id="14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безопасности;</w:t>
      </w:r>
    </w:p>
    <w:bookmarkEnd w:id="14435"/>
    <w:bookmarkStart w:name="z23591" w:id="14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bookmarkEnd w:id="14436"/>
    <w:bookmarkStart w:name="z23592" w:id="14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участие, в пределах своей компетенции, в работе районного штаба по борьбе с терроризмом;</w:t>
      </w:r>
    </w:p>
    <w:bookmarkEnd w:id="14437"/>
    <w:bookmarkStart w:name="z23593" w:id="14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участие, в пределах своей компетенции, в работе районной Антитеррористической комиссии;</w:t>
      </w:r>
    </w:p>
    <w:bookmarkEnd w:id="14438"/>
    <w:bookmarkStart w:name="z23594" w:id="14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bookmarkEnd w:id="14439"/>
    <w:bookmarkStart w:name="z23595" w:id="14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bookmarkEnd w:id="14440"/>
    <w:bookmarkStart w:name="z23596" w:id="14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bookmarkEnd w:id="14441"/>
    <w:bookmarkStart w:name="z23597" w:id="14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bookmarkEnd w:id="144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по чрезвычайным ситуациям РК от 29.07.2024 </w:t>
      </w:r>
      <w:r>
        <w:rPr>
          <w:rFonts w:ascii="Times New Roman"/>
          <w:b w:val="false"/>
          <w:i w:val="false"/>
          <w:color w:val="00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98" w:id="14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Отдела при организации его деятельности</w:t>
      </w:r>
    </w:p>
    <w:bookmarkEnd w:id="14443"/>
    <w:bookmarkStart w:name="z23599" w:id="14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осуществление им своих полномочий.</w:t>
      </w:r>
    </w:p>
    <w:bookmarkEnd w:id="14444"/>
    <w:bookmarkStart w:name="z23600" w:id="14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в соответствии с законодательством Республики Казахстан.</w:t>
      </w:r>
    </w:p>
    <w:bookmarkEnd w:id="14445"/>
    <w:bookmarkStart w:name="z23601" w:id="14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446"/>
    <w:bookmarkStart w:name="z23602" w:id="14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Отдела:</w:t>
      </w:r>
    </w:p>
    <w:bookmarkEnd w:id="14447"/>
    <w:bookmarkStart w:name="z23603" w:id="14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448"/>
    <w:bookmarkStart w:name="z23604" w:id="14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449"/>
    <w:bookmarkStart w:name="z23605" w:id="14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 по чрезвычайным ситуациям, выполняет акты и поручения Министерства и Департамента;</w:t>
      </w:r>
    </w:p>
    <w:bookmarkEnd w:id="14450"/>
    <w:bookmarkStart w:name="z23606" w:id="14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 Министерства по чрезвычайным ситуациям Республики Казахстан;</w:t>
      </w:r>
    </w:p>
    <w:bookmarkEnd w:id="14451"/>
    <w:bookmarkStart w:name="z23607" w:id="14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гражданской защиты досрочно или на одну степень выше специальных званий, предусмотренных занимаемой штатной должностью;</w:t>
      </w:r>
    </w:p>
    <w:bookmarkEnd w:id="14452"/>
    <w:bookmarkStart w:name="z23608" w:id="14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453"/>
    <w:bookmarkStart w:name="z23609" w:id="14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454"/>
    <w:bookmarkStart w:name="z23610" w:id="14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455"/>
    <w:bookmarkStart w:name="z23611" w:id="14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456"/>
    <w:bookmarkStart w:name="z23612" w:id="14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457"/>
    <w:bookmarkStart w:name="z23613" w:id="14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458"/>
    <w:bookmarkStart w:name="z23614" w:id="14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459"/>
    <w:bookmarkStart w:name="z23615" w:id="14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460"/>
    <w:bookmarkStart w:name="z23616" w:id="14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461"/>
    <w:bookmarkStart w:name="z23617" w:id="14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подведомственной территории;</w:t>
      </w:r>
    </w:p>
    <w:bookmarkEnd w:id="14462"/>
    <w:bookmarkStart w:name="z23618" w:id="14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463"/>
    <w:bookmarkStart w:name="z23619" w:id="14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соблюдением сотрудниками подчиненных подразделений законности и обязательных норм поведения на службе и в быту;</w:t>
      </w:r>
    </w:p>
    <w:bookmarkEnd w:id="14464"/>
    <w:bookmarkStart w:name="z23620" w:id="14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465"/>
    <w:bookmarkStart w:name="z23621" w:id="14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Отдела в период его отсутствия осуществляется лицом, его замещающим в соответствии с действующим законодательством.</w:t>
      </w:r>
    </w:p>
    <w:bookmarkEnd w:id="14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22" w:id="14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определяет полномочия своих заместителей в соответствии с действующим законодательством.</w:t>
      </w:r>
    </w:p>
    <w:bookmarkEnd w:id="14467"/>
    <w:bookmarkStart w:name="z23623" w:id="14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</w:t>
      </w:r>
    </w:p>
    <w:bookmarkEnd w:id="14468"/>
    <w:bookmarkStart w:name="z23624" w:id="14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14469"/>
    <w:bookmarkStart w:name="z23625" w:id="14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470"/>
    <w:bookmarkStart w:name="z23626" w:id="14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Отделом, относится к республиканской собственности.</w:t>
      </w:r>
    </w:p>
    <w:bookmarkEnd w:id="14471"/>
    <w:bookmarkStart w:name="z23627" w:id="14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472"/>
    <w:bookmarkStart w:name="z23628" w:id="14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</w:t>
      </w:r>
    </w:p>
    <w:bookmarkEnd w:id="14473"/>
    <w:bookmarkStart w:name="z23629" w:id="14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осуществляются в соответствии с законодательством Республики Казахстан.</w:t>
      </w:r>
    </w:p>
    <w:bookmarkEnd w:id="144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407" w:id="14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Арысского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475"/>
    <w:bookmarkStart w:name="z18408" w:id="14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476"/>
    <w:bookmarkStart w:name="z18409" w:id="14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Арысского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477"/>
    <w:bookmarkStart w:name="z18410" w:id="14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478"/>
    <w:bookmarkStart w:name="z18411" w:id="14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479"/>
    <w:bookmarkStart w:name="z18412" w:id="14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480"/>
    <w:bookmarkStart w:name="z18413" w:id="14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481"/>
    <w:bookmarkStart w:name="z18414" w:id="14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482"/>
    <w:bookmarkStart w:name="z18415" w:id="14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483"/>
    <w:bookmarkStart w:name="z18416" w:id="14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160100, Туркестанская область, город Арыс, улица Кенжеханова, б/н.</w:t>
      </w:r>
    </w:p>
    <w:bookmarkEnd w:id="14484"/>
    <w:bookmarkStart w:name="z18417" w:id="14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Арысского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485"/>
    <w:bookmarkStart w:name="z18418" w:id="14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486"/>
    <w:bookmarkStart w:name="z18419" w:id="14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487"/>
    <w:bookmarkStart w:name="z18420" w:id="14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488"/>
    <w:bookmarkStart w:name="z18421" w:id="14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489"/>
    <w:bookmarkStart w:name="z18422" w:id="144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490"/>
    <w:bookmarkStart w:name="z18423" w:id="14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491"/>
    <w:bookmarkStart w:name="z18424" w:id="14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492"/>
    <w:bookmarkStart w:name="z18425" w:id="14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493"/>
    <w:bookmarkStart w:name="z18426" w:id="14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494"/>
    <w:bookmarkStart w:name="z18427" w:id="14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495"/>
    <w:bookmarkStart w:name="z20767" w:id="14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4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28" w:id="14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62" w:id="14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41" w:id="14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499"/>
    <w:bookmarkStart w:name="z2342" w:id="14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500"/>
    <w:bookmarkStart w:name="z2343" w:id="14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501"/>
    <w:bookmarkStart w:name="z2344" w:id="14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502"/>
    <w:bookmarkStart w:name="z2345" w:id="14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503"/>
    <w:bookmarkStart w:name="z2346" w:id="14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504"/>
    <w:bookmarkStart w:name="z2347" w:id="14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67" w:id="14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506"/>
    <w:bookmarkStart w:name="z18468" w:id="14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5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69" w:id="14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5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70" w:id="14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509"/>
    <w:bookmarkStart w:name="z18471" w:id="14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510"/>
    <w:bookmarkStart w:name="z18472" w:id="14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511"/>
    <w:bookmarkStart w:name="z18473" w:id="14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512"/>
    <w:bookmarkStart w:name="z18474" w:id="14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513"/>
    <w:bookmarkStart w:name="z18475" w:id="14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514"/>
    <w:bookmarkStart w:name="z18476" w:id="14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515"/>
    <w:bookmarkStart w:name="z18477" w:id="14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516"/>
    <w:bookmarkStart w:name="z18478" w:id="14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517"/>
    <w:bookmarkStart w:name="z18479" w:id="14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518"/>
    <w:bookmarkStart w:name="z18480" w:id="14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519"/>
    <w:bookmarkStart w:name="z18481" w:id="14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520"/>
    <w:bookmarkStart w:name="z18482" w:id="14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521"/>
    <w:bookmarkStart w:name="z18483" w:id="14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522"/>
    <w:bookmarkStart w:name="z18484" w:id="14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523"/>
    <w:bookmarkStart w:name="z18485" w:id="14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Арысского района;</w:t>
      </w:r>
    </w:p>
    <w:bookmarkEnd w:id="14524"/>
    <w:bookmarkStart w:name="z18486" w:id="14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525"/>
    <w:bookmarkStart w:name="z18487" w:id="14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526"/>
    <w:bookmarkStart w:name="z18488" w:id="14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89" w:id="145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528"/>
    <w:bookmarkStart w:name="z18490" w:id="14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529"/>
    <w:bookmarkStart w:name="z18491" w:id="14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530"/>
    <w:bookmarkStart w:name="z18492" w:id="14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531"/>
    <w:bookmarkStart w:name="z18493" w:id="14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532"/>
    <w:bookmarkStart w:name="z18494" w:id="145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533"/>
    <w:bookmarkStart w:name="z18495" w:id="14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534"/>
    <w:bookmarkStart w:name="z18496" w:id="14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145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498" w:id="145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Байдибекского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536"/>
    <w:bookmarkStart w:name="z18499" w:id="14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537"/>
    <w:bookmarkStart w:name="z18500" w:id="14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Байдибекского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538"/>
    <w:bookmarkStart w:name="z18501" w:id="14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539"/>
    <w:bookmarkStart w:name="z18502" w:id="14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540"/>
    <w:bookmarkStart w:name="z18503" w:id="14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541"/>
    <w:bookmarkStart w:name="z18504" w:id="14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542"/>
    <w:bookmarkStart w:name="z18505" w:id="14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543"/>
    <w:bookmarkStart w:name="z18506" w:id="14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544"/>
    <w:bookmarkStart w:name="z18507" w:id="14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160200, Туркестанская область, Байдибекского район, село Шаян, улица Рыскулова, 11.</w:t>
      </w:r>
    </w:p>
    <w:bookmarkEnd w:id="14545"/>
    <w:bookmarkStart w:name="z18508" w:id="14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Байдибекского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546"/>
    <w:bookmarkStart w:name="z18509" w:id="14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547"/>
    <w:bookmarkStart w:name="z18510" w:id="14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548"/>
    <w:bookmarkStart w:name="z18511" w:id="14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549"/>
    <w:bookmarkStart w:name="z18512" w:id="14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550"/>
    <w:bookmarkStart w:name="z18513" w:id="145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551"/>
    <w:bookmarkStart w:name="z18514" w:id="14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552"/>
    <w:bookmarkStart w:name="z18515" w:id="14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553"/>
    <w:bookmarkStart w:name="z18516" w:id="14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554"/>
    <w:bookmarkStart w:name="z18517" w:id="14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555"/>
    <w:bookmarkStart w:name="z18518" w:id="14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556"/>
    <w:bookmarkStart w:name="z20772" w:id="14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19" w:id="14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53" w:id="14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58" w:id="14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560"/>
    <w:bookmarkStart w:name="z18559" w:id="14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60" w:id="14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5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61" w:id="14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563"/>
    <w:bookmarkStart w:name="z18562" w:id="14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564"/>
    <w:bookmarkStart w:name="z18563" w:id="14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565"/>
    <w:bookmarkStart w:name="z18564" w:id="14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566"/>
    <w:bookmarkStart w:name="z18565" w:id="14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567"/>
    <w:bookmarkStart w:name="z18566" w:id="14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568"/>
    <w:bookmarkStart w:name="z18567" w:id="14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569"/>
    <w:bookmarkStart w:name="z18568" w:id="14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570"/>
    <w:bookmarkStart w:name="z18569" w:id="14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571"/>
    <w:bookmarkStart w:name="z18570" w:id="14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572"/>
    <w:bookmarkStart w:name="z18571" w:id="14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573"/>
    <w:bookmarkStart w:name="z18572" w:id="14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574"/>
    <w:bookmarkStart w:name="z18573" w:id="14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575"/>
    <w:bookmarkStart w:name="z18574" w:id="14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576"/>
    <w:bookmarkStart w:name="z18575" w:id="14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577"/>
    <w:bookmarkStart w:name="z18576" w:id="14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Байдибекского района;</w:t>
      </w:r>
    </w:p>
    <w:bookmarkEnd w:id="14578"/>
    <w:bookmarkStart w:name="z18577" w:id="14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579"/>
    <w:bookmarkStart w:name="z18578" w:id="14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580"/>
    <w:bookmarkStart w:name="z18579" w:id="14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5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80" w:id="145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582"/>
    <w:bookmarkStart w:name="z18581" w:id="14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583"/>
    <w:bookmarkStart w:name="z18582" w:id="14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584"/>
    <w:bookmarkStart w:name="z18583" w:id="14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585"/>
    <w:bookmarkStart w:name="z18584" w:id="14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586"/>
    <w:bookmarkStart w:name="z18585" w:id="145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587"/>
    <w:bookmarkStart w:name="z18586" w:id="14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588"/>
    <w:bookmarkStart w:name="z18587" w:id="14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bookmarkEnd w:id="145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589" w:id="14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Жетысайского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590"/>
    <w:bookmarkStart w:name="z18590" w:id="145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591"/>
    <w:bookmarkStart w:name="z18591" w:id="14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Жетысайского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592"/>
    <w:bookmarkStart w:name="z18592" w:id="14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593"/>
    <w:bookmarkStart w:name="z18593" w:id="14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594"/>
    <w:bookmarkStart w:name="z18594" w:id="14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595"/>
    <w:bookmarkStart w:name="z18595" w:id="14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596"/>
    <w:bookmarkStart w:name="z18596" w:id="14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597"/>
    <w:bookmarkStart w:name="z18597" w:id="14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598"/>
    <w:bookmarkStart w:name="z18598" w:id="14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160500, Туркестанская область, Жетысайский район, город Жетысай, улица М. Ауезова, 114.</w:t>
      </w:r>
    </w:p>
    <w:bookmarkEnd w:id="14599"/>
    <w:bookmarkStart w:name="z18599" w:id="14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Жетысайского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600"/>
    <w:bookmarkStart w:name="z18600" w:id="14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601"/>
    <w:bookmarkStart w:name="z18601" w:id="14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602"/>
    <w:bookmarkStart w:name="z18602" w:id="14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603"/>
    <w:bookmarkStart w:name="z18603" w:id="14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604"/>
    <w:bookmarkStart w:name="z18604" w:id="146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605"/>
    <w:bookmarkStart w:name="z18605" w:id="14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606"/>
    <w:bookmarkStart w:name="z18606" w:id="14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607"/>
    <w:bookmarkStart w:name="z18607" w:id="14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608"/>
    <w:bookmarkStart w:name="z18608" w:id="14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609"/>
    <w:bookmarkStart w:name="z18609" w:id="14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610"/>
    <w:bookmarkStart w:name="z20777" w:id="14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6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10" w:id="14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44" w:id="14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51" w:id="14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614"/>
    <w:bookmarkStart w:name="z2352" w:id="14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615"/>
    <w:bookmarkStart w:name="z2353" w:id="14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616"/>
    <w:bookmarkStart w:name="z2354" w:id="14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617"/>
    <w:bookmarkStart w:name="z2355" w:id="14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618"/>
    <w:bookmarkStart w:name="z2356" w:id="14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619"/>
    <w:bookmarkStart w:name="z2357" w:id="14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49" w:id="14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621"/>
    <w:bookmarkStart w:name="z18650" w:id="14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6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51" w:id="14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6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52" w:id="14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624"/>
    <w:bookmarkStart w:name="z18653" w:id="14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625"/>
    <w:bookmarkStart w:name="z18654" w:id="14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626"/>
    <w:bookmarkStart w:name="z18655" w:id="14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627"/>
    <w:bookmarkStart w:name="z18656" w:id="14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628"/>
    <w:bookmarkStart w:name="z18657" w:id="14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629"/>
    <w:bookmarkStart w:name="z18658" w:id="14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630"/>
    <w:bookmarkStart w:name="z18659" w:id="14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631"/>
    <w:bookmarkStart w:name="z18660" w:id="14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632"/>
    <w:bookmarkStart w:name="z18661" w:id="14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633"/>
    <w:bookmarkStart w:name="z18662" w:id="14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634"/>
    <w:bookmarkStart w:name="z18663" w:id="14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635"/>
    <w:bookmarkStart w:name="z18664" w:id="14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636"/>
    <w:bookmarkStart w:name="z18665" w:id="14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637"/>
    <w:bookmarkStart w:name="z18666" w:id="14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638"/>
    <w:bookmarkStart w:name="z18667" w:id="14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Жетысайского района;</w:t>
      </w:r>
    </w:p>
    <w:bookmarkEnd w:id="14639"/>
    <w:bookmarkStart w:name="z18668" w:id="14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640"/>
    <w:bookmarkStart w:name="z18669" w:id="14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641"/>
    <w:bookmarkStart w:name="z18670" w:id="14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71" w:id="14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643"/>
    <w:bookmarkStart w:name="z18672" w:id="14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644"/>
    <w:bookmarkStart w:name="z18673" w:id="14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645"/>
    <w:bookmarkStart w:name="z18674" w:id="14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646"/>
    <w:bookmarkStart w:name="z18675" w:id="14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647"/>
    <w:bookmarkStart w:name="z18676" w:id="14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648"/>
    <w:bookmarkStart w:name="z18677" w:id="14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649"/>
    <w:bookmarkStart w:name="z18678" w:id="14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146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680" w:id="14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Казыгуртского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651"/>
    <w:bookmarkStart w:name="z18681" w:id="146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652"/>
    <w:bookmarkStart w:name="z18682" w:id="14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Казыгуртского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653"/>
    <w:bookmarkStart w:name="z18683" w:id="14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654"/>
    <w:bookmarkStart w:name="z18684" w:id="14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655"/>
    <w:bookmarkStart w:name="z18685" w:id="14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656"/>
    <w:bookmarkStart w:name="z18686" w:id="14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657"/>
    <w:bookmarkStart w:name="z18687" w:id="14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658"/>
    <w:bookmarkStart w:name="z18688" w:id="14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4659"/>
    <w:bookmarkStart w:name="z18689" w:id="14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160300, Туркестанская область, Казыгуртского район, село Казыгурт, улица Уалиханова, №116Б.</w:t>
      </w:r>
    </w:p>
    <w:bookmarkEnd w:id="14660"/>
    <w:bookmarkStart w:name="z18690" w:id="14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Казыгуртского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661"/>
    <w:bookmarkStart w:name="z18691" w:id="14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662"/>
    <w:bookmarkStart w:name="z18692" w:id="14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663"/>
    <w:bookmarkStart w:name="z18693" w:id="14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664"/>
    <w:bookmarkStart w:name="z18694" w:id="14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665"/>
    <w:bookmarkStart w:name="z18695" w:id="14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666"/>
    <w:bookmarkStart w:name="z18696" w:id="14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4667"/>
    <w:bookmarkStart w:name="z18697" w:id="14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668"/>
    <w:bookmarkStart w:name="z18698" w:id="14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669"/>
    <w:bookmarkStart w:name="z18699" w:id="14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670"/>
    <w:bookmarkStart w:name="z18700" w:id="14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671"/>
    <w:bookmarkStart w:name="z20782" w:id="14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6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01" w:id="14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35" w:id="14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61" w:id="14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675"/>
    <w:bookmarkStart w:name="z2362" w:id="14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676"/>
    <w:bookmarkStart w:name="z2363" w:id="14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677"/>
    <w:bookmarkStart w:name="z2364" w:id="14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678"/>
    <w:bookmarkStart w:name="z2365" w:id="14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679"/>
    <w:bookmarkStart w:name="z2366" w:id="14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680"/>
    <w:bookmarkStart w:name="z2367" w:id="14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40" w:id="146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682"/>
    <w:bookmarkStart w:name="z18741" w:id="14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42" w:id="14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6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43" w:id="14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685"/>
    <w:bookmarkStart w:name="z18744" w:id="14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686"/>
    <w:bookmarkStart w:name="z18745" w:id="14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687"/>
    <w:bookmarkStart w:name="z18746" w:id="14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688"/>
    <w:bookmarkStart w:name="z18747" w:id="14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689"/>
    <w:bookmarkStart w:name="z18748" w:id="14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690"/>
    <w:bookmarkStart w:name="z18749" w:id="14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691"/>
    <w:bookmarkStart w:name="z18750" w:id="14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692"/>
    <w:bookmarkStart w:name="z18751" w:id="14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693"/>
    <w:bookmarkStart w:name="z18752" w:id="14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694"/>
    <w:bookmarkStart w:name="z18753" w:id="14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695"/>
    <w:bookmarkStart w:name="z18754" w:id="14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696"/>
    <w:bookmarkStart w:name="z18755" w:id="14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697"/>
    <w:bookmarkStart w:name="z18756" w:id="14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698"/>
    <w:bookmarkStart w:name="z18757" w:id="14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699"/>
    <w:bookmarkStart w:name="z18758" w:id="14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Казыгуртского района;</w:t>
      </w:r>
    </w:p>
    <w:bookmarkEnd w:id="14700"/>
    <w:bookmarkStart w:name="z18759" w:id="14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701"/>
    <w:bookmarkStart w:name="z18760" w:id="14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702"/>
    <w:bookmarkStart w:name="z18761" w:id="14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7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62" w:id="147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704"/>
    <w:bookmarkStart w:name="z18763" w:id="14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4705"/>
    <w:bookmarkStart w:name="z18764" w:id="14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4706"/>
    <w:bookmarkStart w:name="z18765" w:id="14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707"/>
    <w:bookmarkStart w:name="z18766" w:id="14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708"/>
    <w:bookmarkStart w:name="z18767" w:id="14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709"/>
    <w:bookmarkStart w:name="z18768" w:id="14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710"/>
    <w:bookmarkStart w:name="z18769" w:id="14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47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771" w:id="14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Келесского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712"/>
    <w:bookmarkStart w:name="z18772" w:id="147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713"/>
    <w:bookmarkStart w:name="z18773" w:id="14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Келесского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714"/>
    <w:bookmarkStart w:name="z18774" w:id="14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715"/>
    <w:bookmarkStart w:name="z18775" w:id="14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716"/>
    <w:bookmarkStart w:name="z18776" w:id="14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717"/>
    <w:bookmarkStart w:name="z18777" w:id="14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718"/>
    <w:bookmarkStart w:name="z18778" w:id="14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719"/>
    <w:bookmarkStart w:name="z18779" w:id="14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720"/>
    <w:bookmarkStart w:name="z18780" w:id="14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160905, Туркестанская область, Келесского район, село Абай, улица Т. Рыскулова, строение 8.</w:t>
      </w:r>
    </w:p>
    <w:bookmarkEnd w:id="14721"/>
    <w:bookmarkStart w:name="z18781" w:id="14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Келесского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722"/>
    <w:bookmarkStart w:name="z18782" w:id="14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723"/>
    <w:bookmarkStart w:name="z18783" w:id="14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724"/>
    <w:bookmarkStart w:name="z18784" w:id="14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725"/>
    <w:bookmarkStart w:name="z18785" w:id="14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726"/>
    <w:bookmarkStart w:name="z18786" w:id="147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727"/>
    <w:bookmarkStart w:name="z18787" w:id="14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728"/>
    <w:bookmarkStart w:name="z18788" w:id="14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729"/>
    <w:bookmarkStart w:name="z18789" w:id="14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730"/>
    <w:bookmarkStart w:name="z18790" w:id="14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731"/>
    <w:bookmarkStart w:name="z18791" w:id="14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732"/>
    <w:bookmarkStart w:name="z20787" w:id="14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92" w:id="14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26" w:id="14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71" w:id="14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736"/>
    <w:bookmarkStart w:name="z2372" w:id="14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737"/>
    <w:bookmarkStart w:name="z2373" w:id="14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738"/>
    <w:bookmarkStart w:name="z2374" w:id="14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739"/>
    <w:bookmarkStart w:name="z2375" w:id="14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740"/>
    <w:bookmarkStart w:name="z2376" w:id="14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741"/>
    <w:bookmarkStart w:name="z2377" w:id="14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31" w:id="147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743"/>
    <w:bookmarkStart w:name="z18832" w:id="14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33" w:id="14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34" w:id="14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746"/>
    <w:bookmarkStart w:name="z18835" w:id="14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747"/>
    <w:bookmarkStart w:name="z18836" w:id="14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748"/>
    <w:bookmarkStart w:name="z18837" w:id="14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749"/>
    <w:bookmarkStart w:name="z18838" w:id="14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750"/>
    <w:bookmarkStart w:name="z18839" w:id="14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751"/>
    <w:bookmarkStart w:name="z18840" w:id="14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752"/>
    <w:bookmarkStart w:name="z18841" w:id="14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753"/>
    <w:bookmarkStart w:name="z18842" w:id="14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754"/>
    <w:bookmarkStart w:name="z18843" w:id="14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755"/>
    <w:bookmarkStart w:name="z18844" w:id="14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756"/>
    <w:bookmarkStart w:name="z18845" w:id="14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757"/>
    <w:bookmarkStart w:name="z18846" w:id="14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758"/>
    <w:bookmarkStart w:name="z18847" w:id="14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759"/>
    <w:bookmarkStart w:name="z18848" w:id="14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760"/>
    <w:bookmarkStart w:name="z18849" w:id="14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Келесского района;</w:t>
      </w:r>
    </w:p>
    <w:bookmarkEnd w:id="14761"/>
    <w:bookmarkStart w:name="z18850" w:id="14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762"/>
    <w:bookmarkStart w:name="z18851" w:id="14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763"/>
    <w:bookmarkStart w:name="z18852" w:id="14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53" w:id="147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765"/>
    <w:bookmarkStart w:name="z18854" w:id="14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766"/>
    <w:bookmarkStart w:name="z18855" w:id="14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767"/>
    <w:bookmarkStart w:name="z18856" w:id="14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768"/>
    <w:bookmarkStart w:name="z18857" w:id="14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769"/>
    <w:bookmarkStart w:name="z18858" w:id="14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770"/>
    <w:bookmarkStart w:name="z18859" w:id="14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771"/>
    <w:bookmarkStart w:name="z18860" w:id="14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47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862" w:id="147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Кентау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773"/>
    <w:bookmarkStart w:name="z18863" w:id="147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774"/>
    <w:bookmarkStart w:name="z18864" w:id="14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города Кентау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775"/>
    <w:bookmarkStart w:name="z18865" w:id="14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776"/>
    <w:bookmarkStart w:name="z18866" w:id="14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777"/>
    <w:bookmarkStart w:name="z18867" w:id="14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778"/>
    <w:bookmarkStart w:name="z18868" w:id="14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779"/>
    <w:bookmarkStart w:name="z18869" w:id="14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780"/>
    <w:bookmarkStart w:name="z18870" w:id="14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781"/>
    <w:bookmarkStart w:name="z18871" w:id="14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160400, Туркестанская область, город Кентау, улица Дулатова, б/н.</w:t>
      </w:r>
    </w:p>
    <w:bookmarkEnd w:id="14782"/>
    <w:bookmarkStart w:name="z18872" w:id="14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города Кентау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783"/>
    <w:bookmarkStart w:name="z18873" w:id="14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784"/>
    <w:bookmarkStart w:name="z18874" w:id="14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785"/>
    <w:bookmarkStart w:name="z18875" w:id="14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786"/>
    <w:bookmarkStart w:name="z18876" w:id="14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787"/>
    <w:bookmarkStart w:name="z18877" w:id="147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788"/>
    <w:bookmarkStart w:name="z18878" w:id="14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789"/>
    <w:bookmarkStart w:name="z18879" w:id="14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790"/>
    <w:bookmarkStart w:name="z18880" w:id="14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791"/>
    <w:bookmarkStart w:name="z18881" w:id="14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792"/>
    <w:bookmarkStart w:name="z18882" w:id="14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793"/>
    <w:bookmarkStart w:name="z20792" w:id="14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7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83" w:id="14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17" w:id="14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81" w:id="14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797"/>
    <w:bookmarkStart w:name="z2382" w:id="14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798"/>
    <w:bookmarkStart w:name="z2383" w:id="14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799"/>
    <w:bookmarkStart w:name="z2384" w:id="14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800"/>
    <w:bookmarkStart w:name="z2385" w:id="14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801"/>
    <w:bookmarkStart w:name="z2386" w:id="14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802"/>
    <w:bookmarkStart w:name="z2387" w:id="14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городского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городской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22" w:id="148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804"/>
    <w:bookmarkStart w:name="z18923" w:id="14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8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24" w:id="14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8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25" w:id="14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807"/>
    <w:bookmarkStart w:name="z18926" w:id="14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808"/>
    <w:bookmarkStart w:name="z18927" w:id="14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809"/>
    <w:bookmarkStart w:name="z18928" w:id="14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810"/>
    <w:bookmarkStart w:name="z18929" w:id="14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города подразделений Департамента;</w:t>
      </w:r>
    </w:p>
    <w:bookmarkEnd w:id="14811"/>
    <w:bookmarkStart w:name="z18930" w:id="14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812"/>
    <w:bookmarkStart w:name="z18931" w:id="14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813"/>
    <w:bookmarkStart w:name="z18932" w:id="14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814"/>
    <w:bookmarkStart w:name="z18933" w:id="14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815"/>
    <w:bookmarkStart w:name="z18934" w:id="14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816"/>
    <w:bookmarkStart w:name="z18935" w:id="14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817"/>
    <w:bookmarkStart w:name="z18936" w:id="14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818"/>
    <w:bookmarkStart w:name="z18937" w:id="14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819"/>
    <w:bookmarkStart w:name="z18938" w:id="14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820"/>
    <w:bookmarkStart w:name="z18939" w:id="14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821"/>
    <w:bookmarkStart w:name="z18940" w:id="14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Кентау;</w:t>
      </w:r>
    </w:p>
    <w:bookmarkEnd w:id="14822"/>
    <w:bookmarkStart w:name="z18941" w:id="14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823"/>
    <w:bookmarkStart w:name="z18942" w:id="14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824"/>
    <w:bookmarkStart w:name="z18943" w:id="14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8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44" w:id="148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826"/>
    <w:bookmarkStart w:name="z18945" w:id="14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827"/>
    <w:bookmarkStart w:name="z18946" w:id="14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828"/>
    <w:bookmarkStart w:name="z18947" w:id="14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829"/>
    <w:bookmarkStart w:name="z18948" w:id="14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830"/>
    <w:bookmarkStart w:name="z18949" w:id="14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831"/>
    <w:bookmarkStart w:name="z18950" w:id="14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832"/>
    <w:bookmarkStart w:name="z18951" w:id="14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48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8953" w:id="148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Мактааральского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834"/>
    <w:bookmarkStart w:name="z18954" w:id="14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835"/>
    <w:bookmarkStart w:name="z18955" w:id="14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Мактааральского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836"/>
    <w:bookmarkStart w:name="z18956" w:id="14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837"/>
    <w:bookmarkStart w:name="z18957" w:id="14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838"/>
    <w:bookmarkStart w:name="z18958" w:id="14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839"/>
    <w:bookmarkStart w:name="z18959" w:id="14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840"/>
    <w:bookmarkStart w:name="z18960" w:id="14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841"/>
    <w:bookmarkStart w:name="z18961" w:id="14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4842"/>
    <w:bookmarkStart w:name="z18962" w:id="14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160500, Туркестанская область, Мактааральский район, пос. Атакент, улица С. Кожанов, 2А.</w:t>
      </w:r>
    </w:p>
    <w:bookmarkEnd w:id="14843"/>
    <w:bookmarkStart w:name="z18963" w:id="14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Мактааральского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844"/>
    <w:bookmarkStart w:name="z18964" w:id="14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845"/>
    <w:bookmarkStart w:name="z18965" w:id="14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846"/>
    <w:bookmarkStart w:name="z18966" w:id="14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847"/>
    <w:bookmarkStart w:name="z18967" w:id="14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848"/>
    <w:bookmarkStart w:name="z18968" w:id="14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849"/>
    <w:bookmarkStart w:name="z18969" w:id="14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4850"/>
    <w:bookmarkStart w:name="z18970" w:id="14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851"/>
    <w:bookmarkStart w:name="z18971" w:id="14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852"/>
    <w:bookmarkStart w:name="z18972" w:id="14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853"/>
    <w:bookmarkStart w:name="z18973" w:id="14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854"/>
    <w:bookmarkStart w:name="z20797" w:id="14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8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74" w:id="14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08" w:id="14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391" w:id="14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858"/>
    <w:bookmarkStart w:name="z2392" w:id="14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859"/>
    <w:bookmarkStart w:name="z2393" w:id="14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860"/>
    <w:bookmarkStart w:name="z2394" w:id="14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861"/>
    <w:bookmarkStart w:name="z2395" w:id="14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862"/>
    <w:bookmarkStart w:name="z2396" w:id="14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863"/>
    <w:bookmarkStart w:name="z2397" w:id="14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13" w:id="148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865"/>
    <w:bookmarkStart w:name="z19014" w:id="14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8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15" w:id="14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8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16" w:id="14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868"/>
    <w:bookmarkStart w:name="z19017" w:id="14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869"/>
    <w:bookmarkStart w:name="z19018" w:id="14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870"/>
    <w:bookmarkStart w:name="z19019" w:id="14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871"/>
    <w:bookmarkStart w:name="z19020" w:id="14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872"/>
    <w:bookmarkStart w:name="z19021" w:id="14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873"/>
    <w:bookmarkStart w:name="z19022" w:id="14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874"/>
    <w:bookmarkStart w:name="z19023" w:id="14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875"/>
    <w:bookmarkStart w:name="z19024" w:id="14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876"/>
    <w:bookmarkStart w:name="z19025" w:id="14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877"/>
    <w:bookmarkStart w:name="z19026" w:id="14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878"/>
    <w:bookmarkStart w:name="z19027" w:id="14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879"/>
    <w:bookmarkStart w:name="z19028" w:id="14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880"/>
    <w:bookmarkStart w:name="z19029" w:id="14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881"/>
    <w:bookmarkStart w:name="z19030" w:id="14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882"/>
    <w:bookmarkStart w:name="z19031" w:id="14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Мактааральского района;</w:t>
      </w:r>
    </w:p>
    <w:bookmarkEnd w:id="14883"/>
    <w:bookmarkStart w:name="z19032" w:id="14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884"/>
    <w:bookmarkStart w:name="z19033" w:id="14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885"/>
    <w:bookmarkStart w:name="z19034" w:id="14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8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35" w:id="148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887"/>
    <w:bookmarkStart w:name="z19036" w:id="14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4888"/>
    <w:bookmarkStart w:name="z19037" w:id="14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4889"/>
    <w:bookmarkStart w:name="z19038" w:id="14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890"/>
    <w:bookmarkStart w:name="z19039" w:id="14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891"/>
    <w:bookmarkStart w:name="z19040" w:id="148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892"/>
    <w:bookmarkStart w:name="z19041" w:id="14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893"/>
    <w:bookmarkStart w:name="z19042" w:id="14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48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044" w:id="148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Ордабасинского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895"/>
    <w:bookmarkStart w:name="z19045" w:id="148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896"/>
    <w:bookmarkStart w:name="z19046" w:id="14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Ордабасинского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897"/>
    <w:bookmarkStart w:name="z19047" w:id="14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898"/>
    <w:bookmarkStart w:name="z19048" w:id="14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899"/>
    <w:bookmarkStart w:name="z19049" w:id="14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900"/>
    <w:bookmarkStart w:name="z19050" w:id="14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901"/>
    <w:bookmarkStart w:name="z19051" w:id="14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902"/>
    <w:bookmarkStart w:name="z19052" w:id="14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903"/>
    <w:bookmarkStart w:name="z19053" w:id="14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160600, Туркестанская область, Ордабасинского район, село Темирлан, улица Абасова, б/н.</w:t>
      </w:r>
    </w:p>
    <w:bookmarkEnd w:id="14904"/>
    <w:bookmarkStart w:name="z19054" w:id="14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Ордабасинского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905"/>
    <w:bookmarkStart w:name="z19055" w:id="14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906"/>
    <w:bookmarkStart w:name="z19056" w:id="14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907"/>
    <w:bookmarkStart w:name="z19057" w:id="14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908"/>
    <w:bookmarkStart w:name="z19058" w:id="14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909"/>
    <w:bookmarkStart w:name="z19059" w:id="149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910"/>
    <w:bookmarkStart w:name="z19060" w:id="14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911"/>
    <w:bookmarkStart w:name="z19061" w:id="14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912"/>
    <w:bookmarkStart w:name="z19062" w:id="14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913"/>
    <w:bookmarkStart w:name="z19063" w:id="14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914"/>
    <w:bookmarkStart w:name="z19064" w:id="14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915"/>
    <w:bookmarkStart w:name="z20802" w:id="14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9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65" w:id="14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99" w:id="14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11" w:id="14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919"/>
    <w:bookmarkStart w:name="z2412" w:id="14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920"/>
    <w:bookmarkStart w:name="z2413" w:id="14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921"/>
    <w:bookmarkStart w:name="z2414" w:id="14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922"/>
    <w:bookmarkStart w:name="z2415" w:id="14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923"/>
    <w:bookmarkStart w:name="z2416" w:id="14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924"/>
    <w:bookmarkStart w:name="z2417" w:id="14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04" w:id="149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926"/>
    <w:bookmarkStart w:name="z19105" w:id="14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9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06" w:id="14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9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07" w:id="14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929"/>
    <w:bookmarkStart w:name="z19108" w:id="14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930"/>
    <w:bookmarkStart w:name="z19109" w:id="14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931"/>
    <w:bookmarkStart w:name="z19110" w:id="14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932"/>
    <w:bookmarkStart w:name="z19111" w:id="14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933"/>
    <w:bookmarkStart w:name="z19112" w:id="14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934"/>
    <w:bookmarkStart w:name="z19113" w:id="14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935"/>
    <w:bookmarkStart w:name="z19114" w:id="14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936"/>
    <w:bookmarkStart w:name="z19115" w:id="14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937"/>
    <w:bookmarkStart w:name="z19116" w:id="14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938"/>
    <w:bookmarkStart w:name="z19117" w:id="14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4939"/>
    <w:bookmarkStart w:name="z19118" w:id="14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4940"/>
    <w:bookmarkStart w:name="z19119" w:id="14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4941"/>
    <w:bookmarkStart w:name="z19120" w:id="14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4942"/>
    <w:bookmarkStart w:name="z19121" w:id="14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4943"/>
    <w:bookmarkStart w:name="z19122" w:id="14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Ордабасинского района;</w:t>
      </w:r>
    </w:p>
    <w:bookmarkEnd w:id="14944"/>
    <w:bookmarkStart w:name="z19123" w:id="14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4945"/>
    <w:bookmarkStart w:name="z19124" w:id="14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4946"/>
    <w:bookmarkStart w:name="z19125" w:id="14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49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26" w:id="149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4948"/>
    <w:bookmarkStart w:name="z19127" w:id="14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4949"/>
    <w:bookmarkStart w:name="z19128" w:id="14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950"/>
    <w:bookmarkStart w:name="z19129" w:id="14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4951"/>
    <w:bookmarkStart w:name="z19130" w:id="14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952"/>
    <w:bookmarkStart w:name="z19131" w:id="149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953"/>
    <w:bookmarkStart w:name="z19132" w:id="14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4954"/>
    <w:bookmarkStart w:name="z19133" w:id="14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49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135" w:id="149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Отырарского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4956"/>
    <w:bookmarkStart w:name="z19136" w:id="149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957"/>
    <w:bookmarkStart w:name="z19137" w:id="14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Отырарского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4958"/>
    <w:bookmarkStart w:name="z19138" w:id="14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4959"/>
    <w:bookmarkStart w:name="z19139" w:id="14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4960"/>
    <w:bookmarkStart w:name="z19140" w:id="14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4961"/>
    <w:bookmarkStart w:name="z19141" w:id="14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962"/>
    <w:bookmarkStart w:name="z19142" w:id="14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4963"/>
    <w:bookmarkStart w:name="z19143" w:id="14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4964"/>
    <w:bookmarkStart w:name="z19144" w:id="14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160700, Туркестанская область, Отырарского район, село Шаульдер, улица М. Кенжебекова, дом б/н.</w:t>
      </w:r>
    </w:p>
    <w:bookmarkEnd w:id="14965"/>
    <w:bookmarkStart w:name="z19145" w:id="14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Отырарского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4966"/>
    <w:bookmarkStart w:name="z19146" w:id="14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4967"/>
    <w:bookmarkStart w:name="z19147" w:id="14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4968"/>
    <w:bookmarkStart w:name="z19148" w:id="14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4969"/>
    <w:bookmarkStart w:name="z19149" w:id="14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970"/>
    <w:bookmarkStart w:name="z19150" w:id="149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4971"/>
    <w:bookmarkStart w:name="z19151" w:id="14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4972"/>
    <w:bookmarkStart w:name="z19152" w:id="14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4973"/>
    <w:bookmarkStart w:name="z19153" w:id="14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4974"/>
    <w:bookmarkStart w:name="z19154" w:id="14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4975"/>
    <w:bookmarkStart w:name="z19155" w:id="14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4976"/>
    <w:bookmarkStart w:name="z20807" w:id="14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49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56" w:id="14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90" w:id="14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4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21" w:id="14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4980"/>
    <w:bookmarkStart w:name="z2422" w:id="14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4981"/>
    <w:bookmarkStart w:name="z2423" w:id="14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4982"/>
    <w:bookmarkStart w:name="z2424" w:id="14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4983"/>
    <w:bookmarkStart w:name="z2425" w:id="14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4984"/>
    <w:bookmarkStart w:name="z2426" w:id="14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4985"/>
    <w:bookmarkStart w:name="z2427" w:id="14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4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95" w:id="149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4987"/>
    <w:bookmarkStart w:name="z19196" w:id="14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49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97" w:id="14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49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98" w:id="14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4990"/>
    <w:bookmarkStart w:name="z19199" w:id="14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4991"/>
    <w:bookmarkStart w:name="z19200" w:id="14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4992"/>
    <w:bookmarkStart w:name="z19201" w:id="14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4993"/>
    <w:bookmarkStart w:name="z19202" w:id="14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4994"/>
    <w:bookmarkStart w:name="z19203" w:id="14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4995"/>
    <w:bookmarkStart w:name="z19204" w:id="14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4996"/>
    <w:bookmarkStart w:name="z19205" w:id="14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4997"/>
    <w:bookmarkStart w:name="z19206" w:id="14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4998"/>
    <w:bookmarkStart w:name="z19207" w:id="14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4999"/>
    <w:bookmarkStart w:name="z19208" w:id="15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000"/>
    <w:bookmarkStart w:name="z19209" w:id="15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001"/>
    <w:bookmarkStart w:name="z19210" w:id="15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002"/>
    <w:bookmarkStart w:name="z19211" w:id="15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003"/>
    <w:bookmarkStart w:name="z19212" w:id="15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004"/>
    <w:bookmarkStart w:name="z19213" w:id="15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Отырарского района;</w:t>
      </w:r>
    </w:p>
    <w:bookmarkEnd w:id="15005"/>
    <w:bookmarkStart w:name="z19214" w:id="15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006"/>
    <w:bookmarkStart w:name="z19215" w:id="15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007"/>
    <w:bookmarkStart w:name="z19216" w:id="15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0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17" w:id="150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009"/>
    <w:bookmarkStart w:name="z19218" w:id="15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5010"/>
    <w:bookmarkStart w:name="z19219" w:id="15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011"/>
    <w:bookmarkStart w:name="z19220" w:id="15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012"/>
    <w:bookmarkStart w:name="z19221" w:id="15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013"/>
    <w:bookmarkStart w:name="z19222" w:id="150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014"/>
    <w:bookmarkStart w:name="z19223" w:id="15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015"/>
    <w:bookmarkStart w:name="z19224" w:id="15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50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226" w:id="150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Сарыагашского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017"/>
    <w:bookmarkStart w:name="z19227" w:id="150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018"/>
    <w:bookmarkStart w:name="z19228" w:id="15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Сарыагашского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019"/>
    <w:bookmarkStart w:name="z19229" w:id="15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020"/>
    <w:bookmarkStart w:name="z19230" w:id="15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021"/>
    <w:bookmarkStart w:name="z19231" w:id="15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022"/>
    <w:bookmarkStart w:name="z19232" w:id="15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023"/>
    <w:bookmarkStart w:name="z19233" w:id="15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024"/>
    <w:bookmarkStart w:name="z19234" w:id="15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5025"/>
    <w:bookmarkStart w:name="z19235" w:id="15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160900, Туркестанская область, Сарыагашского район, улица Майлыкожа, б/н.</w:t>
      </w:r>
    </w:p>
    <w:bookmarkEnd w:id="15026"/>
    <w:bookmarkStart w:name="z19236" w:id="15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Сарыагашского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027"/>
    <w:bookmarkStart w:name="z19237" w:id="15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028"/>
    <w:bookmarkStart w:name="z19238" w:id="15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029"/>
    <w:bookmarkStart w:name="z19239" w:id="15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030"/>
    <w:bookmarkStart w:name="z19240" w:id="15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031"/>
    <w:bookmarkStart w:name="z19241" w:id="150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032"/>
    <w:bookmarkStart w:name="z19242" w:id="15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5033"/>
    <w:bookmarkStart w:name="z19243" w:id="15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034"/>
    <w:bookmarkStart w:name="z19244" w:id="15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035"/>
    <w:bookmarkStart w:name="z19245" w:id="15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036"/>
    <w:bookmarkStart w:name="z19246" w:id="15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037"/>
    <w:bookmarkStart w:name="z20812" w:id="15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0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47" w:id="15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81" w:id="15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31" w:id="15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041"/>
    <w:bookmarkStart w:name="z2432" w:id="15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042"/>
    <w:bookmarkStart w:name="z2433" w:id="15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043"/>
    <w:bookmarkStart w:name="z2434" w:id="15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044"/>
    <w:bookmarkStart w:name="z2435" w:id="15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045"/>
    <w:bookmarkStart w:name="z2436" w:id="15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046"/>
    <w:bookmarkStart w:name="z2437" w:id="15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86" w:id="150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048"/>
    <w:bookmarkStart w:name="z19287" w:id="15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Руководство Отделом осуществляется начальником, который несет персональную ответственность за выполнение возложенных на Отдел задач и осуществление им своих функций. </w:t>
      </w:r>
    </w:p>
    <w:bookmarkEnd w:id="150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88" w:id="15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0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89" w:id="15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051"/>
    <w:bookmarkStart w:name="z19290" w:id="15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052"/>
    <w:bookmarkStart w:name="z19291" w:id="15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053"/>
    <w:bookmarkStart w:name="z19292" w:id="15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054"/>
    <w:bookmarkStart w:name="z19293" w:id="15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055"/>
    <w:bookmarkStart w:name="z19294" w:id="15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056"/>
    <w:bookmarkStart w:name="z19295" w:id="15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057"/>
    <w:bookmarkStart w:name="z19296" w:id="15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058"/>
    <w:bookmarkStart w:name="z19297" w:id="15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059"/>
    <w:bookmarkStart w:name="z19298" w:id="15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060"/>
    <w:bookmarkStart w:name="z19299" w:id="15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061"/>
    <w:bookmarkStart w:name="z19300" w:id="15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062"/>
    <w:bookmarkStart w:name="z19301" w:id="15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063"/>
    <w:bookmarkStart w:name="z19302" w:id="15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064"/>
    <w:bookmarkStart w:name="z19303" w:id="15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065"/>
    <w:bookmarkStart w:name="z19304" w:id="15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Сарыагашского района;</w:t>
      </w:r>
    </w:p>
    <w:bookmarkEnd w:id="15066"/>
    <w:bookmarkStart w:name="z19305" w:id="15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067"/>
    <w:bookmarkStart w:name="z19306" w:id="15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068"/>
    <w:bookmarkStart w:name="z19307" w:id="15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0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08" w:id="150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070"/>
    <w:bookmarkStart w:name="z19309" w:id="15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5071"/>
    <w:bookmarkStart w:name="z19310" w:id="15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072"/>
    <w:bookmarkStart w:name="z19311" w:id="15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073"/>
    <w:bookmarkStart w:name="z19312" w:id="15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074"/>
    <w:bookmarkStart w:name="z19313" w:id="150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075"/>
    <w:bookmarkStart w:name="z19314" w:id="15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076"/>
    <w:bookmarkStart w:name="z19315" w:id="15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150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317" w:id="150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Созакского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078"/>
    <w:bookmarkStart w:name="z19318" w:id="150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079"/>
    <w:bookmarkStart w:name="z19319" w:id="15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Созакского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080"/>
    <w:bookmarkStart w:name="z19320" w:id="15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081"/>
    <w:bookmarkStart w:name="z19321" w:id="15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082"/>
    <w:bookmarkStart w:name="z19322" w:id="15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083"/>
    <w:bookmarkStart w:name="z19323" w:id="15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084"/>
    <w:bookmarkStart w:name="z19324" w:id="15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085"/>
    <w:bookmarkStart w:name="z19325" w:id="15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5086"/>
    <w:bookmarkStart w:name="z19326" w:id="15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161000, Туркестанская область, Созакского район, село Шолаккорган, улица Терискей, 1.</w:t>
      </w:r>
    </w:p>
    <w:bookmarkEnd w:id="15087"/>
    <w:bookmarkStart w:name="z19327" w:id="15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Созакского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088"/>
    <w:bookmarkStart w:name="z19328" w:id="15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089"/>
    <w:bookmarkStart w:name="z19329" w:id="15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090"/>
    <w:bookmarkStart w:name="z19330" w:id="15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091"/>
    <w:bookmarkStart w:name="z19331" w:id="15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092"/>
    <w:bookmarkStart w:name="z19332" w:id="150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093"/>
    <w:bookmarkStart w:name="z19333" w:id="15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5094"/>
    <w:bookmarkStart w:name="z19334" w:id="15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095"/>
    <w:bookmarkStart w:name="z19335" w:id="15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096"/>
    <w:bookmarkStart w:name="z19336" w:id="15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097"/>
    <w:bookmarkStart w:name="z19337" w:id="15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098"/>
    <w:bookmarkStart w:name="z20817" w:id="15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0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38" w:id="15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72" w:id="15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41" w:id="15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102"/>
    <w:bookmarkStart w:name="z2442" w:id="15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103"/>
    <w:bookmarkStart w:name="z2443" w:id="15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104"/>
    <w:bookmarkStart w:name="z2444" w:id="15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105"/>
    <w:bookmarkStart w:name="z2445" w:id="15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106"/>
    <w:bookmarkStart w:name="z2446" w:id="15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107"/>
    <w:bookmarkStart w:name="z2447" w:id="15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77" w:id="15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109"/>
    <w:bookmarkStart w:name="z19378" w:id="15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79" w:id="15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80" w:id="15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112"/>
    <w:bookmarkStart w:name="z19381" w:id="15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113"/>
    <w:bookmarkStart w:name="z19382" w:id="15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114"/>
    <w:bookmarkStart w:name="z19383" w:id="15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115"/>
    <w:bookmarkStart w:name="z19384" w:id="15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116"/>
    <w:bookmarkStart w:name="z19385" w:id="15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117"/>
    <w:bookmarkStart w:name="z19386" w:id="15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118"/>
    <w:bookmarkStart w:name="z19387" w:id="15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119"/>
    <w:bookmarkStart w:name="z19388" w:id="15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120"/>
    <w:bookmarkStart w:name="z19389" w:id="15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121"/>
    <w:bookmarkStart w:name="z19390" w:id="15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122"/>
    <w:bookmarkStart w:name="z19391" w:id="15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123"/>
    <w:bookmarkStart w:name="z19392" w:id="15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124"/>
    <w:bookmarkStart w:name="z19393" w:id="15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125"/>
    <w:bookmarkStart w:name="z19394" w:id="15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126"/>
    <w:bookmarkStart w:name="z19395" w:id="15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Созакского района;</w:t>
      </w:r>
    </w:p>
    <w:bookmarkEnd w:id="15127"/>
    <w:bookmarkStart w:name="z19396" w:id="15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128"/>
    <w:bookmarkStart w:name="z19397" w:id="15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129"/>
    <w:bookmarkStart w:name="z19398" w:id="15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99" w:id="15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131"/>
    <w:bookmarkStart w:name="z19400" w:id="15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5132"/>
    <w:bookmarkStart w:name="z19401" w:id="15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133"/>
    <w:bookmarkStart w:name="z19402" w:id="15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134"/>
    <w:bookmarkStart w:name="z19403" w:id="15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135"/>
    <w:bookmarkStart w:name="z19404" w:id="15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136"/>
    <w:bookmarkStart w:name="z19405" w:id="15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137"/>
    <w:bookmarkStart w:name="z19406" w:id="15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</w:t>
      </w:r>
    </w:p>
    <w:bookmarkEnd w:id="151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408" w:id="15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Толебийского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139"/>
    <w:bookmarkStart w:name="z19409" w:id="15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140"/>
    <w:bookmarkStart w:name="z19410" w:id="15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Толебийского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141"/>
    <w:bookmarkStart w:name="z19411" w:id="15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142"/>
    <w:bookmarkStart w:name="z19412" w:id="15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143"/>
    <w:bookmarkStart w:name="z19413" w:id="15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144"/>
    <w:bookmarkStart w:name="z19414" w:id="15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145"/>
    <w:bookmarkStart w:name="z19415" w:id="15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146"/>
    <w:bookmarkStart w:name="z19416" w:id="15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5147"/>
    <w:bookmarkStart w:name="z19417" w:id="15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160500, Туркестанская область, Толебийского район, город Ленгер, улица Комсомольская, дом 101.</w:t>
      </w:r>
    </w:p>
    <w:bookmarkEnd w:id="15148"/>
    <w:bookmarkStart w:name="z19418" w:id="15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Толебийского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149"/>
    <w:bookmarkStart w:name="z19419" w:id="15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150"/>
    <w:bookmarkStart w:name="z19420" w:id="15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151"/>
    <w:bookmarkStart w:name="z19421" w:id="15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152"/>
    <w:bookmarkStart w:name="z19422" w:id="15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153"/>
    <w:bookmarkStart w:name="z19423" w:id="15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154"/>
    <w:bookmarkStart w:name="z19424" w:id="15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5155"/>
    <w:bookmarkStart w:name="z19425" w:id="15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156"/>
    <w:bookmarkStart w:name="z19426" w:id="15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157"/>
    <w:bookmarkStart w:name="z19427" w:id="15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158"/>
    <w:bookmarkStart w:name="z19428" w:id="15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159"/>
    <w:bookmarkStart w:name="z20822" w:id="15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29" w:id="15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63" w:id="15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51" w:id="15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163"/>
    <w:bookmarkStart w:name="z2452" w:id="15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164"/>
    <w:bookmarkStart w:name="z2453" w:id="15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165"/>
    <w:bookmarkStart w:name="z2454" w:id="15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166"/>
    <w:bookmarkStart w:name="z2455" w:id="15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167"/>
    <w:bookmarkStart w:name="z2456" w:id="15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168"/>
    <w:bookmarkStart w:name="z2457" w:id="15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68" w:id="15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170"/>
    <w:bookmarkStart w:name="z19469" w:id="15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70" w:id="15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71" w:id="15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173"/>
    <w:bookmarkStart w:name="z19472" w:id="15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174"/>
    <w:bookmarkStart w:name="z19473" w:id="15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175"/>
    <w:bookmarkStart w:name="z19474" w:id="15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176"/>
    <w:bookmarkStart w:name="z19475" w:id="15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177"/>
    <w:bookmarkStart w:name="z19476" w:id="15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178"/>
    <w:bookmarkStart w:name="z19477" w:id="15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179"/>
    <w:bookmarkStart w:name="z19478" w:id="15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180"/>
    <w:bookmarkStart w:name="z19479" w:id="15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181"/>
    <w:bookmarkStart w:name="z19480" w:id="15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182"/>
    <w:bookmarkStart w:name="z19481" w:id="15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183"/>
    <w:bookmarkStart w:name="z19482" w:id="15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184"/>
    <w:bookmarkStart w:name="z19483" w:id="15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185"/>
    <w:bookmarkStart w:name="z19484" w:id="15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186"/>
    <w:bookmarkStart w:name="z19485" w:id="15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187"/>
    <w:bookmarkStart w:name="z19486" w:id="15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Толебийского района;</w:t>
      </w:r>
    </w:p>
    <w:bookmarkEnd w:id="15188"/>
    <w:bookmarkStart w:name="z19487" w:id="15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189"/>
    <w:bookmarkStart w:name="z19488" w:id="15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190"/>
    <w:bookmarkStart w:name="z19489" w:id="15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90" w:id="15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192"/>
    <w:bookmarkStart w:name="z19491" w:id="15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5193"/>
    <w:bookmarkStart w:name="z19492" w:id="15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194"/>
    <w:bookmarkStart w:name="z19493" w:id="15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195"/>
    <w:bookmarkStart w:name="z19494" w:id="15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196"/>
    <w:bookmarkStart w:name="z19495" w:id="15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197"/>
    <w:bookmarkStart w:name="z19496" w:id="15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198"/>
    <w:bookmarkStart w:name="z19497" w:id="15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51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499" w:id="15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Тюлькубасского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200"/>
    <w:bookmarkStart w:name="z19500" w:id="15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201"/>
    <w:bookmarkStart w:name="z19501" w:id="15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Тюлькубасского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202"/>
    <w:bookmarkStart w:name="z19502" w:id="15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203"/>
    <w:bookmarkStart w:name="z19503" w:id="15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204"/>
    <w:bookmarkStart w:name="z19504" w:id="15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205"/>
    <w:bookmarkStart w:name="z19505" w:id="15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206"/>
    <w:bookmarkStart w:name="z19506" w:id="15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207"/>
    <w:bookmarkStart w:name="z19507" w:id="15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5208"/>
    <w:bookmarkStart w:name="z19508" w:id="15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161300, Туркестанская область, Тюлькубасского район, село Т. Рыскулова, улица Т.Рыскулова, 420а.</w:t>
      </w:r>
    </w:p>
    <w:bookmarkEnd w:id="15209"/>
    <w:bookmarkStart w:name="z19509" w:id="15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Тюлькубасского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210"/>
    <w:bookmarkStart w:name="z19510" w:id="15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211"/>
    <w:bookmarkStart w:name="z19511" w:id="15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212"/>
    <w:bookmarkStart w:name="z19512" w:id="15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213"/>
    <w:bookmarkStart w:name="z19513" w:id="15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214"/>
    <w:bookmarkStart w:name="z19514" w:id="15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215"/>
    <w:bookmarkStart w:name="z19515" w:id="15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5216"/>
    <w:bookmarkStart w:name="z19516" w:id="15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217"/>
    <w:bookmarkStart w:name="z19517" w:id="15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218"/>
    <w:bookmarkStart w:name="z19518" w:id="15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219"/>
    <w:bookmarkStart w:name="z19519" w:id="15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220"/>
    <w:bookmarkStart w:name="z20827" w:id="15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20" w:id="15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54" w:id="15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61" w:id="15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224"/>
    <w:bookmarkStart w:name="z2462" w:id="15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225"/>
    <w:bookmarkStart w:name="z2463" w:id="15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226"/>
    <w:bookmarkStart w:name="z2464" w:id="15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227"/>
    <w:bookmarkStart w:name="z2465" w:id="15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228"/>
    <w:bookmarkStart w:name="z2466" w:id="15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229"/>
    <w:bookmarkStart w:name="z2467" w:id="15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59" w:id="15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231"/>
    <w:bookmarkStart w:name="z19560" w:id="15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61" w:id="15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62" w:id="15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234"/>
    <w:bookmarkStart w:name="z19563" w:id="15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235"/>
    <w:bookmarkStart w:name="z19564" w:id="15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236"/>
    <w:bookmarkStart w:name="z19565" w:id="15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237"/>
    <w:bookmarkStart w:name="z19566" w:id="15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238"/>
    <w:bookmarkStart w:name="z19567" w:id="15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239"/>
    <w:bookmarkStart w:name="z19568" w:id="15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240"/>
    <w:bookmarkStart w:name="z19569" w:id="15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241"/>
    <w:bookmarkStart w:name="z19570" w:id="15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242"/>
    <w:bookmarkStart w:name="z19571" w:id="15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243"/>
    <w:bookmarkStart w:name="z19572" w:id="15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244"/>
    <w:bookmarkStart w:name="z19573" w:id="15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245"/>
    <w:bookmarkStart w:name="z19574" w:id="15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246"/>
    <w:bookmarkStart w:name="z19575" w:id="15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247"/>
    <w:bookmarkStart w:name="z19576" w:id="15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248"/>
    <w:bookmarkStart w:name="z19577" w:id="15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Тюлькубасского района;</w:t>
      </w:r>
    </w:p>
    <w:bookmarkEnd w:id="15249"/>
    <w:bookmarkStart w:name="z19578" w:id="15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250"/>
    <w:bookmarkStart w:name="z19579" w:id="15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251"/>
    <w:bookmarkStart w:name="z19580" w:id="15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81" w:id="15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253"/>
    <w:bookmarkStart w:name="z19582" w:id="15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5254"/>
    <w:bookmarkStart w:name="z19583" w:id="15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255"/>
    <w:bookmarkStart w:name="z19584" w:id="15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256"/>
    <w:bookmarkStart w:name="z19585" w:id="15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257"/>
    <w:bookmarkStart w:name="z19586" w:id="15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258"/>
    <w:bookmarkStart w:name="z19587" w:id="15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259"/>
    <w:bookmarkStart w:name="z19588" w:id="15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52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590" w:id="15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Шардаринского района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261"/>
    <w:bookmarkStart w:name="z19591" w:id="15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262"/>
    <w:bookmarkStart w:name="z19592" w:id="15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Шардаринского района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263"/>
    <w:bookmarkStart w:name="z19593" w:id="15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264"/>
    <w:bookmarkStart w:name="z19594" w:id="15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265"/>
    <w:bookmarkStart w:name="z19595" w:id="15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266"/>
    <w:bookmarkStart w:name="z19596" w:id="15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267"/>
    <w:bookmarkStart w:name="z19597" w:id="15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268"/>
    <w:bookmarkStart w:name="z19598" w:id="15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5269"/>
    <w:bookmarkStart w:name="z19599" w:id="15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161400, Туркестанская область, город Шардара, улица Толеби, б/н.</w:t>
      </w:r>
    </w:p>
    <w:bookmarkEnd w:id="15270"/>
    <w:bookmarkStart w:name="z19600" w:id="15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Шардаринского района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271"/>
    <w:bookmarkStart w:name="z19601" w:id="15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272"/>
    <w:bookmarkStart w:name="z19602" w:id="15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273"/>
    <w:bookmarkStart w:name="z19603" w:id="15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274"/>
    <w:bookmarkStart w:name="z19604" w:id="15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275"/>
    <w:bookmarkStart w:name="z19605" w:id="15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276"/>
    <w:bookmarkStart w:name="z19606" w:id="15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5277"/>
    <w:bookmarkStart w:name="z19607" w:id="15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278"/>
    <w:bookmarkStart w:name="z19608" w:id="15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279"/>
    <w:bookmarkStart w:name="z19609" w:id="15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280"/>
    <w:bookmarkStart w:name="z19610" w:id="15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End w:id="15281"/>
    <w:bookmarkStart w:name="z20832" w:id="15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11" w:id="15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осуществлять иные права и обязанности, предусмотренные действующими законодательными актами.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45" w:id="15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71" w:id="15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285"/>
    <w:bookmarkStart w:name="z2472" w:id="15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286"/>
    <w:bookmarkStart w:name="z2473" w:id="15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287"/>
    <w:bookmarkStart w:name="z2474" w:id="15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288"/>
    <w:bookmarkStart w:name="z2475" w:id="15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289"/>
    <w:bookmarkStart w:name="z2476" w:id="15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290"/>
    <w:bookmarkStart w:name="z2477" w:id="15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50" w:id="15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292"/>
    <w:bookmarkStart w:name="z19651" w:id="15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52" w:id="15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53" w:id="15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295"/>
    <w:bookmarkStart w:name="z19654" w:id="15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296"/>
    <w:bookmarkStart w:name="z19655" w:id="15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297"/>
    <w:bookmarkStart w:name="z19656" w:id="15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298"/>
    <w:bookmarkStart w:name="z19657" w:id="15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299"/>
    <w:bookmarkStart w:name="z19658" w:id="15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300"/>
    <w:bookmarkStart w:name="z19659" w:id="15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301"/>
    <w:bookmarkStart w:name="z19660" w:id="15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302"/>
    <w:bookmarkStart w:name="z19661" w:id="15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303"/>
    <w:bookmarkStart w:name="z19662" w:id="15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304"/>
    <w:bookmarkStart w:name="z19663" w:id="15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305"/>
    <w:bookmarkStart w:name="z19664" w:id="15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306"/>
    <w:bookmarkStart w:name="z19665" w:id="15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307"/>
    <w:bookmarkStart w:name="z19666" w:id="15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308"/>
    <w:bookmarkStart w:name="z19667" w:id="15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309"/>
    <w:bookmarkStart w:name="z19668" w:id="15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Шардаринского района;</w:t>
      </w:r>
    </w:p>
    <w:bookmarkEnd w:id="15310"/>
    <w:bookmarkStart w:name="z19669" w:id="15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311"/>
    <w:bookmarkStart w:name="z19670" w:id="15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312"/>
    <w:bookmarkStart w:name="z19671" w:id="15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72" w:id="15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314"/>
    <w:bookmarkStart w:name="z19673" w:id="15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5315"/>
    <w:bookmarkStart w:name="z19674" w:id="15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316"/>
    <w:bookmarkStart w:name="z19675" w:id="15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317"/>
    <w:bookmarkStart w:name="z19676" w:id="15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318"/>
    <w:bookmarkStart w:name="z19677" w:id="15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319"/>
    <w:bookmarkStart w:name="z19678" w:id="15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320"/>
    <w:bookmarkStart w:name="z19679" w:id="15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53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03 декабря 2020 года № 60</w:t>
            </w:r>
          </w:p>
        </w:tc>
      </w:tr>
    </w:tbl>
    <w:bookmarkStart w:name="z19681" w:id="15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района Сауран Департамента по чрезвычайным ситуациям Туркестанской области Министерства по чрезвычайным ситуациям Республики Казахстан</w:t>
      </w:r>
    </w:p>
    <w:bookmarkEnd w:id="15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дополнено приложением 216 в соответствии с приказом и.о. Министра по чрезвычайным ситуациям РК от 15.07.2021 </w:t>
      </w:r>
      <w:r>
        <w:rPr>
          <w:rFonts w:ascii="Times New Roman"/>
          <w:b w:val="false"/>
          <w:i w:val="false"/>
          <w:color w:val="ff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9682" w:id="15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323"/>
    <w:bookmarkStart w:name="z19683" w:id="15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Отдел по чрезвычайным ситуациям района Сауран Департамента по чрезвычайным ситуациям Туркестанской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Туркестанской области Министерства (далее – Департамент).</w:t>
      </w:r>
    </w:p>
    <w:bookmarkEnd w:id="15324"/>
    <w:bookmarkStart w:name="z19684" w:id="15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325"/>
    <w:bookmarkStart w:name="z19685" w:id="15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326"/>
    <w:bookmarkStart w:name="z19686" w:id="15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327"/>
    <w:bookmarkStart w:name="z19687" w:id="15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328"/>
    <w:bookmarkStart w:name="z19688" w:id="15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329"/>
    <w:bookmarkStart w:name="z19689" w:id="15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утверждаются в соответствии с действующим законодательством.</w:t>
      </w:r>
    </w:p>
    <w:bookmarkEnd w:id="15330"/>
    <w:bookmarkStart w:name="z19690" w:id="15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индекс 161221, Туркестанская область, район Сауран, село Шорнак, улица Алтынсарин, 24.</w:t>
      </w:r>
    </w:p>
    <w:bookmarkEnd w:id="15331"/>
    <w:bookmarkStart w:name="z19691" w:id="15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Отдела - республиканское государственное учреждение "Отдел по чрезвычайным ситуациям района Сауран Департамента по чрезвычайным ситуациям Туркестанской области Министерства по чрезвычайным ситуациям Республики Казахстан".</w:t>
      </w:r>
    </w:p>
    <w:bookmarkEnd w:id="15332"/>
    <w:bookmarkStart w:name="z19692" w:id="15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333"/>
    <w:bookmarkStart w:name="z19693" w:id="15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334"/>
    <w:bookmarkStart w:name="z19694" w:id="15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335"/>
    <w:bookmarkStart w:name="z19695" w:id="15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336"/>
    <w:bookmarkStart w:name="z19696" w:id="15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337"/>
    <w:bookmarkStart w:name="z19697" w:id="15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Отдела:</w:t>
      </w:r>
    </w:p>
    <w:bookmarkEnd w:id="15338"/>
    <w:bookmarkStart w:name="z19698" w:id="15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339"/>
    <w:bookmarkStart w:name="z19699" w:id="15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340"/>
    <w:bookmarkStart w:name="z19700" w:id="15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пожаров.</w:t>
      </w:r>
    </w:p>
    <w:bookmarkStart w:name="z20837" w:id="15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35" w:id="15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40" w:id="15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81" w:id="15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345"/>
    <w:bookmarkStart w:name="z2482" w:id="15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346"/>
    <w:bookmarkStart w:name="z2483" w:id="15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347"/>
    <w:bookmarkStart w:name="z2484" w:id="15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348"/>
    <w:bookmarkStart w:name="z2485" w:id="15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349"/>
    <w:bookmarkStart w:name="z2486" w:id="15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350"/>
    <w:bookmarkStart w:name="z2487" w:id="15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41" w:id="15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352"/>
    <w:bookmarkStart w:name="z19742" w:id="15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по чрезвычайным ситуациям РК от 09.08.2021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43" w:id="15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354"/>
    <w:bookmarkStart w:name="z19744" w:id="15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355"/>
    <w:bookmarkStart w:name="z19745" w:id="15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356"/>
    <w:bookmarkStart w:name="z19746" w:id="15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357"/>
    <w:bookmarkStart w:name="z19747" w:id="15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358"/>
    <w:bookmarkStart w:name="z19748" w:id="15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359"/>
    <w:bookmarkStart w:name="z19749" w:id="15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360"/>
    <w:bookmarkStart w:name="z19750" w:id="15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361"/>
    <w:bookmarkStart w:name="z19751" w:id="15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362"/>
    <w:bookmarkStart w:name="z19752" w:id="15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363"/>
    <w:bookmarkStart w:name="z19753" w:id="15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364"/>
    <w:bookmarkStart w:name="z19754" w:id="15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365"/>
    <w:bookmarkStart w:name="z19755" w:id="15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366"/>
    <w:bookmarkStart w:name="z19756" w:id="15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367"/>
    <w:bookmarkStart w:name="z19757" w:id="15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368"/>
    <w:bookmarkStart w:name="z19758" w:id="15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369"/>
    <w:bookmarkStart w:name="z19759" w:id="15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района Сауран;</w:t>
      </w:r>
    </w:p>
    <w:bookmarkEnd w:id="15370"/>
    <w:bookmarkStart w:name="z19760" w:id="15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371"/>
    <w:bookmarkStart w:name="z19761" w:id="15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372"/>
    <w:bookmarkStart w:name="z19762" w:id="15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63" w:id="15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374"/>
    <w:bookmarkStart w:name="z19764" w:id="15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имеет на праве оперативного управления обособленное имущество в случаях, предусмотренных законодательством.</w:t>
      </w:r>
    </w:p>
    <w:bookmarkEnd w:id="15375"/>
    <w:bookmarkStart w:name="z19765" w:id="15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376"/>
    <w:bookmarkStart w:name="z19766" w:id="15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377"/>
    <w:bookmarkStart w:name="z19767" w:id="15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378"/>
    <w:bookmarkStart w:name="z19768" w:id="153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379"/>
    <w:bookmarkStart w:name="z19769" w:id="15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3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2020 года № 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217 в соотвтствии с приказом Министра по чрезвычайным ситуациям РК от 11.03.2022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</w:p>
    <w:bookmarkStart w:name="z20844" w:id="15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об Отделе по чрезвычайным ситуациям города Косшы Департамента по чрезвычайным ситуациям Акмолинской области Министерства по чрезвычайным ситуациям Республики Казахстан</w:t>
      </w:r>
    </w:p>
    <w:bookmarkEnd w:id="15381"/>
    <w:bookmarkStart w:name="z20845" w:id="15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5382"/>
    <w:bookmarkStart w:name="z20846" w:id="15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Отдел по чрезвычайным ситуациям города Косшы Департамента по чрезвычайным ситуациям Акмолинской области Министерства по чрезвычайным ситуациям Республики Казахстан (далее – Отдел) является территориальным подразделением Министерства по чрезвычайным ситуациям Республики Казахстан (далее – Министерства), непосредственно подчиненным Департаменту по чрезвычайным ситуациям Акмолинской области Министерства (далее – Департамент). </w:t>
      </w:r>
    </w:p>
    <w:bookmarkEnd w:id="15383"/>
    <w:bookmarkStart w:name="z20847" w:id="15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приказами Министра по чрезвычайным ситуациям и начальника Департамента, иными нормативными правовыми актами, а также настоящим Положением.</w:t>
      </w:r>
    </w:p>
    <w:bookmarkEnd w:id="15384"/>
    <w:bookmarkStart w:name="z20848" w:id="15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5385"/>
    <w:bookmarkStart w:name="z20849" w:id="15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5386"/>
    <w:bookmarkStart w:name="z20850" w:id="15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387"/>
    <w:bookmarkStart w:name="z20851" w:id="15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компетенции, в установленном законодательством порядке, принимает решения, оформляемые приказами начальника Отдела.</w:t>
      </w:r>
    </w:p>
    <w:bookmarkEnd w:id="15388"/>
    <w:bookmarkStart w:name="z20852" w:id="15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Структура и лимит штатной численности Отдела утверждаются в соответствии с действующим законодательством. </w:t>
      </w:r>
    </w:p>
    <w:bookmarkEnd w:id="15389"/>
    <w:bookmarkStart w:name="z20853" w:id="15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Юридический адрес Отдела: Республика Казахстан, 010022, Акмолинская область, город Косшы, улица Республика, строение 46.</w:t>
      </w:r>
    </w:p>
    <w:bookmarkEnd w:id="15390"/>
    <w:bookmarkStart w:name="z20854" w:id="15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Полное наименование Отдела - республиканское государственное учреждение "Отдел по чрезвычайным ситуациям города Косшы Департамента по чрезвычайным ситуациям Акмолинской области Министерства по чрезвычайным ситуациям Республики Казахстан". </w:t>
      </w:r>
    </w:p>
    <w:bookmarkEnd w:id="15391"/>
    <w:bookmarkStart w:name="z20855" w:id="15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5392"/>
    <w:bookmarkStart w:name="z20856" w:id="15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Расходы на осуществление деятельности Отдела осуществляется из республиканского и местного бюджета в составе Департамента.</w:t>
      </w:r>
    </w:p>
    <w:bookmarkEnd w:id="15393"/>
    <w:bookmarkStart w:name="z20857" w:id="15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bookmarkEnd w:id="15394"/>
    <w:bookmarkStart w:name="z20858" w:id="15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5395"/>
    <w:bookmarkStart w:name="z20859" w:id="15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Отдела</w:t>
      </w:r>
    </w:p>
    <w:bookmarkEnd w:id="15396"/>
    <w:bookmarkStart w:name="z20860" w:id="15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 Отдела: </w:t>
      </w:r>
    </w:p>
    <w:bookmarkEnd w:id="15397"/>
    <w:bookmarkStart w:name="z20861" w:id="15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сфере гражданской защиты;</w:t>
      </w:r>
    </w:p>
    <w:bookmarkEnd w:id="15398"/>
    <w:bookmarkStart w:name="z20862" w:id="15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функционирования и дальнейшего развития территориальной подсистемы государственной системы гражданской защиты на соответствующей территории;</w:t>
      </w:r>
    </w:p>
    <w:bookmarkEnd w:id="15399"/>
    <w:bookmarkStart w:name="z20863" w:id="15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государственного контроля в области пожарной безопасности и гражданской обороны;</w:t>
      </w:r>
    </w:p>
    <w:bookmarkEnd w:id="15400"/>
    <w:bookmarkStart w:name="z20864" w:id="15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предупреждения и тушения пожаров;</w:t>
      </w:r>
    </w:p>
    <w:bookmarkEnd w:id="15401"/>
    <w:bookmarkStart w:name="z20865" w:id="15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дознания в пределах компетенции, установленной уголовно-процессуальным законодательством для органов государственной противопожарной службы.</w:t>
      </w:r>
    </w:p>
    <w:bookmarkEnd w:id="15402"/>
    <w:bookmarkStart w:name="z20901" w:id="15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территориальных подразделений государственных органов, организаций, их должностных лиц и граждан необходимую информацию и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в установленном порядке для целей гражданской защиты государственные ведомственные и негосударственные системы, сети, средства связи и передачи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 установленном порядке предложения о привлечении к ответственности должностных лиц, действия или бездействия которых создали угрозу или привели к возникновению чрезвычайных ситуаций и нарушений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специализированные учеты, информационные системы, обеспечивающие решения задач по досудебному производству;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принимать, регистрировать и рассматривать заявления или сообщения о совершенном или готовящемся уголовном правонарушении в пределах компетенции, установленной уголовно-процессуальным законодательством для органов государственной противопожарной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и обязанности, предусмотренные действующими законодательными актами.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08" w:id="15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Отдела:</w:t>
      </w:r>
    </w:p>
    <w:bookmarkEnd w:id="15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функционирования и дальнейшего развития государственной системы гражданской защиты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деятельности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безопасности и организации гражданской обороны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местный исполнительный орган по вопросам в сфере гражданской защиты, входящим в компетенцию местного исполнительного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информационно-аналитической деятельности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привлечение материально-технических ресурсов организаций при ликвидации чрезвычайных ситуаций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предложений в Департамент и в местный исполнительный орган для определения потребности в средствах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постановки на учет и снятие с учета защитных сооружений, расположенных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плана мероприятий по подготовке органов управления и сил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Плана гражданской обороны и внесение его на утверждение начальнику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планов действий по ликвидации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предложений в Департамент по объемам и содержанию инженерно-технических мероприятий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охраны от пожаров территорий населенных пунктов и особо важных объектов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планов по предупреждению чрезвычайных ситуаций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паспортов безопасности и каталогов угроз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проведения аварийно-спасательных и неотложных работ при чрезвычайных ситуациях;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противопожарных и аварийно-спасательных служб и формирований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контроль за гарнизонной и караульной службой;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тушения пожаров и проведения аварийно-спасательных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информирования и оповещения населения, органов управления гражданской защиты заблаговременно, при наличии прогноза об угрозе возникновения чрезвычайной ситуации и (или) оперативно при возникновении чрезвычайной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и пропаганда знаний, обучения населения и специалистов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подготовки руководителей, специалистов органов управления и сил гражданской защиты, обучения населения способам защиты и действиям при возникновении чрезвычайных ситуаций и военных конфликтов или вследствие этих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в области пожарной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государственного контроля в области гражданской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готовностью пожарных подразделений в населенных пунктах и на объектах к борьбе с пожарами;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за соблюдением правил безопасности на водоемах;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произведение осмотра маломерных судов на их соответствие требованиям обеспечения безопасной эксплуатации; </w:t>
      </w:r>
    </w:p>
    <w:bookmarkStart w:name="z2491" w:id="15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задержание маломерных судов, не соответствующих требованиям обеспечения безопасности;</w:t>
      </w:r>
    </w:p>
    <w:bookmarkEnd w:id="15405"/>
    <w:bookmarkStart w:name="z2492" w:id="15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приостановление и запрещение движения маломерных судов при наличии угрозы безопасности, жизни и здоровью людей;</w:t>
      </w:r>
    </w:p>
    <w:bookmarkEnd w:id="15406"/>
    <w:bookmarkStart w:name="z2493" w:id="15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контроль и надзор за соблюдением маломерными судами правил плавания по внутренним водным путям физическими и юридическими лицами;</w:t>
      </w:r>
    </w:p>
    <w:bookmarkEnd w:id="15407"/>
    <w:bookmarkStart w:name="z2494" w:id="15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27-5)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судов;</w:t>
      </w:r>
    </w:p>
    <w:bookmarkEnd w:id="15408"/>
    <w:bookmarkStart w:name="z2495" w:id="15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27-6) оповещение уполномоченного органа о транспортном происшествии с маломерным судном, сбор необходимой информации и доказательств для проведения расследований, классификации и учета транспортных происшествий с маломерными судами;</w:t>
      </w:r>
    </w:p>
    <w:bookmarkEnd w:id="15409"/>
    <w:bookmarkStart w:name="z2496" w:id="15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27-7)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документов по стандартизации и норм, определяющих порядок функционирования маломерного судна;</w:t>
      </w:r>
    </w:p>
    <w:bookmarkEnd w:id="15410"/>
    <w:bookmarkStart w:name="z2497" w:id="15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27-8)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15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производства дел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выдача гражданам, должностным и юридическим лицам актов о результатах проверки, предписаний об устранении выявленных нарушений и проведению мероприятий по предотвращению пожаров;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выдача гражданам, должностным и юридическим лицам актов о результатах проверки, предписаний об устранении выявленных нарушений и выполнению мероприятий по гражданской обороне;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материалов для направления в суд заявления о приостановлении частично или полностью работы организаций, отдельных производств, производственных участков, агрегатов, запрещении эксплуатации зданий, сооружений, электрических сетей, приборов отопления и ведения пожароопасных работ, осуществляемых субъектами с нарушением требований пожарной безопасности, а также при невыполнении предусмотренных проектами требований пожарной безопасности при строительстве, реконструкции, расширении или техническом перевооружении организаций, объекта, сооружения, здания;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обеспечение соблюдения законов и иных нормативных правовых актов в области национальной безопасности, государственных секретов и информационной безопасности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участие, в пределах своей компетенции, в работе районного штаба по борьбе с терроризмом;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участие, в пределах своей компетенции, в работе районной Антитеррористической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внесение предложений в Департамент по внесению изменений, дополнений в нормативные правовые акты, нормативные акты и стандарты в сфере гражданской защиты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досудебного производства по уголовным правонарушениям в пределах компетенции, установленной для органов государственной противопожарной службы в соответствии с уголовно-процессуальным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взаимодействия с подразделениями правоохранительных и специальных государственных органов, а также другими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иных функций, предусмотренных законодательством Республики Казахстан в сфере гражданской защиты, иными законами и подзаконными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по чрезвычайным ситуациям РК от 30.05.2025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по чрезвычайным ситуациям РК от 20.08.2026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09" w:id="15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</w:t>
      </w:r>
    </w:p>
    <w:bookmarkEnd w:id="15412"/>
    <w:bookmarkStart w:name="z20910" w:id="15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начальником, который является начальником органа дознания и несет персональную ответственность за выполнение возложенных на Отдел задач и функций.</w:t>
      </w:r>
    </w:p>
    <w:bookmarkEnd w:id="15413"/>
    <w:bookmarkStart w:name="z20911" w:id="15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Отдела назначается на должность и освобождается от должности начальником Департамента по согласованию с Министерством.</w:t>
      </w:r>
    </w:p>
    <w:bookmarkEnd w:id="15414"/>
    <w:bookmarkStart w:name="z20912" w:id="15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Отдела:</w:t>
      </w:r>
    </w:p>
    <w:bookmarkEnd w:id="15415"/>
    <w:bookmarkStart w:name="z20913" w:id="15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Отдела;</w:t>
      </w:r>
    </w:p>
    <w:bookmarkEnd w:id="15416"/>
    <w:bookmarkStart w:name="z20914" w:id="15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своих полномочий, представляет интересы Отдела в Департаменте, государственных органах и иных организациях;</w:t>
      </w:r>
    </w:p>
    <w:bookmarkEnd w:id="15417"/>
    <w:bookmarkStart w:name="z20915" w:id="15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политики, формируемой Министерством, выполняет акты и поручения Министерства и Департамента;</w:t>
      </w:r>
    </w:p>
    <w:bookmarkEnd w:id="15418"/>
    <w:bookmarkStart w:name="z20916" w:id="15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оперативное руководство деятельностью находящихся на территории района подразделений Департамента;</w:t>
      </w:r>
    </w:p>
    <w:bookmarkEnd w:id="15419"/>
    <w:bookmarkStart w:name="z20917" w:id="15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начальнику Департамента по награждению особо отличившихся сотрудников Отдела государственными и ведомственными наградами, присвоению почетных званий, воинских и специальных званий среднего и старшего начальствующего состава органов государственной противопожарной службы досрочно или на одну степень выше специальных званий, предусмотренных занимаемой штатной должностью;</w:t>
      </w:r>
    </w:p>
    <w:bookmarkEnd w:id="15420"/>
    <w:bookmarkStart w:name="z20918" w:id="15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а также дает указания, обязательные для исполнения сотрудниками Отдела;</w:t>
      </w:r>
    </w:p>
    <w:bookmarkEnd w:id="15421"/>
    <w:bookmarkStart w:name="z20919" w:id="15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обязанности и полномочия сотрудников Отдела;</w:t>
      </w:r>
    </w:p>
    <w:bookmarkEnd w:id="15422"/>
    <w:bookmarkStart w:name="z20920" w:id="15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информационно-аналитическое, организационно-правовое обеспечение деятельности Отдела;</w:t>
      </w:r>
    </w:p>
    <w:bookmarkEnd w:id="15423"/>
    <w:bookmarkStart w:name="z20921" w:id="15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утверждение ежегодного плана работы Отдела;</w:t>
      </w:r>
    </w:p>
    <w:bookmarkEnd w:id="15424"/>
    <w:bookmarkStart w:name="z20922" w:id="15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представление в Департамент ежегодного отчета и в установленные сроки отчетов о результатах деятельности Отдела;</w:t>
      </w:r>
    </w:p>
    <w:bookmarkEnd w:id="15425"/>
    <w:bookmarkStart w:name="z20923" w:id="15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своевременное рассмотрение обращений физических и юридических лиц;</w:t>
      </w:r>
    </w:p>
    <w:bookmarkEnd w:id="15426"/>
    <w:bookmarkStart w:name="z20924" w:id="15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предложения в Департамент о привлечении к дисциплинарной ответственности, снятии дисциплинарных взысканий, а также ходатайствует о поощрении отличившихся сотрудников Отдела;</w:t>
      </w:r>
    </w:p>
    <w:bookmarkEnd w:id="15427"/>
    <w:bookmarkStart w:name="z20925" w:id="15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по другим вопросам, отнесенным к его компетенции;</w:t>
      </w:r>
    </w:p>
    <w:bookmarkEnd w:id="15428"/>
    <w:bookmarkStart w:name="z20926" w:id="15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по противодействию коррупции в подчиненном подразделениях, по каждому факту совершения коррупционного правонарушения;</w:t>
      </w:r>
    </w:p>
    <w:bookmarkEnd w:id="15429"/>
    <w:bookmarkStart w:name="z20927" w:id="15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является старшим оперативным начальником в отношении противопожарных служб, расположенных на территории города Косшы;</w:t>
      </w:r>
    </w:p>
    <w:bookmarkEnd w:id="15430"/>
    <w:bookmarkStart w:name="z20928" w:id="15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организовывает и контролирует гарнизонную службу, проверяет боеготовность подразделений гарнизона, а также имеет иные права и обязанности, указанные в Уставе службы органов государственной противопожарной службы;</w:t>
      </w:r>
    </w:p>
    <w:bookmarkEnd w:id="15431"/>
    <w:bookmarkStart w:name="z20929" w:id="15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контроль за состоянием морально-психологического климата в коллективе, служебно-воинской дисциплины, а также за соблюдением сотрудниками подчиненных подразделений законности и обязательных норм поведения на службе и в быту;</w:t>
      </w:r>
    </w:p>
    <w:bookmarkEnd w:id="15432"/>
    <w:bookmarkStart w:name="z20930" w:id="15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иные полномочия в соответствии с законодательством Республики Казахстан.</w:t>
      </w:r>
    </w:p>
    <w:bookmarkEnd w:id="15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приказами и.о. Министра по чрезвычайным ситуациям РК от 19.04.2024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31" w:id="15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5434"/>
    <w:bookmarkStart w:name="z20932" w:id="15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имеет на праве оперативного управления обособленное имущество в случаях, предусмотренных законодательством. </w:t>
      </w:r>
    </w:p>
    <w:bookmarkEnd w:id="15435"/>
    <w:bookmarkStart w:name="z20933" w:id="15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5436"/>
    <w:bookmarkStart w:name="z20934" w:id="15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республиканской и коммунальной собственности.</w:t>
      </w:r>
    </w:p>
    <w:bookmarkEnd w:id="15437"/>
    <w:bookmarkStart w:name="z20935" w:id="15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438"/>
    <w:bookmarkStart w:name="z20936" w:id="154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5439"/>
    <w:bookmarkStart w:name="z20937" w:id="15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осуществляются в соответствии с законодательством Республики Казахстан.</w:t>
      </w:r>
    </w:p>
    <w:bookmarkEnd w:id="154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