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a618" w14:textId="e7ba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декабря 2020 года № 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Казахстан", приказом Министра по чрезвычайным ситуациям Республики Казахстан от 30 октября 2020 года № 16 "Об утверждении положений о ведомствах и территориальных органах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Управлении по чрезвычайным ситуациям района "Алматы" Департамента по чрезвычайным ситуациям города Астаны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Управлении по чрезвычайным ситуациям района "Байқоңыр" Департамента по чрезвычайным ситуациям города Астаны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37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Положение об Управлении по чрезвычайным ситуациям района "Нұра" Департамента по чрезвычайным ситуациям города Астаны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об Управлении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245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Положение об Управлении по чрезвычайным ситуациям района "Сарайшық" Департамента по чрезвычайным ситуациям города Астаны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об Управлении по чрезвычайным ситуациям района "Сарыарка" Департамента по чрезвычайным ситуациям города Астаны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209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Положение об Управлении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об Управлении по чрезвычайным ситуациям города Степногорска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об Управлении по чрезвычайным ситуациям города Кокшетау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об Управлении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Положение об Управлении по чрезвычайным ситуациям города Қонаев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об Управлении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об Управлении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об Управлении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об Управлении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об Управлении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об Управлении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об Управлении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об Управлении по чрезвычайным ситуациям Наурызбайского района Департамента по чрезвычайным ситуациям города Алматы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об Управлении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об Управлении по чрезвычайным ситуациям города Уральска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об Управлении по чрезвычайным ситуациям города Тараза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09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19-1) Положение об Управлении по чрезвычайным ситуациям города Талдыкоргана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об Управлении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Положение об Управлении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Положение об Управлении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Положение об Управлении по чрезвычайным ситуациям города Костаная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Положение об Управлении по чрезвычайным ситуациям города Рудного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Положение об Управлении по чрезвычайным ситуациям города Кызылорды Департамента по чрезвычайным ситуациям Кызылординской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Положение об Управлении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Положение об Управлении по чрезвычайным ситуациям города Экибастуза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Положение об Управлении по чрезвычайным ситуациям города Павлодар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Положение об Управлении по чрезвычайным ситуациям города Петропавловска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209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30-1) Положение об Управлении по чрезвычайным ситуациям города Жезказгана Департамента по чрезвычайным ситуациям области Ұлытау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Положение об Управлении по чрезвычайным ситуациям Сайрамского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Положение об Управлении по чрезвычайным ситуациям города Туркестана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Положение об Управлении по чрезвычайным ситуациям района Алтай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Положение об Управлении по чрезвычайным ситуациям города Усть-Каменогорска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Положение об Управлении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Положение об Управлении по чрезвычайным ситуациям Абайского района Департамента по чрезвычайным ситуациям города Шымкента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Положение об Управлении по чрезвычайным ситуациям Аль-Фарабийского района Департамента по чрезвычайным ситуациям города Шымкента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Положение об Управлении по чрезвычайным ситуациям Енбекшинского района Департамента по чрезвычайным ситуациям города Шымкента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236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39-1) Положение об Управлении по чрезвычайным ситуациям района "Тұран" Департамента по чрезвычайным ситуациям города Шымкента Министерства по чрезвычайным ситуациям Республики Казахстан согласно приложению 39-1 к настоящему приказу;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Положение об Управлении по чрезвычайным ситуациям района "Каратау" Департамента по чрезвычайным ситуациям города Шымкента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209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40-1) Положение об Отделе по чрезвычайным ситуациям Абайского района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209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40-2) Положение об Отделе по чрезвычайным ситуациям Аягозского района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209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40-3) Положение об Отделе по чрезвычайным ситуациям Бескарагайского района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209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40-4) Положение об Отделе по чрезвычайным ситуациям Бородулихинского района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209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40-5) Положение об Отделе по чрезвычайным ситуациям Жарминского района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209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40-6) Положение об Отделе по чрезвычайным ситуациям города Курчатова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209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40-7) Положение об Отделе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209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40-8) Положение об Отделе по чрезвычайным ситуациям Кокпектинского района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209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40-9) Положение об Отделе по чрезвычайным ситуациям района Ақсуат Департамента по чрезвычайным ситуациям области Абай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238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40-10) Положение об Отделе по чрезвычайным ситуациям района Мақаншы Департамента по чрезвычайным ситуациям области Абай Министерства по чрезвычайным ситуациям Республики Казахстан согласно приложению 40-10 к настоящему приказу;</w:t>
      </w:r>
    </w:p>
    <w:bookmarkEnd w:id="55"/>
    <w:bookmarkStart w:name="z238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40-11) Положение об Отделе по чрезвычайным ситуациям района Жаңасемей Департамента по чрезвычайным ситуациям области Абай Министерства по чрезвычайным ситуациям Республики Казахстан согласно приложению 40-11 к настоящему приказу;</w:t>
      </w:r>
    </w:p>
    <w:bookmarkEnd w:id="56"/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Положение об Отделе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Положение об Отделе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Положение об Отделе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Положение об Отделе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Положение об Отделе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Положение об Отделе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Положение об Отделе по чрезвычайным ситуациям района Биржан сал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bookmarkStart w:name="z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Положение об Отделе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4"/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Положение об Отделе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Положение об Отделе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6"/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Положение об Отделе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Положение об Отделе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8"/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Положение об Отделе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Положение об Отделе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Положение об Отделе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1"/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Положение об Отделе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2"/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Положение об Отделе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3"/>
    <w:bookmarkStart w:name="z238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57-1) Положение об Отделе по чрезвычайным ситуациям города Алатау Департамента по чрезвычайным ситуациям Алматинской области Министерства по чрезвычайным ситуациям Республики Казахстан согласно приложению 57-1 к настоящему приказу;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Положение об Отделе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5"/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Положение об Отделе по чрезвычайным ситуациям Енбикшиказахского района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Положение об Отделе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7"/>
    <w:bookmarkStart w:name="z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Положение об Отделе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Положение об Отделе по чрезвычайным ситуациям Карасайского района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Положение об Отделе по чрезвычайным ситуациям Кегенского района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69)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71)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Положение об Отделе по чрезвычайным ситуациям Райымбекского района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Положение об Отделе по чрезвычайным ситуациям Талгарского района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75) 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Положение об Отделе по чрезвычайным ситуациям Уйгурского района Департамента по чрезвычайным ситуациям Алматинской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Положение об Отделе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Положение об Отделе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Положение об Отделе по чрезвычайным ситуациям Байганинского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Положение об Отделе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Положение об Отделе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Положение об Отделе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Положение об Отделе по чрезвычайным ситуациям Мугалжарского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Положение об Отделе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Положение об Отделе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Положение об Отделе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Положение об Отделе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Положение об Отделе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Положение об Отделе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Положение об Отделе по чрезвычайным ситуациям Индерского района Департамента по чрезвычайным ситуациям Атырауской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Положение об Отделе по чрезвычайным ситуациям Исатайского района Департамента по чрезвычайным ситуациям Атырауской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8"/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Положение об Отделе по чрезвычайным ситуациям Кызылкогинского района Департамента по чрезвычайным ситуациям Атырауской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Положение об Отделе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0"/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4 Положение об Отделе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1"/>
    <w:bookmarkStart w:name="z1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Положение об Отделе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96)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97)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98)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99)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Положение об Отделе по чрезвычайным ситуациям Глубоковского района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Положение об Отделе по чрезвычайным ситуациям Зайсанского района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Положение об Отделе по чрезвычайным ситуациям Катон-Карагайского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104)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105)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Положение об Отделе по чрезвычайным ситуациям Курчумского района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Положение об Отделе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Положение об Отделе по чрезвычайным ситуациям Уланского района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109)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Положение об Отделе по чрезвычайным ситуациям Шемонаихинского района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9"/>
    <w:bookmarkStart w:name="z209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110-1) Положение об Отделе по чрезвычайным ситуациям района Самар Департамента по чрезвычайным ситуациям Восточно-Казахстанской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0"/>
    <w:bookmarkStart w:name="z238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110-2) Положение об Отделе по чрезвычайным ситуациям района Үлкен Нарын Департамента по чрезвычайным ситуациям Восточно-Казахстанской области Министерства по чрезвычайным ситуациям Республики Казахстан согласно приложению 110-2 к настоящему приказу;</w:t>
      </w:r>
    </w:p>
    <w:bookmarkEnd w:id="111"/>
    <w:bookmarkStart w:name="z238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110-3) Положение об Отделе по чрезвычайным ситуациям района Марқакөл Департамента по чрезвычайным ситуациям Восточно-Казахстанской области Министерства по чрезвычайным ситуациям Республики Казахстан согласно приложению 110-2 к настоящему приказу;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Положение об Отделе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Положение об Отделе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 Положение об Отделе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114) Положение об Отделе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 Положение об Отделе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Положение об Отделе по чрезвычайным ситуациям Мойынкумского района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Положение об Отделе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Положение об Отделе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119) Положение об Отделе по чрезвычайным ситуациям района Турара Рыскулова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Положение об Отделе по чрезвычайным ситуациям Шуйского района Департамента по чрезвычайным ситуациям Жамбылской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2"/>
    <w:bookmarkStart w:name="z209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120-1) Положение об Отделе по чрезвычайным ситуациям Аксуского района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3"/>
    <w:bookmarkStart w:name="z209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120-2) Положение об Отделе по чрезвычайным ситуациям Алакольского района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4"/>
    <w:bookmarkStart w:name="z209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120-3) Положение об Отделе по чрезвычайным ситуациям Ескельдинского района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5"/>
    <w:bookmarkStart w:name="z209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120-4) Положение об Отделе по чрезвычайным ситуациям Каратальского района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6"/>
    <w:bookmarkStart w:name="z209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120-5) Положение об Отделе по чрезвычайным ситуациям Кербулакского района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7"/>
    <w:bookmarkStart w:name="z209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120-6) Положение об Отделе по чрезвычайным ситуациям Коксуского района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8"/>
    <w:bookmarkStart w:name="z209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120-7) Положение об Отделе по чрезвычайным ситуациям Панфиловского района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9"/>
    <w:bookmarkStart w:name="z209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120-8) Положение об Отделе по чрезвычайным ситуациям Сарканского района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0"/>
    <w:bookmarkStart w:name="z209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120-9) Положение об Отделе по чрезвычайным ситуациям города Текели Департамента по чрезвычайным ситуациям области Жетісу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1"/>
    <w:bookmarkStart w:name="z1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Положение об Отделе по чрезвычайным ситуациям Акжаикского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2"/>
    <w:bookmarkStart w:name="z1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122) Положение об Отделе по чрезвычайным ситуациям Бокейординского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3"/>
    <w:bookmarkStart w:name="z1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 Положение об Отделе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4"/>
    <w:bookmarkStart w:name="z1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124) Положение об Отделе по чрезвычайным ситуациям Жангалинского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5"/>
    <w:bookmarkStart w:name="z1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125) Положение об Отделе по чрезвычайным ситуациям Жанибекского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6"/>
    <w:bookmarkStart w:name="z1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126) Положение об Отделе по чрезвычайным ситуациям района Бәйтерек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7"/>
    <w:bookmarkStart w:name="z1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127) Положение об Отделе по чрезвычайным ситуациям Казталовского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8"/>
    <w:bookmarkStart w:name="z1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128) Положение об Отделе по чрезвычайным ситуациям Каратобинского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9"/>
    <w:bookmarkStart w:name="z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129) Положение об Отделе по чрезвычайным ситуациям Сырымского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0"/>
    <w:bookmarkStart w:name="z1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130) Положение об Отделе по чрезвычайным ситуациям Таскалинского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1"/>
    <w:bookmarkStart w:name="z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131) Положение об Отделе по чрезвычайным ситуациям Теректинского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2"/>
    <w:bookmarkStart w:name="z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132) Положение об Отделе по чрезвычайным ситуациям Чингирлауского района Департамента по чрезвычайным ситуациям Западно-Казахстанской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3"/>
    <w:bookmarkStart w:name="z1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133) Положение об Отделе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4"/>
    <w:bookmarkStart w:name="z1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134) Положение об Отделе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5"/>
    <w:bookmarkStart w:name="z1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135) Положение об Отделе по чрезвычайным ситуациям Бухар-Жырауского района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136)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137)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138) Положение об Отделе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7"/>
    <w:bookmarkStart w:name="z1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139) Положение об Отделе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8"/>
    <w:bookmarkStart w:name="z1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140) Положение об Отделе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9"/>
    <w:bookmarkStart w:name="z1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141) Положение об Отделе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0"/>
    <w:bookmarkStart w:name="z1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142) Положение об Отделе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143)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144)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145) Положение об Отделе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2"/>
    <w:bookmarkStart w:name="z1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146) Положение об Отделе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3"/>
    <w:bookmarkStart w:name="z1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147) Положение об Отделе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4"/>
    <w:bookmarkStart w:name="z1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148) Положение об Отделе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5"/>
    <w:bookmarkStart w:name="z1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149) Положение об Отделе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6"/>
    <w:bookmarkStart w:name="z1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150) Положение об Отделе по чрезвычайным ситуациям Денисовского района Департамента по чрезвычайным ситуациям Костанайской области Министерствапо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7"/>
    <w:bookmarkStart w:name="z1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151) Положение об Отделе по чрезвычайным ситуациям Джангильдинского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8"/>
    <w:bookmarkStart w:name="z1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152) Положение об Отделе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9"/>
    <w:bookmarkStart w:name="z1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153) Положение об Отделе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0"/>
    <w:bookmarkStart w:name="z1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154) Положение об Отделе по чрезвычайным ситуациям Карабалыкского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1"/>
    <w:bookmarkStart w:name="z1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155) Положение об Отделе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2"/>
    <w:bookmarkStart w:name="z1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156) Положение об Отделе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3"/>
    <w:bookmarkStart w:name="z16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157) Положение об Отделе по чрезвычайным ситуациям города Лисаковска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4"/>
    <w:bookmarkStart w:name="z1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Положение об Отделе по чрезвычайным ситуациям Мендыкаринского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5"/>
    <w:bookmarkStart w:name="z1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159) Положение об Отделе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6"/>
    <w:bookmarkStart w:name="z1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160) Положение об Отделе по чрезвычайным ситуациям города Аркалыка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7"/>
    <w:bookmarkStart w:name="z1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161) Положение об Отделе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8"/>
    <w:bookmarkStart w:name="z1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162) Положение об Отделе по чрезвычайным ситуациям района Беимбета Майлина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9"/>
    <w:bookmarkStart w:name="z1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163) Положение об Отделе по чрезвычайным ситуациям Узункольского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0"/>
    <w:bookmarkStart w:name="z1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164) Положение об Отделе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1"/>
    <w:bookmarkStart w:name="z1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165) Положение об Отделе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2"/>
    <w:bookmarkStart w:name="z1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166) Положение об Отделе по чрезвычайным ситуациям Жалагашского района Департамента по чрезвычайным ситуациям Кызылординской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3"/>
    <w:bookmarkStart w:name="z17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167) Положение об Отделе по чрезвычайным ситуациям Жанакорганского района Департамента по чрезвычайным ситуациям Кызылординской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4"/>
    <w:bookmarkStart w:name="z1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168) Положение об Отделе по чрезвычайным ситуациям Казалинского района Департамента по чрезвычайным ситуациям Кызылординской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5"/>
    <w:bookmarkStart w:name="z17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169) Положение об Отделе по чрезвычайным ситуациям Кармакшинского района Департамента по чрезвычайным ситуациям Кызылординской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6"/>
    <w:bookmarkStart w:name="z1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170) Положение об Отделе по чрезвычайным ситуациям Сырдарьинского района Департамента по чрезвычайным ситуациям Кызылординской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7"/>
    <w:bookmarkStart w:name="z17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171) Положение об Отделе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8"/>
    <w:bookmarkStart w:name="z1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172) Положение об Отделе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9"/>
    <w:bookmarkStart w:name="z17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Положение об Отделе по чрезвычайным ситуациям города Жана-Озен Департамента по чрезвычайным ситуациям Мангистауской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0"/>
    <w:bookmarkStart w:name="z17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174) Положение об Отделе по чрезвычайным ситуациям Каракиянского района Департамента по чрезвычайным ситуациям Мангистауской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1"/>
    <w:bookmarkStart w:name="z1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175) Положение об Отделе по чрезвычайным ситуациям Мангистауского района Департамента по чрезвычайным ситуациям Мангистауской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2"/>
    <w:bookmarkStart w:name="z18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176) Положение об Отделе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3"/>
    <w:bookmarkStart w:name="z18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177) Положение об Отделе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4"/>
    <w:bookmarkStart w:name="z18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178) Положение об Отделе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5"/>
    <w:bookmarkStart w:name="z18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179) Положение об Отделе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6"/>
    <w:bookmarkStart w:name="z1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180) Положение об Отделе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7"/>
    <w:bookmarkStart w:name="z1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181) Положение об Отделе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8"/>
    <w:bookmarkStart w:name="z18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182) Положение об Отделе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9"/>
    <w:bookmarkStart w:name="z1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183) Положение об Отделе по чрезвычайным ситуациям района Тереңкөл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0"/>
    <w:bookmarkStart w:name="z1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184) Положение об Отделе по чрезвычайным ситуациям района Аққулы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1"/>
    <w:bookmarkStart w:name="z1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185) Положение об Отделе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2"/>
    <w:bookmarkStart w:name="z19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186) Положение об Отделе по чрезвычайным ситуациям Павлодарского района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3"/>
    <w:bookmarkStart w:name="z19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187) Положение об Отделе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4"/>
    <w:bookmarkStart w:name="z19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188) Положение об Отделе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5"/>
    <w:bookmarkStart w:name="z19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189) Положение об Отделе по чрезвычайным ситуациям Айыртауского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6"/>
    <w:bookmarkStart w:name="z19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190) Положение об Отделе по чрезвычайным ситуациям Акжарского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7"/>
    <w:bookmarkStart w:name="z19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191) Положение об Отделе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8"/>
    <w:bookmarkStart w:name="z1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192) Положение об Отделе по чрезвычайным ситуациям района имени Габита Мусрепова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9"/>
    <w:bookmarkStart w:name="z19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193) Положение об Отделе по чрезвычайным ситуациям Есильского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0"/>
    <w:bookmarkStart w:name="z19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194) Положение об Отделе по чрезвычайным ситуациям Жамбылского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1"/>
    <w:bookmarkStart w:name="z20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195) Положение об Отделе по чрезвычайным ситуациям Кызылжарского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2"/>
    <w:bookmarkStart w:name="z2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196) Положение об Отделе по чрезвычайным ситуациям района Магжана Жумабаева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3"/>
    <w:bookmarkStart w:name="z20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197) Положение об Отделе по чрезвычайным ситуациям Мамлютского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4"/>
    <w:bookmarkStart w:name="z20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198) Положение об Отделе по чрезвычайным ситуациям Тайыншинского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5"/>
    <w:bookmarkStart w:name="z20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199) Положение об Отделе по чрезвычайным ситуациям Тимирязевского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6"/>
    <w:bookmarkStart w:name="z2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200) Положение об Отделе по чрезвычайным ситуациям Уалихановского района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7"/>
    <w:bookmarkStart w:name="z2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201) Положение об Отделе по чрезвычайным ситуациям района имени Шал акына Департамента по чрезвычайным ситуациям Северо-Казахстанской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8"/>
    <w:bookmarkStart w:name="z209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201-1) Положение об Отделе по чрезвычайным ситуациям Жанааркинского района Департамента по чрезвычайным ситуациям области Ұлытау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9"/>
    <w:bookmarkStart w:name="z209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201-2) Положение об Отделе по чрезвычайным ситуациям города Каражала Департамента по чрезвычайным ситуациям области Ұлытау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0"/>
    <w:bookmarkStart w:name="z2096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201-3) Положение об Отделе по чрезвычайным ситуациям города Сатпаева Департамента по чрезвычайным ситуациям области Ұлытау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1"/>
    <w:bookmarkStart w:name="z2096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201-4) Положение об Отделе по чрезвычайным ситуациям Улытауского района Департамента по чрезвычайным ситуациям области Ұлытау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2"/>
    <w:bookmarkStart w:name="z20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202) Положение об Отделе по чрезвычайным ситуациям Арысского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3"/>
    <w:bookmarkStart w:name="z20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203) Положение об Отделе по чрезвычайным ситуациям Байдибекского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4"/>
    <w:bookmarkStart w:name="z20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204) Положение об Отделе по чрезвычайным ситуациям Жетысайского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5"/>
    <w:bookmarkStart w:name="z21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205) Положение об Отделе по чрезвычайным ситуациям Казыгуртского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6"/>
    <w:bookmarkStart w:name="z21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206) Положение об Отделе по чрезвычайным ситуациям Келесского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7"/>
    <w:bookmarkStart w:name="z21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207) Положение об Отделе по чрезвычайным ситуациям города Кентау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8"/>
    <w:bookmarkStart w:name="z21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208) Положение об Отделе по чрезвычайным ситуациям Мактааральского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9"/>
    <w:bookmarkStart w:name="z21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209) Положение об Отделе по чрезвычайным ситуациям Ордабасинского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0"/>
    <w:bookmarkStart w:name="z21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210) Положение об Отделе по чрезвычайным ситуациям Отрарского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1"/>
    <w:bookmarkStart w:name="z21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211) Положение об Отделе по чрезвычайным ситуациям Сарыагашского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2"/>
    <w:bookmarkStart w:name="z21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212) Положение об Отделе по чрезвычайным ситуациям Созакского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3"/>
    <w:bookmarkStart w:name="z21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213) Положение об Отделе по чрезвычайным ситуациям Толебийского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4"/>
    <w:bookmarkStart w:name="z21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214) Положение об Отделе по чрезвычайным ситуациям Тюлькубасского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5"/>
    <w:bookmarkStart w:name="z22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215) Положение об Отделе по чрезвычайным ситуациям Шардаринского района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6"/>
    <w:bookmarkStart w:name="z196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216) Положение об Отделе по чрезвычайным ситуациям района Сауран Департамента по чрезвычайным ситуациям Туркестанской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7"/>
    <w:bookmarkStart w:name="z208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217) Положение об Отделе по чрезвычайным ситуациям города Косшы Департамента по чрезвычайным ситуациям Акмолинской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15.07.2021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11.03.2022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29.05.2024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30.12.2024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Казахстан:</w:t>
      </w:r>
    </w:p>
    <w:bookmarkEnd w:id="229"/>
    <w:bookmarkStart w:name="z22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перерегистрации указанных Положений в органах юстиции в установленном законодательством порядке;</w:t>
      </w:r>
    </w:p>
    <w:bookmarkEnd w:id="230"/>
    <w:bookmarkStart w:name="z22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указанных Положений личным составом и обеспечить руководство ими в практической деятельности;</w:t>
      </w:r>
    </w:p>
    <w:bookmarkEnd w:id="231"/>
    <w:bookmarkStart w:name="z22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</w:p>
    <w:bookmarkEnd w:id="232"/>
    <w:bookmarkStart w:name="z22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233"/>
    <w:bookmarkStart w:name="z22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34"/>
    <w:bookmarkStart w:name="z22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235"/>
    <w:bookmarkStart w:name="z22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36"/>
    <w:bookmarkStart w:name="z22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3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"Алматы" Департамента по чрезвычайным ситуациям города Астаны Министерства по чрезвычайным ситуациям Республики Казахстан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9"/>
    <w:bookmarkStart w:name="z23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"Алматы"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41"/>
    <w:bookmarkStart w:name="z23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42"/>
    <w:bookmarkStart w:name="z23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43"/>
    <w:bookmarkStart w:name="z23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4"/>
    <w:bookmarkStart w:name="z23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45"/>
    <w:bookmarkStart w:name="z24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46"/>
    <w:bookmarkStart w:name="z24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010000, город Астана, район "Байқоңыр", улица Жақып Омарова, дом № 91.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"Алматы" Департамента по чрезвычайным ситуациям города Астаны Министерства по чрезвычайным ситуациям Республики Казахстан".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49"/>
    <w:bookmarkStart w:name="z24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50"/>
    <w:bookmarkStart w:name="z24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51"/>
    <w:bookmarkStart w:name="z24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52"/>
    <w:bookmarkStart w:name="z24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53"/>
    <w:bookmarkStart w:name="z24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54"/>
    <w:bookmarkStart w:name="z24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55"/>
    <w:bookmarkStart w:name="z25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256"/>
    <w:bookmarkStart w:name="z25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ликвидация чрезвычайных ситуаций природного и техногенного характера;</w:t>
      </w:r>
    </w:p>
    <w:bookmarkEnd w:id="257"/>
    <w:bookmarkStart w:name="z197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или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учета и контроля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района по вопросам предотвращения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информационно-аналитическая деятельность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в Департамент и в акимат района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плану мероприятий подготовки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и оповещение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пропаганда и информирование в сфере гражданской защиты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подготовке руководителей, специалистов органов управления и сил гражданской защиты и обучении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снегозаносимых и паводкоопасных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профилактическая работа, направленная на предупреждение чрезвычайных ситуаций на водоемах, паводковых и снегозаносимых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изменению, дополнению в нормативные правовые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и освобождается от должности в соответствии с действующим законодательством Республики Казахстан.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своих полномочий, представляет интересы Управления в Департаменте, Министерстве, государственных органах и иных организациях;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политики, формируемой Министерством, выполняет акты и поручения Министерства и Департамента;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полномочия сотрудников Управления;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информационно-аналитическое, организационно-правовое обеспечение деятельности Управления;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утверждение ежегодного плана работы Управления;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своевременное рассмотрение обращений физических и юридических лиц;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в Департамент о привлечении к дисциплинарной ответственности, снятии дисциплинарных взысканий; ходатайствует о поощрении отличившихся сотрудников Управления;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руководство гарнизонной и караульной службами, расположенными на территории района;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состоянием морально-психологического климата в коллективе, соблюдением служебно-воинской дисциплины и норм поведения на службе и в неслужебное время;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имуществом.</w:t>
      </w:r>
    </w:p>
    <w:bookmarkEnd w:id="284"/>
    <w:bookmarkStart w:name="z31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действующим законодательством Республики Казахстан.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1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"Байқоңыр" Департамента по чрезвычайным ситуациям города Астаны Министерства по чрезвычайным ситуациям Республики Казахстан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"Байқоңыр"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90"/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010000, город Астана, район "Байқоңыр", улица Жақып Омарова, дом № 91.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"Байқоңыр" Департамента по чрезвычайным ситуациям города Астаны Министерства по чрезвычайным ситуациям Республики Казахстан".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98"/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99"/>
    <w:bookmarkStart w:name="z3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00"/>
    <w:bookmarkStart w:name="z32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301"/>
    <w:bookmarkStart w:name="z3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302"/>
    <w:bookmarkStart w:name="z3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03"/>
    <w:bookmarkStart w:name="z3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04"/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ликвидация чрезвычайных ситуаций природного и техногенного характера;</w:t>
      </w:r>
    </w:p>
    <w:bookmarkEnd w:id="306"/>
    <w:bookmarkStart w:name="z1977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или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учета и контроля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района по вопросам предотвращения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информационно-аналитическая деятельность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в Департамент и в акимат района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плану мероприятий подготовки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и оповещение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пропаганда и информирование в сфере гражданской защиты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подготовке руководителей, специалистов органов управления и сил гражданской защиты и обучении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снегозаносимых и паводкоопасных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профилактическая работа, направленная на предупреждение чрезвычайных ситуаций на водоемах, паводковых и снегозаносимых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изменению, дополнению в нормативные правовые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10"/>
    <w:bookmarkStart w:name="z36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и освобождается от должности в соответствии с действующим законодательством Республики Казахстан.</w:t>
      </w:r>
    </w:p>
    <w:bookmarkEnd w:id="312"/>
    <w:bookmarkStart w:name="z37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313"/>
    <w:bookmarkStart w:name="z3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своих полномочий, представляет интересы Управления в Департаменте, Министерстве, государственных органах и иных организациях;</w:t>
      </w:r>
    </w:p>
    <w:bookmarkEnd w:id="314"/>
    <w:bookmarkStart w:name="z37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политики, формируемой Министерством, выполняет акты и поручения Министерства и Департамента;</w:t>
      </w:r>
    </w:p>
    <w:bookmarkEnd w:id="315"/>
    <w:bookmarkStart w:name="z37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316"/>
    <w:bookmarkStart w:name="z37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17"/>
    <w:bookmarkStart w:name="z3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318"/>
    <w:bookmarkStart w:name="z3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полномочия сотрудников Управления;</w:t>
      </w:r>
    </w:p>
    <w:bookmarkEnd w:id="319"/>
    <w:bookmarkStart w:name="z37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информационно-аналитическое, организационно-правовое обеспечение деятельности Управления;</w:t>
      </w:r>
    </w:p>
    <w:bookmarkEnd w:id="320"/>
    <w:bookmarkStart w:name="z37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утверждение ежегодного плана работы Управления;</w:t>
      </w:r>
    </w:p>
    <w:bookmarkEnd w:id="321"/>
    <w:bookmarkStart w:name="z37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322"/>
    <w:bookmarkStart w:name="z38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своевременное рассмотрение обращений физических и юридических лиц;</w:t>
      </w:r>
    </w:p>
    <w:bookmarkEnd w:id="323"/>
    <w:bookmarkStart w:name="z38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в Департамент о привлечении к дисциплинарной ответственности, снятии дисциплинарных взысканий; ходатайствует о поощрении отличившихся сотрудников Управления;</w:t>
      </w:r>
    </w:p>
    <w:bookmarkEnd w:id="324"/>
    <w:bookmarkStart w:name="z38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325"/>
    <w:bookmarkStart w:name="z38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26"/>
    <w:bookmarkStart w:name="z38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руководство гарнизонной и караульной службами, расположенными на территории района;</w:t>
      </w:r>
    </w:p>
    <w:bookmarkEnd w:id="327"/>
    <w:bookmarkStart w:name="z38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состоянием морально-психологического климата в коллективе, соблюдением служебно-воинской дисциплины и норм поведения на службе и в неслужебное время;</w:t>
      </w:r>
    </w:p>
    <w:bookmarkEnd w:id="328"/>
    <w:bookmarkStart w:name="z38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30"/>
    <w:bookmarkStart w:name="z38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331"/>
    <w:bookmarkStart w:name="z38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332"/>
    <w:bookmarkStart w:name="z39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имуществом.</w:t>
      </w:r>
    </w:p>
    <w:bookmarkEnd w:id="333"/>
    <w:bookmarkStart w:name="z39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34"/>
    <w:bookmarkStart w:name="z39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действующим законодательством Республики Казахстан.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73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по чрезвычайным ситуациям района "Нұра" Департамента по чрезвычайным ситуациям города Астаны Министерства по чрезвычайным ситуациям Республики Казахстан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2-1 в соответствии с приказом и.о. Министра по чрезвычайным ситуациям РК от 10.05.2023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73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7"/>
    <w:bookmarkStart w:name="z2373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"Нұра"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38"/>
    <w:bookmarkStart w:name="z2373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9"/>
    <w:bookmarkStart w:name="z2373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40"/>
    <w:bookmarkStart w:name="z2373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41"/>
    <w:bookmarkStart w:name="z2373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2"/>
    <w:bookmarkStart w:name="z2373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343"/>
    <w:bookmarkStart w:name="z2373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44"/>
    <w:bookmarkStart w:name="z2373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010000, город Астана, район Нұра, улица Керей, Жәнібек Хандар, дом 8.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29.05.2024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4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"Нұра" Департамента по чрезвычайным ситуациям города Астаны Министерства по чрезвычайным ситуациям Республики Казахстан".</w:t>
      </w:r>
    </w:p>
    <w:bookmarkEnd w:id="346"/>
    <w:bookmarkStart w:name="z2374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47"/>
    <w:bookmarkStart w:name="z2374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348"/>
    <w:bookmarkStart w:name="z2374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49"/>
    <w:bookmarkStart w:name="z2374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50"/>
    <w:bookmarkStart w:name="z2374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51"/>
    <w:bookmarkStart w:name="z2374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2"/>
    <w:bookmarkStart w:name="z2374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53"/>
    <w:bookmarkStart w:name="z2374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54"/>
    <w:bookmarkStart w:name="z2374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355"/>
    <w:bookmarkStart w:name="z2375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56"/>
    <w:bookmarkStart w:name="z2375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5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8"/>
    <w:bookmarkStart w:name="z2375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59"/>
    <w:bookmarkStart w:name="z2375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60"/>
    <w:bookmarkStart w:name="z2375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61"/>
    <w:bookmarkStart w:name="z2375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62"/>
    <w:bookmarkStart w:name="z2375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63"/>
    <w:bookmarkStart w:name="z2375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64"/>
    <w:bookmarkStart w:name="z2375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5"/>
    <w:bookmarkStart w:name="z2376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66"/>
    <w:bookmarkStart w:name="z2376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67"/>
    <w:bookmarkStart w:name="z2376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68"/>
    <w:bookmarkStart w:name="z2376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69"/>
    <w:bookmarkStart w:name="z2376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70"/>
    <w:bookmarkStart w:name="z2376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71"/>
    <w:bookmarkStart w:name="z2376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72"/>
    <w:bookmarkStart w:name="z2376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73"/>
    <w:bookmarkStart w:name="z2376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7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bookmarkEnd w:id="375"/>
    <w:bookmarkStart w:name="z2377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bookmarkEnd w:id="376"/>
    <w:bookmarkStart w:name="z2377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планов по предупреждению чрезвычайных ситуаций на соответствующей территории;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7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проведения аварийно-спасательных и неотложных работ при чрезвычайных ситуациях;</w:t>
      </w:r>
    </w:p>
    <w:bookmarkEnd w:id="378"/>
    <w:bookmarkStart w:name="z2377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противопожарных и аварийно-спасательных служб и формирований на соответствующей территории;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организация тушения пожаров и проведения аварийно-спасательных работ;</w:t>
      </w:r>
    </w:p>
    <w:bookmarkStart w:name="z2377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80"/>
    <w:bookmarkStart w:name="z2377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 пропаганда знаний, обучения населения и специалистов в сфере гражданской защиты;</w:t>
      </w:r>
    </w:p>
    <w:bookmarkEnd w:id="381"/>
    <w:bookmarkStart w:name="z2377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обучение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82"/>
    <w:bookmarkStart w:name="z2378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контроля в области пожарной безопасности;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8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готовностью пожарных подразделений в населенных пунктах и на объектах к борьбе с пожарами;</w:t>
      </w:r>
    </w:p>
    <w:bookmarkEnd w:id="384"/>
    <w:bookmarkStart w:name="z2432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осуществление контроля за соблюдением правил безопасности на водоемах;</w:t>
      </w:r>
    </w:p>
    <w:bookmarkEnd w:id="385"/>
    <w:bookmarkStart w:name="z2378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bookmarkEnd w:id="386"/>
    <w:bookmarkStart w:name="z2378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8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88"/>
    <w:bookmarkStart w:name="z2378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89"/>
    <w:bookmarkStart w:name="z2378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90"/>
    <w:bookmarkStart w:name="z2378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9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92"/>
    <w:bookmarkStart w:name="z2379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9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394"/>
    <w:bookmarkStart w:name="z2379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395"/>
    <w:bookmarkStart w:name="z2379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96"/>
    <w:bookmarkStart w:name="z2379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97"/>
    <w:bookmarkStart w:name="z2379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398"/>
    <w:bookmarkStart w:name="z2379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399"/>
    <w:bookmarkStart w:name="z2380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400"/>
    <w:bookmarkStart w:name="z2380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401"/>
    <w:bookmarkStart w:name="z2380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402"/>
    <w:bookmarkStart w:name="z2380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03"/>
    <w:bookmarkStart w:name="z2380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404"/>
    <w:bookmarkStart w:name="z2380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405"/>
    <w:bookmarkStart w:name="z2380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406"/>
    <w:bookmarkStart w:name="z2380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407"/>
    <w:bookmarkStart w:name="z2380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408"/>
    <w:bookmarkStart w:name="z2380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09"/>
    <w:bookmarkStart w:name="z2381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410"/>
    <w:bookmarkStart w:name="z2381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11"/>
    <w:bookmarkStart w:name="z2381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1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413"/>
    <w:bookmarkStart w:name="z2381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14"/>
    <w:bookmarkStart w:name="z2381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1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416"/>
    <w:bookmarkStart w:name="z2381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17"/>
    <w:bookmarkStart w:name="z2382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18"/>
    <w:bookmarkStart w:name="z2382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19"/>
    <w:bookmarkStart w:name="z2382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20"/>
    <w:bookmarkStart w:name="z2382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21"/>
    <w:bookmarkStart w:name="z2382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22"/>
    <w:bookmarkStart w:name="z2382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9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9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5"/>
    <w:bookmarkStart w:name="z39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427"/>
    <w:bookmarkStart w:name="z39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28"/>
    <w:bookmarkStart w:name="z39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29"/>
    <w:bookmarkStart w:name="z40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30"/>
    <w:bookmarkStart w:name="z40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431"/>
    <w:bookmarkStart w:name="z40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432"/>
    <w:bookmarkStart w:name="z40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140000, город Астана, район Есиль, улица Е 495, здание 8/1.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Казахстан".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35"/>
    <w:bookmarkStart w:name="z40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436"/>
    <w:bookmarkStart w:name="z40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437"/>
    <w:bookmarkStart w:name="z40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438"/>
    <w:bookmarkStart w:name="z40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439"/>
    <w:bookmarkStart w:name="z41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440"/>
    <w:bookmarkStart w:name="z41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41"/>
    <w:bookmarkStart w:name="z41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442"/>
    <w:bookmarkStart w:name="z41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ликвидация чрезвычайных ситуаций природного и техногенного характера;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или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учета и контроля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района по вопросам предотвращения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информационно-аналитическая деятельность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в Департамент и в акимат района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плану мероприятий подготовки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и оповещение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пропаганда и информирование в сфере гражданской защиты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подготовке руководителей, специалистов органов управления и сил гражданской защиты и обучении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снегозаносимых и паводкоопасных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профилактическая работа, направленная на предупреждение чрезвычайных ситуаций на водоемах, паводковых и снегозаносимых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изменению, дополнению в нормативные правовые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46"/>
    <w:bookmarkStart w:name="z44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и освобождается от должности в соответствии с действующим законодательством Республики Казахстан.</w:t>
      </w:r>
    </w:p>
    <w:bookmarkEnd w:id="448"/>
    <w:bookmarkStart w:name="z45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449"/>
    <w:bookmarkStart w:name="z45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своих полномочий, представляет интересы Управления в Департаменте, Министерстве, государственных органах и иных организациях;</w:t>
      </w:r>
    </w:p>
    <w:bookmarkEnd w:id="450"/>
    <w:bookmarkStart w:name="z45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политики, формируемой Министерством, выполняет акты и поручения Министерства и Департамента;</w:t>
      </w:r>
    </w:p>
    <w:bookmarkEnd w:id="451"/>
    <w:bookmarkStart w:name="z45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452"/>
    <w:bookmarkStart w:name="z45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53"/>
    <w:bookmarkStart w:name="z45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454"/>
    <w:bookmarkStart w:name="z45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полномочия сотрудников Управления;</w:t>
      </w:r>
    </w:p>
    <w:bookmarkEnd w:id="455"/>
    <w:bookmarkStart w:name="z45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информационно-аналитическое, организационно-правовое обеспечение деятельности Управления;</w:t>
      </w:r>
    </w:p>
    <w:bookmarkEnd w:id="456"/>
    <w:bookmarkStart w:name="z45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утверждение ежегодного плана работы Управления;</w:t>
      </w:r>
    </w:p>
    <w:bookmarkEnd w:id="457"/>
    <w:bookmarkStart w:name="z46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458"/>
    <w:bookmarkStart w:name="z46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своевременное рассмотрение обращений физических и юридических лиц;</w:t>
      </w:r>
    </w:p>
    <w:bookmarkEnd w:id="459"/>
    <w:bookmarkStart w:name="z46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в Департамент о привлечении к дисциплинарной ответственности, снятии дисциплинарных взысканий; ходатайствует о поощрении отличившихся сотрудников Управления;</w:t>
      </w:r>
    </w:p>
    <w:bookmarkEnd w:id="460"/>
    <w:bookmarkStart w:name="z46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461"/>
    <w:bookmarkStart w:name="z46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462"/>
    <w:bookmarkStart w:name="z46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руководство гарнизонной и караульной службами, расположенными на территории района;</w:t>
      </w:r>
    </w:p>
    <w:bookmarkEnd w:id="463"/>
    <w:bookmarkStart w:name="z46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состоянием морально-психологического климата в коллективе, соблюдением служебно-воинской дисциплины и норм поведения на службе и в неслужебное время;</w:t>
      </w:r>
    </w:p>
    <w:bookmarkEnd w:id="464"/>
    <w:bookmarkStart w:name="z46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66"/>
    <w:bookmarkStart w:name="z46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467"/>
    <w:bookmarkStart w:name="z47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468"/>
    <w:bookmarkStart w:name="z47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имуществом.</w:t>
      </w:r>
    </w:p>
    <w:bookmarkEnd w:id="469"/>
    <w:bookmarkStart w:name="z472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70"/>
    <w:bookmarkStart w:name="z47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действующим законодательством Республики Казахстан.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455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"Сарайшық" Департамента по чрезвычайным ситуациям города Астаны Министерства по чрезвычайным ситуациям Республики Казахстан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3-1 в соответсвии с приказом Министра по чрезвычайным ситуациям РК от 30.12.2024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551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3"/>
    <w:bookmarkStart w:name="z2455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"Сарайшық"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474"/>
    <w:bookmarkStart w:name="z2455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 Министра по чрезвычайным ситуациям Республики Казахстан, Департамента и иными нормативными правовыми актами, а также настоящим Положением.</w:t>
      </w:r>
    </w:p>
    <w:bookmarkEnd w:id="475"/>
    <w:bookmarkStart w:name="z2455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76"/>
    <w:bookmarkStart w:name="z2455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77"/>
    <w:bookmarkStart w:name="z2455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78"/>
    <w:bookmarkStart w:name="z2455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479"/>
    <w:bookmarkStart w:name="z2455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80"/>
    <w:bookmarkStart w:name="z2455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010000, город Астана, район "Байқоңыр", улица Жақып Омарова, дом № 91.</w:t>
      </w:r>
    </w:p>
    <w:bookmarkEnd w:id="481"/>
    <w:bookmarkStart w:name="z2456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"Сарайшық" Департамента по чрезвычайным ситуациям города Астаны Министерства по чрезвычайным ситуациям Республики Казахстан".</w:t>
      </w:r>
    </w:p>
    <w:bookmarkEnd w:id="482"/>
    <w:bookmarkStart w:name="z2456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83"/>
    <w:bookmarkStart w:name="z2456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484"/>
    <w:bookmarkStart w:name="z2456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85"/>
    <w:bookmarkStart w:name="z2456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86"/>
    <w:bookmarkStart w:name="z24565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487"/>
    <w:bookmarkStart w:name="z2456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88"/>
    <w:bookmarkStart w:name="z2456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89"/>
    <w:bookmarkStart w:name="z2456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90"/>
    <w:bookmarkStart w:name="z2456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491"/>
    <w:bookmarkStart w:name="z2457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ликвидация чрезвычайных ситуаций природного и техногенного характера;</w:t>
      </w:r>
    </w:p>
    <w:bookmarkEnd w:id="492"/>
    <w:bookmarkStart w:name="z2457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93"/>
    <w:bookmarkStart w:name="z2457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94"/>
    <w:bookmarkStart w:name="z2457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95"/>
    <w:bookmarkStart w:name="z2457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96"/>
    <w:bookmarkStart w:name="z2457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97"/>
    <w:bookmarkStart w:name="z2457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98"/>
    <w:bookmarkStart w:name="z2457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99"/>
    <w:bookmarkStart w:name="z2457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актами.</w:t>
      </w:r>
    </w:p>
    <w:bookmarkEnd w:id="500"/>
    <w:bookmarkStart w:name="z2457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1"/>
    <w:bookmarkStart w:name="z2458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02"/>
    <w:bookmarkStart w:name="z2458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03"/>
    <w:bookmarkStart w:name="z2458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04"/>
    <w:bookmarkStart w:name="z2458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05"/>
    <w:bookmarkStart w:name="z2458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06"/>
    <w:bookmarkStart w:name="z2458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07"/>
    <w:bookmarkStart w:name="z2458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законодательством;</w:t>
      </w:r>
    </w:p>
    <w:bookmarkEnd w:id="508"/>
    <w:bookmarkStart w:name="z2458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09"/>
    <w:bookmarkStart w:name="z2458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соответствующей территории;</w:t>
      </w:r>
    </w:p>
    <w:bookmarkEnd w:id="510"/>
    <w:bookmarkStart w:name="z2458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511"/>
    <w:bookmarkStart w:name="z2459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512"/>
    <w:bookmarkStart w:name="z2459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513"/>
    <w:bookmarkStart w:name="z2459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514"/>
    <w:bookmarkStart w:name="z2459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организация тушения пожаров и проведения аварийно-спасательных работ;</w:t>
      </w:r>
    </w:p>
    <w:bookmarkStart w:name="z2459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16"/>
    <w:bookmarkStart w:name="z2459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 пропаганда знаний, обучения населения и специалистов в сфере гражданской защиты;</w:t>
      </w:r>
    </w:p>
    <w:bookmarkEnd w:id="517"/>
    <w:bookmarkStart w:name="z2459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обучение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18"/>
    <w:bookmarkStart w:name="z2459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в области пожарной безопасности;</w:t>
      </w:r>
    </w:p>
    <w:bookmarkEnd w:id="519"/>
    <w:bookmarkStart w:name="z2459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готовностью пожарных подразделений в населенных пунктах и на объектах к борьбе с пожарами;</w:t>
      </w:r>
    </w:p>
    <w:bookmarkEnd w:id="520"/>
    <w:bookmarkStart w:name="z2459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безопасности на водоемах;</w:t>
      </w:r>
    </w:p>
    <w:bookmarkEnd w:id="521"/>
    <w:bookmarkStart w:name="z2460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производства дел об административных правонарушениях;</w:t>
      </w:r>
    </w:p>
    <w:bookmarkEnd w:id="522"/>
    <w:bookmarkStart w:name="z2460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23"/>
    <w:bookmarkStart w:name="z2460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24"/>
    <w:bookmarkStart w:name="z2460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25"/>
    <w:bookmarkStart w:name="z2460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526"/>
    <w:bookmarkStart w:name="z2460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27"/>
    <w:bookmarkStart w:name="z2460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28"/>
    <w:bookmarkStart w:name="z2460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08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530"/>
    <w:bookmarkStart w:name="z2460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31"/>
    <w:bookmarkStart w:name="z2461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32"/>
    <w:bookmarkStart w:name="z2461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33"/>
    <w:bookmarkStart w:name="z2461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534"/>
    <w:bookmarkStart w:name="z2461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535"/>
    <w:bookmarkStart w:name="z2461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536"/>
    <w:bookmarkStart w:name="z2461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537"/>
    <w:bookmarkStart w:name="z2461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538"/>
    <w:bookmarkStart w:name="z2461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ступень выше воинских и специальных званий, предусмотренных занимаемой штатной должностью;</w:t>
      </w:r>
    </w:p>
    <w:bookmarkEnd w:id="539"/>
    <w:bookmarkStart w:name="z2461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540"/>
    <w:bookmarkStart w:name="z2461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541"/>
    <w:bookmarkStart w:name="z2462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542"/>
    <w:bookmarkStart w:name="z2462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Управления;</w:t>
      </w:r>
    </w:p>
    <w:bookmarkEnd w:id="543"/>
    <w:bookmarkStart w:name="z2462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544"/>
    <w:bookmarkStart w:name="z2462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45"/>
    <w:bookmarkStart w:name="z2462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546"/>
    <w:bookmarkStart w:name="z2462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47"/>
    <w:bookmarkStart w:name="z2462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подчиненных подразделениях, по каждому факту совершения коррупционного правонарушения;</w:t>
      </w:r>
    </w:p>
    <w:bookmarkEnd w:id="548"/>
    <w:bookmarkStart w:name="z2462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549"/>
    <w:bookmarkStart w:name="z2462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550"/>
    <w:bookmarkStart w:name="z2462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законодательством.</w:t>
      </w:r>
    </w:p>
    <w:bookmarkEnd w:id="551"/>
    <w:bookmarkStart w:name="z2463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законодательством.</w:t>
      </w:r>
    </w:p>
    <w:bookmarkEnd w:id="552"/>
    <w:bookmarkStart w:name="z24631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53"/>
    <w:bookmarkStart w:name="z2463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54"/>
    <w:bookmarkStart w:name="z2463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55"/>
    <w:bookmarkStart w:name="z2463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56"/>
    <w:bookmarkStart w:name="z2463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7"/>
    <w:bookmarkStart w:name="z24636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58"/>
    <w:bookmarkStart w:name="z2463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75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"Сарыарка" Департамента по чрезвычайным ситуациям города Астаны Министерства по чрезвычайным ситуациям Республики Казахстан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76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1"/>
    <w:bookmarkStart w:name="z47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"Сарыарка"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563"/>
    <w:bookmarkStart w:name="z47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64"/>
    <w:bookmarkStart w:name="z48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65"/>
    <w:bookmarkStart w:name="z48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66"/>
    <w:bookmarkStart w:name="z48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567"/>
    <w:bookmarkStart w:name="z48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568"/>
    <w:bookmarkStart w:name="z48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010000, город Астана, район "Сарыарка", проспект Богенбай батыра, 4.</w:t>
      </w:r>
    </w:p>
    <w:bookmarkEnd w:id="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"Сарыарка" Департамента по чрезвычайным ситуациям города Астаны Министерства по чрезвычайным ситуациям Республики Казахстан".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71"/>
    <w:bookmarkStart w:name="z48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572"/>
    <w:bookmarkStart w:name="z48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573"/>
    <w:bookmarkStart w:name="z489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574"/>
    <w:bookmarkStart w:name="z49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575"/>
    <w:bookmarkStart w:name="z49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576"/>
    <w:bookmarkStart w:name="z49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77"/>
    <w:bookmarkStart w:name="z49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578"/>
    <w:bookmarkStart w:name="z49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ликвидация чрезвычайных ситуаций природного и техногенного характера;</w:t>
      </w:r>
    </w:p>
    <w:bookmarkEnd w:id="579"/>
    <w:bookmarkStart w:name="z197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или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учета и контроля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района по вопросам предотвращения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информационно-аналитическая деятельность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в Департамент и в акимат района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плану мероприятий подготовки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и оповещение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пропаганда и информирование в сфере гражданской защиты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подготовке руководителей, специалистов органов управления и сил гражданской защиты и обучении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снегозаносимых и паводкоопасных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профилактическая работа, направленная на предупреждение чрезвычайных ситуаций на водоемах, паводковых и снегозаносимых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изменению, дополнению в нормативные правовые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83"/>
    <w:bookmarkStart w:name="z53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и освобождается от должности в соответствии с действующим законодательством Республики Казахстан.</w:t>
      </w:r>
    </w:p>
    <w:bookmarkEnd w:id="585"/>
    <w:bookmarkStart w:name="z53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586"/>
    <w:bookmarkStart w:name="z53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своих полномочий, представляет интересы Управления в Департаменте, Министерстве, государственных органах и иных организациях;</w:t>
      </w:r>
    </w:p>
    <w:bookmarkEnd w:id="587"/>
    <w:bookmarkStart w:name="z53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политики, формируемой Министерством, выполняет акты и поручения Министерства и Департамента;</w:t>
      </w:r>
    </w:p>
    <w:bookmarkEnd w:id="588"/>
    <w:bookmarkStart w:name="z53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589"/>
    <w:bookmarkStart w:name="z53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90"/>
    <w:bookmarkStart w:name="z53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591"/>
    <w:bookmarkStart w:name="z53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полномочия сотрудников Управления;</w:t>
      </w:r>
    </w:p>
    <w:bookmarkEnd w:id="592"/>
    <w:bookmarkStart w:name="z53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информационно-аналитическое, организационно-правовое обеспечение деятельности Управления;</w:t>
      </w:r>
    </w:p>
    <w:bookmarkEnd w:id="593"/>
    <w:bookmarkStart w:name="z54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утверждение ежегодного плана работы Управления;</w:t>
      </w:r>
    </w:p>
    <w:bookmarkEnd w:id="594"/>
    <w:bookmarkStart w:name="z54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595"/>
    <w:bookmarkStart w:name="z54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своевременное рассмотрение обращений физических и юридических лиц;</w:t>
      </w:r>
    </w:p>
    <w:bookmarkEnd w:id="596"/>
    <w:bookmarkStart w:name="z54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в Департамент о привлечении к дисциплинарной ответственности, снятии дисциплинарных взысканий; ходатайствует о поощрении отличившихся сотрудников Управления;</w:t>
      </w:r>
    </w:p>
    <w:bookmarkEnd w:id="597"/>
    <w:bookmarkStart w:name="z54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598"/>
    <w:bookmarkStart w:name="z54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599"/>
    <w:bookmarkStart w:name="z54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руководство гарнизонной и караульной службами, расположенными на территории района;</w:t>
      </w:r>
    </w:p>
    <w:bookmarkEnd w:id="600"/>
    <w:bookmarkStart w:name="z54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состоянием морально-психологического климата в коллективе, соблюдением служебно-воинской дисциплины и норм поведения на службе и в неслужебное время;</w:t>
      </w:r>
    </w:p>
    <w:bookmarkEnd w:id="601"/>
    <w:bookmarkStart w:name="z54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03"/>
    <w:bookmarkStart w:name="z55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604"/>
    <w:bookmarkStart w:name="z55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605"/>
    <w:bookmarkStart w:name="z55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имуществом.</w:t>
      </w:r>
    </w:p>
    <w:bookmarkEnd w:id="606"/>
    <w:bookmarkStart w:name="z553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07"/>
    <w:bookmarkStart w:name="z55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действующим законодательством Республики Казахстан.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0966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</w:t>
      </w:r>
    </w:p>
    <w:bookmarkEnd w:id="609"/>
    <w:bookmarkStart w:name="z20967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0"/>
    <w:bookmarkStart w:name="z2096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611"/>
    <w:bookmarkStart w:name="z2096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2"/>
    <w:bookmarkStart w:name="z2097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7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14"/>
    <w:bookmarkStart w:name="z2097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15"/>
    <w:bookmarkStart w:name="z2097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616"/>
    <w:bookmarkStart w:name="z2097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17"/>
    <w:bookmarkStart w:name="z2097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071405, область Абай, город Семей, улица Козбагарова, 38.</w:t>
      </w:r>
    </w:p>
    <w:bookmarkEnd w:id="618"/>
    <w:bookmarkStart w:name="z2097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Казахстан".</w:t>
      </w:r>
    </w:p>
    <w:bookmarkEnd w:id="619"/>
    <w:bookmarkStart w:name="z2097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20"/>
    <w:bookmarkStart w:name="z2097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621"/>
    <w:bookmarkStart w:name="z2097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22"/>
    <w:bookmarkStart w:name="z2098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23"/>
    <w:bookmarkStart w:name="z20981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24"/>
    <w:bookmarkStart w:name="z2098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5"/>
    <w:bookmarkStart w:name="z2098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26"/>
    <w:bookmarkStart w:name="z2098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27"/>
    <w:bookmarkStart w:name="z2098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28"/>
    <w:bookmarkStart w:name="z2098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29"/>
    <w:bookmarkStart w:name="z2098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30"/>
    <w:bookmarkStart w:name="z2098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31"/>
    <w:bookmarkStart w:name="z2098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32"/>
    <w:bookmarkStart w:name="z2099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33"/>
    <w:bookmarkStart w:name="z2099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34"/>
    <w:bookmarkStart w:name="z2099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35"/>
    <w:bookmarkStart w:name="z2099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36"/>
    <w:bookmarkStart w:name="z2099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37"/>
    <w:bookmarkStart w:name="z2099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8"/>
    <w:bookmarkStart w:name="z2099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39"/>
    <w:bookmarkStart w:name="z2099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40"/>
    <w:bookmarkStart w:name="z2099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41"/>
    <w:bookmarkStart w:name="z2099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42"/>
    <w:bookmarkStart w:name="z2100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43"/>
    <w:bookmarkStart w:name="z2100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44"/>
    <w:bookmarkStart w:name="z2100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45"/>
    <w:bookmarkStart w:name="z2100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46"/>
    <w:bookmarkStart w:name="z2100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47"/>
    <w:bookmarkStart w:name="z2100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48"/>
    <w:bookmarkStart w:name="z2100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49"/>
    <w:bookmarkStart w:name="z2100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50"/>
    <w:bookmarkStart w:name="z2100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51"/>
    <w:bookmarkStart w:name="z2100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52"/>
    <w:bookmarkStart w:name="z2101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53"/>
    <w:bookmarkStart w:name="z2101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54"/>
    <w:bookmarkStart w:name="z2101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55"/>
    <w:bookmarkStart w:name="z2101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01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57"/>
    <w:bookmarkStart w:name="z2101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658"/>
    <w:bookmarkStart w:name="z2101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59"/>
    <w:bookmarkStart w:name="z2101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660"/>
    <w:bookmarkStart w:name="z2101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661"/>
    <w:bookmarkStart w:name="z2101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662"/>
    <w:bookmarkStart w:name="z2432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663"/>
    <w:bookmarkStart w:name="z2102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664"/>
    <w:bookmarkStart w:name="z2102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65"/>
    <w:bookmarkStart w:name="z2102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66"/>
    <w:bookmarkStart w:name="z2102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67"/>
    <w:bookmarkStart w:name="z2102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68"/>
    <w:bookmarkStart w:name="z2102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669"/>
    <w:bookmarkStart w:name="z2102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70"/>
    <w:bookmarkStart w:name="z2102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городского штаба по борьбе с терроризмом;</w:t>
      </w:r>
    </w:p>
    <w:bookmarkEnd w:id="671"/>
    <w:bookmarkStart w:name="z2102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городской Антитеррористической комиссии;</w:t>
      </w:r>
    </w:p>
    <w:bookmarkEnd w:id="672"/>
    <w:bookmarkStart w:name="z2102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73"/>
    <w:bookmarkStart w:name="z2103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31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675"/>
    <w:bookmarkStart w:name="z2103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76"/>
    <w:bookmarkStart w:name="z2103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77"/>
    <w:bookmarkStart w:name="z2103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78"/>
    <w:bookmarkStart w:name="z2103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679"/>
    <w:bookmarkStart w:name="z2103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680"/>
    <w:bookmarkStart w:name="z2103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681"/>
    <w:bookmarkStart w:name="z2103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82"/>
    <w:bookmarkStart w:name="z2103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683"/>
    <w:bookmarkStart w:name="z2104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684"/>
    <w:bookmarkStart w:name="z2104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685"/>
    <w:bookmarkStart w:name="z2104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686"/>
    <w:bookmarkStart w:name="z2104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687"/>
    <w:bookmarkStart w:name="z2104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688"/>
    <w:bookmarkStart w:name="z2104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689"/>
    <w:bookmarkStart w:name="z2104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90"/>
    <w:bookmarkStart w:name="z2104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691"/>
    <w:bookmarkStart w:name="z2104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92"/>
    <w:bookmarkStart w:name="z2104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93"/>
    <w:bookmarkStart w:name="z2105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94"/>
    <w:bookmarkStart w:name="z2105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95"/>
    <w:bookmarkStart w:name="z2105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96"/>
    <w:bookmarkStart w:name="z2105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97"/>
    <w:bookmarkStart w:name="z2105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5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699"/>
    <w:bookmarkStart w:name="z21056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00"/>
    <w:bookmarkStart w:name="z2105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01"/>
    <w:bookmarkStart w:name="z2105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2"/>
    <w:bookmarkStart w:name="z2105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03"/>
    <w:bookmarkStart w:name="z2106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4"/>
    <w:bookmarkStart w:name="z21061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05"/>
    <w:bookmarkStart w:name="z2106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56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Степногорска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707"/>
    <w:bookmarkStart w:name="z557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8"/>
    <w:bookmarkStart w:name="z55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Степногорска Департамента по чрезвычайным ситуациям Акмолинской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709"/>
    <w:bookmarkStart w:name="z55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710"/>
    <w:bookmarkStart w:name="z56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11"/>
    <w:bookmarkStart w:name="z56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12"/>
    <w:bookmarkStart w:name="z56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13"/>
    <w:bookmarkStart w:name="z56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714"/>
    <w:bookmarkStart w:name="z56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715"/>
    <w:bookmarkStart w:name="z56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021500, Республика Казахстан, Акмолинская область, город Степногорск, микрорайон 2, дом 28.</w:t>
      </w:r>
    </w:p>
    <w:bookmarkEnd w:id="716"/>
    <w:bookmarkStart w:name="z56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Степногорска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717"/>
    <w:bookmarkStart w:name="z56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18"/>
    <w:bookmarkStart w:name="z56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719"/>
    <w:bookmarkStart w:name="z56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720"/>
    <w:bookmarkStart w:name="z570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21"/>
    <w:bookmarkStart w:name="z57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722"/>
    <w:bookmarkStart w:name="z57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23"/>
    <w:bookmarkStart w:name="z57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24"/>
    <w:bookmarkStart w:name="z57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25"/>
    <w:bookmarkStart w:name="z57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26"/>
    <w:bookmarkStart w:name="z1979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30"/>
    <w:bookmarkStart w:name="z61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7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представлению начальника Департамента.</w:t>
      </w:r>
    </w:p>
    <w:bookmarkEnd w:id="732"/>
    <w:bookmarkStart w:name="z61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733"/>
    <w:bookmarkStart w:name="z61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734"/>
    <w:bookmarkStart w:name="z62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735"/>
    <w:bookmarkStart w:name="z62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36"/>
    <w:bookmarkStart w:name="z62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737"/>
    <w:bookmarkStart w:name="z62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738"/>
    <w:bookmarkStart w:name="z62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739"/>
    <w:bookmarkStart w:name="z62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740"/>
    <w:bookmarkStart w:name="z62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741"/>
    <w:bookmarkStart w:name="z62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742"/>
    <w:bookmarkStart w:name="z62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743"/>
    <w:bookmarkStart w:name="z62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44"/>
    <w:bookmarkStart w:name="z63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745"/>
    <w:bookmarkStart w:name="z63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46"/>
    <w:bookmarkStart w:name="z63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747"/>
    <w:bookmarkStart w:name="z63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Степногорска;</w:t>
      </w:r>
    </w:p>
    <w:bookmarkEnd w:id="748"/>
    <w:bookmarkStart w:name="z63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749"/>
    <w:bookmarkStart w:name="z63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750"/>
    <w:bookmarkStart w:name="z63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52"/>
    <w:bookmarkStart w:name="z63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753"/>
    <w:bookmarkStart w:name="z63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754"/>
    <w:bookmarkStart w:name="z64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имуществом.</w:t>
      </w:r>
    </w:p>
    <w:bookmarkEnd w:id="755"/>
    <w:bookmarkStart w:name="z641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56"/>
    <w:bookmarkStart w:name="z64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757"/>
    <w:bookmarkStart w:name="z64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7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45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Кокшетау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759"/>
    <w:bookmarkStart w:name="z646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0"/>
    <w:bookmarkStart w:name="z64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Кокшетау Департамента по чрезвычайным ситуациям Акмолинской области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761"/>
    <w:bookmarkStart w:name="z64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762"/>
    <w:bookmarkStart w:name="z64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63"/>
    <w:bookmarkStart w:name="z65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64"/>
    <w:bookmarkStart w:name="z65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65"/>
    <w:bookmarkStart w:name="z65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766"/>
    <w:bookmarkStart w:name="z65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767"/>
    <w:bookmarkStart w:name="z65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020000, Республика Казахстан, Акмолинская область, город Кокшетау, улица Сатпаева, 9.</w:t>
      </w:r>
    </w:p>
    <w:bookmarkEnd w:id="768"/>
    <w:bookmarkStart w:name="z65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Кокшетау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769"/>
    <w:bookmarkStart w:name="z65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70"/>
    <w:bookmarkStart w:name="z65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771"/>
    <w:bookmarkStart w:name="z65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772"/>
    <w:bookmarkStart w:name="z659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773"/>
    <w:bookmarkStart w:name="z66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774"/>
    <w:bookmarkStart w:name="z66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75"/>
    <w:bookmarkStart w:name="z66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76"/>
    <w:bookmarkStart w:name="z66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77"/>
    <w:bookmarkStart w:name="z66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78"/>
    <w:bookmarkStart w:name="z197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82"/>
    <w:bookmarkStart w:name="z70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 </w:t>
      </w:r>
    </w:p>
    <w:bookmarkEnd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представлению начальника Департамента.</w:t>
      </w:r>
    </w:p>
    <w:bookmarkEnd w:id="784"/>
    <w:bookmarkStart w:name="z70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785"/>
    <w:bookmarkStart w:name="z70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786"/>
    <w:bookmarkStart w:name="z70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787"/>
    <w:bookmarkStart w:name="z71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88"/>
    <w:bookmarkStart w:name="z71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789"/>
    <w:bookmarkStart w:name="z71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790"/>
    <w:bookmarkStart w:name="z71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791"/>
    <w:bookmarkStart w:name="z71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792"/>
    <w:bookmarkStart w:name="z71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793"/>
    <w:bookmarkStart w:name="z71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794"/>
    <w:bookmarkStart w:name="z71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795"/>
    <w:bookmarkStart w:name="z71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96"/>
    <w:bookmarkStart w:name="z71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797"/>
    <w:bookmarkStart w:name="z72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98"/>
    <w:bookmarkStart w:name="z72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799"/>
    <w:bookmarkStart w:name="z72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Кокшетау;</w:t>
      </w:r>
    </w:p>
    <w:bookmarkEnd w:id="800"/>
    <w:bookmarkStart w:name="z72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801"/>
    <w:bookmarkStart w:name="z72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802"/>
    <w:bookmarkStart w:name="z72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04"/>
    <w:bookmarkStart w:name="z72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805"/>
    <w:bookmarkStart w:name="z72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806"/>
    <w:bookmarkStart w:name="z72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имуществом.</w:t>
      </w:r>
    </w:p>
    <w:bookmarkEnd w:id="807"/>
    <w:bookmarkStart w:name="z730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Управления</w:t>
      </w:r>
    </w:p>
    <w:bookmarkEnd w:id="808"/>
    <w:bookmarkStart w:name="z7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809"/>
    <w:bookmarkStart w:name="z7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8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34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811"/>
    <w:bookmarkStart w:name="z735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2"/>
    <w:bookmarkStart w:name="z73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- Департамент).</w:t>
      </w:r>
    </w:p>
    <w:bookmarkEnd w:id="813"/>
    <w:bookmarkStart w:name="z73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814"/>
    <w:bookmarkStart w:name="z73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15"/>
    <w:bookmarkStart w:name="z73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16"/>
    <w:bookmarkStart w:name="z74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17"/>
    <w:bookmarkStart w:name="z74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818"/>
    <w:bookmarkStart w:name="z74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819"/>
    <w:bookmarkStart w:name="z74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 индекс 030000, Актюбинская область, город Актобе, район Астана, улица Гришина, дом 64 А.</w:t>
      </w:r>
    </w:p>
    <w:bookmarkEnd w:id="8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821"/>
    <w:bookmarkStart w:name="z74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22"/>
    <w:bookmarkStart w:name="z74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823"/>
    <w:bookmarkStart w:name="z74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824"/>
    <w:bookmarkStart w:name="z74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25"/>
    <w:bookmarkStart w:name="z749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826"/>
    <w:bookmarkStart w:name="z75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827"/>
    <w:bookmarkStart w:name="z75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28"/>
    <w:bookmarkStart w:name="z75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29"/>
    <w:bookmarkStart w:name="z75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30"/>
    <w:bookmarkStart w:name="z75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31"/>
    <w:bookmarkStart w:name="z1980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35"/>
    <w:bookmarkStart w:name="z79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8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837"/>
    <w:bookmarkStart w:name="z79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838"/>
    <w:bookmarkStart w:name="z79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839"/>
    <w:bookmarkStart w:name="z79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840"/>
    <w:bookmarkStart w:name="z80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841"/>
    <w:bookmarkStart w:name="z80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842"/>
    <w:bookmarkStart w:name="z80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843"/>
    <w:bookmarkStart w:name="z80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844"/>
    <w:bookmarkStart w:name="z80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845"/>
    <w:bookmarkStart w:name="z80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846"/>
    <w:bookmarkStart w:name="z80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847"/>
    <w:bookmarkStart w:name="z80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848"/>
    <w:bookmarkStart w:name="z80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49"/>
    <w:bookmarkStart w:name="z80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850"/>
    <w:bookmarkStart w:name="z81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51"/>
    <w:bookmarkStart w:name="z81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852"/>
    <w:bookmarkStart w:name="z81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Актобе;</w:t>
      </w:r>
    </w:p>
    <w:bookmarkEnd w:id="853"/>
    <w:bookmarkStart w:name="z81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54"/>
    <w:bookmarkStart w:name="z81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855"/>
    <w:bookmarkStart w:name="z81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57"/>
    <w:bookmarkStart w:name="z81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858"/>
    <w:bookmarkStart w:name="z81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9"/>
    <w:bookmarkStart w:name="z81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860"/>
    <w:bookmarkStart w:name="z82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1"/>
    <w:bookmarkStart w:name="z821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62"/>
    <w:bookmarkStart w:name="z82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863"/>
    <w:bookmarkStart w:name="z82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8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25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Талдыкорган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865"/>
    <w:bookmarkStart w:name="z82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8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8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064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Қонаев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867"/>
    <w:bookmarkStart w:name="z21065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8"/>
    <w:bookmarkStart w:name="z2106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Қонаев Департамента по чрезвычайным ситуациям Алматинской области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Алматинской области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869"/>
    <w:bookmarkStart w:name="z2106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70"/>
    <w:bookmarkStart w:name="z2106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6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72"/>
    <w:bookmarkStart w:name="z2107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73"/>
    <w:bookmarkStart w:name="z2107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874"/>
    <w:bookmarkStart w:name="z2107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75"/>
    <w:bookmarkStart w:name="z2107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040800, Алматинская область, город Қонаев, микрорайон 20, улица Комсомольская, строение 1.</w:t>
      </w:r>
    </w:p>
    <w:bookmarkEnd w:id="876"/>
    <w:bookmarkStart w:name="z2107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Қонаев 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877"/>
    <w:bookmarkStart w:name="z2107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78"/>
    <w:bookmarkStart w:name="z2107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879"/>
    <w:bookmarkStart w:name="z2107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80"/>
    <w:bookmarkStart w:name="z2107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81"/>
    <w:bookmarkStart w:name="z21079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82"/>
    <w:bookmarkStart w:name="z2108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83"/>
    <w:bookmarkStart w:name="z2108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84"/>
    <w:bookmarkStart w:name="z2108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85"/>
    <w:bookmarkStart w:name="z2108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86"/>
    <w:bookmarkStart w:name="z2108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87"/>
    <w:bookmarkStart w:name="z2108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88"/>
    <w:bookmarkStart w:name="z2108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89"/>
    <w:bookmarkStart w:name="z2108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90"/>
    <w:bookmarkStart w:name="z2108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91"/>
    <w:bookmarkStart w:name="z2108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92"/>
    <w:bookmarkStart w:name="z2109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93"/>
    <w:bookmarkStart w:name="z2109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94"/>
    <w:bookmarkStart w:name="z2109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95"/>
    <w:bookmarkStart w:name="z2109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96"/>
    <w:bookmarkStart w:name="z2109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97"/>
    <w:bookmarkStart w:name="z2109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98"/>
    <w:bookmarkStart w:name="z2109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99"/>
    <w:bookmarkStart w:name="z2109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900"/>
    <w:bookmarkStart w:name="z2109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901"/>
    <w:bookmarkStart w:name="z2109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902"/>
    <w:bookmarkStart w:name="z2110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903"/>
    <w:bookmarkStart w:name="z2110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904"/>
    <w:bookmarkStart w:name="z2110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905"/>
    <w:bookmarkStart w:name="z2110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906"/>
    <w:bookmarkStart w:name="z2110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907"/>
    <w:bookmarkStart w:name="z2110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908"/>
    <w:bookmarkStart w:name="z2110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909"/>
    <w:bookmarkStart w:name="z2110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910"/>
    <w:bookmarkStart w:name="z2110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911"/>
    <w:bookmarkStart w:name="z2110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912"/>
    <w:bookmarkStart w:name="z2111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913"/>
    <w:bookmarkStart w:name="z2111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11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15"/>
    <w:bookmarkStart w:name="z2111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916"/>
    <w:bookmarkStart w:name="z2111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17"/>
    <w:bookmarkStart w:name="z2111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918"/>
    <w:bookmarkStart w:name="z2111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919"/>
    <w:bookmarkStart w:name="z2111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920"/>
    <w:bookmarkStart w:name="z2433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921"/>
    <w:bookmarkStart w:name="z2111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922"/>
    <w:bookmarkStart w:name="z2111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923"/>
    <w:bookmarkStart w:name="z2112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924"/>
    <w:bookmarkStart w:name="z2112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25"/>
    <w:bookmarkStart w:name="z2112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926"/>
    <w:bookmarkStart w:name="z2112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927"/>
    <w:bookmarkStart w:name="z2112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928"/>
    <w:bookmarkStart w:name="z2112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городского штаба по борьбе с терроризмом;</w:t>
      </w:r>
    </w:p>
    <w:bookmarkEnd w:id="929"/>
    <w:bookmarkStart w:name="z2112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городской Антитеррористической комиссии;</w:t>
      </w:r>
    </w:p>
    <w:bookmarkEnd w:id="930"/>
    <w:bookmarkStart w:name="z2112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931"/>
    <w:bookmarkStart w:name="z2112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9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29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933"/>
    <w:bookmarkStart w:name="z2113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34"/>
    <w:bookmarkStart w:name="z2113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35"/>
    <w:bookmarkStart w:name="z2113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36"/>
    <w:bookmarkStart w:name="z2113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937"/>
    <w:bookmarkStart w:name="z2113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938"/>
    <w:bookmarkStart w:name="z2113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939"/>
    <w:bookmarkStart w:name="z2113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940"/>
    <w:bookmarkStart w:name="z2113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941"/>
    <w:bookmarkStart w:name="z2113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42"/>
    <w:bookmarkStart w:name="z2113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943"/>
    <w:bookmarkStart w:name="z2114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944"/>
    <w:bookmarkStart w:name="z2114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945"/>
    <w:bookmarkStart w:name="z2114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Управления;</w:t>
      </w:r>
    </w:p>
    <w:bookmarkEnd w:id="946"/>
    <w:bookmarkStart w:name="z2114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947"/>
    <w:bookmarkStart w:name="z2114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48"/>
    <w:bookmarkStart w:name="z2114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949"/>
    <w:bookmarkStart w:name="z2114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50"/>
    <w:bookmarkStart w:name="z2114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51"/>
    <w:bookmarkStart w:name="z2114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952"/>
    <w:bookmarkStart w:name="z2114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53"/>
    <w:bookmarkStart w:name="z2115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54"/>
    <w:bookmarkStart w:name="z2115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55"/>
    <w:bookmarkStart w:name="z2115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56"/>
    <w:bookmarkStart w:name="z2115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957"/>
    <w:bookmarkStart w:name="z21154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58"/>
    <w:bookmarkStart w:name="z2115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59"/>
    <w:bookmarkStart w:name="z2115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60"/>
    <w:bookmarkStart w:name="z2115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61"/>
    <w:bookmarkStart w:name="z2115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2"/>
    <w:bookmarkStart w:name="z21159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63"/>
    <w:bookmarkStart w:name="z2116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15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</w:t>
      </w:r>
    </w:p>
    <w:bookmarkEnd w:id="965"/>
    <w:bookmarkStart w:name="z916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6"/>
    <w:bookmarkStart w:name="z91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 (далее -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Алматы Министерства по чрезвычайным ситуациям Республики Казахстан (далее - Департамент).</w:t>
      </w:r>
    </w:p>
    <w:bookmarkEnd w:id="967"/>
    <w:bookmarkStart w:name="z91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68"/>
    <w:bookmarkStart w:name="z91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69"/>
    <w:bookmarkStart w:name="z92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70"/>
    <w:bookmarkStart w:name="z92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71"/>
    <w:bookmarkStart w:name="z92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Управления.</w:t>
      </w:r>
    </w:p>
    <w:bookmarkEnd w:id="972"/>
    <w:bookmarkStart w:name="z92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973"/>
    <w:bookmarkStart w:name="z92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050033, г. Алматы, мкр Акбулак, ул. Чуланова, 105.</w:t>
      </w:r>
    </w:p>
    <w:bookmarkEnd w:id="974"/>
    <w:bookmarkStart w:name="z92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Управление - республиканское государственное учреждение "Управление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Казахстан".</w:t>
      </w:r>
    </w:p>
    <w:bookmarkEnd w:id="975"/>
    <w:bookmarkStart w:name="z92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76"/>
    <w:bookmarkStart w:name="z92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977"/>
    <w:bookmarkStart w:name="z92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978"/>
    <w:bookmarkStart w:name="z92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79"/>
    <w:bookmarkStart w:name="z930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980"/>
    <w:bookmarkStart w:name="z93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981"/>
    <w:bookmarkStart w:name="z93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82"/>
    <w:bookmarkStart w:name="z93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83"/>
    <w:bookmarkStart w:name="z93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984"/>
    <w:bookmarkStart w:name="z93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85"/>
    <w:bookmarkStart w:name="z1981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5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89"/>
    <w:bookmarkStart w:name="z97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9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991"/>
    <w:bookmarkStart w:name="z97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992"/>
    <w:bookmarkStart w:name="z97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993"/>
    <w:bookmarkStart w:name="z98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994"/>
    <w:bookmarkStart w:name="z98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95"/>
    <w:bookmarkStart w:name="z98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996"/>
    <w:bookmarkStart w:name="z98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97"/>
    <w:bookmarkStart w:name="z98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998"/>
    <w:bookmarkStart w:name="z98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999"/>
    <w:bookmarkStart w:name="z98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000"/>
    <w:bookmarkStart w:name="z98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001"/>
    <w:bookmarkStart w:name="z98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002"/>
    <w:bookmarkStart w:name="z98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03"/>
    <w:bookmarkStart w:name="z99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004"/>
    <w:bookmarkStart w:name="z99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05"/>
    <w:bookmarkStart w:name="z99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1007"/>
    <w:bookmarkStart w:name="z99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7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09"/>
    <w:bookmarkStart w:name="z99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010"/>
    <w:bookmarkStart w:name="z99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11"/>
    <w:bookmarkStart w:name="z100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012"/>
    <w:bookmarkStart w:name="z100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3"/>
    <w:bookmarkStart w:name="z1002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14"/>
    <w:bookmarkStart w:name="z100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015"/>
    <w:bookmarkStart w:name="z100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06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</w:t>
      </w:r>
    </w:p>
    <w:bookmarkEnd w:id="1017"/>
    <w:bookmarkStart w:name="z1007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18"/>
    <w:bookmarkStart w:name="z100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 (далее -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Алматы Министерства по чрезвычайным ситуациям Республики Казахстан (далее - Департамент).</w:t>
      </w:r>
    </w:p>
    <w:bookmarkEnd w:id="1019"/>
    <w:bookmarkStart w:name="z100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20"/>
    <w:bookmarkStart w:name="z101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21"/>
    <w:bookmarkStart w:name="z101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22"/>
    <w:bookmarkStart w:name="z101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23"/>
    <w:bookmarkStart w:name="z101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Управления.</w:t>
      </w:r>
    </w:p>
    <w:bookmarkEnd w:id="1024"/>
    <w:bookmarkStart w:name="z101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025"/>
    <w:bookmarkStart w:name="z101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050016, г. Алматы, пр. Райымбек батыра, 172.</w:t>
      </w:r>
    </w:p>
    <w:bookmarkEnd w:id="1026"/>
    <w:bookmarkStart w:name="z101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Управление - республиканское государственное учреждение "Управление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Казахстан".</w:t>
      </w:r>
    </w:p>
    <w:bookmarkEnd w:id="1027"/>
    <w:bookmarkStart w:name="z101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28"/>
    <w:bookmarkStart w:name="z101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029"/>
    <w:bookmarkStart w:name="z101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030"/>
    <w:bookmarkStart w:name="z102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31"/>
    <w:bookmarkStart w:name="z1021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32"/>
    <w:bookmarkStart w:name="z102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1033"/>
    <w:bookmarkStart w:name="z102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34"/>
    <w:bookmarkStart w:name="z102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35"/>
    <w:bookmarkStart w:name="z102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1036"/>
    <w:bookmarkStart w:name="z102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37"/>
    <w:bookmarkStart w:name="z1981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6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41"/>
    <w:bookmarkStart w:name="z106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043"/>
    <w:bookmarkStart w:name="z10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044"/>
    <w:bookmarkStart w:name="z10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045"/>
    <w:bookmarkStart w:name="z107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046"/>
    <w:bookmarkStart w:name="z10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47"/>
    <w:bookmarkStart w:name="z107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1048"/>
    <w:bookmarkStart w:name="z107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49"/>
    <w:bookmarkStart w:name="z107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050"/>
    <w:bookmarkStart w:name="z107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051"/>
    <w:bookmarkStart w:name="z10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052"/>
    <w:bookmarkStart w:name="z107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053"/>
    <w:bookmarkStart w:name="z107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054"/>
    <w:bookmarkStart w:name="z108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55"/>
    <w:bookmarkStart w:name="z108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056"/>
    <w:bookmarkStart w:name="z108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57"/>
    <w:bookmarkStart w:name="z108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1059"/>
    <w:bookmarkStart w:name="z108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8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61"/>
    <w:bookmarkStart w:name="z108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062"/>
    <w:bookmarkStart w:name="z109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63"/>
    <w:bookmarkStart w:name="z109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064"/>
    <w:bookmarkStart w:name="z109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5"/>
    <w:bookmarkStart w:name="z1093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66"/>
    <w:bookmarkStart w:name="z109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067"/>
    <w:bookmarkStart w:name="z109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97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</w:t>
      </w:r>
    </w:p>
    <w:bookmarkEnd w:id="1069"/>
    <w:bookmarkStart w:name="z1098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0"/>
    <w:bookmarkStart w:name="z109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 (далее -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Алматы Министерства по чрезвычайным ситуациям Республики Казахстан (далее - Департамент).</w:t>
      </w:r>
    </w:p>
    <w:bookmarkEnd w:id="1071"/>
    <w:bookmarkStart w:name="z110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72"/>
    <w:bookmarkStart w:name="z110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73"/>
    <w:bookmarkStart w:name="z110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74"/>
    <w:bookmarkStart w:name="z110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75"/>
    <w:bookmarkStart w:name="z110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Управления.</w:t>
      </w:r>
    </w:p>
    <w:bookmarkEnd w:id="1076"/>
    <w:bookmarkStart w:name="z110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077"/>
    <w:bookmarkStart w:name="z110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050062, г.Алматы, мкр.2, ул. Жубанова, 10 Б.</w:t>
      </w:r>
    </w:p>
    <w:bookmarkEnd w:id="1078"/>
    <w:bookmarkStart w:name="z110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Управление - республиканское государственное учреждение "Управление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Казахстан".</w:t>
      </w:r>
    </w:p>
    <w:bookmarkEnd w:id="1079"/>
    <w:bookmarkStart w:name="z110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80"/>
    <w:bookmarkStart w:name="z110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081"/>
    <w:bookmarkStart w:name="z111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082"/>
    <w:bookmarkStart w:name="z111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83"/>
    <w:bookmarkStart w:name="z1112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084"/>
    <w:bookmarkStart w:name="z111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1085"/>
    <w:bookmarkStart w:name="z111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86"/>
    <w:bookmarkStart w:name="z111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87"/>
    <w:bookmarkStart w:name="z111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1088"/>
    <w:bookmarkStart w:name="z111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89"/>
    <w:bookmarkStart w:name="z1982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7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93"/>
    <w:bookmarkStart w:name="z115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0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095"/>
    <w:bookmarkStart w:name="z116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096"/>
    <w:bookmarkStart w:name="z116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097"/>
    <w:bookmarkStart w:name="z116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098"/>
    <w:bookmarkStart w:name="z116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99"/>
    <w:bookmarkStart w:name="z116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1100"/>
    <w:bookmarkStart w:name="z116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01"/>
    <w:bookmarkStart w:name="z116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102"/>
    <w:bookmarkStart w:name="z116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103"/>
    <w:bookmarkStart w:name="z116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104"/>
    <w:bookmarkStart w:name="z116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105"/>
    <w:bookmarkStart w:name="z117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106"/>
    <w:bookmarkStart w:name="z117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07"/>
    <w:bookmarkStart w:name="z117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108"/>
    <w:bookmarkStart w:name="z117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09"/>
    <w:bookmarkStart w:name="z117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1111"/>
    <w:bookmarkStart w:name="z117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9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13"/>
    <w:bookmarkStart w:name="z118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114"/>
    <w:bookmarkStart w:name="z118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115"/>
    <w:bookmarkStart w:name="z118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116"/>
    <w:bookmarkStart w:name="z118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7"/>
    <w:bookmarkStart w:name="z1184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18"/>
    <w:bookmarkStart w:name="z118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119"/>
    <w:bookmarkStart w:name="z118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88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</w:t>
      </w:r>
    </w:p>
    <w:bookmarkEnd w:id="1121"/>
    <w:bookmarkStart w:name="z1189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2"/>
    <w:bookmarkStart w:name="z119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 (далее -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Алматы Министерства по чрезвычайным ситуациям Республики Казахстан (далее - Департамент).</w:t>
      </w:r>
    </w:p>
    <w:bookmarkEnd w:id="1123"/>
    <w:bookmarkStart w:name="z119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24"/>
    <w:bookmarkStart w:name="z119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25"/>
    <w:bookmarkStart w:name="z119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26"/>
    <w:bookmarkStart w:name="z119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27"/>
    <w:bookmarkStart w:name="z119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Управления.</w:t>
      </w:r>
    </w:p>
    <w:bookmarkEnd w:id="1128"/>
    <w:bookmarkStart w:name="z119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129"/>
    <w:bookmarkStart w:name="z119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050060, г.Алматы, пр. Гагарина, 153/8.</w:t>
      </w:r>
    </w:p>
    <w:bookmarkEnd w:id="1130"/>
    <w:bookmarkStart w:name="z119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Управление - республиканское государственное учреждение "Управление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Казахстан".</w:t>
      </w:r>
    </w:p>
    <w:bookmarkEnd w:id="1131"/>
    <w:bookmarkStart w:name="z119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32"/>
    <w:bookmarkStart w:name="z120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133"/>
    <w:bookmarkStart w:name="z120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134"/>
    <w:bookmarkStart w:name="z120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35"/>
    <w:bookmarkStart w:name="z1203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136"/>
    <w:bookmarkStart w:name="z120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1137"/>
    <w:bookmarkStart w:name="z120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38"/>
    <w:bookmarkStart w:name="z120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39"/>
    <w:bookmarkStart w:name="z120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1140"/>
    <w:bookmarkStart w:name="z120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41"/>
    <w:bookmarkStart w:name="z1982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8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45"/>
    <w:bookmarkStart w:name="z124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147"/>
    <w:bookmarkStart w:name="z125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148"/>
    <w:bookmarkStart w:name="z125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149"/>
    <w:bookmarkStart w:name="z125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150"/>
    <w:bookmarkStart w:name="z125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51"/>
    <w:bookmarkStart w:name="z125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1152"/>
    <w:bookmarkStart w:name="z125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53"/>
    <w:bookmarkStart w:name="z125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154"/>
    <w:bookmarkStart w:name="z125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155"/>
    <w:bookmarkStart w:name="z125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156"/>
    <w:bookmarkStart w:name="z126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157"/>
    <w:bookmarkStart w:name="z126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158"/>
    <w:bookmarkStart w:name="z126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59"/>
    <w:bookmarkStart w:name="z126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160"/>
    <w:bookmarkStart w:name="z126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61"/>
    <w:bookmarkStart w:name="z126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1163"/>
    <w:bookmarkStart w:name="z126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0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65"/>
    <w:bookmarkStart w:name="z127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166"/>
    <w:bookmarkStart w:name="z127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167"/>
    <w:bookmarkStart w:name="z127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168"/>
    <w:bookmarkStart w:name="z127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9"/>
    <w:bookmarkStart w:name="z1275" w:id="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70"/>
    <w:bookmarkStart w:name="z127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171"/>
    <w:bookmarkStart w:name="z127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79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</w:t>
      </w:r>
    </w:p>
    <w:bookmarkEnd w:id="1173"/>
    <w:bookmarkStart w:name="z1280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4"/>
    <w:bookmarkStart w:name="z12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 (далее -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Алматы Министерства по чрезвычайным ситуациям Республики Казахстан (далее - Департамент).</w:t>
      </w:r>
    </w:p>
    <w:bookmarkEnd w:id="1175"/>
    <w:bookmarkStart w:name="z12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76"/>
    <w:bookmarkStart w:name="z12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77"/>
    <w:bookmarkStart w:name="z12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78"/>
    <w:bookmarkStart w:name="z12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79"/>
    <w:bookmarkStart w:name="z12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Управления.</w:t>
      </w:r>
    </w:p>
    <w:bookmarkEnd w:id="1180"/>
    <w:bookmarkStart w:name="z12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181"/>
    <w:bookmarkStart w:name="z12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050015, город Алматы, Жетысуский район, микрорайон Кокмайса, д. 27А.</w:t>
      </w:r>
    </w:p>
    <w:bookmarkEnd w:id="1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24.02.2025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Управление - республиканское государственное учреждение "Управление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Казахстан".</w:t>
      </w:r>
    </w:p>
    <w:bookmarkEnd w:id="1183"/>
    <w:bookmarkStart w:name="z12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84"/>
    <w:bookmarkStart w:name="z12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185"/>
    <w:bookmarkStart w:name="z12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186"/>
    <w:bookmarkStart w:name="z12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87"/>
    <w:bookmarkStart w:name="z1294" w:id="1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188"/>
    <w:bookmarkStart w:name="z12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1189"/>
    <w:bookmarkStart w:name="z12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90"/>
    <w:bookmarkStart w:name="z12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91"/>
    <w:bookmarkStart w:name="z12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1192"/>
    <w:bookmarkStart w:name="z12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93"/>
    <w:bookmarkStart w:name="z1983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9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97"/>
    <w:bookmarkStart w:name="z134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199"/>
    <w:bookmarkStart w:name="z134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200"/>
    <w:bookmarkStart w:name="z134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201"/>
    <w:bookmarkStart w:name="z134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202"/>
    <w:bookmarkStart w:name="z134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03"/>
    <w:bookmarkStart w:name="z134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1204"/>
    <w:bookmarkStart w:name="z134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205"/>
    <w:bookmarkStart w:name="z134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206"/>
    <w:bookmarkStart w:name="z134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207"/>
    <w:bookmarkStart w:name="z135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208"/>
    <w:bookmarkStart w:name="z135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209"/>
    <w:bookmarkStart w:name="z135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210"/>
    <w:bookmarkStart w:name="z135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11"/>
    <w:bookmarkStart w:name="z135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212"/>
    <w:bookmarkStart w:name="z135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13"/>
    <w:bookmarkStart w:name="z135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1215"/>
    <w:bookmarkStart w:name="z136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1" w:id="1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17"/>
    <w:bookmarkStart w:name="z136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1218"/>
    <w:bookmarkStart w:name="z136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19"/>
    <w:bookmarkStart w:name="z136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220"/>
    <w:bookmarkStart w:name="z136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1"/>
    <w:bookmarkStart w:name="z1366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222"/>
    <w:bookmarkStart w:name="z136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223"/>
    <w:bookmarkStart w:name="z136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70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</w:t>
      </w:r>
    </w:p>
    <w:bookmarkEnd w:id="1225"/>
    <w:bookmarkStart w:name="z1371" w:id="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26"/>
    <w:bookmarkStart w:name="z137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 (далее -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Алматы Министерства по чрезвычайным ситуациям Республики Казахстан (далее - Департамент).</w:t>
      </w:r>
    </w:p>
    <w:bookmarkEnd w:id="1227"/>
    <w:bookmarkStart w:name="z137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228"/>
    <w:bookmarkStart w:name="z137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29"/>
    <w:bookmarkStart w:name="z137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30"/>
    <w:bookmarkStart w:name="z137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31"/>
    <w:bookmarkStart w:name="z137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Управления.</w:t>
      </w:r>
    </w:p>
    <w:bookmarkEnd w:id="1232"/>
    <w:bookmarkStart w:name="z137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233"/>
    <w:bookmarkStart w:name="z137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050010, г. Алматы, ул. Кунаева 132.</w:t>
      </w:r>
    </w:p>
    <w:bookmarkEnd w:id="1234"/>
    <w:bookmarkStart w:name="z138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Управление - республиканское государственное учреждение "Управление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Казахстан".</w:t>
      </w:r>
    </w:p>
    <w:bookmarkEnd w:id="1235"/>
    <w:bookmarkStart w:name="z138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36"/>
    <w:bookmarkStart w:name="z138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237"/>
    <w:bookmarkStart w:name="z138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238"/>
    <w:bookmarkStart w:name="z138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39"/>
    <w:bookmarkStart w:name="z1385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240"/>
    <w:bookmarkStart w:name="z138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241"/>
    <w:bookmarkStart w:name="z138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42"/>
    <w:bookmarkStart w:name="z138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43"/>
    <w:bookmarkStart w:name="z138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1244"/>
    <w:bookmarkStart w:name="z139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45"/>
    <w:bookmarkStart w:name="z1983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0" w:id="1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49"/>
    <w:bookmarkStart w:name="z143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251"/>
    <w:bookmarkStart w:name="z143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252"/>
    <w:bookmarkStart w:name="z143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253"/>
    <w:bookmarkStart w:name="z143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254"/>
    <w:bookmarkStart w:name="z143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55"/>
    <w:bookmarkStart w:name="z143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1256"/>
    <w:bookmarkStart w:name="z143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257"/>
    <w:bookmarkStart w:name="z143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258"/>
    <w:bookmarkStart w:name="z144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259"/>
    <w:bookmarkStart w:name="z144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260"/>
    <w:bookmarkStart w:name="z144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261"/>
    <w:bookmarkStart w:name="z144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262"/>
    <w:bookmarkStart w:name="z144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63"/>
    <w:bookmarkStart w:name="z144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264"/>
    <w:bookmarkStart w:name="z144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65"/>
    <w:bookmarkStart w:name="z144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1267"/>
    <w:bookmarkStart w:name="z145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2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69"/>
    <w:bookmarkStart w:name="z145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270"/>
    <w:bookmarkStart w:name="z145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271"/>
    <w:bookmarkStart w:name="z145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272"/>
    <w:bookmarkStart w:name="z145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73"/>
    <w:bookmarkStart w:name="z1457" w:id="1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274"/>
    <w:bookmarkStart w:name="z145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275"/>
    <w:bookmarkStart w:name="z145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61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</w:t>
      </w:r>
    </w:p>
    <w:bookmarkEnd w:id="1277"/>
    <w:bookmarkStart w:name="z1462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78"/>
    <w:bookmarkStart w:name="z146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 (далее -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Алматы Министерства по чрезвычайным ситуациям Республики Казахстан (далее - Департамент).</w:t>
      </w:r>
    </w:p>
    <w:bookmarkEnd w:id="1279"/>
    <w:bookmarkStart w:name="z146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280"/>
    <w:bookmarkStart w:name="z146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81"/>
    <w:bookmarkStart w:name="z146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82"/>
    <w:bookmarkStart w:name="z146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83"/>
    <w:bookmarkStart w:name="z146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Управления.</w:t>
      </w:r>
    </w:p>
    <w:bookmarkEnd w:id="1284"/>
    <w:bookmarkStart w:name="z146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285"/>
    <w:bookmarkStart w:name="z147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050049, г. Алматы, мкр Жулдыз, ул. Дунентаева, 6А.</w:t>
      </w:r>
    </w:p>
    <w:bookmarkEnd w:id="1286"/>
    <w:bookmarkStart w:name="z147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Управление - республиканское государственное учреждение "Управление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Казахстан".</w:t>
      </w:r>
    </w:p>
    <w:bookmarkEnd w:id="1287"/>
    <w:bookmarkStart w:name="z147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88"/>
    <w:bookmarkStart w:name="z147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289"/>
    <w:bookmarkStart w:name="z147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290"/>
    <w:bookmarkStart w:name="z147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91"/>
    <w:bookmarkStart w:name="z1476" w:id="1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292"/>
    <w:bookmarkStart w:name="z147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293"/>
    <w:bookmarkStart w:name="z147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94"/>
    <w:bookmarkStart w:name="z147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95"/>
    <w:bookmarkStart w:name="z148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1296"/>
    <w:bookmarkStart w:name="z148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97"/>
    <w:bookmarkStart w:name="z1984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1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01"/>
    <w:bookmarkStart w:name="z152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303"/>
    <w:bookmarkStart w:name="z152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304"/>
    <w:bookmarkStart w:name="z152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305"/>
    <w:bookmarkStart w:name="z152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306"/>
    <w:bookmarkStart w:name="z152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07"/>
    <w:bookmarkStart w:name="z152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1308"/>
    <w:bookmarkStart w:name="z152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09"/>
    <w:bookmarkStart w:name="z153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310"/>
    <w:bookmarkStart w:name="z153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311"/>
    <w:bookmarkStart w:name="z153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312"/>
    <w:bookmarkStart w:name="z153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313"/>
    <w:bookmarkStart w:name="z153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314"/>
    <w:bookmarkStart w:name="z153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15"/>
    <w:bookmarkStart w:name="z153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316"/>
    <w:bookmarkStart w:name="z153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17"/>
    <w:bookmarkStart w:name="z153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319"/>
    <w:bookmarkStart w:name="z154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3" w:id="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321"/>
    <w:bookmarkStart w:name="z154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1322"/>
    <w:bookmarkStart w:name="z154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3"/>
    <w:bookmarkStart w:name="z154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324"/>
    <w:bookmarkStart w:name="z154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5"/>
    <w:bookmarkStart w:name="z1548" w:id="1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326"/>
    <w:bookmarkStart w:name="z154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327"/>
    <w:bookmarkStart w:name="z155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52" w:id="1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Наурызбайского района Департамента по чрезвычайным ситуациям города Алматы Министерства по чрезвычайным ситуациям Республики Казахстан</w:t>
      </w:r>
    </w:p>
    <w:bookmarkEnd w:id="1329"/>
    <w:bookmarkStart w:name="z1553" w:id="1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30"/>
    <w:bookmarkStart w:name="z155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Наурызбайского района Департамента по чрезвычайным ситуациям города Алматы Министерства по чрезвычайным ситуациям Республики Казахстан (далее -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Алматы Министерства по чрезвычайным ситуациям Республики Казахстан (далее - Департамент).</w:t>
      </w:r>
    </w:p>
    <w:bookmarkEnd w:id="1331"/>
    <w:bookmarkStart w:name="z155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332"/>
    <w:bookmarkStart w:name="z155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33"/>
    <w:bookmarkStart w:name="z155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34"/>
    <w:bookmarkStart w:name="z155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35"/>
    <w:bookmarkStart w:name="z155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Управления.</w:t>
      </w:r>
    </w:p>
    <w:bookmarkEnd w:id="1336"/>
    <w:bookmarkStart w:name="z156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337"/>
    <w:bookmarkStart w:name="z1561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050027, г. Алматы, мкр Шугыла 347/2.</w:t>
      </w:r>
    </w:p>
    <w:bookmarkEnd w:id="1338"/>
    <w:bookmarkStart w:name="z1562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Управление - республиканское государственное учреждение "Управление по чрезвычайным ситуациям Наурызбайского района Департамента по чрезвычайным ситуациям города Алматы Министерства по чрезвычайным ситуациям Республики Казахстан".</w:t>
      </w:r>
    </w:p>
    <w:bookmarkEnd w:id="1339"/>
    <w:bookmarkStart w:name="z1563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40"/>
    <w:bookmarkStart w:name="z1564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341"/>
    <w:bookmarkStart w:name="z156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342"/>
    <w:bookmarkStart w:name="z156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43"/>
    <w:bookmarkStart w:name="z1567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344"/>
    <w:bookmarkStart w:name="z156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1345"/>
    <w:bookmarkStart w:name="z156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46"/>
    <w:bookmarkStart w:name="z157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47"/>
    <w:bookmarkStart w:name="z157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1348"/>
    <w:bookmarkStart w:name="z157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49"/>
    <w:bookmarkStart w:name="z1984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3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2" w:id="1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53"/>
    <w:bookmarkStart w:name="z161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355"/>
    <w:bookmarkStart w:name="z161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356"/>
    <w:bookmarkStart w:name="z161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357"/>
    <w:bookmarkStart w:name="z161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358"/>
    <w:bookmarkStart w:name="z161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59"/>
    <w:bookmarkStart w:name="z161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1360"/>
    <w:bookmarkStart w:name="z162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61"/>
    <w:bookmarkStart w:name="z162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362"/>
    <w:bookmarkStart w:name="z162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363"/>
    <w:bookmarkStart w:name="z162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364"/>
    <w:bookmarkStart w:name="z162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365"/>
    <w:bookmarkStart w:name="z162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366"/>
    <w:bookmarkStart w:name="z162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67"/>
    <w:bookmarkStart w:name="z162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368"/>
    <w:bookmarkStart w:name="z162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69"/>
    <w:bookmarkStart w:name="z162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1371"/>
    <w:bookmarkStart w:name="z163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4" w:id="1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373"/>
    <w:bookmarkStart w:name="z163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374"/>
    <w:bookmarkStart w:name="z163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75"/>
    <w:bookmarkStart w:name="z163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376"/>
    <w:bookmarkStart w:name="z163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7"/>
    <w:bookmarkStart w:name="z1639" w:id="1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378"/>
    <w:bookmarkStart w:name="z164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379"/>
    <w:bookmarkStart w:name="z164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43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</w:t>
      </w:r>
    </w:p>
    <w:bookmarkEnd w:id="1381"/>
    <w:bookmarkStart w:name="z1644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82"/>
    <w:bookmarkStart w:name="z1645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Атырауской области Министерства (далее – Департамент).</w:t>
      </w:r>
    </w:p>
    <w:bookmarkEnd w:id="1383"/>
    <w:bookmarkStart w:name="z1646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84"/>
    <w:bookmarkStart w:name="z164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85"/>
    <w:bookmarkStart w:name="z164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86"/>
    <w:bookmarkStart w:name="z1649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87"/>
    <w:bookmarkStart w:name="z1650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388"/>
    <w:bookmarkStart w:name="z1651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389"/>
    <w:bookmarkStart w:name="z1652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индекс 060006, Республика Казахстан, Атырауская область, город Атырау, ул.Баймуханова, 54А.</w:t>
      </w:r>
    </w:p>
    <w:bookmarkEnd w:id="1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3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Казахстан".</w:t>
      </w:r>
    </w:p>
    <w:bookmarkEnd w:id="1391"/>
    <w:bookmarkStart w:name="z1654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92"/>
    <w:bookmarkStart w:name="z1655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393"/>
    <w:bookmarkStart w:name="z165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394"/>
    <w:bookmarkStart w:name="z165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95"/>
    <w:bookmarkStart w:name="z1658" w:id="1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396"/>
    <w:bookmarkStart w:name="z1659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1397"/>
    <w:bookmarkStart w:name="z1660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98"/>
    <w:bookmarkStart w:name="z1661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99"/>
    <w:bookmarkStart w:name="z1662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400"/>
    <w:bookmarkStart w:name="z1663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401"/>
    <w:bookmarkStart w:name="z1985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8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3" w:id="1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05"/>
    <w:bookmarkStart w:name="z170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1407"/>
    <w:bookmarkStart w:name="z170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1408"/>
    <w:bookmarkStart w:name="z170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409"/>
    <w:bookmarkStart w:name="z170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410"/>
    <w:bookmarkStart w:name="z170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411"/>
    <w:bookmarkStart w:name="z171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412"/>
    <w:bookmarkStart w:name="z171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413"/>
    <w:bookmarkStart w:name="z171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414"/>
    <w:bookmarkStart w:name="z171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415"/>
    <w:bookmarkStart w:name="z171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416"/>
    <w:bookmarkStart w:name="z171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417"/>
    <w:bookmarkStart w:name="z171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418"/>
    <w:bookmarkStart w:name="z171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419"/>
    <w:bookmarkStart w:name="z171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420"/>
    <w:bookmarkStart w:name="z171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421"/>
    <w:bookmarkStart w:name="z172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422"/>
    <w:bookmarkStart w:name="z172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Атырау;</w:t>
      </w:r>
    </w:p>
    <w:bookmarkEnd w:id="1423"/>
    <w:bookmarkStart w:name="z172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424"/>
    <w:bookmarkStart w:name="z172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425"/>
    <w:bookmarkStart w:name="z172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5" w:id="1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427"/>
    <w:bookmarkStart w:name="z172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428"/>
    <w:bookmarkStart w:name="z172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429"/>
    <w:bookmarkStart w:name="z172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430"/>
    <w:bookmarkStart w:name="z172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31"/>
    <w:bookmarkStart w:name="z1730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432"/>
    <w:bookmarkStart w:name="z173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433"/>
    <w:bookmarkStart w:name="z173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34" w:id="1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Уральска Департамента по чрезвычайным ситуациям Западно-Казахстанской области Министерства внутренних дел Республики Казахстан</w:t>
      </w:r>
    </w:p>
    <w:bookmarkEnd w:id="1435"/>
    <w:bookmarkStart w:name="z1735" w:id="1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36"/>
    <w:bookmarkStart w:name="z173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Уральска Департамента по чрезвычайным ситуациям Западно-Казахстанской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1437"/>
    <w:bookmarkStart w:name="z173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Казахстани начальника Департамента, иными нормативными правовыми актами, а также настоящим Положением.</w:t>
      </w:r>
    </w:p>
    <w:bookmarkEnd w:id="1438"/>
    <w:bookmarkStart w:name="z173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439"/>
    <w:bookmarkStart w:name="z173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40"/>
    <w:bookmarkStart w:name="z174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41"/>
    <w:bookmarkStart w:name="z174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442"/>
    <w:bookmarkStart w:name="z174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443"/>
    <w:bookmarkStart w:name="z174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090006, Западно-Казахстанская область, город Уральск, проспект Нұрсұлтан Назарбаев, 215.</w:t>
      </w:r>
    </w:p>
    <w:bookmarkEnd w:id="1444"/>
    <w:bookmarkStart w:name="z174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- республиканское государственное учреждение "Управление по чрезвычайным ситуациям города Уральска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1445"/>
    <w:bookmarkStart w:name="z174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46"/>
    <w:bookmarkStart w:name="z174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447"/>
    <w:bookmarkStart w:name="z174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448"/>
    <w:bookmarkStart w:name="z174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49"/>
    <w:bookmarkStart w:name="z1749" w:id="1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450"/>
    <w:bookmarkStart w:name="z175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451"/>
    <w:bookmarkStart w:name="z175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452"/>
    <w:bookmarkStart w:name="z175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453"/>
    <w:bookmarkStart w:name="z175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454"/>
    <w:bookmarkStart w:name="z175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455"/>
    <w:bookmarkStart w:name="z1985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4" w:id="1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59"/>
    <w:bookmarkStart w:name="z179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1461"/>
    <w:bookmarkStart w:name="z179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462"/>
    <w:bookmarkStart w:name="z179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463"/>
    <w:bookmarkStart w:name="z179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464"/>
    <w:bookmarkStart w:name="z180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465"/>
    <w:bookmarkStart w:name="z180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Комитета по чрезвычайным ситуациям Министерства внутренних дел Республики Казахстан;</w:t>
      </w:r>
    </w:p>
    <w:bookmarkEnd w:id="1466"/>
    <w:bookmarkStart w:name="z180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467"/>
    <w:bookmarkStart w:name="z180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468"/>
    <w:bookmarkStart w:name="z180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469"/>
    <w:bookmarkStart w:name="z180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470"/>
    <w:bookmarkStart w:name="z180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471"/>
    <w:bookmarkStart w:name="z180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472"/>
    <w:bookmarkStart w:name="z180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473"/>
    <w:bookmarkStart w:name="z180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474"/>
    <w:bookmarkStart w:name="z181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475"/>
    <w:bookmarkStart w:name="z181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476"/>
    <w:bookmarkStart w:name="z181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Уральска;</w:t>
      </w:r>
    </w:p>
    <w:bookmarkEnd w:id="1477"/>
    <w:bookmarkStart w:name="z181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478"/>
    <w:bookmarkStart w:name="z181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479"/>
    <w:bookmarkStart w:name="z181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6" w:id="1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481"/>
    <w:bookmarkStart w:name="z181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1482"/>
    <w:bookmarkStart w:name="z181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3"/>
    <w:bookmarkStart w:name="z181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484"/>
    <w:bookmarkStart w:name="z182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5"/>
    <w:bookmarkStart w:name="z1821" w:id="1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486"/>
    <w:bookmarkStart w:name="z182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487"/>
    <w:bookmarkStart w:name="z182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4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25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Тараз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1489"/>
    <w:bookmarkStart w:name="z1826" w:id="1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90"/>
    <w:bookmarkStart w:name="z182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Тараз Департамента по чрезвычайным ситуациям Жамбылской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Жамбылской области Министерства (далее - Департамент).</w:t>
      </w:r>
    </w:p>
    <w:bookmarkEnd w:id="1491"/>
    <w:bookmarkStart w:name="z182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1492"/>
    <w:bookmarkStart w:name="z182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493"/>
    <w:bookmarkStart w:name="z183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94"/>
    <w:bookmarkStart w:name="z183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95"/>
    <w:bookmarkStart w:name="z183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496"/>
    <w:bookmarkStart w:name="z183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497"/>
    <w:bookmarkStart w:name="z183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080000, Жамбылская область, город Тараз, микрорайон Каратау,42.</w:t>
      </w:r>
    </w:p>
    <w:bookmarkEnd w:id="1498"/>
    <w:bookmarkStart w:name="z183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Тараз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1499"/>
    <w:bookmarkStart w:name="z183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00"/>
    <w:bookmarkStart w:name="z183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501"/>
    <w:bookmarkStart w:name="z183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502"/>
    <w:bookmarkStart w:name="z183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03"/>
    <w:bookmarkStart w:name="z1840" w:id="1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504"/>
    <w:bookmarkStart w:name="z184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505"/>
    <w:bookmarkStart w:name="z184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506"/>
    <w:bookmarkStart w:name="z184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507"/>
    <w:bookmarkStart w:name="z184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508"/>
    <w:bookmarkStart w:name="z184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509"/>
    <w:bookmarkStart w:name="z1986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5" w:id="1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13"/>
    <w:bookmarkStart w:name="z188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Министром, представляется начальником ДЧС.</w:t>
      </w:r>
    </w:p>
    <w:bookmarkEnd w:id="1515"/>
    <w:bookmarkStart w:name="z188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516"/>
    <w:bookmarkStart w:name="z188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517"/>
    <w:bookmarkStart w:name="z189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518"/>
    <w:bookmarkStart w:name="z189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519"/>
    <w:bookmarkStart w:name="z189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1520"/>
    <w:bookmarkStart w:name="z189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521"/>
    <w:bookmarkStart w:name="z189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522"/>
    <w:bookmarkStart w:name="z189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523"/>
    <w:bookmarkStart w:name="z189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524"/>
    <w:bookmarkStart w:name="z189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525"/>
    <w:bookmarkStart w:name="z189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526"/>
    <w:bookmarkStart w:name="z189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527"/>
    <w:bookmarkStart w:name="z190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528"/>
    <w:bookmarkStart w:name="z190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529"/>
    <w:bookmarkStart w:name="z1902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подразделении, по каждому факту совершения коррупционного правонарушения.</w:t>
      </w:r>
    </w:p>
    <w:bookmarkEnd w:id="1530"/>
    <w:bookmarkStart w:name="z1903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Тараз;</w:t>
      </w:r>
    </w:p>
    <w:bookmarkEnd w:id="1531"/>
    <w:bookmarkStart w:name="z190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противопожарной службы города,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532"/>
    <w:bookmarkStart w:name="z1905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подчиненного подразделения законности и обязательных норм поведения на службе и в быту; </w:t>
      </w:r>
    </w:p>
    <w:bookmarkEnd w:id="1533"/>
    <w:bookmarkStart w:name="z190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7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Заместитель начальника Управления назначается и освобождается от должности начальником Департамента. </w:t>
      </w:r>
    </w:p>
    <w:bookmarkEnd w:id="1535"/>
    <w:bookmarkStart w:name="z1908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заместителя начальника Управления:</w:t>
      </w:r>
    </w:p>
    <w:bookmarkEnd w:id="1536"/>
    <w:bookmarkStart w:name="z1909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537"/>
    <w:bookmarkStart w:name="z1910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538"/>
    <w:bookmarkStart w:name="z1911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539"/>
    <w:bookmarkStart w:name="z1912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1540"/>
    <w:bookmarkStart w:name="z1913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дает указания, обязательные для исполнения сотрудниками Управления;</w:t>
      </w:r>
    </w:p>
    <w:bookmarkEnd w:id="1541"/>
    <w:bookmarkStart w:name="z1914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 обеспечение деятельности Управления;</w:t>
      </w:r>
    </w:p>
    <w:bookmarkEnd w:id="1542"/>
    <w:bookmarkStart w:name="z1915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ежегодный план работы Управления для утверждения начальнику Департамента;</w:t>
      </w:r>
    </w:p>
    <w:bookmarkEnd w:id="1543"/>
    <w:bookmarkStart w:name="z1916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544"/>
    <w:bookmarkStart w:name="z1917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своевременное рассмотрение обращений физических и юридических лиц;</w:t>
      </w:r>
    </w:p>
    <w:bookmarkEnd w:id="1545"/>
    <w:bookmarkStart w:name="z1918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компетенции;</w:t>
      </w:r>
    </w:p>
    <w:bookmarkEnd w:id="1546"/>
    <w:bookmarkStart w:name="z1919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по противодействию коррупции в подчиненном подразделении, по каждому факту совершения коррупционного правонарушения.</w:t>
      </w:r>
    </w:p>
    <w:bookmarkEnd w:id="1547"/>
    <w:bookmarkStart w:name="z1920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1548"/>
    <w:bookmarkStart w:name="z1921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549"/>
    <w:bookmarkStart w:name="z1922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отсутствии начальника Управления исполняет его обязанности.</w:t>
      </w:r>
    </w:p>
    <w:bookmarkEnd w:id="1550"/>
    <w:bookmarkStart w:name="z1923" w:id="1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551"/>
    <w:bookmarkStart w:name="z1924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552"/>
    <w:bookmarkStart w:name="z1925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553"/>
    <w:bookmarkStart w:name="z1926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республиканской собственности.</w:t>
      </w:r>
    </w:p>
    <w:bookmarkEnd w:id="1554"/>
    <w:bookmarkStart w:name="z1927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55"/>
    <w:bookmarkStart w:name="z1928" w:id="1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556"/>
    <w:bookmarkStart w:name="z1929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1162" w:id="1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Талдыкоргана Департамента по чрезвычайным ситуациям области Жетісу Министерства по чрезвычайным ситуациям Республики Казахстан</w:t>
      </w:r>
    </w:p>
    <w:bookmarkEnd w:id="1558"/>
    <w:bookmarkStart w:name="z21163" w:id="1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9"/>
    <w:bookmarkStart w:name="z21164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Талдыкоргана Департамента по чрезвычайным ситуациям области Жетісу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560"/>
    <w:bookmarkStart w:name="z21165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61"/>
    <w:bookmarkStart w:name="z21166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67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63"/>
    <w:bookmarkStart w:name="z21168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64"/>
    <w:bookmarkStart w:name="z21169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1565"/>
    <w:bookmarkStart w:name="z21170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66"/>
    <w:bookmarkStart w:name="z21171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040000, область Жетісу, город Талдыкорган, ул. Н.Алдабергенова, 86 А, блок Д.</w:t>
      </w:r>
    </w:p>
    <w:bookmarkEnd w:id="1567"/>
    <w:bookmarkStart w:name="z21172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Талдыкоргана Департамента по чрезвычайным ситуациям области Жетісу Министерства по чрезвычайным ситуациям Республики Казахстан".</w:t>
      </w:r>
    </w:p>
    <w:bookmarkEnd w:id="1568"/>
    <w:bookmarkStart w:name="z21173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69"/>
    <w:bookmarkStart w:name="z21174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1570"/>
    <w:bookmarkStart w:name="z21175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71"/>
    <w:bookmarkStart w:name="z21176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72"/>
    <w:bookmarkStart w:name="z21177" w:id="1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73"/>
    <w:bookmarkStart w:name="z21178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74"/>
    <w:bookmarkStart w:name="z21179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575"/>
    <w:bookmarkStart w:name="z21180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576"/>
    <w:bookmarkStart w:name="z21181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577"/>
    <w:bookmarkStart w:name="z21182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578"/>
    <w:bookmarkStart w:name="z21183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579"/>
    <w:bookmarkStart w:name="z21184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80"/>
    <w:bookmarkStart w:name="z21185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581"/>
    <w:bookmarkStart w:name="z21186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582"/>
    <w:bookmarkStart w:name="z21187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583"/>
    <w:bookmarkStart w:name="z21188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584"/>
    <w:bookmarkStart w:name="z21189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585"/>
    <w:bookmarkStart w:name="z21190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586"/>
    <w:bookmarkStart w:name="z21191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87"/>
    <w:bookmarkStart w:name="z21192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588"/>
    <w:bookmarkStart w:name="z21193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589"/>
    <w:bookmarkStart w:name="z21194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590"/>
    <w:bookmarkStart w:name="z21195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591"/>
    <w:bookmarkStart w:name="z21196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592"/>
    <w:bookmarkStart w:name="z21197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593"/>
    <w:bookmarkStart w:name="z21198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594"/>
    <w:bookmarkStart w:name="z21199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595"/>
    <w:bookmarkStart w:name="z21200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596"/>
    <w:bookmarkStart w:name="z21201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597"/>
    <w:bookmarkStart w:name="z21202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598"/>
    <w:bookmarkStart w:name="z21203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599"/>
    <w:bookmarkStart w:name="z21204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600"/>
    <w:bookmarkStart w:name="z21205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601"/>
    <w:bookmarkStart w:name="z21206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602"/>
    <w:bookmarkStart w:name="z2120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603"/>
    <w:bookmarkStart w:name="z21208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604"/>
    <w:bookmarkStart w:name="z21209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210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606"/>
    <w:bookmarkStart w:name="z21211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607"/>
    <w:bookmarkStart w:name="z21212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608"/>
    <w:bookmarkStart w:name="z21213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609"/>
    <w:bookmarkStart w:name="z21214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610"/>
    <w:bookmarkStart w:name="z21215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611"/>
    <w:bookmarkStart w:name="z2434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1612"/>
    <w:bookmarkStart w:name="z21216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1613"/>
    <w:bookmarkStart w:name="z21217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614"/>
    <w:bookmarkStart w:name="z21218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615"/>
    <w:bookmarkStart w:name="z21219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616"/>
    <w:bookmarkStart w:name="z21220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617"/>
    <w:bookmarkStart w:name="z21221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618"/>
    <w:bookmarkStart w:name="z21222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619"/>
    <w:bookmarkStart w:name="z21223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городского штаба по борьбе с терроризмом;</w:t>
      </w:r>
    </w:p>
    <w:bookmarkEnd w:id="1620"/>
    <w:bookmarkStart w:name="z21224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городской Антитеррористической комиссии;</w:t>
      </w:r>
    </w:p>
    <w:bookmarkEnd w:id="1621"/>
    <w:bookmarkStart w:name="z21225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622"/>
    <w:bookmarkStart w:name="z21226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27" w:id="1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1624"/>
    <w:bookmarkStart w:name="z21228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625"/>
    <w:bookmarkStart w:name="z2122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26"/>
    <w:bookmarkStart w:name="z2123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27"/>
    <w:bookmarkStart w:name="z2123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1628"/>
    <w:bookmarkStart w:name="z21232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629"/>
    <w:bookmarkStart w:name="z2123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630"/>
    <w:bookmarkStart w:name="z2123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631"/>
    <w:bookmarkStart w:name="z2123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1632"/>
    <w:bookmarkStart w:name="z2123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633"/>
    <w:bookmarkStart w:name="z2123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634"/>
    <w:bookmarkStart w:name="z2123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635"/>
    <w:bookmarkStart w:name="z2123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636"/>
    <w:bookmarkStart w:name="z2124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637"/>
    <w:bookmarkStart w:name="z2124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638"/>
    <w:bookmarkStart w:name="z21242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639"/>
    <w:bookmarkStart w:name="z21243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640"/>
    <w:bookmarkStart w:name="z2124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641"/>
    <w:bookmarkStart w:name="z21245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642"/>
    <w:bookmarkStart w:name="z2124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643"/>
    <w:bookmarkStart w:name="z2124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644"/>
    <w:bookmarkStart w:name="z2124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645"/>
    <w:bookmarkStart w:name="z2124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646"/>
    <w:bookmarkStart w:name="z2125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5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648"/>
    <w:bookmarkStart w:name="z21252" w:id="1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49"/>
    <w:bookmarkStart w:name="z2125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50"/>
    <w:bookmarkStart w:name="z2125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51"/>
    <w:bookmarkStart w:name="z2125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52"/>
    <w:bookmarkStart w:name="z2125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53"/>
    <w:bookmarkStart w:name="z21257" w:id="1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54"/>
    <w:bookmarkStart w:name="z21258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932" w:id="1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1656"/>
    <w:bookmarkStart w:name="z1933" w:id="1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57"/>
    <w:bookmarkStart w:name="z193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1658"/>
    <w:bookmarkStart w:name="z193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659"/>
    <w:bookmarkStart w:name="z193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660"/>
    <w:bookmarkStart w:name="z193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61"/>
    <w:bookmarkStart w:name="z193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62"/>
    <w:bookmarkStart w:name="z193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663"/>
    <w:bookmarkStart w:name="z194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664"/>
    <w:bookmarkStart w:name="z194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100300, Карагандинская область, г. Балхаш, ул. Казбековой, 21.</w:t>
      </w:r>
    </w:p>
    <w:bookmarkEnd w:id="1665"/>
    <w:bookmarkStart w:name="z194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1666"/>
    <w:bookmarkStart w:name="z194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67"/>
    <w:bookmarkStart w:name="z194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осуществляются из республиканского и местного бюджета в составе Департамента.</w:t>
      </w:r>
    </w:p>
    <w:bookmarkEnd w:id="1668"/>
    <w:bookmarkStart w:name="z194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669"/>
    <w:bookmarkStart w:name="z194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70"/>
    <w:bookmarkStart w:name="z1947" w:id="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671"/>
    <w:bookmarkStart w:name="z194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672"/>
    <w:bookmarkStart w:name="z194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673"/>
    <w:bookmarkStart w:name="z195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674"/>
    <w:bookmarkStart w:name="z195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675"/>
    <w:bookmarkStart w:name="z195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676"/>
    <w:bookmarkStart w:name="z19865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3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7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2" w:id="1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680"/>
    <w:bookmarkStart w:name="z199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682"/>
    <w:bookmarkStart w:name="z199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683"/>
    <w:bookmarkStart w:name="z199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684"/>
    <w:bookmarkStart w:name="z199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685"/>
    <w:bookmarkStart w:name="z199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686"/>
    <w:bookmarkStart w:name="z199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1687"/>
    <w:bookmarkStart w:name="z200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688"/>
    <w:bookmarkStart w:name="z200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689"/>
    <w:bookmarkStart w:name="z200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690"/>
    <w:bookmarkStart w:name="z200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691"/>
    <w:bookmarkStart w:name="z200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692"/>
    <w:bookmarkStart w:name="z200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693"/>
    <w:bookmarkStart w:name="z200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694"/>
    <w:bookmarkStart w:name="z200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695"/>
    <w:bookmarkStart w:name="z200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696"/>
    <w:bookmarkStart w:name="z200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подразделении, по каждому факту совершения коррупционного правонарушения;</w:t>
      </w:r>
    </w:p>
    <w:bookmarkEnd w:id="1697"/>
    <w:bookmarkStart w:name="z201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Балхаша;</w:t>
      </w:r>
    </w:p>
    <w:bookmarkEnd w:id="1698"/>
    <w:bookmarkStart w:name="z201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699"/>
    <w:bookmarkStart w:name="z201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700"/>
    <w:bookmarkStart w:name="z201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4" w:id="1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702"/>
    <w:bookmarkStart w:name="z201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1703"/>
    <w:bookmarkStart w:name="z201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04"/>
    <w:bookmarkStart w:name="z201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705"/>
    <w:bookmarkStart w:name="z201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06"/>
    <w:bookmarkStart w:name="z2019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707"/>
    <w:bookmarkStart w:name="z202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708"/>
    <w:bookmarkStart w:name="z202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023" w:id="1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Жезказгана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114" w:id="1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1711"/>
    <w:bookmarkStart w:name="z2115" w:id="1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12"/>
    <w:bookmarkStart w:name="z211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1713"/>
    <w:bookmarkStart w:name="z211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714"/>
    <w:bookmarkStart w:name="z211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715"/>
    <w:bookmarkStart w:name="z211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16"/>
    <w:bookmarkStart w:name="z212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17"/>
    <w:bookmarkStart w:name="z212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718"/>
    <w:bookmarkStart w:name="z212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719"/>
    <w:bookmarkStart w:name="z212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100012, г. Караганда, ул. Жамбыла, 51.</w:t>
      </w:r>
    </w:p>
    <w:bookmarkEnd w:id="1720"/>
    <w:bookmarkStart w:name="z2124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1721"/>
    <w:bookmarkStart w:name="z212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22"/>
    <w:bookmarkStart w:name="z2126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осуществляются из республиканского и местного бюджета в составе Департамента.</w:t>
      </w:r>
    </w:p>
    <w:bookmarkEnd w:id="1723"/>
    <w:bookmarkStart w:name="z2127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724"/>
    <w:bookmarkStart w:name="z2128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25"/>
    <w:bookmarkStart w:name="z2129" w:id="1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726"/>
    <w:bookmarkStart w:name="z2130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727"/>
    <w:bookmarkStart w:name="z2131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728"/>
    <w:bookmarkStart w:name="z2132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729"/>
    <w:bookmarkStart w:name="z2133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730"/>
    <w:bookmarkStart w:name="z213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731"/>
    <w:bookmarkStart w:name="z1987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5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9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4" w:id="1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735"/>
    <w:bookmarkStart w:name="z2175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6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737"/>
    <w:bookmarkStart w:name="z2177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738"/>
    <w:bookmarkStart w:name="z2178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739"/>
    <w:bookmarkStart w:name="z2179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740"/>
    <w:bookmarkStart w:name="z2180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741"/>
    <w:bookmarkStart w:name="z2181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1742"/>
    <w:bookmarkStart w:name="z2182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743"/>
    <w:bookmarkStart w:name="z2183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744"/>
    <w:bookmarkStart w:name="z2184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745"/>
    <w:bookmarkStart w:name="z2185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746"/>
    <w:bookmarkStart w:name="z2186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747"/>
    <w:bookmarkStart w:name="z2187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748"/>
    <w:bookmarkStart w:name="z2188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749"/>
    <w:bookmarkStart w:name="z2189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750"/>
    <w:bookmarkStart w:name="z2190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751"/>
    <w:bookmarkStart w:name="z2191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подразделении, по каждому факту совершения коррупционного правонарушения;</w:t>
      </w:r>
    </w:p>
    <w:bookmarkEnd w:id="1752"/>
    <w:bookmarkStart w:name="z2192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Караганды;</w:t>
      </w:r>
    </w:p>
    <w:bookmarkEnd w:id="1753"/>
    <w:bookmarkStart w:name="z2193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754"/>
    <w:bookmarkStart w:name="z219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755"/>
    <w:bookmarkStart w:name="z219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6" w:id="1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757"/>
    <w:bookmarkStart w:name="z219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1758"/>
    <w:bookmarkStart w:name="z219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59"/>
    <w:bookmarkStart w:name="z219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760"/>
    <w:bookmarkStart w:name="z220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1"/>
    <w:bookmarkStart w:name="z2201" w:id="1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762"/>
    <w:bookmarkStart w:name="z220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763"/>
    <w:bookmarkStart w:name="z220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7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205" w:id="1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1765"/>
    <w:bookmarkStart w:name="z2206" w:id="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6"/>
    <w:bookmarkStart w:name="z2207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1767"/>
    <w:bookmarkStart w:name="z2208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768"/>
    <w:bookmarkStart w:name="z2209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769"/>
    <w:bookmarkStart w:name="z2210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70"/>
    <w:bookmarkStart w:name="z2211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71"/>
    <w:bookmarkStart w:name="z2212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772"/>
    <w:bookmarkStart w:name="z221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773"/>
    <w:bookmarkStart w:name="z221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101400, Карагандинская область, г. Темиртау, ул. С.Сейфуллина, д. 32/1.</w:t>
      </w:r>
    </w:p>
    <w:bookmarkEnd w:id="1774"/>
    <w:bookmarkStart w:name="z2215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1775"/>
    <w:bookmarkStart w:name="z2216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76"/>
    <w:bookmarkStart w:name="z2217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осуществляются из республиканского и местного бюджета в составе Департамента.</w:t>
      </w:r>
    </w:p>
    <w:bookmarkEnd w:id="1777"/>
    <w:bookmarkStart w:name="z2218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778"/>
    <w:bookmarkStart w:name="z2219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79"/>
    <w:bookmarkStart w:name="z2220" w:id="1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780"/>
    <w:bookmarkStart w:name="z2221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781"/>
    <w:bookmarkStart w:name="z2222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782"/>
    <w:bookmarkStart w:name="z2223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783"/>
    <w:bookmarkStart w:name="z2224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784"/>
    <w:bookmarkStart w:name="z2225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785"/>
    <w:bookmarkStart w:name="z19880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7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5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789"/>
    <w:bookmarkStart w:name="z226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7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791"/>
    <w:bookmarkStart w:name="z226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792"/>
    <w:bookmarkStart w:name="z226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793"/>
    <w:bookmarkStart w:name="z227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794"/>
    <w:bookmarkStart w:name="z227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795"/>
    <w:bookmarkStart w:name="z227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1796"/>
    <w:bookmarkStart w:name="z227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797"/>
    <w:bookmarkStart w:name="z227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798"/>
    <w:bookmarkStart w:name="z227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799"/>
    <w:bookmarkStart w:name="z227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800"/>
    <w:bookmarkStart w:name="z227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801"/>
    <w:bookmarkStart w:name="z227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802"/>
    <w:bookmarkStart w:name="z227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803"/>
    <w:bookmarkStart w:name="z228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804"/>
    <w:bookmarkStart w:name="z228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805"/>
    <w:bookmarkStart w:name="z228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подразделении, по каждому факту совершения коррупционного правонарушения;</w:t>
      </w:r>
    </w:p>
    <w:bookmarkEnd w:id="1806"/>
    <w:bookmarkStart w:name="z228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Темиртау;</w:t>
      </w:r>
    </w:p>
    <w:bookmarkEnd w:id="1807"/>
    <w:bookmarkStart w:name="z228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808"/>
    <w:bookmarkStart w:name="z228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809"/>
    <w:bookmarkStart w:name="z228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7" w:id="1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811"/>
    <w:bookmarkStart w:name="z228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1812"/>
    <w:bookmarkStart w:name="z228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13"/>
    <w:bookmarkStart w:name="z229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814"/>
    <w:bookmarkStart w:name="z229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15"/>
    <w:bookmarkStart w:name="z2292" w:id="1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816"/>
    <w:bookmarkStart w:name="z229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817"/>
    <w:bookmarkStart w:name="z229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8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296" w:id="1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Костанай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819"/>
    <w:bookmarkStart w:name="z2297" w:id="1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20"/>
    <w:bookmarkStart w:name="z2298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Костанай Департамента по чрезвычайным ситуациям Костанайской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821"/>
    <w:bookmarkStart w:name="z2299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822"/>
    <w:bookmarkStart w:name="z2300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823"/>
    <w:bookmarkStart w:name="z2301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24"/>
    <w:bookmarkStart w:name="z2302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25"/>
    <w:bookmarkStart w:name="z2303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826"/>
    <w:bookmarkStart w:name="z2304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827"/>
    <w:bookmarkStart w:name="z2305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110000, Республика Казахстан, Костанайская область, город Костанай, улица Баймагамбетова, 150.</w:t>
      </w:r>
    </w:p>
    <w:bookmarkEnd w:id="1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6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Костанай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829"/>
    <w:bookmarkStart w:name="z2307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30"/>
    <w:bookmarkStart w:name="z2308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831"/>
    <w:bookmarkStart w:name="z2309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32"/>
    <w:bookmarkStart w:name="z2310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33"/>
    <w:bookmarkStart w:name="z2311" w:id="1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834"/>
    <w:bookmarkStart w:name="z2312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835"/>
    <w:bookmarkStart w:name="z2313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836"/>
    <w:bookmarkStart w:name="z2314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837"/>
    <w:bookmarkStart w:name="z2315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838"/>
    <w:bookmarkStart w:name="z2316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839"/>
    <w:bookmarkStart w:name="z19885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8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1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6" w:id="1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843"/>
    <w:bookmarkStart w:name="z2357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8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845"/>
    <w:bookmarkStart w:name="z2359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1846"/>
    <w:bookmarkStart w:name="z2360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847"/>
    <w:bookmarkStart w:name="z2361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848"/>
    <w:bookmarkStart w:name="z2362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849"/>
    <w:bookmarkStart w:name="z2363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1850"/>
    <w:bookmarkStart w:name="z2364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851"/>
    <w:bookmarkStart w:name="z2365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852"/>
    <w:bookmarkStart w:name="z2366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853"/>
    <w:bookmarkStart w:name="z2367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854"/>
    <w:bookmarkStart w:name="z2368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855"/>
    <w:bookmarkStart w:name="z2369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856"/>
    <w:bookmarkStart w:name="z2370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857"/>
    <w:bookmarkStart w:name="z2371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858"/>
    <w:bookmarkStart w:name="z2372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859"/>
    <w:bookmarkStart w:name="z2373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860"/>
    <w:bookmarkStart w:name="z2374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Костанай;</w:t>
      </w:r>
    </w:p>
    <w:bookmarkEnd w:id="1861"/>
    <w:bookmarkStart w:name="z2375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862"/>
    <w:bookmarkStart w:name="z2376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863"/>
    <w:bookmarkStart w:name="z2377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8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8" w:id="1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865"/>
    <w:bookmarkStart w:name="z2379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1866"/>
    <w:bookmarkStart w:name="z2380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67"/>
    <w:bookmarkStart w:name="z2381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868"/>
    <w:bookmarkStart w:name="z2382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69"/>
    <w:bookmarkStart w:name="z2383" w:id="1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870"/>
    <w:bookmarkStart w:name="z2384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871"/>
    <w:bookmarkStart w:name="z2385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8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387" w:id="1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Рудный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873"/>
    <w:bookmarkStart w:name="z2388" w:id="1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74"/>
    <w:bookmarkStart w:name="z2389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Рудный Департамента по чрезвычайным ситуациям Костанайской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875"/>
    <w:bookmarkStart w:name="z2390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876"/>
    <w:bookmarkStart w:name="z2391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877"/>
    <w:bookmarkStart w:name="z2392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78"/>
    <w:bookmarkStart w:name="z2393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79"/>
    <w:bookmarkStart w:name="z2394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880"/>
    <w:bookmarkStart w:name="z2395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881"/>
    <w:bookmarkStart w:name="z2396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111500, Республика Казахстан, Костанайская область, город Рудный, улица 40 лет Октября, 39.</w:t>
      </w:r>
    </w:p>
    <w:bookmarkEnd w:id="1882"/>
    <w:bookmarkStart w:name="z2397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- республиканское государственное учреждение "Управление по чрезвычайным ситуациям города Рудный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883"/>
    <w:bookmarkStart w:name="z2398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84"/>
    <w:bookmarkStart w:name="z239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885"/>
    <w:bookmarkStart w:name="z240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86"/>
    <w:bookmarkStart w:name="z2401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87"/>
    <w:bookmarkStart w:name="z2402" w:id="1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888"/>
    <w:bookmarkStart w:name="z2403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1889"/>
    <w:bookmarkStart w:name="z240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890"/>
    <w:bookmarkStart w:name="z2405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891"/>
    <w:bookmarkStart w:name="z2406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892"/>
    <w:bookmarkStart w:name="z240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2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7" w:id="1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896"/>
    <w:bookmarkStart w:name="z2448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8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9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Казахстан.</w:t>
      </w:r>
    </w:p>
    <w:bookmarkEnd w:id="1898"/>
    <w:bookmarkStart w:name="z2450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1899"/>
    <w:bookmarkStart w:name="z2451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900"/>
    <w:bookmarkStart w:name="z2452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901"/>
    <w:bookmarkStart w:name="z2453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902"/>
    <w:bookmarkStart w:name="z2454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903"/>
    <w:bookmarkStart w:name="z2455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904"/>
    <w:bookmarkStart w:name="z2456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905"/>
    <w:bookmarkStart w:name="z2457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906"/>
    <w:bookmarkStart w:name="z2458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907"/>
    <w:bookmarkStart w:name="z2459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908"/>
    <w:bookmarkStart w:name="z2460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909"/>
    <w:bookmarkStart w:name="z2461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910"/>
    <w:bookmarkStart w:name="z2462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911"/>
    <w:bookmarkStart w:name="z2463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912"/>
    <w:bookmarkStart w:name="z2464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913"/>
    <w:bookmarkStart w:name="z2465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Рудный;</w:t>
      </w:r>
    </w:p>
    <w:bookmarkEnd w:id="1914"/>
    <w:bookmarkStart w:name="z2466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915"/>
    <w:bookmarkStart w:name="z2467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916"/>
    <w:bookmarkStart w:name="z2468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9" w:id="1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918"/>
    <w:bookmarkStart w:name="z2470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919"/>
    <w:bookmarkStart w:name="z2471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920"/>
    <w:bookmarkStart w:name="z2472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921"/>
    <w:bookmarkStart w:name="z2473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22"/>
    <w:bookmarkStart w:name="z2474" w:id="1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923"/>
    <w:bookmarkStart w:name="z2475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924"/>
    <w:bookmarkStart w:name="z2476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9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478" w:id="1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Кызылорды Департамента по чрезвычайным ситуациям Кызылординской области Министерства по чрезвычайным ситуациям Республики Казахстан</w:t>
      </w:r>
    </w:p>
    <w:bookmarkEnd w:id="1926"/>
    <w:bookmarkStart w:name="z2479" w:id="1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27"/>
    <w:bookmarkStart w:name="z2480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Кызылорды (далее – Управление) Департамента по чрезвычайным ситуациям Кызылординской области Министерства по чрезвычайным ситуациям Республики Казахстан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Кызылординской области (далее - Департамент).</w:t>
      </w:r>
    </w:p>
    <w:bookmarkEnd w:id="1928"/>
    <w:bookmarkStart w:name="z2481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929"/>
    <w:bookmarkStart w:name="z2482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930"/>
    <w:bookmarkStart w:name="z2483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31"/>
    <w:bookmarkStart w:name="z2484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32"/>
    <w:bookmarkStart w:name="z2485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933"/>
    <w:bookmarkStart w:name="z2486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934"/>
    <w:bookmarkStart w:name="z2487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Кызылординская область, город Кызылорда, улица Мурат Саламатов, строение № 1.</w:t>
      </w:r>
    </w:p>
    <w:bookmarkEnd w:id="19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8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- республиканское государственное учреждение "Управление по чрезвычайным ситуациям города Кызылорда Департамента по чрезвычайным ситуациям Кызылординской области Министерства по чрезвычайным ситуациям Республики Казахстан".</w:t>
      </w:r>
    </w:p>
    <w:bookmarkEnd w:id="1936"/>
    <w:bookmarkStart w:name="z2489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37"/>
    <w:bookmarkStart w:name="z2490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938"/>
    <w:bookmarkStart w:name="z2491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39"/>
    <w:bookmarkStart w:name="z2492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40"/>
    <w:bookmarkStart w:name="z2493" w:id="1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941"/>
    <w:bookmarkStart w:name="z2494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1942"/>
    <w:bookmarkStart w:name="z2495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943"/>
    <w:bookmarkStart w:name="z2496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944"/>
    <w:bookmarkStart w:name="z2497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945"/>
    <w:bookmarkStart w:name="z2498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946"/>
    <w:bookmarkStart w:name="z19894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9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3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8" w:id="1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950"/>
    <w:bookmarkStart w:name="z2539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19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0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1952"/>
    <w:bookmarkStart w:name="z2541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1953"/>
    <w:bookmarkStart w:name="z2542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954"/>
    <w:bookmarkStart w:name="z2543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955"/>
    <w:bookmarkStart w:name="z2544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1956"/>
    <w:bookmarkStart w:name="z2545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1957"/>
    <w:bookmarkStart w:name="z2546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958"/>
    <w:bookmarkStart w:name="z2547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959"/>
    <w:bookmarkStart w:name="z2548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960"/>
    <w:bookmarkStart w:name="z2549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961"/>
    <w:bookmarkStart w:name="z2550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1962"/>
    <w:bookmarkStart w:name="z2551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963"/>
    <w:bookmarkStart w:name="z2552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964"/>
    <w:bookmarkStart w:name="z2553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965"/>
    <w:bookmarkStart w:name="z2554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966"/>
    <w:bookmarkStart w:name="z255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1967"/>
    <w:bookmarkStart w:name="z255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города;</w:t>
      </w:r>
    </w:p>
    <w:bookmarkEnd w:id="1968"/>
    <w:bookmarkStart w:name="z2557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969"/>
    <w:bookmarkStart w:name="z2558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970"/>
    <w:bookmarkStart w:name="z2559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0" w:id="1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972"/>
    <w:bookmarkStart w:name="z2561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1973"/>
    <w:bookmarkStart w:name="z2562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974"/>
    <w:bookmarkStart w:name="z2563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1975"/>
    <w:bookmarkStart w:name="z2564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76"/>
    <w:bookmarkStart w:name="z2565" w:id="1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977"/>
    <w:bookmarkStart w:name="z2566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978"/>
    <w:bookmarkStart w:name="z2567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19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569" w:id="1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</w:t>
      </w:r>
    </w:p>
    <w:bookmarkEnd w:id="1980"/>
    <w:bookmarkStart w:name="z2570" w:id="1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81"/>
    <w:bookmarkStart w:name="z2571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Мангистауской области (далее - Департамент).</w:t>
      </w:r>
    </w:p>
    <w:bookmarkEnd w:id="1982"/>
    <w:bookmarkStart w:name="z2572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983"/>
    <w:bookmarkStart w:name="z2573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984"/>
    <w:bookmarkStart w:name="z2574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85"/>
    <w:bookmarkStart w:name="z2575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86"/>
    <w:bookmarkStart w:name="z2576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1987"/>
    <w:bookmarkStart w:name="z2577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1988"/>
    <w:bookmarkStart w:name="z2578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130000, Мангистауская область, город Актау, 23 микрорайон, здание СПЧ № 1.</w:t>
      </w:r>
    </w:p>
    <w:bookmarkEnd w:id="1989"/>
    <w:bookmarkStart w:name="z2579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Казахстан".</w:t>
      </w:r>
    </w:p>
    <w:bookmarkEnd w:id="1990"/>
    <w:bookmarkStart w:name="z2580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91"/>
    <w:bookmarkStart w:name="z2581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1992"/>
    <w:bookmarkStart w:name="z2582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93"/>
    <w:bookmarkStart w:name="z2583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94"/>
    <w:bookmarkStart w:name="z2584" w:id="1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995"/>
    <w:bookmarkStart w:name="z2585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1996"/>
    <w:bookmarkStart w:name="z2586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997"/>
    <w:bookmarkStart w:name="z2587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998"/>
    <w:bookmarkStart w:name="z2588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999"/>
    <w:bookmarkStart w:name="z2589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000"/>
    <w:bookmarkStart w:name="z19899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0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4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 - 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9" w:id="2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004"/>
    <w:bookmarkStart w:name="z2630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0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1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2006"/>
    <w:bookmarkStart w:name="z2632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2007"/>
    <w:bookmarkStart w:name="z2633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008"/>
    <w:bookmarkStart w:name="z2634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009"/>
    <w:bookmarkStart w:name="z2635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2010"/>
    <w:bookmarkStart w:name="z2636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по чрезвычайным ситуациям Министерства по чрезвычайным ситуациям Республики Казахстан;</w:t>
      </w:r>
    </w:p>
    <w:bookmarkEnd w:id="2011"/>
    <w:bookmarkStart w:name="z2637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012"/>
    <w:bookmarkStart w:name="z2638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013"/>
    <w:bookmarkStart w:name="z2639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014"/>
    <w:bookmarkStart w:name="z2640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 - аналитическое, организационно - правовое обеспечение деятельности Управления;</w:t>
      </w:r>
    </w:p>
    <w:bookmarkEnd w:id="2015"/>
    <w:bookmarkStart w:name="z2641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016"/>
    <w:bookmarkStart w:name="z2642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017"/>
    <w:bookmarkStart w:name="z2643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018"/>
    <w:bookmarkStart w:name="z2644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019"/>
    <w:bookmarkStart w:name="z2645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020"/>
    <w:bookmarkStart w:name="z2646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подразделении, по каждому факту совершения коррупционного правонарушения;</w:t>
      </w:r>
    </w:p>
    <w:bookmarkEnd w:id="2021"/>
    <w:bookmarkStart w:name="z2647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Актау;</w:t>
      </w:r>
    </w:p>
    <w:bookmarkEnd w:id="2022"/>
    <w:bookmarkStart w:name="z2648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023"/>
    <w:bookmarkStart w:name="z2649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024"/>
    <w:bookmarkStart w:name="z2650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0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1" w:id="2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026"/>
    <w:bookmarkStart w:name="z2652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2027"/>
    <w:bookmarkStart w:name="z2653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28"/>
    <w:bookmarkStart w:name="z2654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2029"/>
    <w:bookmarkStart w:name="z2655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30"/>
    <w:bookmarkStart w:name="z2656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031"/>
    <w:bookmarkStart w:name="z2657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032"/>
    <w:bookmarkStart w:name="z2658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660" w:id="2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Екибастуза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2034"/>
    <w:bookmarkStart w:name="z2661" w:id="2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35"/>
    <w:bookmarkStart w:name="z266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Екибастуз Департамента по чрезвычайным ситуациям Павлодарской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- Департамент).</w:t>
      </w:r>
    </w:p>
    <w:bookmarkEnd w:id="2036"/>
    <w:bookmarkStart w:name="z266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037"/>
    <w:bookmarkStart w:name="z266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038"/>
    <w:bookmarkStart w:name="z266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39"/>
    <w:bookmarkStart w:name="z266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40"/>
    <w:bookmarkStart w:name="z266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041"/>
    <w:bookmarkStart w:name="z266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042"/>
    <w:bookmarkStart w:name="z266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Павлодарская область, город Экибастуз, улица Бухар-Жырау, 288/49.</w:t>
      </w:r>
    </w:p>
    <w:bookmarkEnd w:id="2043"/>
    <w:bookmarkStart w:name="z267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Екибастуза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2044"/>
    <w:bookmarkStart w:name="z267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45"/>
    <w:bookmarkStart w:name="z267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046"/>
    <w:bookmarkStart w:name="z267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047"/>
    <w:bookmarkStart w:name="z267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48"/>
    <w:bookmarkStart w:name="z2675" w:id="2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049"/>
    <w:bookmarkStart w:name="z267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050"/>
    <w:bookmarkStart w:name="z267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051"/>
    <w:bookmarkStart w:name="z267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052"/>
    <w:bookmarkStart w:name="z267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053"/>
    <w:bookmarkStart w:name="z268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054"/>
    <w:bookmarkStart w:name="z19904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1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0" w:id="2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058"/>
    <w:bookmarkStart w:name="z2721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0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2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2060"/>
    <w:bookmarkStart w:name="z2723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2061"/>
    <w:bookmarkStart w:name="z2724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062"/>
    <w:bookmarkStart w:name="z2725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063"/>
    <w:bookmarkStart w:name="z2726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2064"/>
    <w:bookmarkStart w:name="z2727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2065"/>
    <w:bookmarkStart w:name="z2728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066"/>
    <w:bookmarkStart w:name="z2729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067"/>
    <w:bookmarkStart w:name="z2730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068"/>
    <w:bookmarkStart w:name="z2731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069"/>
    <w:bookmarkStart w:name="z2732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070"/>
    <w:bookmarkStart w:name="z2733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071"/>
    <w:bookmarkStart w:name="z273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072"/>
    <w:bookmarkStart w:name="z2735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073"/>
    <w:bookmarkStart w:name="z2736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074"/>
    <w:bookmarkStart w:name="z2737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075"/>
    <w:bookmarkStart w:name="z2738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Екибастуз;</w:t>
      </w:r>
    </w:p>
    <w:bookmarkEnd w:id="2076"/>
    <w:bookmarkStart w:name="z2739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077"/>
    <w:bookmarkStart w:name="z2740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2078"/>
    <w:bookmarkStart w:name="z2741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0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2" w:id="2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080"/>
    <w:bookmarkStart w:name="z2743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2081"/>
    <w:bookmarkStart w:name="z2744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82"/>
    <w:bookmarkStart w:name="z2745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2083"/>
    <w:bookmarkStart w:name="z2746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84"/>
    <w:bookmarkStart w:name="z2747" w:id="2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085"/>
    <w:bookmarkStart w:name="z2748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086"/>
    <w:bookmarkStart w:name="z2749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0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751" w:id="2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Павлодара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2088"/>
    <w:bookmarkStart w:name="z2752" w:id="2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89"/>
    <w:bookmarkStart w:name="z2753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Павлодара Департамента по чрезвычайным ситуациям Павлодарской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Павлодарской области Министерства (далее - Департамент).</w:t>
      </w:r>
    </w:p>
    <w:bookmarkEnd w:id="2090"/>
    <w:bookmarkStart w:name="z2754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091"/>
    <w:bookmarkStart w:name="z2755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092"/>
    <w:bookmarkStart w:name="z2756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93"/>
    <w:bookmarkStart w:name="z2757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94"/>
    <w:bookmarkStart w:name="z2758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095"/>
    <w:bookmarkStart w:name="z2759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2096"/>
    <w:bookmarkStart w:name="z2760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140000, Республика Казахстан, Павлодарская область, город Павлодар, Проезд 1, строение 10.</w:t>
      </w:r>
    </w:p>
    <w:bookmarkEnd w:id="20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1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Павлодар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2098"/>
    <w:bookmarkStart w:name="z2762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99"/>
    <w:bookmarkStart w:name="z2763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100"/>
    <w:bookmarkStart w:name="z2764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101"/>
    <w:bookmarkStart w:name="z2765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02"/>
    <w:bookmarkStart w:name="z2766" w:id="2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103"/>
    <w:bookmarkStart w:name="z2767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104"/>
    <w:bookmarkStart w:name="z2768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105"/>
    <w:bookmarkStart w:name="z2769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106"/>
    <w:bookmarkStart w:name="z2770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107"/>
    <w:bookmarkStart w:name="z2771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108"/>
    <w:bookmarkStart w:name="z19909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6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1" w:id="2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112"/>
    <w:bookmarkStart w:name="z2812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3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2114"/>
    <w:bookmarkStart w:name="z2814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2115"/>
    <w:bookmarkStart w:name="z2815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116"/>
    <w:bookmarkStart w:name="z2816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117"/>
    <w:bookmarkStart w:name="z2817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выполняет акты и поручения Министерства и Департамента;</w:t>
      </w:r>
    </w:p>
    <w:bookmarkEnd w:id="2118"/>
    <w:bookmarkStart w:name="z2818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2119"/>
    <w:bookmarkStart w:name="z2819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120"/>
    <w:bookmarkStart w:name="z2820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121"/>
    <w:bookmarkStart w:name="z2821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122"/>
    <w:bookmarkStart w:name="z2822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123"/>
    <w:bookmarkStart w:name="z2823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124"/>
    <w:bookmarkStart w:name="z2824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125"/>
    <w:bookmarkStart w:name="z2825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126"/>
    <w:bookmarkStart w:name="z2826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127"/>
    <w:bookmarkStart w:name="z2827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128"/>
    <w:bookmarkStart w:name="z2828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129"/>
    <w:bookmarkStart w:name="z2829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Павлодар;</w:t>
      </w:r>
    </w:p>
    <w:bookmarkEnd w:id="2130"/>
    <w:bookmarkStart w:name="z2830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131"/>
    <w:bookmarkStart w:name="z2831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2132"/>
    <w:bookmarkStart w:name="z2832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3" w:id="2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134"/>
    <w:bookmarkStart w:name="z2834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2135"/>
    <w:bookmarkStart w:name="z2835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136"/>
    <w:bookmarkStart w:name="z2836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2137"/>
    <w:bookmarkStart w:name="z2837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38"/>
    <w:bookmarkStart w:name="z2838" w:id="2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139"/>
    <w:bookmarkStart w:name="z2839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140"/>
    <w:bookmarkStart w:name="z2840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2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842" w:id="2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Петропавловска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2142"/>
    <w:bookmarkStart w:name="z2843" w:id="2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43"/>
    <w:bookmarkStart w:name="z284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Петропавловска Департамента по чрезвычайным ситуациям Северо-Казахстанской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2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11.03.2022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2145"/>
    <w:bookmarkStart w:name="z284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146"/>
    <w:bookmarkStart w:name="z284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147"/>
    <w:bookmarkStart w:name="z284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48"/>
    <w:bookmarkStart w:name="z284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149"/>
    <w:bookmarkStart w:name="z285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150"/>
    <w:bookmarkStart w:name="z285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индекс 150009, Республика Казахстан, Северо-Казахстанская область, город Петропавловск, улица имени Жамбыла, дом № 241.</w:t>
      </w:r>
    </w:p>
    <w:bookmarkEnd w:id="2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по чрезвычайным ситуациям РК от 11.03.2022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Петропавловск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2152"/>
    <w:bookmarkStart w:name="z285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153"/>
    <w:bookmarkStart w:name="z285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154"/>
    <w:bookmarkStart w:name="z285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155"/>
    <w:bookmarkStart w:name="z2856" w:id="2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156"/>
    <w:bookmarkStart w:name="z2857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2157"/>
    <w:bookmarkStart w:name="z2858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158"/>
    <w:bookmarkStart w:name="z2859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159"/>
    <w:bookmarkStart w:name="z2860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160"/>
    <w:bookmarkStart w:name="z2861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2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6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1" w:id="2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164"/>
    <w:bookmarkStart w:name="z2902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3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представлению начальника Департамента.</w:t>
      </w:r>
    </w:p>
    <w:bookmarkEnd w:id="2166"/>
    <w:bookmarkStart w:name="z2904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2167"/>
    <w:bookmarkStart w:name="z2905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168"/>
    <w:bookmarkStart w:name="z2906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169"/>
    <w:bookmarkStart w:name="z2907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2170"/>
    <w:bookmarkStart w:name="z2908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2171"/>
    <w:bookmarkStart w:name="z2909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172"/>
    <w:bookmarkStart w:name="z2910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173"/>
    <w:bookmarkStart w:name="z2911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174"/>
    <w:bookmarkStart w:name="z2912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175"/>
    <w:bookmarkStart w:name="z2913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176"/>
    <w:bookmarkStart w:name="z2914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177"/>
    <w:bookmarkStart w:name="z2915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178"/>
    <w:bookmarkStart w:name="z2916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179"/>
    <w:bookmarkStart w:name="z2917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180"/>
    <w:bookmarkStart w:name="z2918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181"/>
    <w:bookmarkStart w:name="z2919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Петропавловск;</w:t>
      </w:r>
    </w:p>
    <w:bookmarkEnd w:id="2182"/>
    <w:bookmarkStart w:name="z2920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183"/>
    <w:bookmarkStart w:name="z2921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2184"/>
    <w:bookmarkStart w:name="z2922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3" w:id="2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186"/>
    <w:bookmarkStart w:name="z2924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2187"/>
    <w:bookmarkStart w:name="z2925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2188"/>
    <w:bookmarkStart w:name="z2926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не вправе самостоятельно отчуждать или иным способом распоряжаться закрепленным за ним имуществом. </w:t>
      </w:r>
    </w:p>
    <w:bookmarkEnd w:id="2189"/>
    <w:bookmarkStart w:name="z2927" w:id="2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190"/>
    <w:bookmarkStart w:name="z2928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30-1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1260" w:id="2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Жезказгана Департамента по чрезвычайным ситуациям области Ұлытау Министерства по чрезвычайным ситуациям Республики Казахстан</w:t>
      </w:r>
    </w:p>
    <w:bookmarkEnd w:id="2192"/>
    <w:bookmarkStart w:name="z21261" w:id="2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93"/>
    <w:bookmarkStart w:name="z21262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Жезказгана Департамента по чрезвычайным ситуациям области Ұлытау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194"/>
    <w:bookmarkStart w:name="z21263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95"/>
    <w:bookmarkStart w:name="z21264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65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197"/>
    <w:bookmarkStart w:name="z21266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98"/>
    <w:bookmarkStart w:name="z21267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2199"/>
    <w:bookmarkStart w:name="z21268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200"/>
    <w:bookmarkStart w:name="z21269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100600, область Ұлытау, город Жезказган, ул. Тарадая, 6.</w:t>
      </w:r>
    </w:p>
    <w:bookmarkEnd w:id="2201"/>
    <w:bookmarkStart w:name="z21270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Жезказгана Департамента по чрезвычайным ситуациям области Ұлытау Министерства по чрезвычайным ситуациям Республики Казахстан".</w:t>
      </w:r>
    </w:p>
    <w:bookmarkEnd w:id="2202"/>
    <w:bookmarkStart w:name="z21271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203"/>
    <w:bookmarkStart w:name="z21272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2204"/>
    <w:bookmarkStart w:name="z21273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05"/>
    <w:bookmarkStart w:name="z21274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06"/>
    <w:bookmarkStart w:name="z21275" w:id="2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207"/>
    <w:bookmarkStart w:name="z21276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08"/>
    <w:bookmarkStart w:name="z21277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209"/>
    <w:bookmarkStart w:name="z21278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210"/>
    <w:bookmarkStart w:name="z21279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211"/>
    <w:bookmarkStart w:name="z21280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212"/>
    <w:bookmarkStart w:name="z21281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213"/>
    <w:bookmarkStart w:name="z21282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14"/>
    <w:bookmarkStart w:name="z21283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215"/>
    <w:bookmarkStart w:name="z21284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216"/>
    <w:bookmarkStart w:name="z21285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217"/>
    <w:bookmarkStart w:name="z21286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218"/>
    <w:bookmarkStart w:name="z21287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219"/>
    <w:bookmarkStart w:name="z21288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220"/>
    <w:bookmarkStart w:name="z21289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21"/>
    <w:bookmarkStart w:name="z21290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222"/>
    <w:bookmarkStart w:name="z21291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223"/>
    <w:bookmarkStart w:name="z21292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224"/>
    <w:bookmarkStart w:name="z21293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225"/>
    <w:bookmarkStart w:name="z21294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226"/>
    <w:bookmarkStart w:name="z21295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227"/>
    <w:bookmarkStart w:name="z21296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228"/>
    <w:bookmarkStart w:name="z21297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229"/>
    <w:bookmarkStart w:name="z21298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230"/>
    <w:bookmarkStart w:name="z21299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231"/>
    <w:bookmarkStart w:name="z21300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232"/>
    <w:bookmarkStart w:name="z21301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233"/>
    <w:bookmarkStart w:name="z21302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234"/>
    <w:bookmarkStart w:name="z21303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235"/>
    <w:bookmarkStart w:name="z21304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236"/>
    <w:bookmarkStart w:name="z21305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237"/>
    <w:bookmarkStart w:name="z21306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238"/>
    <w:bookmarkStart w:name="z21307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308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240"/>
    <w:bookmarkStart w:name="z21309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241"/>
    <w:bookmarkStart w:name="z21310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242"/>
    <w:bookmarkStart w:name="z21311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243"/>
    <w:bookmarkStart w:name="z2131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244"/>
    <w:bookmarkStart w:name="z21313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245"/>
    <w:bookmarkStart w:name="z24354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2246"/>
    <w:bookmarkStart w:name="z21314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2247"/>
    <w:bookmarkStart w:name="z21315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248"/>
    <w:bookmarkStart w:name="z21316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249"/>
    <w:bookmarkStart w:name="z21317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250"/>
    <w:bookmarkStart w:name="z21318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251"/>
    <w:bookmarkStart w:name="z21319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252"/>
    <w:bookmarkStart w:name="z21320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253"/>
    <w:bookmarkStart w:name="z21321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городского штаба по борьбе с терроризмом;</w:t>
      </w:r>
    </w:p>
    <w:bookmarkEnd w:id="2254"/>
    <w:bookmarkStart w:name="z21322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городской Антитеррористической комиссии;</w:t>
      </w:r>
    </w:p>
    <w:bookmarkEnd w:id="2255"/>
    <w:bookmarkStart w:name="z21323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256"/>
    <w:bookmarkStart w:name="z21324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25" w:id="2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2258"/>
    <w:bookmarkStart w:name="z21326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259"/>
    <w:bookmarkStart w:name="z21327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260"/>
    <w:bookmarkStart w:name="z21328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61"/>
    <w:bookmarkStart w:name="z21329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2262"/>
    <w:bookmarkStart w:name="z21330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263"/>
    <w:bookmarkStart w:name="z21331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264"/>
    <w:bookmarkStart w:name="z21332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265"/>
    <w:bookmarkStart w:name="z21333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2266"/>
    <w:bookmarkStart w:name="z21334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267"/>
    <w:bookmarkStart w:name="z21335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268"/>
    <w:bookmarkStart w:name="z21336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269"/>
    <w:bookmarkStart w:name="z21337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270"/>
    <w:bookmarkStart w:name="z21338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271"/>
    <w:bookmarkStart w:name="z21339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272"/>
    <w:bookmarkStart w:name="z21340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273"/>
    <w:bookmarkStart w:name="z21341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274"/>
    <w:bookmarkStart w:name="z21342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275"/>
    <w:bookmarkStart w:name="z21343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276"/>
    <w:bookmarkStart w:name="z21344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277"/>
    <w:bookmarkStart w:name="z21345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278"/>
    <w:bookmarkStart w:name="z21346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279"/>
    <w:bookmarkStart w:name="z21347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280"/>
    <w:bookmarkStart w:name="z21348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49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282"/>
    <w:bookmarkStart w:name="z21350" w:id="2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283"/>
    <w:bookmarkStart w:name="z21351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284"/>
    <w:bookmarkStart w:name="z21352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85"/>
    <w:bookmarkStart w:name="z21353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286"/>
    <w:bookmarkStart w:name="z21354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87"/>
    <w:bookmarkStart w:name="z21355" w:id="2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288"/>
    <w:bookmarkStart w:name="z21356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931" w:id="2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Управления по чрезвычайным ситуациям Сайрамского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2290"/>
    <w:bookmarkStart w:name="z2932" w:id="2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91"/>
    <w:bookmarkStart w:name="z2933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Сайрамского района Департамента по чрезвычайным ситуациям Туркестанской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2292"/>
    <w:bookmarkStart w:name="z2934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2293"/>
    <w:bookmarkStart w:name="z2935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294"/>
    <w:bookmarkStart w:name="z2936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295"/>
    <w:bookmarkStart w:name="z2937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96"/>
    <w:bookmarkStart w:name="z2938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297"/>
    <w:bookmarkStart w:name="z2939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2298"/>
    <w:bookmarkStart w:name="z2940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160800, Туркестанская область, Сайрамский район, село Аксу, улица Абая, дом 1.</w:t>
      </w:r>
    </w:p>
    <w:bookmarkEnd w:id="2299"/>
    <w:bookmarkStart w:name="z2941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- республиканское государственное учреждение "Управление по чрезвычайным ситуациям Сайрамского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2300"/>
    <w:bookmarkStart w:name="z2942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301"/>
    <w:bookmarkStart w:name="z2943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302"/>
    <w:bookmarkStart w:name="z2944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303"/>
    <w:bookmarkStart w:name="z2945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04"/>
    <w:bookmarkStart w:name="z2946" w:id="2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305"/>
    <w:bookmarkStart w:name="z2947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2306"/>
    <w:bookmarkStart w:name="z2948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307"/>
    <w:bookmarkStart w:name="z2949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308"/>
    <w:bookmarkStart w:name="z2950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309"/>
    <w:bookmarkStart w:name="z2951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310"/>
    <w:bookmarkStart w:name="z19918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2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6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1" w:id="2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314"/>
    <w:bookmarkStart w:name="z2992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 </w:t>
      </w:r>
    </w:p>
    <w:bookmarkEnd w:id="2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3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2316"/>
    <w:bookmarkStart w:name="z2994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2317"/>
    <w:bookmarkStart w:name="z2995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318"/>
    <w:bookmarkStart w:name="z2996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319"/>
    <w:bookmarkStart w:name="z2997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2320"/>
    <w:bookmarkStart w:name="z2998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2321"/>
    <w:bookmarkStart w:name="z2999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322"/>
    <w:bookmarkStart w:name="z3000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323"/>
    <w:bookmarkStart w:name="z3001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324"/>
    <w:bookmarkStart w:name="z3002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325"/>
    <w:bookmarkStart w:name="z3003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326"/>
    <w:bookmarkStart w:name="z3004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327"/>
    <w:bookmarkStart w:name="z3005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328"/>
    <w:bookmarkStart w:name="z3006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329"/>
    <w:bookmarkStart w:name="z3007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330"/>
    <w:bookmarkStart w:name="z3008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331"/>
    <w:bookmarkStart w:name="z3009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Сайрамского района;</w:t>
      </w:r>
    </w:p>
    <w:bookmarkEnd w:id="2332"/>
    <w:bookmarkStart w:name="z3010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333"/>
    <w:bookmarkStart w:name="z3011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2334"/>
    <w:bookmarkStart w:name="z3012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3" w:id="2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336"/>
    <w:bookmarkStart w:name="z3014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2337"/>
    <w:bookmarkStart w:name="z3015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338"/>
    <w:bookmarkStart w:name="z3016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2339"/>
    <w:bookmarkStart w:name="z3017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40"/>
    <w:bookmarkStart w:name="z3018" w:id="2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341"/>
    <w:bookmarkStart w:name="z3019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342"/>
    <w:bookmarkStart w:name="z3020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022" w:id="2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Управления по чрезвычайным ситуациям города Туркестана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2344"/>
    <w:bookmarkStart w:name="z3023" w:id="2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45"/>
    <w:bookmarkStart w:name="z3024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Туркестана Департамента по чрезвычайным ситуациям Туркестанской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2346"/>
    <w:bookmarkStart w:name="z3025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2347"/>
    <w:bookmarkStart w:name="z3026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348"/>
    <w:bookmarkStart w:name="z3027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349"/>
    <w:bookmarkStart w:name="z3028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50"/>
    <w:bookmarkStart w:name="z3029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351"/>
    <w:bookmarkStart w:name="z3030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2352"/>
    <w:bookmarkStart w:name="z3031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161200, Туркестанская область, город Туркестан, улица К. Искабекова, д. 3.</w:t>
      </w:r>
    </w:p>
    <w:bookmarkEnd w:id="2353"/>
    <w:bookmarkStart w:name="z3032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- республиканское государственное учреждение "Управление по чрезвычайным ситуациям города Туркестана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2354"/>
    <w:bookmarkStart w:name="z3033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355"/>
    <w:bookmarkStart w:name="z3034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356"/>
    <w:bookmarkStart w:name="z3035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357"/>
    <w:bookmarkStart w:name="z3036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58"/>
    <w:bookmarkStart w:name="z3037" w:id="2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359"/>
    <w:bookmarkStart w:name="z3038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2360"/>
    <w:bookmarkStart w:name="z3039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361"/>
    <w:bookmarkStart w:name="z3040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362"/>
    <w:bookmarkStart w:name="z3041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363"/>
    <w:bookmarkStart w:name="z3042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364"/>
    <w:bookmarkStart w:name="z19923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3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7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2" w:id="2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368"/>
    <w:bookmarkStart w:name="z3083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4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2370"/>
    <w:bookmarkStart w:name="z3085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2371"/>
    <w:bookmarkStart w:name="z3086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372"/>
    <w:bookmarkStart w:name="z3087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373"/>
    <w:bookmarkStart w:name="z3088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2374"/>
    <w:bookmarkStart w:name="z3089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2375"/>
    <w:bookmarkStart w:name="z3090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376"/>
    <w:bookmarkStart w:name="z3091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377"/>
    <w:bookmarkStart w:name="z3092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378"/>
    <w:bookmarkStart w:name="z3093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379"/>
    <w:bookmarkStart w:name="z3094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380"/>
    <w:bookmarkStart w:name="z3095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381"/>
    <w:bookmarkStart w:name="z3096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382"/>
    <w:bookmarkStart w:name="z3097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383"/>
    <w:bookmarkStart w:name="z3098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384"/>
    <w:bookmarkStart w:name="z3099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385"/>
    <w:bookmarkStart w:name="z3100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Түркестан;</w:t>
      </w:r>
    </w:p>
    <w:bookmarkEnd w:id="2386"/>
    <w:bookmarkStart w:name="z3101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387"/>
    <w:bookmarkStart w:name="z3102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2388"/>
    <w:bookmarkStart w:name="z3103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4" w:id="2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390"/>
    <w:bookmarkStart w:name="z3105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2391"/>
    <w:bookmarkStart w:name="z3106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392"/>
    <w:bookmarkStart w:name="z3107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2393"/>
    <w:bookmarkStart w:name="z3108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94"/>
    <w:bookmarkStart w:name="z3109" w:id="2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395"/>
    <w:bookmarkStart w:name="z3110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396"/>
    <w:bookmarkStart w:name="z3111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113" w:id="2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Алтай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2398"/>
    <w:bookmarkStart w:name="z3114" w:id="2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99"/>
    <w:bookmarkStart w:name="z3115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Алтай Департамента по чрезвычайным ситуациям Восточно-Казахстанской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2400"/>
    <w:bookmarkStart w:name="z3116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401"/>
    <w:bookmarkStart w:name="z3117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402"/>
    <w:bookmarkStart w:name="z3118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403"/>
    <w:bookmarkStart w:name="z3119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04"/>
    <w:bookmarkStart w:name="z3120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405"/>
    <w:bookmarkStart w:name="z3121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406"/>
    <w:bookmarkStart w:name="z3122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070804, Восточно-Казахстанская область, район Алтай, город Алтай, улица Комсомольская, 9.</w:t>
      </w:r>
    </w:p>
    <w:bookmarkEnd w:id="2407"/>
    <w:bookmarkStart w:name="z3123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района Алтай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2408"/>
    <w:bookmarkStart w:name="z3124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409"/>
    <w:bookmarkStart w:name="z3125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410"/>
    <w:bookmarkStart w:name="z3126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411"/>
    <w:bookmarkStart w:name="z3127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12"/>
    <w:bookmarkStart w:name="z3128" w:id="2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413"/>
    <w:bookmarkStart w:name="z3129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414"/>
    <w:bookmarkStart w:name="z3130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415"/>
    <w:bookmarkStart w:name="z3131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416"/>
    <w:bookmarkStart w:name="z3132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417"/>
    <w:bookmarkStart w:name="z3133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418"/>
    <w:bookmarkStart w:name="z19928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4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8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3" w:id="2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22"/>
    <w:bookmarkStart w:name="z3174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5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 по представлению начальника Департамента.</w:t>
      </w:r>
    </w:p>
    <w:bookmarkEnd w:id="2424"/>
    <w:bookmarkStart w:name="z3176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2425"/>
    <w:bookmarkStart w:name="z3177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426"/>
    <w:bookmarkStart w:name="z3178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427"/>
    <w:bookmarkStart w:name="z3179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428"/>
    <w:bookmarkStart w:name="z3180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2429"/>
    <w:bookmarkStart w:name="z3181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430"/>
    <w:bookmarkStart w:name="z3182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431"/>
    <w:bookmarkStart w:name="z3183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432"/>
    <w:bookmarkStart w:name="z3184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433"/>
    <w:bookmarkStart w:name="z3185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434"/>
    <w:bookmarkStart w:name="z3186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435"/>
    <w:bookmarkStart w:name="z3187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436"/>
    <w:bookmarkStart w:name="z3188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437"/>
    <w:bookmarkStart w:name="z3189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438"/>
    <w:bookmarkStart w:name="z3190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439"/>
    <w:bookmarkStart w:name="z3191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440"/>
    <w:bookmarkStart w:name="z3192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441"/>
    <w:bookmarkStart w:name="z3193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442"/>
    <w:bookmarkStart w:name="z3194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5" w:id="2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444"/>
    <w:bookmarkStart w:name="z3196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2445"/>
    <w:bookmarkStart w:name="z3197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46"/>
    <w:bookmarkStart w:name="z3198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2447"/>
    <w:bookmarkStart w:name="z3199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48"/>
    <w:bookmarkStart w:name="z3200" w:id="2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449"/>
    <w:bookmarkStart w:name="z3201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450"/>
    <w:bookmarkStart w:name="z3202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204" w:id="2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Усть-Каменогорска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2452"/>
    <w:bookmarkStart w:name="z3205" w:id="2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53"/>
    <w:bookmarkStart w:name="z3206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Усть-Каменогорска Департамента по чрезвычайным ситуациям Восточно-Казахстанской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2454"/>
    <w:bookmarkStart w:name="z3207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455"/>
    <w:bookmarkStart w:name="z3208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456"/>
    <w:bookmarkStart w:name="z3209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457"/>
    <w:bookmarkStart w:name="z3210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58"/>
    <w:bookmarkStart w:name="z3211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459"/>
    <w:bookmarkStart w:name="z3212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460"/>
    <w:bookmarkStart w:name="z3213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070018, Восточно-Казахстанская область, г. Усть-Каменогорск, проспект Н.Назарбаева, 73.</w:t>
      </w:r>
    </w:p>
    <w:bookmarkEnd w:id="2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4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Усть-Каменогорска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2462"/>
    <w:bookmarkStart w:name="z3215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Управления.</w:t>
      </w:r>
    </w:p>
    <w:bookmarkEnd w:id="2463"/>
    <w:bookmarkStart w:name="z3216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464"/>
    <w:bookmarkStart w:name="z3217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465"/>
    <w:bookmarkStart w:name="z3218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66"/>
    <w:bookmarkStart w:name="z3219" w:id="2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467"/>
    <w:bookmarkStart w:name="z3220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468"/>
    <w:bookmarkStart w:name="z3221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469"/>
    <w:bookmarkStart w:name="z3222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470"/>
    <w:bookmarkStart w:name="z3223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471"/>
    <w:bookmarkStart w:name="z3224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472"/>
    <w:bookmarkStart w:name="z19933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5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9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4" w:id="2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76"/>
    <w:bookmarkStart w:name="z3265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6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 по представлению начальника Департамента.</w:t>
      </w:r>
    </w:p>
    <w:bookmarkEnd w:id="2478"/>
    <w:bookmarkStart w:name="z3267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2479"/>
    <w:bookmarkStart w:name="z3268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480"/>
    <w:bookmarkStart w:name="z3269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481"/>
    <w:bookmarkStart w:name="z3270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482"/>
    <w:bookmarkStart w:name="z3271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2483"/>
    <w:bookmarkStart w:name="z3272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484"/>
    <w:bookmarkStart w:name="z3273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485"/>
    <w:bookmarkStart w:name="z3274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486"/>
    <w:bookmarkStart w:name="z3275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487"/>
    <w:bookmarkStart w:name="z3276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488"/>
    <w:bookmarkStart w:name="z3277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489"/>
    <w:bookmarkStart w:name="z3278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490"/>
    <w:bookmarkStart w:name="z3279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491"/>
    <w:bookmarkStart w:name="z3280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492"/>
    <w:bookmarkStart w:name="z3281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493"/>
    <w:bookmarkStart w:name="z3282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494"/>
    <w:bookmarkStart w:name="z3283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495"/>
    <w:bookmarkStart w:name="z3284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496"/>
    <w:bookmarkStart w:name="z3285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6" w:id="2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498"/>
    <w:bookmarkStart w:name="z3287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2499"/>
    <w:bookmarkStart w:name="z3288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00"/>
    <w:bookmarkStart w:name="z3289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2501"/>
    <w:bookmarkStart w:name="z3290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02"/>
    <w:bookmarkStart w:name="z3291" w:id="2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503"/>
    <w:bookmarkStart w:name="z3292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504"/>
    <w:bookmarkStart w:name="z3293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2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295" w:id="2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2506"/>
    <w:bookmarkStart w:name="z3296" w:id="2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07"/>
    <w:bookmarkStart w:name="z3297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2508"/>
    <w:bookmarkStart w:name="z3298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509"/>
    <w:bookmarkStart w:name="z3299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510"/>
    <w:bookmarkStart w:name="z3300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511"/>
    <w:bookmarkStart w:name="z3301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12"/>
    <w:bookmarkStart w:name="z3302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513"/>
    <w:bookmarkStart w:name="z3303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514"/>
    <w:bookmarkStart w:name="z3304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071300, Восточно-Казахстанская область, г. Риддер, проспект Независимости, 18 "А".</w:t>
      </w:r>
    </w:p>
    <w:bookmarkEnd w:id="2515"/>
    <w:bookmarkStart w:name="z3305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2516"/>
    <w:bookmarkStart w:name="z3306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Управления.</w:t>
      </w:r>
    </w:p>
    <w:bookmarkEnd w:id="2517"/>
    <w:bookmarkStart w:name="z3307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518"/>
    <w:bookmarkStart w:name="z3308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519"/>
    <w:bookmarkStart w:name="z3309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20"/>
    <w:bookmarkStart w:name="z3310" w:id="2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521"/>
    <w:bookmarkStart w:name="z3311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522"/>
    <w:bookmarkStart w:name="z3312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523"/>
    <w:bookmarkStart w:name="z3313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524"/>
    <w:bookmarkStart w:name="z3314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525"/>
    <w:bookmarkStart w:name="z3315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526"/>
    <w:bookmarkStart w:name="z19938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6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0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5" w:id="2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30"/>
    <w:bookmarkStart w:name="z3356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7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 по представлению начальника Департамента.</w:t>
      </w:r>
    </w:p>
    <w:bookmarkEnd w:id="2532"/>
    <w:bookmarkStart w:name="z3358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2533"/>
    <w:bookmarkStart w:name="z3359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534"/>
    <w:bookmarkStart w:name="z3360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535"/>
    <w:bookmarkStart w:name="z3361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536"/>
    <w:bookmarkStart w:name="z3362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2537"/>
    <w:bookmarkStart w:name="z3363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538"/>
    <w:bookmarkStart w:name="z3364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539"/>
    <w:bookmarkStart w:name="z3365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540"/>
    <w:bookmarkStart w:name="z3366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541"/>
    <w:bookmarkStart w:name="z3367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542"/>
    <w:bookmarkStart w:name="z3368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543"/>
    <w:bookmarkStart w:name="z3369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544"/>
    <w:bookmarkStart w:name="z3370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545"/>
    <w:bookmarkStart w:name="z3371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546"/>
    <w:bookmarkStart w:name="z3372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547"/>
    <w:bookmarkStart w:name="z3373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548"/>
    <w:bookmarkStart w:name="z3374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549"/>
    <w:bookmarkStart w:name="z3375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550"/>
    <w:bookmarkStart w:name="z3376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7" w:id="2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552"/>
    <w:bookmarkStart w:name="z3378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2553"/>
    <w:bookmarkStart w:name="z3379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54"/>
    <w:bookmarkStart w:name="z3380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2555"/>
    <w:bookmarkStart w:name="z3381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56"/>
    <w:bookmarkStart w:name="z3382" w:id="2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557"/>
    <w:bookmarkStart w:name="z3383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558"/>
    <w:bookmarkStart w:name="z3384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386" w:id="2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Семей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477" w:id="2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Абайского района Департамента по чрезвычайным ситуациям города Шымкента Министерства по чрезвычайным ситуациям Республики Казахстан</w:t>
      </w:r>
    </w:p>
    <w:bookmarkEnd w:id="2561"/>
    <w:bookmarkStart w:name="z3478" w:id="2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62"/>
    <w:bookmarkStart w:name="z347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Абайского района Департамента по чрезвычайным ситуациям города Шымкента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Шымкента Министерства по чрезвычайным ситуациям Республики Казахстан (далее - Департамент).</w:t>
      </w:r>
    </w:p>
    <w:bookmarkEnd w:id="2563"/>
    <w:bookmarkStart w:name="z348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564"/>
    <w:bookmarkStart w:name="z348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565"/>
    <w:bookmarkStart w:name="z348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566"/>
    <w:bookmarkStart w:name="z348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67"/>
    <w:bookmarkStart w:name="z348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568"/>
    <w:bookmarkStart w:name="z348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569"/>
    <w:bookmarkStart w:name="z348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Управления: 160005, Республика Казахстан, город Шымкент, Абайский район, трасса Темирлановская, дом 18. </w:t>
      </w:r>
    </w:p>
    <w:bookmarkEnd w:id="2570"/>
    <w:bookmarkStart w:name="z348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Абайского района Департамента по чрезвычайным ситуациям города Шымкента Министерства по чрезвычайным ситуациям Республики Казахстан".</w:t>
      </w:r>
    </w:p>
    <w:bookmarkEnd w:id="2571"/>
    <w:bookmarkStart w:name="z348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572"/>
    <w:bookmarkStart w:name="z348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573"/>
    <w:bookmarkStart w:name="z349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574"/>
    <w:bookmarkStart w:name="z3491" w:id="2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575"/>
    <w:bookmarkStart w:name="z349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576"/>
    <w:bookmarkStart w:name="z349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577"/>
    <w:bookmarkStart w:name="z349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578"/>
    <w:bookmarkStart w:name="z349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2579"/>
    <w:bookmarkStart w:name="z349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580"/>
    <w:bookmarkStart w:name="z19948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7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2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определению структуры планов гражданской обороны и планов действий по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планов по предупреждению чрезвычайных ситуаций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7" w:id="2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84"/>
    <w:bookmarkStart w:name="z3538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9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чрезвычайным ситуациям Республики Казахстан по представлению начальника Департамента.</w:t>
      </w:r>
    </w:p>
    <w:bookmarkEnd w:id="2586"/>
    <w:bookmarkStart w:name="z3540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2587"/>
    <w:bookmarkStart w:name="z3541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588"/>
    <w:bookmarkStart w:name="z3542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589"/>
    <w:bookmarkStart w:name="z3543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2590"/>
    <w:bookmarkStart w:name="z3544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гражданской защиты;</w:t>
      </w:r>
    </w:p>
    <w:bookmarkEnd w:id="2591"/>
    <w:bookmarkStart w:name="z3545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592"/>
    <w:bookmarkStart w:name="z3546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593"/>
    <w:bookmarkStart w:name="z3547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594"/>
    <w:bookmarkStart w:name="z3548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595"/>
    <w:bookmarkStart w:name="z3549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596"/>
    <w:bookmarkStart w:name="z3550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597"/>
    <w:bookmarkStart w:name="z3551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598"/>
    <w:bookmarkStart w:name="z3552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599"/>
    <w:bookmarkStart w:name="z3553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600"/>
    <w:bookmarkStart w:name="z3554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коррупции, по каждому факту коррупционного правонарушения в Управлении.</w:t>
      </w:r>
    </w:p>
    <w:bookmarkEnd w:id="2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7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2602"/>
    <w:bookmarkStart w:name="z3558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9" w:id="2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604"/>
    <w:bookmarkStart w:name="z3560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2605"/>
    <w:bookmarkStart w:name="z3561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2606"/>
    <w:bookmarkStart w:name="z3562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имуществом.</w:t>
      </w:r>
    </w:p>
    <w:bookmarkEnd w:id="2607"/>
    <w:bookmarkStart w:name="z3563" w:id="2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608"/>
    <w:bookmarkStart w:name="z3564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609"/>
    <w:bookmarkStart w:name="z3565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567" w:id="2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Аль-Фарабийского района Департамента по чрезвычайным ситуациям города Шымкента Министерства по чрезвычайным ситуациям Республики Казахстан</w:t>
      </w:r>
    </w:p>
    <w:bookmarkEnd w:id="2611"/>
    <w:bookmarkStart w:name="z3568" w:id="2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12"/>
    <w:bookmarkStart w:name="z356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Аль-Фарабийского района Департамента по чрезвычайным ситуациям города Шымкента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Шымкента Министерства по чрезвычайным ситуациям Республики Казахстан (далее - Департамент).</w:t>
      </w:r>
    </w:p>
    <w:bookmarkEnd w:id="2613"/>
    <w:bookmarkStart w:name="z357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614"/>
    <w:bookmarkStart w:name="z357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615"/>
    <w:bookmarkStart w:name="z357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616"/>
    <w:bookmarkStart w:name="z357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17"/>
    <w:bookmarkStart w:name="z357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618"/>
    <w:bookmarkStart w:name="z357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619"/>
    <w:bookmarkStart w:name="z357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160020, Республика Казахстан, город Шымкент, Аль-Фарабийский район, улица Ахмета Байтурсынова, здание 68/2.</w:t>
      </w:r>
    </w:p>
    <w:bookmarkEnd w:id="2620"/>
    <w:bookmarkStart w:name="z357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Аль-Фарабийского района Департамента по чрезвычайным ситуациям города Шымкента Министерства по чрезвычайным ситуациям Республики Казахстан".</w:t>
      </w:r>
    </w:p>
    <w:bookmarkEnd w:id="2621"/>
    <w:bookmarkStart w:name="z357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622"/>
    <w:bookmarkStart w:name="z357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623"/>
    <w:bookmarkStart w:name="z358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624"/>
    <w:bookmarkStart w:name="z3581" w:id="2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625"/>
    <w:bookmarkStart w:name="z358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2626"/>
    <w:bookmarkStart w:name="z358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627"/>
    <w:bookmarkStart w:name="z358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628"/>
    <w:bookmarkStart w:name="z358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2629"/>
    <w:bookmarkStart w:name="z358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630"/>
    <w:bookmarkStart w:name="z19953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6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7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2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7" w:id="2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634"/>
    <w:bookmarkStart w:name="z3628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9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представлению начальника Департамента.</w:t>
      </w:r>
    </w:p>
    <w:bookmarkEnd w:id="2636"/>
    <w:bookmarkStart w:name="z3630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2637"/>
    <w:bookmarkStart w:name="z3631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638"/>
    <w:bookmarkStart w:name="z3632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639"/>
    <w:bookmarkStart w:name="z3633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2640"/>
    <w:bookmarkStart w:name="z3634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2641"/>
    <w:bookmarkStart w:name="z3635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642"/>
    <w:bookmarkStart w:name="z3636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643"/>
    <w:bookmarkStart w:name="z3637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644"/>
    <w:bookmarkStart w:name="z3638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645"/>
    <w:bookmarkStart w:name="z3639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646"/>
    <w:bookmarkStart w:name="z3640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647"/>
    <w:bookmarkStart w:name="z3641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648"/>
    <w:bookmarkStart w:name="z3642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649"/>
    <w:bookmarkStart w:name="z3643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650"/>
    <w:bookmarkStart w:name="z3644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2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7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2652"/>
    <w:bookmarkStart w:name="z3648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9" w:id="2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654"/>
    <w:bookmarkStart w:name="z3650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2655"/>
    <w:bookmarkStart w:name="z3651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2656"/>
    <w:bookmarkStart w:name="z3652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имуществом.</w:t>
      </w:r>
    </w:p>
    <w:bookmarkEnd w:id="2657"/>
    <w:bookmarkStart w:name="z3653" w:id="2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Управления</w:t>
      </w:r>
    </w:p>
    <w:bookmarkEnd w:id="2658"/>
    <w:bookmarkStart w:name="z3654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659"/>
    <w:bookmarkStart w:name="z3655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657" w:id="2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Енбекшинского района Департамента по чрезвычайным ситуациям города Шымкента Министерства по чрезвычайным ситуациям Республики Казахстан</w:t>
      </w:r>
    </w:p>
    <w:bookmarkEnd w:id="2661"/>
    <w:bookmarkStart w:name="z3658" w:id="2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62"/>
    <w:bookmarkStart w:name="z365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Енбекшинского района Департамента по чрезвычайным ситуациям города Шымкента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Шымкента Министерства по чрезвычайным ситуациям Республики Казахстан (далее - Департамент).</w:t>
      </w:r>
    </w:p>
    <w:bookmarkEnd w:id="2663"/>
    <w:bookmarkStart w:name="z366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664"/>
    <w:bookmarkStart w:name="z366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665"/>
    <w:bookmarkStart w:name="z366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666"/>
    <w:bookmarkStart w:name="z366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67"/>
    <w:bookmarkStart w:name="z366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668"/>
    <w:bookmarkStart w:name="z366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669"/>
    <w:bookmarkStart w:name="z366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160020, Республика Казахстан, город Шымкент, район Тұран, улица А. Байтурсынова, здание 69/2.</w:t>
      </w:r>
    </w:p>
    <w:bookmarkEnd w:id="2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29.05.2024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Енбекшинского района Департамента по чрезвычайным ситуациям города Шымкента Министерства по чрезвычайным ситуациям Республики Казахстан".</w:t>
      </w:r>
    </w:p>
    <w:bookmarkEnd w:id="2671"/>
    <w:bookmarkStart w:name="z366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672"/>
    <w:bookmarkStart w:name="z366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673"/>
    <w:bookmarkStart w:name="z367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674"/>
    <w:bookmarkStart w:name="z3671" w:id="2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675"/>
    <w:bookmarkStart w:name="z367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2676"/>
    <w:bookmarkStart w:name="z367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677"/>
    <w:bookmarkStart w:name="z367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678"/>
    <w:bookmarkStart w:name="z367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2679"/>
    <w:bookmarkStart w:name="z367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680"/>
    <w:bookmarkStart w:name="z19958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7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1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6" w:id="2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684"/>
    <w:bookmarkStart w:name="z3717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8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представлению начальника Департамента.</w:t>
      </w:r>
    </w:p>
    <w:bookmarkEnd w:id="2686"/>
    <w:bookmarkStart w:name="z3719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2687"/>
    <w:bookmarkStart w:name="z3720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688"/>
    <w:bookmarkStart w:name="z3721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689"/>
    <w:bookmarkStart w:name="z3722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2690"/>
    <w:bookmarkStart w:name="z3723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2691"/>
    <w:bookmarkStart w:name="z3724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692"/>
    <w:bookmarkStart w:name="z3725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693"/>
    <w:bookmarkStart w:name="z3726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694"/>
    <w:bookmarkStart w:name="z3727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695"/>
    <w:bookmarkStart w:name="z3728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696"/>
    <w:bookmarkStart w:name="z3729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697"/>
    <w:bookmarkStart w:name="z3730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698"/>
    <w:bookmarkStart w:name="z3731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699"/>
    <w:bookmarkStart w:name="z3732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700"/>
    <w:bookmarkStart w:name="z3733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2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6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2702"/>
    <w:bookmarkStart w:name="z3737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8" w:id="2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704"/>
    <w:bookmarkStart w:name="z3739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2705"/>
    <w:bookmarkStart w:name="z3740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2706"/>
    <w:bookmarkStart w:name="z3741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имуществом.</w:t>
      </w:r>
    </w:p>
    <w:bookmarkEnd w:id="2707"/>
    <w:bookmarkStart w:name="z3742" w:id="2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Управления</w:t>
      </w:r>
    </w:p>
    <w:bookmarkEnd w:id="2708"/>
    <w:bookmarkStart w:name="z3743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709"/>
    <w:bookmarkStart w:name="z3744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</w:t>
      </w:r>
    </w:p>
    <w:bookmarkEnd w:id="27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632" w:id="2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"Тұран" Департамента по чрезвычайным ситуациям города Шымкента Министерства по чрезвычайным ситуациям Республики Казахстан</w:t>
      </w:r>
    </w:p>
    <w:bookmarkEnd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39-1 в соответствии с приказом Министра по чрезвычайным ситуациям РК от 15.12.2022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633" w:id="2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12"/>
    <w:bookmarkStart w:name="z23634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"Тұран" Департамента по чрезвычайным ситуациям города Шымкента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Шымкента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713"/>
    <w:bookmarkStart w:name="z23635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14"/>
    <w:bookmarkStart w:name="z23636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715"/>
    <w:bookmarkStart w:name="z23637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716"/>
    <w:bookmarkStart w:name="z23638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717"/>
    <w:bookmarkStart w:name="z23639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2718"/>
    <w:bookmarkStart w:name="z23640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719"/>
    <w:bookmarkStart w:name="z23641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160005, город Шымкент, Абайский район, Темирлановское шоссе, дом 18.</w:t>
      </w:r>
    </w:p>
    <w:bookmarkEnd w:id="2720"/>
    <w:bookmarkStart w:name="z23642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"Тұран" Департамента по чрезвычайным ситуациям города Шымкента Министерства по чрезвычайным ситуациям Республики Казахстан".</w:t>
      </w:r>
    </w:p>
    <w:bookmarkEnd w:id="2721"/>
    <w:bookmarkStart w:name="z23643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722"/>
    <w:bookmarkStart w:name="z23644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2723"/>
    <w:bookmarkStart w:name="z23645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724"/>
    <w:bookmarkStart w:name="z23646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25"/>
    <w:bookmarkStart w:name="z23647" w:id="2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726"/>
    <w:bookmarkStart w:name="z23648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27"/>
    <w:bookmarkStart w:name="z23649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728"/>
    <w:bookmarkStart w:name="z23650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729"/>
    <w:bookmarkStart w:name="z23651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2730"/>
    <w:bookmarkStart w:name="z23652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731"/>
    <w:bookmarkStart w:name="z23653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54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33"/>
    <w:bookmarkStart w:name="z23655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734"/>
    <w:bookmarkStart w:name="z23656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735"/>
    <w:bookmarkStart w:name="z23657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736"/>
    <w:bookmarkStart w:name="z23658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737"/>
    <w:bookmarkStart w:name="z23659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738"/>
    <w:bookmarkStart w:name="z23660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по чрезвычайным ситуациям РК от 29.05.2024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61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40"/>
    <w:bookmarkStart w:name="z23662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741"/>
    <w:bookmarkStart w:name="z23663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742"/>
    <w:bookmarkStart w:name="z23664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743"/>
    <w:bookmarkStart w:name="z23665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744"/>
    <w:bookmarkStart w:name="z23666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745"/>
    <w:bookmarkStart w:name="z23667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746"/>
    <w:bookmarkStart w:name="z23668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747"/>
    <w:bookmarkStart w:name="z23669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748"/>
    <w:bookmarkStart w:name="z23670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2749"/>
    <w:bookmarkStart w:name="z23671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2750"/>
    <w:bookmarkStart w:name="z23672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2751"/>
    <w:bookmarkStart w:name="z23673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2752"/>
    <w:bookmarkStart w:name="z23674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2753"/>
    <w:bookmarkStart w:name="z23675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организация тушения пожаров и проведения аварийно-спасательных работ;</w:t>
      </w:r>
    </w:p>
    <w:bookmarkStart w:name="z23676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755"/>
    <w:bookmarkStart w:name="z23677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 пропаганда знаний, обучения населения и специалистов в сфере гражданской защиты;</w:t>
      </w:r>
    </w:p>
    <w:bookmarkEnd w:id="2756"/>
    <w:bookmarkStart w:name="z23678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757"/>
    <w:bookmarkStart w:name="z23679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в области пожарной безопасности;</w:t>
      </w:r>
    </w:p>
    <w:bookmarkEnd w:id="2758"/>
    <w:bookmarkStart w:name="z23680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готовностью пожарных подразделений в населенных пунктах и на объектах к борьбе с пожарами;</w:t>
      </w:r>
    </w:p>
    <w:bookmarkEnd w:id="2759"/>
    <w:bookmarkStart w:name="z24363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осуществление контроля за соблюдением правил безопасности на водоемах;</w:t>
      </w:r>
    </w:p>
    <w:bookmarkEnd w:id="2760"/>
    <w:bookmarkStart w:name="z23681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производства дел об административных правонарушениях в области гражданской обороны;</w:t>
      </w:r>
    </w:p>
    <w:bookmarkEnd w:id="2761"/>
    <w:bookmarkStart w:name="z23682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762"/>
    <w:bookmarkStart w:name="z23683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763"/>
    <w:bookmarkStart w:name="z23684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764"/>
    <w:bookmarkStart w:name="z23685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765"/>
    <w:bookmarkStart w:name="z23686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766"/>
    <w:bookmarkStart w:name="z23687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767"/>
    <w:bookmarkStart w:name="z23688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по чрезвычайным ситуациям РК от 29.05.2024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96" w:id="2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2769"/>
    <w:bookmarkStart w:name="z23697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770"/>
    <w:bookmarkStart w:name="z23698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771"/>
    <w:bookmarkStart w:name="z23699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72"/>
    <w:bookmarkStart w:name="z23700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2773"/>
    <w:bookmarkStart w:name="z23701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774"/>
    <w:bookmarkStart w:name="z23702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775"/>
    <w:bookmarkStart w:name="z23703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776"/>
    <w:bookmarkStart w:name="z23704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2777"/>
    <w:bookmarkStart w:name="z23705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778"/>
    <w:bookmarkStart w:name="z23706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779"/>
    <w:bookmarkStart w:name="z23707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780"/>
    <w:bookmarkStart w:name="z23708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781"/>
    <w:bookmarkStart w:name="z23709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782"/>
    <w:bookmarkStart w:name="z23710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783"/>
    <w:bookmarkStart w:name="z23711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784"/>
    <w:bookmarkStart w:name="z23712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785"/>
    <w:bookmarkStart w:name="z23713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786"/>
    <w:bookmarkStart w:name="z23714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17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788"/>
    <w:bookmarkStart w:name="z23718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789"/>
    <w:bookmarkStart w:name="z23719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7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20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791"/>
    <w:bookmarkStart w:name="z23721" w:id="2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792"/>
    <w:bookmarkStart w:name="z23722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793"/>
    <w:bookmarkStart w:name="z23723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94"/>
    <w:bookmarkStart w:name="z23724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795"/>
    <w:bookmarkStart w:name="z23725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96"/>
    <w:bookmarkStart w:name="z23726" w:id="2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797"/>
    <w:bookmarkStart w:name="z23727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7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746" w:id="2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"Каратау" Департамента по чрезвычайным ситуациям города Шымкента Министерства по чрезвычайным ситуациям Республики Казахстан</w:t>
      </w:r>
    </w:p>
    <w:bookmarkEnd w:id="2799"/>
    <w:bookmarkStart w:name="z3747" w:id="2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00"/>
    <w:bookmarkStart w:name="z3748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"Каратау" Департамента по чрезвычайным ситуациям города Шымкента Министерства по чрезвычайным ситуациям Республики Казахстан (далее – Управление)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города Шымкента Министерства по чрезвычайным ситуациям Республики Казахстан (далее - Департамент).</w:t>
      </w:r>
    </w:p>
    <w:bookmarkEnd w:id="2801"/>
    <w:bookmarkStart w:name="z3749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2802"/>
    <w:bookmarkStart w:name="z3750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803"/>
    <w:bookmarkStart w:name="z3751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804"/>
    <w:bookmarkStart w:name="z3752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05"/>
    <w:bookmarkStart w:name="z3753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806"/>
    <w:bookmarkStart w:name="z3754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807"/>
    <w:bookmarkStart w:name="z3755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160023, Республика Казахстан, город Шымкент, район Каратау, жилой массив Нурсат, здание 4542.</w:t>
      </w:r>
    </w:p>
    <w:bookmarkEnd w:id="2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29.05.2024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6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района "Қаратау" Департамента по чрезвычайным ситуациям города Шымкента Министерства по чрезвычайным ситуациям Республики Казахстан".</w:t>
      </w:r>
    </w:p>
    <w:bookmarkEnd w:id="2809"/>
    <w:bookmarkStart w:name="z3757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810"/>
    <w:bookmarkStart w:name="z3758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811"/>
    <w:bookmarkStart w:name="z3759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812"/>
    <w:bookmarkStart w:name="z3760" w:id="2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813"/>
    <w:bookmarkStart w:name="z3761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Управления: </w:t>
      </w:r>
    </w:p>
    <w:bookmarkEnd w:id="2814"/>
    <w:bookmarkStart w:name="z3762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815"/>
    <w:bookmarkStart w:name="z3763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816"/>
    <w:bookmarkStart w:name="z3764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2817"/>
    <w:bookmarkStart w:name="z3765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818"/>
    <w:bookmarkStart w:name="z19963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0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5" w:id="2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822"/>
    <w:bookmarkStart w:name="z3806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является начальником органа дознания и несет персональную ответственность за выполнение возложенных на Управление задач и функций.</w:t>
      </w:r>
    </w:p>
    <w:bookmarkEnd w:id="28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7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Министром по представлению начальника Департамента.</w:t>
      </w:r>
    </w:p>
    <w:bookmarkEnd w:id="2824"/>
    <w:bookmarkStart w:name="z3808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Управления:</w:t>
      </w:r>
    </w:p>
    <w:bookmarkEnd w:id="2825"/>
    <w:bookmarkStart w:name="z3809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826"/>
    <w:bookmarkStart w:name="z3810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827"/>
    <w:bookmarkStart w:name="z3811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2828"/>
    <w:bookmarkStart w:name="z3812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2829"/>
    <w:bookmarkStart w:name="z3813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830"/>
    <w:bookmarkStart w:name="z3814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831"/>
    <w:bookmarkStart w:name="z3815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832"/>
    <w:bookmarkStart w:name="z3816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833"/>
    <w:bookmarkStart w:name="z3817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Управления;</w:t>
      </w:r>
    </w:p>
    <w:bookmarkEnd w:id="2834"/>
    <w:bookmarkStart w:name="z3818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835"/>
    <w:bookmarkStart w:name="z3819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836"/>
    <w:bookmarkStart w:name="z3820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837"/>
    <w:bookmarkStart w:name="z3821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838"/>
    <w:bookmarkStart w:name="z3822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28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5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2840"/>
    <w:bookmarkStart w:name="z3826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8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7" w:id="2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842"/>
    <w:bookmarkStart w:name="z3828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2843"/>
    <w:bookmarkStart w:name="z3829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собственности.</w:t>
      </w:r>
    </w:p>
    <w:bookmarkEnd w:id="2844"/>
    <w:bookmarkStart w:name="z3830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имуществом.</w:t>
      </w:r>
    </w:p>
    <w:bookmarkEnd w:id="2845"/>
    <w:bookmarkStart w:name="z3831" w:id="2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Управления</w:t>
      </w:r>
    </w:p>
    <w:bookmarkEnd w:id="2846"/>
    <w:bookmarkStart w:name="z3832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8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1358" w:id="2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Абайского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End w:id="2848"/>
    <w:bookmarkStart w:name="z21359" w:id="2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49"/>
    <w:bookmarkStart w:name="z21360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Абайского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850"/>
    <w:bookmarkStart w:name="z21361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51"/>
    <w:bookmarkStart w:name="z21362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63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853"/>
    <w:bookmarkStart w:name="z21364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54"/>
    <w:bookmarkStart w:name="z21365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2855"/>
    <w:bookmarkStart w:name="z21366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2856"/>
    <w:bookmarkStart w:name="z21367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070100, область Абай, Абайский район, село Караул, улица Бекбосынова, 51.</w:t>
      </w:r>
    </w:p>
    <w:bookmarkEnd w:id="2857"/>
    <w:bookmarkStart w:name="z21368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Абайского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2858"/>
    <w:bookmarkStart w:name="z21369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859"/>
    <w:bookmarkStart w:name="z21370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2860"/>
    <w:bookmarkStart w:name="z21371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861"/>
    <w:bookmarkStart w:name="z21372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862"/>
    <w:bookmarkStart w:name="z21373" w:id="2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2863"/>
    <w:bookmarkStart w:name="z21374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64"/>
    <w:bookmarkStart w:name="z21375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865"/>
    <w:bookmarkStart w:name="z21376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866"/>
    <w:bookmarkStart w:name="z21377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867"/>
    <w:bookmarkStart w:name="z21378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2868"/>
    <w:bookmarkStart w:name="z21379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869"/>
    <w:bookmarkStart w:name="z21380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70"/>
    <w:bookmarkStart w:name="z21381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871"/>
    <w:bookmarkStart w:name="z21382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872"/>
    <w:bookmarkStart w:name="z21383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873"/>
    <w:bookmarkStart w:name="z21384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874"/>
    <w:bookmarkStart w:name="z21385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875"/>
    <w:bookmarkStart w:name="z21386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876"/>
    <w:bookmarkStart w:name="z21387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77"/>
    <w:bookmarkStart w:name="z21388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878"/>
    <w:bookmarkStart w:name="z21389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879"/>
    <w:bookmarkStart w:name="z21390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880"/>
    <w:bookmarkStart w:name="z21391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881"/>
    <w:bookmarkStart w:name="z21392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882"/>
    <w:bookmarkStart w:name="z21393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883"/>
    <w:bookmarkStart w:name="z21394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884"/>
    <w:bookmarkStart w:name="z21395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885"/>
    <w:bookmarkStart w:name="z21396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886"/>
    <w:bookmarkStart w:name="z21397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887"/>
    <w:bookmarkStart w:name="z21398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888"/>
    <w:bookmarkStart w:name="z21399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889"/>
    <w:bookmarkStart w:name="z21400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890"/>
    <w:bookmarkStart w:name="z21401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891"/>
    <w:bookmarkStart w:name="z21402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892"/>
    <w:bookmarkStart w:name="z21403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893"/>
    <w:bookmarkStart w:name="z21404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894"/>
    <w:bookmarkStart w:name="z21405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406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896"/>
    <w:bookmarkStart w:name="z21407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897"/>
    <w:bookmarkStart w:name="z21408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898"/>
    <w:bookmarkStart w:name="z21409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899"/>
    <w:bookmarkStart w:name="z21410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900"/>
    <w:bookmarkStart w:name="z21411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901"/>
    <w:bookmarkStart w:name="z24365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2902"/>
    <w:bookmarkStart w:name="z21412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2903"/>
    <w:bookmarkStart w:name="z21413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904"/>
    <w:bookmarkStart w:name="z21414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905"/>
    <w:bookmarkStart w:name="z21415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906"/>
    <w:bookmarkStart w:name="z21416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907"/>
    <w:bookmarkStart w:name="z21417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2908"/>
    <w:bookmarkStart w:name="z21418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2909"/>
    <w:bookmarkStart w:name="z21419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910"/>
    <w:bookmarkStart w:name="z21420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911"/>
    <w:bookmarkStart w:name="z21421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912"/>
    <w:bookmarkStart w:name="z21422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9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23" w:id="2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2914"/>
    <w:bookmarkStart w:name="z21424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2915"/>
    <w:bookmarkStart w:name="z21425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2916"/>
    <w:bookmarkStart w:name="z21426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17"/>
    <w:bookmarkStart w:name="z21427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2918"/>
    <w:bookmarkStart w:name="z21428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2919"/>
    <w:bookmarkStart w:name="z21429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2920"/>
    <w:bookmarkStart w:name="z21430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921"/>
    <w:bookmarkStart w:name="z21431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2922"/>
    <w:bookmarkStart w:name="z21432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923"/>
    <w:bookmarkStart w:name="z21433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2924"/>
    <w:bookmarkStart w:name="z21434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2925"/>
    <w:bookmarkStart w:name="z21435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2926"/>
    <w:bookmarkStart w:name="z21436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2927"/>
    <w:bookmarkStart w:name="z21437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2928"/>
    <w:bookmarkStart w:name="z21438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929"/>
    <w:bookmarkStart w:name="z21439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2930"/>
    <w:bookmarkStart w:name="z21440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931"/>
    <w:bookmarkStart w:name="z21441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932"/>
    <w:bookmarkStart w:name="z21442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933"/>
    <w:bookmarkStart w:name="z21443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934"/>
    <w:bookmarkStart w:name="z21444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935"/>
    <w:bookmarkStart w:name="z21445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936"/>
    <w:bookmarkStart w:name="z21446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2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47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938"/>
    <w:bookmarkStart w:name="z21448" w:id="2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39"/>
    <w:bookmarkStart w:name="z21449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940"/>
    <w:bookmarkStart w:name="z21450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941"/>
    <w:bookmarkStart w:name="z21451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2942"/>
    <w:bookmarkStart w:name="z21452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43"/>
    <w:bookmarkStart w:name="z21453" w:id="2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2944"/>
    <w:bookmarkStart w:name="z21454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29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40-2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1457" w:id="2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Аягозского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End w:id="2946"/>
    <w:bookmarkStart w:name="z21458" w:id="2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47"/>
    <w:bookmarkStart w:name="z21459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Аягозского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948"/>
    <w:bookmarkStart w:name="z21460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49"/>
    <w:bookmarkStart w:name="z21461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62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951"/>
    <w:bookmarkStart w:name="z21463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52"/>
    <w:bookmarkStart w:name="z21464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2953"/>
    <w:bookmarkStart w:name="z21465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2954"/>
    <w:bookmarkStart w:name="z21466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070200, область Абай, город Аягоз, улица Бигельдинова, 18.</w:t>
      </w:r>
    </w:p>
    <w:bookmarkEnd w:id="2955"/>
    <w:bookmarkStart w:name="z21467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Аягозского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2956"/>
    <w:bookmarkStart w:name="z21468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957"/>
    <w:bookmarkStart w:name="z21469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2958"/>
    <w:bookmarkStart w:name="z21470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959"/>
    <w:bookmarkStart w:name="z21471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960"/>
    <w:bookmarkStart w:name="z21472" w:id="2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2961"/>
    <w:bookmarkStart w:name="z21473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62"/>
    <w:bookmarkStart w:name="z21474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963"/>
    <w:bookmarkStart w:name="z21475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964"/>
    <w:bookmarkStart w:name="z21476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965"/>
    <w:bookmarkStart w:name="z21477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2966"/>
    <w:bookmarkStart w:name="z21478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967"/>
    <w:bookmarkStart w:name="z21479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968"/>
    <w:bookmarkStart w:name="z21480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969"/>
    <w:bookmarkStart w:name="z21481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970"/>
    <w:bookmarkStart w:name="z21482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971"/>
    <w:bookmarkStart w:name="z21483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972"/>
    <w:bookmarkStart w:name="z21484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973"/>
    <w:bookmarkStart w:name="z21485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974"/>
    <w:bookmarkStart w:name="z21486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75"/>
    <w:bookmarkStart w:name="z21487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976"/>
    <w:bookmarkStart w:name="z21488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977"/>
    <w:bookmarkStart w:name="z21489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978"/>
    <w:bookmarkStart w:name="z21490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979"/>
    <w:bookmarkStart w:name="z21491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980"/>
    <w:bookmarkStart w:name="z21492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981"/>
    <w:bookmarkStart w:name="z21493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982"/>
    <w:bookmarkStart w:name="z21494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983"/>
    <w:bookmarkStart w:name="z21495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984"/>
    <w:bookmarkStart w:name="z21496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985"/>
    <w:bookmarkStart w:name="z21497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986"/>
    <w:bookmarkStart w:name="z21498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987"/>
    <w:bookmarkStart w:name="z21499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988"/>
    <w:bookmarkStart w:name="z21500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989"/>
    <w:bookmarkStart w:name="z21501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990"/>
    <w:bookmarkStart w:name="z21502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991"/>
    <w:bookmarkStart w:name="z21503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992"/>
    <w:bookmarkStart w:name="z21504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505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994"/>
    <w:bookmarkStart w:name="z21506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995"/>
    <w:bookmarkStart w:name="z21507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996"/>
    <w:bookmarkStart w:name="z21508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997"/>
    <w:bookmarkStart w:name="z21509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998"/>
    <w:bookmarkStart w:name="z21510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999"/>
    <w:bookmarkStart w:name="z2436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000"/>
    <w:bookmarkStart w:name="z21511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001"/>
    <w:bookmarkStart w:name="z21512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002"/>
    <w:bookmarkStart w:name="z21513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003"/>
    <w:bookmarkStart w:name="z21514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004"/>
    <w:bookmarkStart w:name="z21515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005"/>
    <w:bookmarkStart w:name="z21516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006"/>
    <w:bookmarkStart w:name="z21517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007"/>
    <w:bookmarkStart w:name="z21518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008"/>
    <w:bookmarkStart w:name="z21519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009"/>
    <w:bookmarkStart w:name="z21520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010"/>
    <w:bookmarkStart w:name="z21521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0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22" w:id="3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012"/>
    <w:bookmarkStart w:name="z21523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013"/>
    <w:bookmarkStart w:name="z21524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014"/>
    <w:bookmarkStart w:name="z21525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15"/>
    <w:bookmarkStart w:name="z21526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016"/>
    <w:bookmarkStart w:name="z21527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017"/>
    <w:bookmarkStart w:name="z21528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018"/>
    <w:bookmarkStart w:name="z21529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019"/>
    <w:bookmarkStart w:name="z21530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020"/>
    <w:bookmarkStart w:name="z21531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021"/>
    <w:bookmarkStart w:name="z21532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022"/>
    <w:bookmarkStart w:name="z21533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023"/>
    <w:bookmarkStart w:name="z21534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024"/>
    <w:bookmarkStart w:name="z21535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025"/>
    <w:bookmarkStart w:name="z21536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026"/>
    <w:bookmarkStart w:name="z21537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027"/>
    <w:bookmarkStart w:name="z21538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028"/>
    <w:bookmarkStart w:name="z21539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029"/>
    <w:bookmarkStart w:name="z21540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030"/>
    <w:bookmarkStart w:name="z21541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031"/>
    <w:bookmarkStart w:name="z21542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032"/>
    <w:bookmarkStart w:name="z21543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033"/>
    <w:bookmarkStart w:name="z21544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034"/>
    <w:bookmarkStart w:name="z21545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0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46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036"/>
    <w:bookmarkStart w:name="z21547" w:id="3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037"/>
    <w:bookmarkStart w:name="z21548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38"/>
    <w:bookmarkStart w:name="z21549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039"/>
    <w:bookmarkStart w:name="z21550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040"/>
    <w:bookmarkStart w:name="z21551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41"/>
    <w:bookmarkStart w:name="z21552" w:id="3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042"/>
    <w:bookmarkStart w:name="z21553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0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40-3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556" w:id="3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Бескарагайского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End w:id="3044"/>
    <w:bookmarkStart w:name="z21557" w:id="3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45"/>
    <w:bookmarkStart w:name="z21558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Бескарагайского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046"/>
    <w:bookmarkStart w:name="z21559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47"/>
    <w:bookmarkStart w:name="z21560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0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61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049"/>
    <w:bookmarkStart w:name="z21562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050"/>
    <w:bookmarkStart w:name="z21563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051"/>
    <w:bookmarkStart w:name="z21564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052"/>
    <w:bookmarkStart w:name="z21565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070300, область Абай, Бескарагайский район, село Бескарагай, улица Шакарима, 7.</w:t>
      </w:r>
    </w:p>
    <w:bookmarkEnd w:id="3053"/>
    <w:bookmarkStart w:name="z21566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Бескарагайского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3054"/>
    <w:bookmarkStart w:name="z21567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055"/>
    <w:bookmarkStart w:name="z21568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056"/>
    <w:bookmarkStart w:name="z21569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057"/>
    <w:bookmarkStart w:name="z21570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058"/>
    <w:bookmarkStart w:name="z21571" w:id="3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059"/>
    <w:bookmarkStart w:name="z21572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60"/>
    <w:bookmarkStart w:name="z21573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061"/>
    <w:bookmarkStart w:name="z21574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062"/>
    <w:bookmarkStart w:name="z21575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063"/>
    <w:bookmarkStart w:name="z21576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064"/>
    <w:bookmarkStart w:name="z21577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065"/>
    <w:bookmarkStart w:name="z21578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66"/>
    <w:bookmarkStart w:name="z21579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067"/>
    <w:bookmarkStart w:name="z21580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068"/>
    <w:bookmarkStart w:name="z21581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069"/>
    <w:bookmarkStart w:name="z21582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070"/>
    <w:bookmarkStart w:name="z21583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071"/>
    <w:bookmarkStart w:name="z21584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072"/>
    <w:bookmarkStart w:name="z21585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73"/>
    <w:bookmarkStart w:name="z21586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074"/>
    <w:bookmarkStart w:name="z21587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075"/>
    <w:bookmarkStart w:name="z21588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076"/>
    <w:bookmarkStart w:name="z21589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077"/>
    <w:bookmarkStart w:name="z21590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078"/>
    <w:bookmarkStart w:name="z21591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079"/>
    <w:bookmarkStart w:name="z21592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080"/>
    <w:bookmarkStart w:name="z21593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081"/>
    <w:bookmarkStart w:name="z21594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082"/>
    <w:bookmarkStart w:name="z21595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083"/>
    <w:bookmarkStart w:name="z21596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084"/>
    <w:bookmarkStart w:name="z21597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085"/>
    <w:bookmarkStart w:name="z21598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086"/>
    <w:bookmarkStart w:name="z21599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087"/>
    <w:bookmarkStart w:name="z21600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088"/>
    <w:bookmarkStart w:name="z21601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089"/>
    <w:bookmarkStart w:name="z21602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090"/>
    <w:bookmarkStart w:name="z21603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604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092"/>
    <w:bookmarkStart w:name="z21605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093"/>
    <w:bookmarkStart w:name="z21606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094"/>
    <w:bookmarkStart w:name="z21607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095"/>
    <w:bookmarkStart w:name="z21608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096"/>
    <w:bookmarkStart w:name="z21609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097"/>
    <w:bookmarkStart w:name="z24367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098"/>
    <w:bookmarkStart w:name="z21610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099"/>
    <w:bookmarkStart w:name="z21611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100"/>
    <w:bookmarkStart w:name="z21612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101"/>
    <w:bookmarkStart w:name="z21613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102"/>
    <w:bookmarkStart w:name="z21614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103"/>
    <w:bookmarkStart w:name="z21615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104"/>
    <w:bookmarkStart w:name="z21616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105"/>
    <w:bookmarkStart w:name="z21617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106"/>
    <w:bookmarkStart w:name="z21618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107"/>
    <w:bookmarkStart w:name="z21619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108"/>
    <w:bookmarkStart w:name="z21620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21" w:id="3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110"/>
    <w:bookmarkStart w:name="z21622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111"/>
    <w:bookmarkStart w:name="z21623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112"/>
    <w:bookmarkStart w:name="z21624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13"/>
    <w:bookmarkStart w:name="z21625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114"/>
    <w:bookmarkStart w:name="z21626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115"/>
    <w:bookmarkStart w:name="z21627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116"/>
    <w:bookmarkStart w:name="z21628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117"/>
    <w:bookmarkStart w:name="z21629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118"/>
    <w:bookmarkStart w:name="z21630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119"/>
    <w:bookmarkStart w:name="z21631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120"/>
    <w:bookmarkStart w:name="z21632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121"/>
    <w:bookmarkStart w:name="z21633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122"/>
    <w:bookmarkStart w:name="z21634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123"/>
    <w:bookmarkStart w:name="z21635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124"/>
    <w:bookmarkStart w:name="z21636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125"/>
    <w:bookmarkStart w:name="z21637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126"/>
    <w:bookmarkStart w:name="z21638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127"/>
    <w:bookmarkStart w:name="z21639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128"/>
    <w:bookmarkStart w:name="z21640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129"/>
    <w:bookmarkStart w:name="z21641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130"/>
    <w:bookmarkStart w:name="z21642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131"/>
    <w:bookmarkStart w:name="z21643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132"/>
    <w:bookmarkStart w:name="z21644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45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134"/>
    <w:bookmarkStart w:name="z21646" w:id="3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135"/>
    <w:bookmarkStart w:name="z21647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136"/>
    <w:bookmarkStart w:name="z21648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37"/>
    <w:bookmarkStart w:name="z21649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138"/>
    <w:bookmarkStart w:name="z21650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39"/>
    <w:bookmarkStart w:name="z21651" w:id="3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140"/>
    <w:bookmarkStart w:name="z21652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40-4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1655" w:id="3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Бородулихинского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End w:id="3142"/>
    <w:bookmarkStart w:name="z21656" w:id="3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43"/>
    <w:bookmarkStart w:name="z21657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Бородулихинского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144"/>
    <w:bookmarkStart w:name="z21658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45"/>
    <w:bookmarkStart w:name="z21659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60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147"/>
    <w:bookmarkStart w:name="z21661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148"/>
    <w:bookmarkStart w:name="z21662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149"/>
    <w:bookmarkStart w:name="z21663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150"/>
    <w:bookmarkStart w:name="z21664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070400, область Абай, Бородулихинский район, село Бородулиха, улица Ф.Середина, 5.</w:t>
      </w:r>
    </w:p>
    <w:bookmarkEnd w:id="3151"/>
    <w:bookmarkStart w:name="z21665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Бородулихинского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3152"/>
    <w:bookmarkStart w:name="z21666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153"/>
    <w:bookmarkStart w:name="z21667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154"/>
    <w:bookmarkStart w:name="z21668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155"/>
    <w:bookmarkStart w:name="z21669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156"/>
    <w:bookmarkStart w:name="z21670" w:id="3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157"/>
    <w:bookmarkStart w:name="z21671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58"/>
    <w:bookmarkStart w:name="z21672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159"/>
    <w:bookmarkStart w:name="z21673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160"/>
    <w:bookmarkStart w:name="z21674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161"/>
    <w:bookmarkStart w:name="z21675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162"/>
    <w:bookmarkStart w:name="z21676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163"/>
    <w:bookmarkStart w:name="z21677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64"/>
    <w:bookmarkStart w:name="z21678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165"/>
    <w:bookmarkStart w:name="z21679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166"/>
    <w:bookmarkStart w:name="z21680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167"/>
    <w:bookmarkStart w:name="z21681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168"/>
    <w:bookmarkStart w:name="z21682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169"/>
    <w:bookmarkStart w:name="z21683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170"/>
    <w:bookmarkStart w:name="z21684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71"/>
    <w:bookmarkStart w:name="z21685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172"/>
    <w:bookmarkStart w:name="z21686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173"/>
    <w:bookmarkStart w:name="z21687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174"/>
    <w:bookmarkStart w:name="z21688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175"/>
    <w:bookmarkStart w:name="z21689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176"/>
    <w:bookmarkStart w:name="z21690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177"/>
    <w:bookmarkStart w:name="z21691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178"/>
    <w:bookmarkStart w:name="z21692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179"/>
    <w:bookmarkStart w:name="z21693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180"/>
    <w:bookmarkStart w:name="z21694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181"/>
    <w:bookmarkStart w:name="z21695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182"/>
    <w:bookmarkStart w:name="z21696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183"/>
    <w:bookmarkStart w:name="z21697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184"/>
    <w:bookmarkStart w:name="z21698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185"/>
    <w:bookmarkStart w:name="z21699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186"/>
    <w:bookmarkStart w:name="z21700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187"/>
    <w:bookmarkStart w:name="z21701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188"/>
    <w:bookmarkStart w:name="z21702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703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190"/>
    <w:bookmarkStart w:name="z21704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191"/>
    <w:bookmarkStart w:name="z21705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192"/>
    <w:bookmarkStart w:name="z21706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193"/>
    <w:bookmarkStart w:name="z21707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194"/>
    <w:bookmarkStart w:name="z21708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195"/>
    <w:bookmarkStart w:name="z24368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196"/>
    <w:bookmarkStart w:name="z21709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197"/>
    <w:bookmarkStart w:name="z21710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198"/>
    <w:bookmarkStart w:name="z21711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199"/>
    <w:bookmarkStart w:name="z21712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200"/>
    <w:bookmarkStart w:name="z21713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201"/>
    <w:bookmarkStart w:name="z21714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202"/>
    <w:bookmarkStart w:name="z21715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203"/>
    <w:bookmarkStart w:name="z21716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204"/>
    <w:bookmarkStart w:name="z21717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205"/>
    <w:bookmarkStart w:name="z21718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206"/>
    <w:bookmarkStart w:name="z21719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20" w:id="3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208"/>
    <w:bookmarkStart w:name="z21721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209"/>
    <w:bookmarkStart w:name="z21722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210"/>
    <w:bookmarkStart w:name="z21723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11"/>
    <w:bookmarkStart w:name="z21724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212"/>
    <w:bookmarkStart w:name="z21725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213"/>
    <w:bookmarkStart w:name="z21726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214"/>
    <w:bookmarkStart w:name="z21727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215"/>
    <w:bookmarkStart w:name="z21728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216"/>
    <w:bookmarkStart w:name="z21729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217"/>
    <w:bookmarkStart w:name="z21730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218"/>
    <w:bookmarkStart w:name="z21731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219"/>
    <w:bookmarkStart w:name="z21732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220"/>
    <w:bookmarkStart w:name="z21733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221"/>
    <w:bookmarkStart w:name="z21734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222"/>
    <w:bookmarkStart w:name="z21735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223"/>
    <w:bookmarkStart w:name="z21736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224"/>
    <w:bookmarkStart w:name="z21737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225"/>
    <w:bookmarkStart w:name="z21738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226"/>
    <w:bookmarkStart w:name="z21739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227"/>
    <w:bookmarkStart w:name="z21740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228"/>
    <w:bookmarkStart w:name="z21741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229"/>
    <w:bookmarkStart w:name="z21742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230"/>
    <w:bookmarkStart w:name="z21743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44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232"/>
    <w:bookmarkStart w:name="z21745" w:id="3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233"/>
    <w:bookmarkStart w:name="z21746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234"/>
    <w:bookmarkStart w:name="z21747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235"/>
    <w:bookmarkStart w:name="z21748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236"/>
    <w:bookmarkStart w:name="z21749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37"/>
    <w:bookmarkStart w:name="z21750" w:id="3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238"/>
    <w:bookmarkStart w:name="z21751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40-5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1754" w:id="3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Жарминского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End w:id="3240"/>
    <w:bookmarkStart w:name="z21755" w:id="3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41"/>
    <w:bookmarkStart w:name="z21756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Жарминского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242"/>
    <w:bookmarkStart w:name="z21757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43"/>
    <w:bookmarkStart w:name="z21758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59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245"/>
    <w:bookmarkStart w:name="z21760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46"/>
    <w:bookmarkStart w:name="z21761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247"/>
    <w:bookmarkStart w:name="z21762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248"/>
    <w:bookmarkStart w:name="z21763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070600, область Абай, Жарминский район, село Калбатау, улица Кабанбая, 3.</w:t>
      </w:r>
    </w:p>
    <w:bookmarkEnd w:id="3249"/>
    <w:bookmarkStart w:name="z21764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Жарминского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3250"/>
    <w:bookmarkStart w:name="z21765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251"/>
    <w:bookmarkStart w:name="z21766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252"/>
    <w:bookmarkStart w:name="z21767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253"/>
    <w:bookmarkStart w:name="z21768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254"/>
    <w:bookmarkStart w:name="z21769" w:id="3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255"/>
    <w:bookmarkStart w:name="z21770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256"/>
    <w:bookmarkStart w:name="z21771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257"/>
    <w:bookmarkStart w:name="z21772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258"/>
    <w:bookmarkStart w:name="z21773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259"/>
    <w:bookmarkStart w:name="z21774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260"/>
    <w:bookmarkStart w:name="z21775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261"/>
    <w:bookmarkStart w:name="z21776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62"/>
    <w:bookmarkStart w:name="z21777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263"/>
    <w:bookmarkStart w:name="z21778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264"/>
    <w:bookmarkStart w:name="z21779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265"/>
    <w:bookmarkStart w:name="z21780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266"/>
    <w:bookmarkStart w:name="z21781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267"/>
    <w:bookmarkStart w:name="z21782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268"/>
    <w:bookmarkStart w:name="z21783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69"/>
    <w:bookmarkStart w:name="z21784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270"/>
    <w:bookmarkStart w:name="z21785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271"/>
    <w:bookmarkStart w:name="z21786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272"/>
    <w:bookmarkStart w:name="z21787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273"/>
    <w:bookmarkStart w:name="z21788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274"/>
    <w:bookmarkStart w:name="z21789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275"/>
    <w:bookmarkStart w:name="z21790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276"/>
    <w:bookmarkStart w:name="z21791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277"/>
    <w:bookmarkStart w:name="z21792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278"/>
    <w:bookmarkStart w:name="z21793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279"/>
    <w:bookmarkStart w:name="z21794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280"/>
    <w:bookmarkStart w:name="z21795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281"/>
    <w:bookmarkStart w:name="z21796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282"/>
    <w:bookmarkStart w:name="z21797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283"/>
    <w:bookmarkStart w:name="z21798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284"/>
    <w:bookmarkStart w:name="z21799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285"/>
    <w:bookmarkStart w:name="z21800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286"/>
    <w:bookmarkStart w:name="z21801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802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288"/>
    <w:bookmarkStart w:name="z21803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289"/>
    <w:bookmarkStart w:name="z21804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290"/>
    <w:bookmarkStart w:name="z21805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291"/>
    <w:bookmarkStart w:name="z21806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292"/>
    <w:bookmarkStart w:name="z21807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293"/>
    <w:bookmarkStart w:name="z24369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294"/>
    <w:bookmarkStart w:name="z21808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295"/>
    <w:bookmarkStart w:name="z21809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296"/>
    <w:bookmarkStart w:name="z21810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297"/>
    <w:bookmarkStart w:name="z21811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298"/>
    <w:bookmarkStart w:name="z21812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299"/>
    <w:bookmarkStart w:name="z21813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300"/>
    <w:bookmarkStart w:name="z21814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301"/>
    <w:bookmarkStart w:name="z21815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302"/>
    <w:bookmarkStart w:name="z21816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303"/>
    <w:bookmarkStart w:name="z21817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304"/>
    <w:bookmarkStart w:name="z21818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19" w:id="3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306"/>
    <w:bookmarkStart w:name="z21820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307"/>
    <w:bookmarkStart w:name="z21821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308"/>
    <w:bookmarkStart w:name="z21822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309"/>
    <w:bookmarkStart w:name="z21823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310"/>
    <w:bookmarkStart w:name="z21824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311"/>
    <w:bookmarkStart w:name="z21825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312"/>
    <w:bookmarkStart w:name="z21826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313"/>
    <w:bookmarkStart w:name="z21827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314"/>
    <w:bookmarkStart w:name="z21828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315"/>
    <w:bookmarkStart w:name="z21829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316"/>
    <w:bookmarkStart w:name="z21830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317"/>
    <w:bookmarkStart w:name="z21831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318"/>
    <w:bookmarkStart w:name="z21832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319"/>
    <w:bookmarkStart w:name="z21833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320"/>
    <w:bookmarkStart w:name="z21834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321"/>
    <w:bookmarkStart w:name="z21835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322"/>
    <w:bookmarkStart w:name="z21836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323"/>
    <w:bookmarkStart w:name="z21837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324"/>
    <w:bookmarkStart w:name="z21838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325"/>
    <w:bookmarkStart w:name="z21839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326"/>
    <w:bookmarkStart w:name="z21840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327"/>
    <w:bookmarkStart w:name="z21841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328"/>
    <w:bookmarkStart w:name="z21842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43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330"/>
    <w:bookmarkStart w:name="z21844" w:id="3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331"/>
    <w:bookmarkStart w:name="z21845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332"/>
    <w:bookmarkStart w:name="z21846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333"/>
    <w:bookmarkStart w:name="z21847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334"/>
    <w:bookmarkStart w:name="z21848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35"/>
    <w:bookmarkStart w:name="z21849" w:id="3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36"/>
    <w:bookmarkStart w:name="z21850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40-6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1853" w:id="3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Курчатова Департамента по чрезвычайным ситуациям области Абай Министерства по чрезвычайным ситуациям Республики Казахстан</w:t>
      </w:r>
    </w:p>
    <w:bookmarkEnd w:id="3338"/>
    <w:bookmarkStart w:name="z21854" w:id="3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39"/>
    <w:bookmarkStart w:name="z21855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Курчатова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340"/>
    <w:bookmarkStart w:name="z21856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41"/>
    <w:bookmarkStart w:name="z21857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58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343"/>
    <w:bookmarkStart w:name="z21859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344"/>
    <w:bookmarkStart w:name="z21860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345"/>
    <w:bookmarkStart w:name="z21861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346"/>
    <w:bookmarkStart w:name="z21862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071100, область Абай, город Курчатов, улица Тәуелсіздік, 1/6.</w:t>
      </w:r>
    </w:p>
    <w:bookmarkEnd w:id="3347"/>
    <w:bookmarkStart w:name="z21863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Курчатова Департамента по чрезвычайным ситуациям области Абай Министерства по чрезвычайным ситуациям Республики Казахстан".</w:t>
      </w:r>
    </w:p>
    <w:bookmarkEnd w:id="3348"/>
    <w:bookmarkStart w:name="z21864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349"/>
    <w:bookmarkStart w:name="z21865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350"/>
    <w:bookmarkStart w:name="z21866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351"/>
    <w:bookmarkStart w:name="z21867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352"/>
    <w:bookmarkStart w:name="z21868" w:id="3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353"/>
    <w:bookmarkStart w:name="z21869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54"/>
    <w:bookmarkStart w:name="z21870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355"/>
    <w:bookmarkStart w:name="z21871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356"/>
    <w:bookmarkStart w:name="z21872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357"/>
    <w:bookmarkStart w:name="z21873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358"/>
    <w:bookmarkStart w:name="z21874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359"/>
    <w:bookmarkStart w:name="z21875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360"/>
    <w:bookmarkStart w:name="z21876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361"/>
    <w:bookmarkStart w:name="z21877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362"/>
    <w:bookmarkStart w:name="z21878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363"/>
    <w:bookmarkStart w:name="z21879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364"/>
    <w:bookmarkStart w:name="z21880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365"/>
    <w:bookmarkStart w:name="z21881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366"/>
    <w:bookmarkStart w:name="z21882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67"/>
    <w:bookmarkStart w:name="z21883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368"/>
    <w:bookmarkStart w:name="z21884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369"/>
    <w:bookmarkStart w:name="z21885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370"/>
    <w:bookmarkStart w:name="z21886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371"/>
    <w:bookmarkStart w:name="z21887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372"/>
    <w:bookmarkStart w:name="z21888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373"/>
    <w:bookmarkStart w:name="z21889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374"/>
    <w:bookmarkStart w:name="z21890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375"/>
    <w:bookmarkStart w:name="z21891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376"/>
    <w:bookmarkStart w:name="z21892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377"/>
    <w:bookmarkStart w:name="z21893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378"/>
    <w:bookmarkStart w:name="z21894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379"/>
    <w:bookmarkStart w:name="z21895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380"/>
    <w:bookmarkStart w:name="z21896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381"/>
    <w:bookmarkStart w:name="z21897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382"/>
    <w:bookmarkStart w:name="z21898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383"/>
    <w:bookmarkStart w:name="z21899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384"/>
    <w:bookmarkStart w:name="z21900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1901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386"/>
    <w:bookmarkStart w:name="z21902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387"/>
    <w:bookmarkStart w:name="z21903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388"/>
    <w:bookmarkStart w:name="z21904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389"/>
    <w:bookmarkStart w:name="z21905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390"/>
    <w:bookmarkStart w:name="z21906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391"/>
    <w:bookmarkStart w:name="z24370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392"/>
    <w:bookmarkStart w:name="z21907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393"/>
    <w:bookmarkStart w:name="z21908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394"/>
    <w:bookmarkStart w:name="z21909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395"/>
    <w:bookmarkStart w:name="z21910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396"/>
    <w:bookmarkStart w:name="z21911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397"/>
    <w:bookmarkStart w:name="z21912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398"/>
    <w:bookmarkStart w:name="z21913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399"/>
    <w:bookmarkStart w:name="z21914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400"/>
    <w:bookmarkStart w:name="z21915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401"/>
    <w:bookmarkStart w:name="z21916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402"/>
    <w:bookmarkStart w:name="z21917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18" w:id="3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404"/>
    <w:bookmarkStart w:name="z21919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405"/>
    <w:bookmarkStart w:name="z21920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406"/>
    <w:bookmarkStart w:name="z21921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07"/>
    <w:bookmarkStart w:name="z21922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408"/>
    <w:bookmarkStart w:name="z21923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409"/>
    <w:bookmarkStart w:name="z21924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410"/>
    <w:bookmarkStart w:name="z21925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411"/>
    <w:bookmarkStart w:name="z21926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412"/>
    <w:bookmarkStart w:name="z21927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413"/>
    <w:bookmarkStart w:name="z21928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414"/>
    <w:bookmarkStart w:name="z21929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415"/>
    <w:bookmarkStart w:name="z21930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416"/>
    <w:bookmarkStart w:name="z21931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417"/>
    <w:bookmarkStart w:name="z21932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418"/>
    <w:bookmarkStart w:name="z21933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419"/>
    <w:bookmarkStart w:name="z21934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420"/>
    <w:bookmarkStart w:name="z21935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421"/>
    <w:bookmarkStart w:name="z21936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422"/>
    <w:bookmarkStart w:name="z21937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423"/>
    <w:bookmarkStart w:name="z21938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424"/>
    <w:bookmarkStart w:name="z21939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425"/>
    <w:bookmarkStart w:name="z21940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426"/>
    <w:bookmarkStart w:name="z21941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42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428"/>
    <w:bookmarkStart w:name="z21943" w:id="3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429"/>
    <w:bookmarkStart w:name="z21944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430"/>
    <w:bookmarkStart w:name="z21945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431"/>
    <w:bookmarkStart w:name="z21946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432"/>
    <w:bookmarkStart w:name="z21947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33"/>
    <w:bookmarkStart w:name="z21948" w:id="3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434"/>
    <w:bookmarkStart w:name="z21949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40-7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952" w:id="3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End w:id="3436"/>
    <w:bookmarkStart w:name="z21953" w:id="3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37"/>
    <w:bookmarkStart w:name="z2195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438"/>
    <w:bookmarkStart w:name="z2195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39"/>
    <w:bookmarkStart w:name="z2195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5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441"/>
    <w:bookmarkStart w:name="z2195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42"/>
    <w:bookmarkStart w:name="z2195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443"/>
    <w:bookmarkStart w:name="z2196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444"/>
    <w:bookmarkStart w:name="z2196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071700, область Абай, Урджарский район, село Урджар, улица Молдагулова, 10.</w:t>
      </w:r>
    </w:p>
    <w:bookmarkEnd w:id="3445"/>
    <w:bookmarkStart w:name="z2196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3446"/>
    <w:bookmarkStart w:name="z2196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447"/>
    <w:bookmarkStart w:name="z2196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448"/>
    <w:bookmarkStart w:name="z2196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449"/>
    <w:bookmarkStart w:name="z2196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450"/>
    <w:bookmarkStart w:name="z21967" w:id="3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451"/>
    <w:bookmarkStart w:name="z2196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52"/>
    <w:bookmarkStart w:name="z2196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453"/>
    <w:bookmarkStart w:name="z2197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454"/>
    <w:bookmarkStart w:name="z2197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455"/>
    <w:bookmarkStart w:name="z2197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456"/>
    <w:bookmarkStart w:name="z2197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457"/>
    <w:bookmarkStart w:name="z2197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458"/>
    <w:bookmarkStart w:name="z2197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459"/>
    <w:bookmarkStart w:name="z2197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460"/>
    <w:bookmarkStart w:name="z2197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461"/>
    <w:bookmarkStart w:name="z2197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462"/>
    <w:bookmarkStart w:name="z2197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463"/>
    <w:bookmarkStart w:name="z2198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464"/>
    <w:bookmarkStart w:name="z2198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65"/>
    <w:bookmarkStart w:name="z2198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466"/>
    <w:bookmarkStart w:name="z2198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467"/>
    <w:bookmarkStart w:name="z2198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468"/>
    <w:bookmarkStart w:name="z2198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469"/>
    <w:bookmarkStart w:name="z2198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470"/>
    <w:bookmarkStart w:name="z2198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471"/>
    <w:bookmarkStart w:name="z2198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472"/>
    <w:bookmarkStart w:name="z2198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473"/>
    <w:bookmarkStart w:name="z2199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474"/>
    <w:bookmarkStart w:name="z2199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475"/>
    <w:bookmarkStart w:name="z2199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476"/>
    <w:bookmarkStart w:name="z2199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477"/>
    <w:bookmarkStart w:name="z2199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478"/>
    <w:bookmarkStart w:name="z2199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479"/>
    <w:bookmarkStart w:name="z2199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480"/>
    <w:bookmarkStart w:name="z2199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481"/>
    <w:bookmarkStart w:name="z2199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482"/>
    <w:bookmarkStart w:name="z2199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00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484"/>
    <w:bookmarkStart w:name="z2200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485"/>
    <w:bookmarkStart w:name="z2200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486"/>
    <w:bookmarkStart w:name="z2200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487"/>
    <w:bookmarkStart w:name="z2200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488"/>
    <w:bookmarkStart w:name="z2200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489"/>
    <w:bookmarkStart w:name="z24371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490"/>
    <w:bookmarkStart w:name="z22006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491"/>
    <w:bookmarkStart w:name="z22007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492"/>
    <w:bookmarkStart w:name="z22008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493"/>
    <w:bookmarkStart w:name="z22009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494"/>
    <w:bookmarkStart w:name="z22010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495"/>
    <w:bookmarkStart w:name="z22011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496"/>
    <w:bookmarkStart w:name="z22012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497"/>
    <w:bookmarkStart w:name="z22013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498"/>
    <w:bookmarkStart w:name="z22014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499"/>
    <w:bookmarkStart w:name="z22015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500"/>
    <w:bookmarkStart w:name="z22016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17" w:id="3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502"/>
    <w:bookmarkStart w:name="z22018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503"/>
    <w:bookmarkStart w:name="z22019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504"/>
    <w:bookmarkStart w:name="z22020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505"/>
    <w:bookmarkStart w:name="z22021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506"/>
    <w:bookmarkStart w:name="z22022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507"/>
    <w:bookmarkStart w:name="z22023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508"/>
    <w:bookmarkStart w:name="z22024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509"/>
    <w:bookmarkStart w:name="z22025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510"/>
    <w:bookmarkStart w:name="z22026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511"/>
    <w:bookmarkStart w:name="z22027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512"/>
    <w:bookmarkStart w:name="z22028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513"/>
    <w:bookmarkStart w:name="z22029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514"/>
    <w:bookmarkStart w:name="z22030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515"/>
    <w:bookmarkStart w:name="z22031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516"/>
    <w:bookmarkStart w:name="z22032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517"/>
    <w:bookmarkStart w:name="z22033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518"/>
    <w:bookmarkStart w:name="z22034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519"/>
    <w:bookmarkStart w:name="z22035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520"/>
    <w:bookmarkStart w:name="z22036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521"/>
    <w:bookmarkStart w:name="z22037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522"/>
    <w:bookmarkStart w:name="z22038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523"/>
    <w:bookmarkStart w:name="z22039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524"/>
    <w:bookmarkStart w:name="z22040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41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526"/>
    <w:bookmarkStart w:name="z22042" w:id="3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527"/>
    <w:bookmarkStart w:name="z22043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528"/>
    <w:bookmarkStart w:name="z22044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529"/>
    <w:bookmarkStart w:name="z22045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530"/>
    <w:bookmarkStart w:name="z22046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31"/>
    <w:bookmarkStart w:name="z22047" w:id="3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532"/>
    <w:bookmarkStart w:name="z22048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40-8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051" w:id="3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Кокпектинского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End w:id="3534"/>
    <w:bookmarkStart w:name="z22052" w:id="3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35"/>
    <w:bookmarkStart w:name="z22053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Кокпектинского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536"/>
    <w:bookmarkStart w:name="z22054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37"/>
    <w:bookmarkStart w:name="z22055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56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539"/>
    <w:bookmarkStart w:name="z22057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540"/>
    <w:bookmarkStart w:name="z22058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541"/>
    <w:bookmarkStart w:name="z22059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542"/>
    <w:bookmarkStart w:name="z22060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071000, область Абай, Кокпектинский район, село Кокпекты, улица Саяхимова, 2.</w:t>
      </w:r>
    </w:p>
    <w:bookmarkEnd w:id="3543"/>
    <w:bookmarkStart w:name="z22061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Кокпектинского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3544"/>
    <w:bookmarkStart w:name="z22062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545"/>
    <w:bookmarkStart w:name="z22063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546"/>
    <w:bookmarkStart w:name="z22064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547"/>
    <w:bookmarkStart w:name="z22065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548"/>
    <w:bookmarkStart w:name="z22066" w:id="3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549"/>
    <w:bookmarkStart w:name="z22067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50"/>
    <w:bookmarkStart w:name="z22068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551"/>
    <w:bookmarkStart w:name="z22069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552"/>
    <w:bookmarkStart w:name="z22070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553"/>
    <w:bookmarkStart w:name="z22071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554"/>
    <w:bookmarkStart w:name="z22072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555"/>
    <w:bookmarkStart w:name="z22073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56"/>
    <w:bookmarkStart w:name="z22074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557"/>
    <w:bookmarkStart w:name="z22075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558"/>
    <w:bookmarkStart w:name="z22076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559"/>
    <w:bookmarkStart w:name="z22077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560"/>
    <w:bookmarkStart w:name="z22078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561"/>
    <w:bookmarkStart w:name="z22079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562"/>
    <w:bookmarkStart w:name="z22080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63"/>
    <w:bookmarkStart w:name="z22081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564"/>
    <w:bookmarkStart w:name="z22082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565"/>
    <w:bookmarkStart w:name="z22083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566"/>
    <w:bookmarkStart w:name="z22084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567"/>
    <w:bookmarkStart w:name="z22085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568"/>
    <w:bookmarkStart w:name="z22086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569"/>
    <w:bookmarkStart w:name="z22087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570"/>
    <w:bookmarkStart w:name="z22088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571"/>
    <w:bookmarkStart w:name="z22089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572"/>
    <w:bookmarkStart w:name="z22090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573"/>
    <w:bookmarkStart w:name="z22091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574"/>
    <w:bookmarkStart w:name="z22092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575"/>
    <w:bookmarkStart w:name="z22093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576"/>
    <w:bookmarkStart w:name="z22094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577"/>
    <w:bookmarkStart w:name="z22095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578"/>
    <w:bookmarkStart w:name="z22096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579"/>
    <w:bookmarkStart w:name="z22097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580"/>
    <w:bookmarkStart w:name="z22098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099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582"/>
    <w:bookmarkStart w:name="z22100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583"/>
    <w:bookmarkStart w:name="z22101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584"/>
    <w:bookmarkStart w:name="z22102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585"/>
    <w:bookmarkStart w:name="z22103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586"/>
    <w:bookmarkStart w:name="z22104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587"/>
    <w:bookmarkStart w:name="z24372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588"/>
    <w:bookmarkStart w:name="z2210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589"/>
    <w:bookmarkStart w:name="z2210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590"/>
    <w:bookmarkStart w:name="z2210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591"/>
    <w:bookmarkStart w:name="z2210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592"/>
    <w:bookmarkStart w:name="z2210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593"/>
    <w:bookmarkStart w:name="z2211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594"/>
    <w:bookmarkStart w:name="z2211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595"/>
    <w:bookmarkStart w:name="z2211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596"/>
    <w:bookmarkStart w:name="z2211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597"/>
    <w:bookmarkStart w:name="z2211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598"/>
    <w:bookmarkStart w:name="z2211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16" w:id="3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600"/>
    <w:bookmarkStart w:name="z2211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601"/>
    <w:bookmarkStart w:name="z2211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602"/>
    <w:bookmarkStart w:name="z2211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603"/>
    <w:bookmarkStart w:name="z2212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604"/>
    <w:bookmarkStart w:name="z2212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605"/>
    <w:bookmarkStart w:name="z2212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606"/>
    <w:bookmarkStart w:name="z2212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607"/>
    <w:bookmarkStart w:name="z2212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608"/>
    <w:bookmarkStart w:name="z2212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609"/>
    <w:bookmarkStart w:name="z2212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610"/>
    <w:bookmarkStart w:name="z2212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611"/>
    <w:bookmarkStart w:name="z2212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612"/>
    <w:bookmarkStart w:name="z2212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613"/>
    <w:bookmarkStart w:name="z2213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614"/>
    <w:bookmarkStart w:name="z2213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615"/>
    <w:bookmarkStart w:name="z2213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616"/>
    <w:bookmarkStart w:name="z2213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617"/>
    <w:bookmarkStart w:name="z2213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618"/>
    <w:bookmarkStart w:name="z2213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619"/>
    <w:bookmarkStart w:name="z2213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620"/>
    <w:bookmarkStart w:name="z2213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621"/>
    <w:bookmarkStart w:name="z2213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622"/>
    <w:bookmarkStart w:name="z2213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4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624"/>
    <w:bookmarkStart w:name="z22141" w:id="3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625"/>
    <w:bookmarkStart w:name="z2214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626"/>
    <w:bookmarkStart w:name="z2214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627"/>
    <w:bookmarkStart w:name="z2214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628"/>
    <w:bookmarkStart w:name="z2214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29"/>
    <w:bookmarkStart w:name="z22146" w:id="3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630"/>
    <w:bookmarkStart w:name="z2214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6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40-9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150" w:id="3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Ақсуат Департамента по чрезвычайным ситуациям области Абай Министерства по чрезвычайным ситуациям Республики Казахстан</w:t>
      </w:r>
    </w:p>
    <w:bookmarkEnd w:id="3632"/>
    <w:bookmarkStart w:name="z22151" w:id="3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33"/>
    <w:bookmarkStart w:name="z22152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Ақсуат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634"/>
    <w:bookmarkStart w:name="z22153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35"/>
    <w:bookmarkStart w:name="z22154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55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637"/>
    <w:bookmarkStart w:name="z22156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638"/>
    <w:bookmarkStart w:name="z22157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639"/>
    <w:bookmarkStart w:name="z22158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640"/>
    <w:bookmarkStart w:name="z22159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071500, область Абай, район Ақсуат, село Аксуат, улица Қабанбай, 45.</w:t>
      </w:r>
    </w:p>
    <w:bookmarkEnd w:id="3641"/>
    <w:bookmarkStart w:name="z22160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Ақсуат Департамента по чрезвычайным ситуациям области Абай Министерства по чрезвычайным ситуациям Республики Казахстан".</w:t>
      </w:r>
    </w:p>
    <w:bookmarkEnd w:id="3642"/>
    <w:bookmarkStart w:name="z22161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643"/>
    <w:bookmarkStart w:name="z22162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644"/>
    <w:bookmarkStart w:name="z22163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645"/>
    <w:bookmarkStart w:name="z22164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646"/>
    <w:bookmarkStart w:name="z22165" w:id="3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647"/>
    <w:bookmarkStart w:name="z22166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48"/>
    <w:bookmarkStart w:name="z22167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649"/>
    <w:bookmarkStart w:name="z22168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650"/>
    <w:bookmarkStart w:name="z22169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651"/>
    <w:bookmarkStart w:name="z22170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652"/>
    <w:bookmarkStart w:name="z22171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653"/>
    <w:bookmarkStart w:name="z22172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54"/>
    <w:bookmarkStart w:name="z22173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655"/>
    <w:bookmarkStart w:name="z22174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656"/>
    <w:bookmarkStart w:name="z22175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657"/>
    <w:bookmarkStart w:name="z22176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658"/>
    <w:bookmarkStart w:name="z22177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659"/>
    <w:bookmarkStart w:name="z22178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660"/>
    <w:bookmarkStart w:name="z22179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61"/>
    <w:bookmarkStart w:name="z22180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662"/>
    <w:bookmarkStart w:name="z22181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663"/>
    <w:bookmarkStart w:name="z22182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664"/>
    <w:bookmarkStart w:name="z22183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665"/>
    <w:bookmarkStart w:name="z22184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666"/>
    <w:bookmarkStart w:name="z22185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667"/>
    <w:bookmarkStart w:name="z22186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668"/>
    <w:bookmarkStart w:name="z22187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669"/>
    <w:bookmarkStart w:name="z22188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670"/>
    <w:bookmarkStart w:name="z22189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671"/>
    <w:bookmarkStart w:name="z22190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672"/>
    <w:bookmarkStart w:name="z22191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673"/>
    <w:bookmarkStart w:name="z22192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674"/>
    <w:bookmarkStart w:name="z22193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675"/>
    <w:bookmarkStart w:name="z22194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676"/>
    <w:bookmarkStart w:name="z22195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677"/>
    <w:bookmarkStart w:name="z22196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678"/>
    <w:bookmarkStart w:name="z22197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198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680"/>
    <w:bookmarkStart w:name="z22199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681"/>
    <w:bookmarkStart w:name="z22200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682"/>
    <w:bookmarkStart w:name="z22201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683"/>
    <w:bookmarkStart w:name="z22202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684"/>
    <w:bookmarkStart w:name="z22203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685"/>
    <w:bookmarkStart w:name="z24373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686"/>
    <w:bookmarkStart w:name="z22204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687"/>
    <w:bookmarkStart w:name="z22205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688"/>
    <w:bookmarkStart w:name="z22206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689"/>
    <w:bookmarkStart w:name="z22207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690"/>
    <w:bookmarkStart w:name="z22208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691"/>
    <w:bookmarkStart w:name="z22209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692"/>
    <w:bookmarkStart w:name="z22210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693"/>
    <w:bookmarkStart w:name="z22211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694"/>
    <w:bookmarkStart w:name="z22212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695"/>
    <w:bookmarkStart w:name="z22213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696"/>
    <w:bookmarkStart w:name="z22214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15" w:id="3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698"/>
    <w:bookmarkStart w:name="z22216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699"/>
    <w:bookmarkStart w:name="z22217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700"/>
    <w:bookmarkStart w:name="z22218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01"/>
    <w:bookmarkStart w:name="z22219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702"/>
    <w:bookmarkStart w:name="z22220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703"/>
    <w:bookmarkStart w:name="z22221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704"/>
    <w:bookmarkStart w:name="z22222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705"/>
    <w:bookmarkStart w:name="z22223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706"/>
    <w:bookmarkStart w:name="z22224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707"/>
    <w:bookmarkStart w:name="z22225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708"/>
    <w:bookmarkStart w:name="z22226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709"/>
    <w:bookmarkStart w:name="z22227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710"/>
    <w:bookmarkStart w:name="z22228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711"/>
    <w:bookmarkStart w:name="z22229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712"/>
    <w:bookmarkStart w:name="z22230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713"/>
    <w:bookmarkStart w:name="z22231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714"/>
    <w:bookmarkStart w:name="z22232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715"/>
    <w:bookmarkStart w:name="z22233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716"/>
    <w:bookmarkStart w:name="z22234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717"/>
    <w:bookmarkStart w:name="z22235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718"/>
    <w:bookmarkStart w:name="z22236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719"/>
    <w:bookmarkStart w:name="z22237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720"/>
    <w:bookmarkStart w:name="z22238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39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722"/>
    <w:bookmarkStart w:name="z22240" w:id="3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723"/>
    <w:bookmarkStart w:name="z22241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724"/>
    <w:bookmarkStart w:name="z22242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725"/>
    <w:bookmarkStart w:name="z22243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726"/>
    <w:bookmarkStart w:name="z22244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27"/>
    <w:bookmarkStart w:name="z22245" w:id="3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728"/>
    <w:bookmarkStart w:name="z238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7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837" w:id="3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Мақаншы Департамента по чрезвычайным ситуациям области Абай Министерства по чрезвычайным ситуациям Республики Казахстан</w:t>
      </w:r>
    </w:p>
    <w:bookmarkEnd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40-10 в соответствии с приказом и.о. Министра по чрезвычайным ситуациям РК от 29.05.2024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838" w:id="3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31"/>
    <w:bookmarkStart w:name="z23839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Мақаншы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732"/>
    <w:bookmarkStart w:name="z23840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33"/>
    <w:bookmarkStart w:name="z23841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34"/>
    <w:bookmarkStart w:name="z23842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735"/>
    <w:bookmarkStart w:name="z23843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736"/>
    <w:bookmarkStart w:name="z23844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737"/>
    <w:bookmarkStart w:name="z23845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738"/>
    <w:bookmarkStart w:name="z23846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180715, область Абай, район Мақаншы, село Мақаншы, улица Ауэзова, 1.</w:t>
      </w:r>
    </w:p>
    <w:bookmarkEnd w:id="3739"/>
    <w:bookmarkStart w:name="z23847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Мақаншы Департамента по чрезвычайным ситуациям области Абай Министерства по чрезвычайным ситуациям Республики Казахстан".</w:t>
      </w:r>
    </w:p>
    <w:bookmarkEnd w:id="3740"/>
    <w:bookmarkStart w:name="z23848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741"/>
    <w:bookmarkStart w:name="z23849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742"/>
    <w:bookmarkStart w:name="z23850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743"/>
    <w:bookmarkStart w:name="z23851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744"/>
    <w:bookmarkStart w:name="z23852" w:id="3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745"/>
    <w:bookmarkStart w:name="z23853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746"/>
    <w:bookmarkStart w:name="z23854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747"/>
    <w:bookmarkStart w:name="z23855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748"/>
    <w:bookmarkStart w:name="z23856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749"/>
    <w:bookmarkStart w:name="z23857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750"/>
    <w:bookmarkStart w:name="z23858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751"/>
    <w:bookmarkStart w:name="z23859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52"/>
    <w:bookmarkStart w:name="z23860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753"/>
    <w:bookmarkStart w:name="z23861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754"/>
    <w:bookmarkStart w:name="z23862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755"/>
    <w:bookmarkStart w:name="z23863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756"/>
    <w:bookmarkStart w:name="z23864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757"/>
    <w:bookmarkStart w:name="z23865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758"/>
    <w:bookmarkStart w:name="z23866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59"/>
    <w:bookmarkStart w:name="z23867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760"/>
    <w:bookmarkStart w:name="z23868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761"/>
    <w:bookmarkStart w:name="z23869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762"/>
    <w:bookmarkStart w:name="z23870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763"/>
    <w:bookmarkStart w:name="z23871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764"/>
    <w:bookmarkStart w:name="z23872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765"/>
    <w:bookmarkStart w:name="z23873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766"/>
    <w:bookmarkStart w:name="z23874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767"/>
    <w:bookmarkStart w:name="z23875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768"/>
    <w:bookmarkStart w:name="z23876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769"/>
    <w:bookmarkStart w:name="z23877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770"/>
    <w:bookmarkStart w:name="z23878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771"/>
    <w:bookmarkStart w:name="z23879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772"/>
    <w:bookmarkStart w:name="z23880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773"/>
    <w:bookmarkStart w:name="z23881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774"/>
    <w:bookmarkStart w:name="z23882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775"/>
    <w:bookmarkStart w:name="z23883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776"/>
    <w:bookmarkStart w:name="z23884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3885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778"/>
    <w:bookmarkStart w:name="z23886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779"/>
    <w:bookmarkStart w:name="z23887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780"/>
    <w:bookmarkStart w:name="z23888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781"/>
    <w:bookmarkStart w:name="z23889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782"/>
    <w:bookmarkStart w:name="z23890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783"/>
    <w:bookmarkStart w:name="z24374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784"/>
    <w:bookmarkStart w:name="z238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785"/>
    <w:bookmarkStart w:name="z238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786"/>
    <w:bookmarkStart w:name="z238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787"/>
    <w:bookmarkStart w:name="z23894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788"/>
    <w:bookmarkStart w:name="z238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789"/>
    <w:bookmarkStart w:name="z238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790"/>
    <w:bookmarkStart w:name="z238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791"/>
    <w:bookmarkStart w:name="z23898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792"/>
    <w:bookmarkStart w:name="z238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793"/>
    <w:bookmarkStart w:name="z239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794"/>
    <w:bookmarkStart w:name="z239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02" w:id="3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796"/>
    <w:bookmarkStart w:name="z239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797"/>
    <w:bookmarkStart w:name="z23904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798"/>
    <w:bookmarkStart w:name="z239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99"/>
    <w:bookmarkStart w:name="z239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800"/>
    <w:bookmarkStart w:name="z239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801"/>
    <w:bookmarkStart w:name="z239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802"/>
    <w:bookmarkStart w:name="z239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803"/>
    <w:bookmarkStart w:name="z239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804"/>
    <w:bookmarkStart w:name="z239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805"/>
    <w:bookmarkStart w:name="z239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806"/>
    <w:bookmarkStart w:name="z239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807"/>
    <w:bookmarkStart w:name="z239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808"/>
    <w:bookmarkStart w:name="z239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809"/>
    <w:bookmarkStart w:name="z239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810"/>
    <w:bookmarkStart w:name="z239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811"/>
    <w:bookmarkStart w:name="z23918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812"/>
    <w:bookmarkStart w:name="z239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813"/>
    <w:bookmarkStart w:name="z239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814"/>
    <w:bookmarkStart w:name="z239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815"/>
    <w:bookmarkStart w:name="z239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816"/>
    <w:bookmarkStart w:name="z239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817"/>
    <w:bookmarkStart w:name="z239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818"/>
    <w:bookmarkStart w:name="z239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819"/>
    <w:bookmarkStart w:name="z239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820"/>
    <w:bookmarkStart w:name="z23927" w:id="3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821"/>
    <w:bookmarkStart w:name="z239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822"/>
    <w:bookmarkStart w:name="z239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823"/>
    <w:bookmarkStart w:name="z239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824"/>
    <w:bookmarkStart w:name="z239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25"/>
    <w:bookmarkStart w:name="z23932" w:id="3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826"/>
    <w:bookmarkStart w:name="z239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8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935" w:id="3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Жаңасемей Департамента по чрезвычайным ситуациям области Абай Министерства по чрезвычайным ситуациям Республики Казахстан</w:t>
      </w:r>
    </w:p>
    <w:bookmarkEnd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40-11 в соответствии с приказом и.о. Министра по чрезвычайным ситуациям РК от 29.05.2024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936" w:id="3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29"/>
    <w:bookmarkStart w:name="z23937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Жаңасемей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830"/>
    <w:bookmarkStart w:name="z23938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31"/>
    <w:bookmarkStart w:name="z23939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832"/>
    <w:bookmarkStart w:name="z23940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833"/>
    <w:bookmarkStart w:name="z23941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834"/>
    <w:bookmarkStart w:name="z23942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3835"/>
    <w:bookmarkStart w:name="z23943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3836"/>
    <w:bookmarkStart w:name="z23944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071405, область Абай, город Семей, улица Дулатова, 137.</w:t>
      </w:r>
    </w:p>
    <w:bookmarkEnd w:id="3837"/>
    <w:bookmarkStart w:name="z23945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Жаңасемей Департамента по чрезвычайным ситуациям области Абай Министерства по чрезвычайным ситуациям Республики Казахстан".</w:t>
      </w:r>
    </w:p>
    <w:bookmarkEnd w:id="3838"/>
    <w:bookmarkStart w:name="z23946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839"/>
    <w:bookmarkStart w:name="z23947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3840"/>
    <w:bookmarkStart w:name="z23948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841"/>
    <w:bookmarkStart w:name="z23949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842"/>
    <w:bookmarkStart w:name="z23950" w:id="3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3843"/>
    <w:bookmarkStart w:name="z23951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844"/>
    <w:bookmarkStart w:name="z23952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845"/>
    <w:bookmarkStart w:name="z23953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846"/>
    <w:bookmarkStart w:name="z23954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847"/>
    <w:bookmarkStart w:name="z23955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3848"/>
    <w:bookmarkStart w:name="z23956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849"/>
    <w:bookmarkStart w:name="z23957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850"/>
    <w:bookmarkStart w:name="z23958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851"/>
    <w:bookmarkStart w:name="z23959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852"/>
    <w:bookmarkStart w:name="z23960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853"/>
    <w:bookmarkStart w:name="z23961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854"/>
    <w:bookmarkStart w:name="z23962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855"/>
    <w:bookmarkStart w:name="z23963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856"/>
    <w:bookmarkStart w:name="z23964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57"/>
    <w:bookmarkStart w:name="z23965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858"/>
    <w:bookmarkStart w:name="z23966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859"/>
    <w:bookmarkStart w:name="z23967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860"/>
    <w:bookmarkStart w:name="z23968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861"/>
    <w:bookmarkStart w:name="z23969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862"/>
    <w:bookmarkStart w:name="z23970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863"/>
    <w:bookmarkStart w:name="z23971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864"/>
    <w:bookmarkStart w:name="z23972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865"/>
    <w:bookmarkStart w:name="z23973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866"/>
    <w:bookmarkStart w:name="z23974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867"/>
    <w:bookmarkStart w:name="z23975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868"/>
    <w:bookmarkStart w:name="z23976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869"/>
    <w:bookmarkStart w:name="z23977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870"/>
    <w:bookmarkStart w:name="z23978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871"/>
    <w:bookmarkStart w:name="z23979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872"/>
    <w:bookmarkStart w:name="z23980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873"/>
    <w:bookmarkStart w:name="z23981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874"/>
    <w:bookmarkStart w:name="z23982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3983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876"/>
    <w:bookmarkStart w:name="z23984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877"/>
    <w:bookmarkStart w:name="z23985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878"/>
    <w:bookmarkStart w:name="z23986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879"/>
    <w:bookmarkStart w:name="z23987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880"/>
    <w:bookmarkStart w:name="z23988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881"/>
    <w:bookmarkStart w:name="z24375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3882"/>
    <w:bookmarkStart w:name="z239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3883"/>
    <w:bookmarkStart w:name="z239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884"/>
    <w:bookmarkStart w:name="z239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885"/>
    <w:bookmarkStart w:name="z239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886"/>
    <w:bookmarkStart w:name="z239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887"/>
    <w:bookmarkStart w:name="z239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3888"/>
    <w:bookmarkStart w:name="z239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3889"/>
    <w:bookmarkStart w:name="z239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890"/>
    <w:bookmarkStart w:name="z239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891"/>
    <w:bookmarkStart w:name="z239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892"/>
    <w:bookmarkStart w:name="z239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00" w:id="3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3894"/>
    <w:bookmarkStart w:name="z240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3895"/>
    <w:bookmarkStart w:name="z240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3896"/>
    <w:bookmarkStart w:name="z240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897"/>
    <w:bookmarkStart w:name="z240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3898"/>
    <w:bookmarkStart w:name="z240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899"/>
    <w:bookmarkStart w:name="z2400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900"/>
    <w:bookmarkStart w:name="z240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901"/>
    <w:bookmarkStart w:name="z2400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3902"/>
    <w:bookmarkStart w:name="z240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903"/>
    <w:bookmarkStart w:name="z240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904"/>
    <w:bookmarkStart w:name="z240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905"/>
    <w:bookmarkStart w:name="z240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906"/>
    <w:bookmarkStart w:name="z2401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907"/>
    <w:bookmarkStart w:name="z240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908"/>
    <w:bookmarkStart w:name="z240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909"/>
    <w:bookmarkStart w:name="z240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910"/>
    <w:bookmarkStart w:name="z240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911"/>
    <w:bookmarkStart w:name="z240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912"/>
    <w:bookmarkStart w:name="z240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913"/>
    <w:bookmarkStart w:name="z240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914"/>
    <w:bookmarkStart w:name="z240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915"/>
    <w:bookmarkStart w:name="z2402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916"/>
    <w:bookmarkStart w:name="z240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3917"/>
    <w:bookmarkStart w:name="z240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918"/>
    <w:bookmarkStart w:name="z24025" w:id="3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3919"/>
    <w:bookmarkStart w:name="z240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920"/>
    <w:bookmarkStart w:name="z2402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921"/>
    <w:bookmarkStart w:name="z240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3922"/>
    <w:bookmarkStart w:name="z240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23"/>
    <w:bookmarkStart w:name="z24030" w:id="3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924"/>
    <w:bookmarkStart w:name="z240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9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835" w:id="3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3926"/>
    <w:bookmarkStart w:name="z3836" w:id="3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27"/>
    <w:bookmarkStart w:name="z3837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Комитета (далее – Департамент).</w:t>
      </w:r>
    </w:p>
    <w:bookmarkEnd w:id="3928"/>
    <w:bookmarkStart w:name="z3838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3929"/>
    <w:bookmarkStart w:name="z3839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3930"/>
    <w:bookmarkStart w:name="z3840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931"/>
    <w:bookmarkStart w:name="z3841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932"/>
    <w:bookmarkStart w:name="z3842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3933"/>
    <w:bookmarkStart w:name="z3843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3934"/>
    <w:bookmarkStart w:name="z3844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020100, Республика Казахстан, Акмолинская область, Аккольский район, город Акколь, улица Бегельдинова, 66.</w:t>
      </w:r>
    </w:p>
    <w:bookmarkEnd w:id="3935"/>
    <w:bookmarkStart w:name="z3845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3936"/>
    <w:bookmarkStart w:name="z3846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937"/>
    <w:bookmarkStart w:name="z3847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3938"/>
    <w:bookmarkStart w:name="z3848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3939"/>
    <w:bookmarkStart w:name="z3849" w:id="3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3940"/>
    <w:bookmarkStart w:name="z3850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3941"/>
    <w:bookmarkStart w:name="z3851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942"/>
    <w:bookmarkStart w:name="z3852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943"/>
    <w:bookmarkStart w:name="z3853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944"/>
    <w:bookmarkStart w:name="z3854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3945"/>
    <w:bookmarkStart w:name="z19968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5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9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4" w:id="3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949"/>
    <w:bookmarkStart w:name="z3895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3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6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39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7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3952"/>
    <w:bookmarkStart w:name="z3898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953"/>
    <w:bookmarkStart w:name="z3899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954"/>
    <w:bookmarkStart w:name="z3900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3955"/>
    <w:bookmarkStart w:name="z3901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3956"/>
    <w:bookmarkStart w:name="z3902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957"/>
    <w:bookmarkStart w:name="z3903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а также дает указания, обязательные для исполнения сотрудниками Отдела;</w:t>
      </w:r>
    </w:p>
    <w:bookmarkEnd w:id="3958"/>
    <w:bookmarkStart w:name="z3904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959"/>
    <w:bookmarkStart w:name="z3905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960"/>
    <w:bookmarkStart w:name="z3906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3961"/>
    <w:bookmarkStart w:name="z3907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962"/>
    <w:bookmarkStart w:name="z3908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963"/>
    <w:bookmarkStart w:name="z3909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964"/>
    <w:bookmarkStart w:name="z3910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965"/>
    <w:bookmarkStart w:name="z3911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3966"/>
    <w:bookmarkStart w:name="z3912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Аккольского района;</w:t>
      </w:r>
    </w:p>
    <w:bookmarkEnd w:id="3967"/>
    <w:bookmarkStart w:name="z3913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3968"/>
    <w:bookmarkStart w:name="z3914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3969"/>
    <w:bookmarkStart w:name="z3915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6" w:id="3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3971"/>
    <w:bookmarkStart w:name="z3917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3972"/>
    <w:bookmarkStart w:name="z3918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3973"/>
    <w:bookmarkStart w:name="z3919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3974"/>
    <w:bookmarkStart w:name="z3920" w:id="3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3975"/>
    <w:bookmarkStart w:name="z3921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3976"/>
    <w:bookmarkStart w:name="z3922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9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3924" w:id="3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3978"/>
    <w:bookmarkStart w:name="z3925" w:id="3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79"/>
    <w:bookmarkStart w:name="z392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3980"/>
    <w:bookmarkStart w:name="z392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3981"/>
    <w:bookmarkStart w:name="z392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3982"/>
    <w:bookmarkStart w:name="z392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983"/>
    <w:bookmarkStart w:name="z393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984"/>
    <w:bookmarkStart w:name="z393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3985"/>
    <w:bookmarkStart w:name="z393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3986"/>
    <w:bookmarkStart w:name="z393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020200, Республика Казахстан, Акмолинская область, Аршалынский район, поселок Аршалы, улица Писарева, 54А.</w:t>
      </w:r>
    </w:p>
    <w:bookmarkEnd w:id="3987"/>
    <w:bookmarkStart w:name="z393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3988"/>
    <w:bookmarkStart w:name="z393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989"/>
    <w:bookmarkStart w:name="z393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3990"/>
    <w:bookmarkStart w:name="z393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3991"/>
    <w:bookmarkStart w:name="z3938" w:id="3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3992"/>
    <w:bookmarkStart w:name="z393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3993"/>
    <w:bookmarkStart w:name="z394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994"/>
    <w:bookmarkStart w:name="z394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995"/>
    <w:bookmarkStart w:name="z394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996"/>
    <w:bookmarkStart w:name="z394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3997"/>
    <w:bookmarkStart w:name="z19973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9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4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9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4" w:id="4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001"/>
    <w:bookmarkStart w:name="z3985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0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6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7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004"/>
    <w:bookmarkStart w:name="z3988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005"/>
    <w:bookmarkStart w:name="z3989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006"/>
    <w:bookmarkStart w:name="z3990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007"/>
    <w:bookmarkStart w:name="z3991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оперативное руководство деятельностью находящихся на территории района подразделений Департамента; </w:t>
      </w:r>
    </w:p>
    <w:bookmarkEnd w:id="4008"/>
    <w:bookmarkStart w:name="z3992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009"/>
    <w:bookmarkStart w:name="z3993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010"/>
    <w:bookmarkStart w:name="z3994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011"/>
    <w:bookmarkStart w:name="z3995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012"/>
    <w:bookmarkStart w:name="z3996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013"/>
    <w:bookmarkStart w:name="z3997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014"/>
    <w:bookmarkStart w:name="z3998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015"/>
    <w:bookmarkStart w:name="z3999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016"/>
    <w:bookmarkStart w:name="z4000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017"/>
    <w:bookmarkStart w:name="z4001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018"/>
    <w:bookmarkStart w:name="z4002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Аршалынского района;</w:t>
      </w:r>
    </w:p>
    <w:bookmarkEnd w:id="4019"/>
    <w:bookmarkStart w:name="z4003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020"/>
    <w:bookmarkStart w:name="z4004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021"/>
    <w:bookmarkStart w:name="z4005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0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6" w:id="4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023"/>
    <w:bookmarkStart w:name="z4007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024"/>
    <w:bookmarkStart w:name="z4008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025"/>
    <w:bookmarkStart w:name="z4009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026"/>
    <w:bookmarkStart w:name="z4010" w:id="4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027"/>
    <w:bookmarkStart w:name="z4011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028"/>
    <w:bookmarkStart w:name="z4012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0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014" w:id="4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030"/>
    <w:bookmarkStart w:name="z4015" w:id="4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31"/>
    <w:bookmarkStart w:name="z4016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032"/>
    <w:bookmarkStart w:name="z4017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033"/>
    <w:bookmarkStart w:name="z4018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034"/>
    <w:bookmarkStart w:name="z4019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035"/>
    <w:bookmarkStart w:name="z4020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036"/>
    <w:bookmarkStart w:name="z4021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037"/>
    <w:bookmarkStart w:name="z4022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038"/>
    <w:bookmarkStart w:name="z4023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020300, Республика Казахстан, Акмолинская область, Астраханский район, село Астраханка, улица Джазина, 23А.</w:t>
      </w:r>
    </w:p>
    <w:bookmarkEnd w:id="4039"/>
    <w:bookmarkStart w:name="z4024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040"/>
    <w:bookmarkStart w:name="z4025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041"/>
    <w:bookmarkStart w:name="z4026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042"/>
    <w:bookmarkStart w:name="z4027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043"/>
    <w:bookmarkStart w:name="z4028" w:id="4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044"/>
    <w:bookmarkStart w:name="z4029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045"/>
    <w:bookmarkStart w:name="z4030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046"/>
    <w:bookmarkStart w:name="z4031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047"/>
    <w:bookmarkStart w:name="z4032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048"/>
    <w:bookmarkStart w:name="z4033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049"/>
    <w:bookmarkStart w:name="z19978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0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4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3" w:id="4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053"/>
    <w:bookmarkStart w:name="z4074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5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6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056"/>
    <w:bookmarkStart w:name="z4077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057"/>
    <w:bookmarkStart w:name="z4078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058"/>
    <w:bookmarkStart w:name="z4079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059"/>
    <w:bookmarkStart w:name="z4080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060"/>
    <w:bookmarkStart w:name="z4081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061"/>
    <w:bookmarkStart w:name="z4082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062"/>
    <w:bookmarkStart w:name="z4083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063"/>
    <w:bookmarkStart w:name="z4084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064"/>
    <w:bookmarkStart w:name="z4085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065"/>
    <w:bookmarkStart w:name="z4086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066"/>
    <w:bookmarkStart w:name="z4087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067"/>
    <w:bookmarkStart w:name="z4088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068"/>
    <w:bookmarkStart w:name="z4089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069"/>
    <w:bookmarkStart w:name="z4090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070"/>
    <w:bookmarkStart w:name="z4091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Астраханского района;</w:t>
      </w:r>
    </w:p>
    <w:bookmarkEnd w:id="4071"/>
    <w:bookmarkStart w:name="z4092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072"/>
    <w:bookmarkStart w:name="z4093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073"/>
    <w:bookmarkStart w:name="z4094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5" w:id="4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075"/>
    <w:bookmarkStart w:name="z4096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076"/>
    <w:bookmarkStart w:name="z4097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077"/>
    <w:bookmarkStart w:name="z4098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078"/>
    <w:bookmarkStart w:name="z4099" w:id="4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079"/>
    <w:bookmarkStart w:name="z4100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080"/>
    <w:bookmarkStart w:name="z4101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40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103" w:id="4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082"/>
    <w:bookmarkStart w:name="z4104" w:id="4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83"/>
    <w:bookmarkStart w:name="z4105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084"/>
    <w:bookmarkStart w:name="z4106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085"/>
    <w:bookmarkStart w:name="z4107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086"/>
    <w:bookmarkStart w:name="z4108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087"/>
    <w:bookmarkStart w:name="z4109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088"/>
    <w:bookmarkStart w:name="z4110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089"/>
    <w:bookmarkStart w:name="z4111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090"/>
    <w:bookmarkStart w:name="z4112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020400, Республика Казахстан, Акмолинская область, Атбасарский район, город Атбасар, улица С. Омарова, 16.</w:t>
      </w:r>
    </w:p>
    <w:bookmarkEnd w:id="4091"/>
    <w:bookmarkStart w:name="z4113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092"/>
    <w:bookmarkStart w:name="z4114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093"/>
    <w:bookmarkStart w:name="z4115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094"/>
    <w:bookmarkStart w:name="z4116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095"/>
    <w:bookmarkStart w:name="z4117" w:id="4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096"/>
    <w:bookmarkStart w:name="z4118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097"/>
    <w:bookmarkStart w:name="z4119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098"/>
    <w:bookmarkStart w:name="z4120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099"/>
    <w:bookmarkStart w:name="z4121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100"/>
    <w:bookmarkStart w:name="z4122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101"/>
    <w:bookmarkStart w:name="z19983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3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7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2" w:id="4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105"/>
    <w:bookmarkStart w:name="z4163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4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5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108"/>
    <w:bookmarkStart w:name="z4166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109"/>
    <w:bookmarkStart w:name="z4167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110"/>
    <w:bookmarkStart w:name="z4168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111"/>
    <w:bookmarkStart w:name="z4169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оперативное руководство деятельностью находящихся на территории района подразделений Департамента; </w:t>
      </w:r>
    </w:p>
    <w:bookmarkEnd w:id="4112"/>
    <w:bookmarkStart w:name="z4170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113"/>
    <w:bookmarkStart w:name="z4171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114"/>
    <w:bookmarkStart w:name="z4172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115"/>
    <w:bookmarkStart w:name="z4173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116"/>
    <w:bookmarkStart w:name="z4174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117"/>
    <w:bookmarkStart w:name="z4175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118"/>
    <w:bookmarkStart w:name="z4176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119"/>
    <w:bookmarkStart w:name="z4177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120"/>
    <w:bookmarkStart w:name="z4178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121"/>
    <w:bookmarkStart w:name="z4179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4122"/>
    <w:bookmarkStart w:name="z4180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Атбасарского района;</w:t>
      </w:r>
    </w:p>
    <w:bookmarkEnd w:id="4123"/>
    <w:bookmarkStart w:name="z4181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124"/>
    <w:bookmarkStart w:name="z4182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125"/>
    <w:bookmarkStart w:name="z4183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4" w:id="4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127"/>
    <w:bookmarkStart w:name="z4185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4128"/>
    <w:bookmarkStart w:name="z4186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129"/>
    <w:bookmarkStart w:name="z4187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130"/>
    <w:bookmarkStart w:name="z4188" w:id="4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131"/>
    <w:bookmarkStart w:name="z4189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132"/>
    <w:bookmarkStart w:name="z4190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4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192" w:id="4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134"/>
    <w:bookmarkStart w:name="z4193" w:id="4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35"/>
    <w:bookmarkStart w:name="z4194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136"/>
    <w:bookmarkStart w:name="z4195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137"/>
    <w:bookmarkStart w:name="z4196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138"/>
    <w:bookmarkStart w:name="z4197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139"/>
    <w:bookmarkStart w:name="z4198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140"/>
    <w:bookmarkStart w:name="z4199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141"/>
    <w:bookmarkStart w:name="z4200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142"/>
    <w:bookmarkStart w:name="z4201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020500, Республика Казахстан, Акмолинская область, Буландынский район, город Макинск, улица Шокана Уалиханова, 35 А.</w:t>
      </w:r>
    </w:p>
    <w:bookmarkEnd w:id="4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2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144"/>
    <w:bookmarkStart w:name="z4203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145"/>
    <w:bookmarkStart w:name="z4204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146"/>
    <w:bookmarkStart w:name="z4205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147"/>
    <w:bookmarkStart w:name="z4206" w:id="4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148"/>
    <w:bookmarkStart w:name="z4207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149"/>
    <w:bookmarkStart w:name="z4208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150"/>
    <w:bookmarkStart w:name="z4209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151"/>
    <w:bookmarkStart w:name="z4210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152"/>
    <w:bookmarkStart w:name="z4211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153"/>
    <w:bookmarkStart w:name="z19988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2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6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1" w:id="4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157"/>
    <w:bookmarkStart w:name="z4252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3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4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160"/>
    <w:bookmarkStart w:name="z4255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161"/>
    <w:bookmarkStart w:name="z4256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162"/>
    <w:bookmarkStart w:name="z4257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4163"/>
    <w:bookmarkStart w:name="z4258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164"/>
    <w:bookmarkStart w:name="z4259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165"/>
    <w:bookmarkStart w:name="z4260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166"/>
    <w:bookmarkStart w:name="z4261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167"/>
    <w:bookmarkStart w:name="z4262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168"/>
    <w:bookmarkStart w:name="z4263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169"/>
    <w:bookmarkStart w:name="z4264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170"/>
    <w:bookmarkStart w:name="z4265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171"/>
    <w:bookmarkStart w:name="z4266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172"/>
    <w:bookmarkStart w:name="z4267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173"/>
    <w:bookmarkStart w:name="z4268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174"/>
    <w:bookmarkStart w:name="z4269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Буландынского района;</w:t>
      </w:r>
    </w:p>
    <w:bookmarkEnd w:id="4175"/>
    <w:bookmarkStart w:name="z4270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176"/>
    <w:bookmarkStart w:name="z4271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177"/>
    <w:bookmarkStart w:name="z4272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3" w:id="4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179"/>
    <w:bookmarkStart w:name="z4274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180"/>
    <w:bookmarkStart w:name="z4275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181"/>
    <w:bookmarkStart w:name="z4276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182"/>
    <w:bookmarkStart w:name="z4277" w:id="4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183"/>
    <w:bookmarkStart w:name="z4278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184"/>
    <w:bookmarkStart w:name="z4279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281" w:id="4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186"/>
    <w:bookmarkStart w:name="z4282" w:id="4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87"/>
    <w:bookmarkStart w:name="z4283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188"/>
    <w:bookmarkStart w:name="z4284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189"/>
    <w:bookmarkStart w:name="z4285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190"/>
    <w:bookmarkStart w:name="z4286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191"/>
    <w:bookmarkStart w:name="z4287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192"/>
    <w:bookmarkStart w:name="z4288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193"/>
    <w:bookmarkStart w:name="z4289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194"/>
    <w:bookmarkStart w:name="z4290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020600, Республика Казахстан, Акмолинская область, Егиндыкольский район, Егиндыкольский сельский округ, село Егиндыколь, улица Школьная, здание 13.</w:t>
      </w:r>
    </w:p>
    <w:bookmarkEnd w:id="4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1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196"/>
    <w:bookmarkStart w:name="z4292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197"/>
    <w:bookmarkStart w:name="z4293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198"/>
    <w:bookmarkStart w:name="z4294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199"/>
    <w:bookmarkStart w:name="z4295" w:id="4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200"/>
    <w:bookmarkStart w:name="z4296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201"/>
    <w:bookmarkStart w:name="z4297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202"/>
    <w:bookmarkStart w:name="z4298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203"/>
    <w:bookmarkStart w:name="z4299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204"/>
    <w:bookmarkStart w:name="z4300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205"/>
    <w:bookmarkStart w:name="z19991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1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5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0" w:id="4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209"/>
    <w:bookmarkStart w:name="z4341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2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3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212"/>
    <w:bookmarkStart w:name="z4344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213"/>
    <w:bookmarkStart w:name="z4345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214"/>
    <w:bookmarkStart w:name="z4346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215"/>
    <w:bookmarkStart w:name="z4347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оперативное руководство деятельностью находящихся на территории района подразделений Департамента; </w:t>
      </w:r>
    </w:p>
    <w:bookmarkEnd w:id="4216"/>
    <w:bookmarkStart w:name="z4348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217"/>
    <w:bookmarkStart w:name="z4349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218"/>
    <w:bookmarkStart w:name="z4350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219"/>
    <w:bookmarkStart w:name="z4351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220"/>
    <w:bookmarkStart w:name="z4352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221"/>
    <w:bookmarkStart w:name="z4353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222"/>
    <w:bookmarkStart w:name="z4354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223"/>
    <w:bookmarkStart w:name="z4355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224"/>
    <w:bookmarkStart w:name="z4356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225"/>
    <w:bookmarkStart w:name="z4357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226"/>
    <w:bookmarkStart w:name="z4358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Егиндыкольского района;</w:t>
      </w:r>
    </w:p>
    <w:bookmarkEnd w:id="4227"/>
    <w:bookmarkStart w:name="z4359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228"/>
    <w:bookmarkStart w:name="z4360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229"/>
    <w:bookmarkStart w:name="z4361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2" w:id="4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231"/>
    <w:bookmarkStart w:name="z4363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232"/>
    <w:bookmarkStart w:name="z4364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233"/>
    <w:bookmarkStart w:name="z4365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234"/>
    <w:bookmarkStart w:name="z4366" w:id="4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235"/>
    <w:bookmarkStart w:name="z4367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236"/>
    <w:bookmarkStart w:name="z4368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4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370" w:id="4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Биржан сал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238"/>
    <w:bookmarkStart w:name="z4371" w:id="4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39"/>
    <w:bookmarkStart w:name="z4372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Биржан сал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240"/>
    <w:bookmarkStart w:name="z4373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241"/>
    <w:bookmarkStart w:name="z4374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242"/>
    <w:bookmarkStart w:name="z4375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243"/>
    <w:bookmarkStart w:name="z4376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244"/>
    <w:bookmarkStart w:name="z4377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245"/>
    <w:bookmarkStart w:name="z4378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246"/>
    <w:bookmarkStart w:name="z4379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020700, Республика Казахстан, Акмолинская область, район Биржан сал, город Степняк, улица Абылай-хана, 18.</w:t>
      </w:r>
    </w:p>
    <w:bookmarkEnd w:id="4247"/>
    <w:bookmarkStart w:name="z4380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Биржан Сал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248"/>
    <w:bookmarkStart w:name="z4381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249"/>
    <w:bookmarkStart w:name="z4382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250"/>
    <w:bookmarkStart w:name="z4383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251"/>
    <w:bookmarkStart w:name="z4384" w:id="4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252"/>
    <w:bookmarkStart w:name="z4385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253"/>
    <w:bookmarkStart w:name="z4386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254"/>
    <w:bookmarkStart w:name="z4387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255"/>
    <w:bookmarkStart w:name="z4388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256"/>
    <w:bookmarkStart w:name="z4389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257"/>
    <w:bookmarkStart w:name="z19996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0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4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9" w:id="4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261"/>
    <w:bookmarkStart w:name="z4430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1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2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264"/>
    <w:bookmarkStart w:name="z4433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265"/>
    <w:bookmarkStart w:name="z4434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266"/>
    <w:bookmarkStart w:name="z4435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267"/>
    <w:bookmarkStart w:name="z4436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268"/>
    <w:bookmarkStart w:name="z4437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269"/>
    <w:bookmarkStart w:name="z4438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270"/>
    <w:bookmarkStart w:name="z4439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271"/>
    <w:bookmarkStart w:name="z4440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272"/>
    <w:bookmarkStart w:name="z4441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273"/>
    <w:bookmarkStart w:name="z4442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274"/>
    <w:bookmarkStart w:name="z4443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275"/>
    <w:bookmarkStart w:name="z4444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276"/>
    <w:bookmarkStart w:name="z4445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277"/>
    <w:bookmarkStart w:name="z4446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278"/>
    <w:bookmarkStart w:name="z4447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Енбекшильдерского района;</w:t>
      </w:r>
    </w:p>
    <w:bookmarkEnd w:id="4279"/>
    <w:bookmarkStart w:name="z4448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280"/>
    <w:bookmarkStart w:name="z4449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281"/>
    <w:bookmarkStart w:name="z4450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1" w:id="4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283"/>
    <w:bookmarkStart w:name="z4452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284"/>
    <w:bookmarkStart w:name="z4453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285"/>
    <w:bookmarkStart w:name="z4454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286"/>
    <w:bookmarkStart w:name="z4455" w:id="4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287"/>
    <w:bookmarkStart w:name="z4456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288"/>
    <w:bookmarkStart w:name="z4457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459" w:id="4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290"/>
    <w:bookmarkStart w:name="z4460" w:id="4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91"/>
    <w:bookmarkStart w:name="z4461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292"/>
    <w:bookmarkStart w:name="z4462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293"/>
    <w:bookmarkStart w:name="z4463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294"/>
    <w:bookmarkStart w:name="z4464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295"/>
    <w:bookmarkStart w:name="z4465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296"/>
    <w:bookmarkStart w:name="z4466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297"/>
    <w:bookmarkStart w:name="z4467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298"/>
    <w:bookmarkStart w:name="z4468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020800, Республика Казахстан, Акмолинская область, Ерейментауский район, город Ерейментау, улица Чкалова, 17А.</w:t>
      </w:r>
    </w:p>
    <w:bookmarkEnd w:id="4299"/>
    <w:bookmarkStart w:name="z4469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300"/>
    <w:bookmarkStart w:name="z4470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301"/>
    <w:bookmarkStart w:name="z4471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302"/>
    <w:bookmarkStart w:name="z4472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303"/>
    <w:bookmarkStart w:name="z4473" w:id="4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304"/>
    <w:bookmarkStart w:name="z4474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305"/>
    <w:bookmarkStart w:name="z4475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306"/>
    <w:bookmarkStart w:name="z4476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307"/>
    <w:bookmarkStart w:name="z4477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308"/>
    <w:bookmarkStart w:name="z4478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309"/>
    <w:bookmarkStart w:name="z20001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9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3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8" w:id="4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313"/>
    <w:bookmarkStart w:name="z4519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0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1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316"/>
    <w:bookmarkStart w:name="z4522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317"/>
    <w:bookmarkStart w:name="z4523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318"/>
    <w:bookmarkStart w:name="z4524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319"/>
    <w:bookmarkStart w:name="z4525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оперативное руководство деятельностью находящихся на территории района подразделений Департамента; </w:t>
      </w:r>
    </w:p>
    <w:bookmarkEnd w:id="4320"/>
    <w:bookmarkStart w:name="z4526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321"/>
    <w:bookmarkStart w:name="z4527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322"/>
    <w:bookmarkStart w:name="z4528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323"/>
    <w:bookmarkStart w:name="z4529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324"/>
    <w:bookmarkStart w:name="z4530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325"/>
    <w:bookmarkStart w:name="z4531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326"/>
    <w:bookmarkStart w:name="z4532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327"/>
    <w:bookmarkStart w:name="z4533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328"/>
    <w:bookmarkStart w:name="z4534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329"/>
    <w:bookmarkStart w:name="z4535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330"/>
    <w:bookmarkStart w:name="z4536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Ерейментауского района;</w:t>
      </w:r>
    </w:p>
    <w:bookmarkEnd w:id="4331"/>
    <w:bookmarkStart w:name="z4537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332"/>
    <w:bookmarkStart w:name="z4538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333"/>
    <w:bookmarkStart w:name="z4539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0" w:id="4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335"/>
    <w:bookmarkStart w:name="z4541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336"/>
    <w:bookmarkStart w:name="z4542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й собственности.</w:t>
      </w:r>
    </w:p>
    <w:bookmarkEnd w:id="4337"/>
    <w:bookmarkStart w:name="z4543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338"/>
    <w:bookmarkStart w:name="z4544" w:id="4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339"/>
    <w:bookmarkStart w:name="z4545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340"/>
    <w:bookmarkStart w:name="z4546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4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548" w:id="4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342"/>
    <w:bookmarkStart w:name="z4549" w:id="4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43"/>
    <w:bookmarkStart w:name="z45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344"/>
    <w:bookmarkStart w:name="z45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345"/>
    <w:bookmarkStart w:name="z45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346"/>
    <w:bookmarkStart w:name="z45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347"/>
    <w:bookmarkStart w:name="z455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348"/>
    <w:bookmarkStart w:name="z45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349"/>
    <w:bookmarkStart w:name="z45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350"/>
    <w:bookmarkStart w:name="z45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020900, Республика Казахстан, Акмолинская область, Есильский район, город Есиль, улица Абая, 66.</w:t>
      </w:r>
    </w:p>
    <w:bookmarkEnd w:id="4351"/>
    <w:bookmarkStart w:name="z45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352"/>
    <w:bookmarkStart w:name="z45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353"/>
    <w:bookmarkStart w:name="z456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354"/>
    <w:bookmarkStart w:name="z45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355"/>
    <w:bookmarkStart w:name="z4562" w:id="4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356"/>
    <w:bookmarkStart w:name="z456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357"/>
    <w:bookmarkStart w:name="z456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358"/>
    <w:bookmarkStart w:name="z45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359"/>
    <w:bookmarkStart w:name="z456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360"/>
    <w:bookmarkStart w:name="z456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361"/>
    <w:bookmarkStart w:name="z20006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8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2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7" w:id="4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365"/>
    <w:bookmarkStart w:name="z4608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9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0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368"/>
    <w:bookmarkStart w:name="z4611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369"/>
    <w:bookmarkStart w:name="z4612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370"/>
    <w:bookmarkStart w:name="z4613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371"/>
    <w:bookmarkStart w:name="z4614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оперативное руководство деятельностью находящихся на территории района подразделений Департамента; </w:t>
      </w:r>
    </w:p>
    <w:bookmarkEnd w:id="4372"/>
    <w:bookmarkStart w:name="z4615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373"/>
    <w:bookmarkStart w:name="z4616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374"/>
    <w:bookmarkStart w:name="z4617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375"/>
    <w:bookmarkStart w:name="z4618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376"/>
    <w:bookmarkStart w:name="z4619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377"/>
    <w:bookmarkStart w:name="z4620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378"/>
    <w:bookmarkStart w:name="z4621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379"/>
    <w:bookmarkStart w:name="z4622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380"/>
    <w:bookmarkStart w:name="z4623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381"/>
    <w:bookmarkStart w:name="z4624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382"/>
    <w:bookmarkStart w:name="z4625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Есильского района;</w:t>
      </w:r>
    </w:p>
    <w:bookmarkEnd w:id="4383"/>
    <w:bookmarkStart w:name="z4626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384"/>
    <w:bookmarkStart w:name="z4627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385"/>
    <w:bookmarkStart w:name="z4628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9" w:id="4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387"/>
    <w:bookmarkStart w:name="z4630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388"/>
    <w:bookmarkStart w:name="z4631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389"/>
    <w:bookmarkStart w:name="z4632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390"/>
    <w:bookmarkStart w:name="z4633" w:id="4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391"/>
    <w:bookmarkStart w:name="z4634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392"/>
    <w:bookmarkStart w:name="z4635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637" w:id="4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394"/>
    <w:bookmarkStart w:name="z4638" w:id="4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95"/>
    <w:bookmarkStart w:name="z4639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396"/>
    <w:bookmarkStart w:name="z4640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397"/>
    <w:bookmarkStart w:name="z4641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398"/>
    <w:bookmarkStart w:name="z4642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399"/>
    <w:bookmarkStart w:name="z4643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400"/>
    <w:bookmarkStart w:name="z4644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401"/>
    <w:bookmarkStart w:name="z4645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402"/>
    <w:bookmarkStart w:name="z4646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021000, Республика Казахстан, Акмолинская область, Жаксынский район, село Жаксы, улица Абая, 28.</w:t>
      </w:r>
    </w:p>
    <w:bookmarkEnd w:id="4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7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404"/>
    <w:bookmarkStart w:name="z4648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405"/>
    <w:bookmarkStart w:name="z4649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406"/>
    <w:bookmarkStart w:name="z4650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407"/>
    <w:bookmarkStart w:name="z4651" w:id="4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408"/>
    <w:bookmarkStart w:name="z4652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409"/>
    <w:bookmarkStart w:name="z4653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410"/>
    <w:bookmarkStart w:name="z4654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411"/>
    <w:bookmarkStart w:name="z4655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412"/>
    <w:bookmarkStart w:name="z4656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413"/>
    <w:bookmarkStart w:name="z20011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7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1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деятельности сил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проведения аварийно-спасательных и неотложных работ при чрезвычайных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контроля в области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6" w:id="4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417"/>
    <w:bookmarkStart w:name="z4697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8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9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420"/>
    <w:bookmarkStart w:name="z4700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421"/>
    <w:bookmarkStart w:name="z4701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422"/>
    <w:bookmarkStart w:name="z4702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423"/>
    <w:bookmarkStart w:name="z4703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оперативное руководство деятельностью находящихся на территории района подразделений Департамента; </w:t>
      </w:r>
    </w:p>
    <w:bookmarkEnd w:id="4424"/>
    <w:bookmarkStart w:name="z4704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425"/>
    <w:bookmarkStart w:name="z4705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426"/>
    <w:bookmarkStart w:name="z4706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427"/>
    <w:bookmarkStart w:name="z4707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428"/>
    <w:bookmarkStart w:name="z4708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429"/>
    <w:bookmarkStart w:name="z4709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430"/>
    <w:bookmarkStart w:name="z4710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431"/>
    <w:bookmarkStart w:name="z4711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432"/>
    <w:bookmarkStart w:name="z4712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433"/>
    <w:bookmarkStart w:name="z4713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434"/>
    <w:bookmarkStart w:name="z4714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Жаксынского района;</w:t>
      </w:r>
    </w:p>
    <w:bookmarkEnd w:id="4435"/>
    <w:bookmarkStart w:name="z4715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436"/>
    <w:bookmarkStart w:name="z4716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437"/>
    <w:bookmarkStart w:name="z4717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8" w:id="4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439"/>
    <w:bookmarkStart w:name="z4719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440"/>
    <w:bookmarkStart w:name="z4720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441"/>
    <w:bookmarkStart w:name="z4721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442"/>
    <w:bookmarkStart w:name="z4722" w:id="4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443"/>
    <w:bookmarkStart w:name="z4723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444"/>
    <w:bookmarkStart w:name="z4724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726" w:id="4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446"/>
    <w:bookmarkStart w:name="z4727" w:id="4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47"/>
    <w:bookmarkStart w:name="z4728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448"/>
    <w:bookmarkStart w:name="z4729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449"/>
    <w:bookmarkStart w:name="z4730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450"/>
    <w:bookmarkStart w:name="z4731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451"/>
    <w:bookmarkStart w:name="z4732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452"/>
    <w:bookmarkStart w:name="z4733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453"/>
    <w:bookmarkStart w:name="z4734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454"/>
    <w:bookmarkStart w:name="z4735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021100, Республика Казахстан, Акмолинская область, Жаркаинский район, город Державинск, улица Комсомольская, 29.</w:t>
      </w:r>
    </w:p>
    <w:bookmarkEnd w:id="4455"/>
    <w:bookmarkStart w:name="z4736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456"/>
    <w:bookmarkStart w:name="z4737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457"/>
    <w:bookmarkStart w:name="z4738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458"/>
    <w:bookmarkStart w:name="z4739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459"/>
    <w:bookmarkStart w:name="z4740" w:id="4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460"/>
    <w:bookmarkStart w:name="z4741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461"/>
    <w:bookmarkStart w:name="z4742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462"/>
    <w:bookmarkStart w:name="z4743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463"/>
    <w:bookmarkStart w:name="z4744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464"/>
    <w:bookmarkStart w:name="z4745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465"/>
    <w:bookmarkStart w:name="z20016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6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0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деятельности сил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проведения аварийно-спасательных и неотложных работ при чрезвычайных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контроля в области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5" w:id="4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469"/>
    <w:bookmarkStart w:name="z478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472"/>
    <w:bookmarkStart w:name="z478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473"/>
    <w:bookmarkStart w:name="z4790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474"/>
    <w:bookmarkStart w:name="z479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475"/>
    <w:bookmarkStart w:name="z479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оперативное руководство деятельностью находящихся на территории района подразделений Департамента; </w:t>
      </w:r>
    </w:p>
    <w:bookmarkEnd w:id="4476"/>
    <w:bookmarkStart w:name="z479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477"/>
    <w:bookmarkStart w:name="z479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478"/>
    <w:bookmarkStart w:name="z479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479"/>
    <w:bookmarkStart w:name="z479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480"/>
    <w:bookmarkStart w:name="z479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481"/>
    <w:bookmarkStart w:name="z479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482"/>
    <w:bookmarkStart w:name="z479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483"/>
    <w:bookmarkStart w:name="z480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484"/>
    <w:bookmarkStart w:name="z480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485"/>
    <w:bookmarkStart w:name="z480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486"/>
    <w:bookmarkStart w:name="z480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Жаркаинского района;</w:t>
      </w:r>
    </w:p>
    <w:bookmarkEnd w:id="4487"/>
    <w:bookmarkStart w:name="z480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488"/>
    <w:bookmarkStart w:name="z480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489"/>
    <w:bookmarkStart w:name="z480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7" w:id="4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491"/>
    <w:bookmarkStart w:name="z480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492"/>
    <w:bookmarkStart w:name="z480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493"/>
    <w:bookmarkStart w:name="z481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494"/>
    <w:bookmarkStart w:name="z4811" w:id="4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495"/>
    <w:bookmarkStart w:name="z481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496"/>
    <w:bookmarkStart w:name="z481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44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815" w:id="4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498"/>
    <w:bookmarkStart w:name="z4816" w:id="4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99"/>
    <w:bookmarkStart w:name="z4817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Зерендинский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500"/>
    <w:bookmarkStart w:name="z4818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501"/>
    <w:bookmarkStart w:name="z4819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502"/>
    <w:bookmarkStart w:name="z4820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503"/>
    <w:bookmarkStart w:name="z4821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504"/>
    <w:bookmarkStart w:name="z4822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505"/>
    <w:bookmarkStart w:name="z4823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506"/>
    <w:bookmarkStart w:name="z4824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021200, Республика Казахстан, Акмолинская область, Зерендинский район, село Зеренда, микрорайон Лол, 3.</w:t>
      </w:r>
    </w:p>
    <w:bookmarkEnd w:id="4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5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508"/>
    <w:bookmarkStart w:name="z4826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509"/>
    <w:bookmarkStart w:name="z4827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510"/>
    <w:bookmarkStart w:name="z4828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511"/>
    <w:bookmarkStart w:name="z4829" w:id="4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512"/>
    <w:bookmarkStart w:name="z4830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513"/>
    <w:bookmarkStart w:name="z4831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514"/>
    <w:bookmarkStart w:name="z4832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515"/>
    <w:bookmarkStart w:name="z4833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516"/>
    <w:bookmarkStart w:name="z4834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5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9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деятельности сил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проведения аварийно-спасательных и неотложных работ при чрезвычайных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контроля в области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4" w:id="4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520"/>
    <w:bookmarkStart w:name="z4875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6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7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523"/>
    <w:bookmarkStart w:name="z4878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524"/>
    <w:bookmarkStart w:name="z4879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525"/>
    <w:bookmarkStart w:name="z4880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526"/>
    <w:bookmarkStart w:name="z4881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527"/>
    <w:bookmarkStart w:name="z4882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528"/>
    <w:bookmarkStart w:name="z4883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529"/>
    <w:bookmarkStart w:name="z4884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530"/>
    <w:bookmarkStart w:name="z4885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531"/>
    <w:bookmarkStart w:name="z4886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532"/>
    <w:bookmarkStart w:name="z4887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533"/>
    <w:bookmarkStart w:name="z4888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534"/>
    <w:bookmarkStart w:name="z4889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535"/>
    <w:bookmarkStart w:name="z4890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536"/>
    <w:bookmarkStart w:name="z4891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537"/>
    <w:bookmarkStart w:name="z4892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Зерендинского района;</w:t>
      </w:r>
    </w:p>
    <w:bookmarkEnd w:id="4538"/>
    <w:bookmarkStart w:name="z4893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539"/>
    <w:bookmarkStart w:name="z4894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540"/>
    <w:bookmarkStart w:name="z4895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6" w:id="4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542"/>
    <w:bookmarkStart w:name="z4897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543"/>
    <w:bookmarkStart w:name="z4898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544"/>
    <w:bookmarkStart w:name="z4899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545"/>
    <w:bookmarkStart w:name="z4900" w:id="4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546"/>
    <w:bookmarkStart w:name="z4901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547"/>
    <w:bookmarkStart w:name="z4902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904" w:id="4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549"/>
    <w:bookmarkStart w:name="z4905" w:id="4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50"/>
    <w:bookmarkStart w:name="z4906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551"/>
    <w:bookmarkStart w:name="z4907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552"/>
    <w:bookmarkStart w:name="z4908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553"/>
    <w:bookmarkStart w:name="z4909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554"/>
    <w:bookmarkStart w:name="z4910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555"/>
    <w:bookmarkStart w:name="z4911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556"/>
    <w:bookmarkStart w:name="z4912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557"/>
    <w:bookmarkStart w:name="z4913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021300, Республика Казахстан, Акмолинская область, Коргалжынский район, село Коргалжын, улица М. Рахимжана, 11.</w:t>
      </w:r>
    </w:p>
    <w:bookmarkEnd w:id="4558"/>
    <w:bookmarkStart w:name="z4914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559"/>
    <w:bookmarkStart w:name="z4915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560"/>
    <w:bookmarkStart w:name="z4916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561"/>
    <w:bookmarkStart w:name="z4917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562"/>
    <w:bookmarkStart w:name="z4918" w:id="4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563"/>
    <w:bookmarkStart w:name="z4919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564"/>
    <w:bookmarkStart w:name="z4920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565"/>
    <w:bookmarkStart w:name="z4921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566"/>
    <w:bookmarkStart w:name="z4922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567"/>
    <w:bookmarkStart w:name="z4923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568"/>
    <w:bookmarkStart w:name="z2002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4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8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3" w:id="4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572"/>
    <w:bookmarkStart w:name="z4964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5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6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575"/>
    <w:bookmarkStart w:name="z4967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576"/>
    <w:bookmarkStart w:name="z4968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577"/>
    <w:bookmarkStart w:name="z4969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578"/>
    <w:bookmarkStart w:name="z4970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оперативное руководство деятельностью находящихся на территории района подразделений Департамента; </w:t>
      </w:r>
    </w:p>
    <w:bookmarkEnd w:id="4579"/>
    <w:bookmarkStart w:name="z4971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580"/>
    <w:bookmarkStart w:name="z4972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581"/>
    <w:bookmarkStart w:name="z4973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582"/>
    <w:bookmarkStart w:name="z4974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583"/>
    <w:bookmarkStart w:name="z4975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584"/>
    <w:bookmarkStart w:name="z4976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585"/>
    <w:bookmarkStart w:name="z4977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586"/>
    <w:bookmarkStart w:name="z4978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587"/>
    <w:bookmarkStart w:name="z4979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588"/>
    <w:bookmarkStart w:name="z4980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4589"/>
    <w:bookmarkStart w:name="z4981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Коргалжынского района;</w:t>
      </w:r>
    </w:p>
    <w:bookmarkEnd w:id="4590"/>
    <w:bookmarkStart w:name="z4982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591"/>
    <w:bookmarkStart w:name="z4983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592"/>
    <w:bookmarkStart w:name="z4984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5" w:id="4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594"/>
    <w:bookmarkStart w:name="z4986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595"/>
    <w:bookmarkStart w:name="z4987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596"/>
    <w:bookmarkStart w:name="z4988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597"/>
    <w:bookmarkStart w:name="z4989" w:id="4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598"/>
    <w:bookmarkStart w:name="z4990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599"/>
    <w:bookmarkStart w:name="z4991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4993" w:id="4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601"/>
    <w:bookmarkStart w:name="z4994" w:id="4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02"/>
    <w:bookmarkStart w:name="z4995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603"/>
    <w:bookmarkStart w:name="z4996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604"/>
    <w:bookmarkStart w:name="z4997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605"/>
    <w:bookmarkStart w:name="z4998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606"/>
    <w:bookmarkStart w:name="z4999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607"/>
    <w:bookmarkStart w:name="z5000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608"/>
    <w:bookmarkStart w:name="z5001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609"/>
    <w:bookmarkStart w:name="z5002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021400, Республика Казахстан, Акмолинская область, Сандыктауский район, село Балкашино, улица Абая, 101А.</w:t>
      </w:r>
    </w:p>
    <w:bookmarkEnd w:id="4610"/>
    <w:bookmarkStart w:name="z5003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611"/>
    <w:bookmarkStart w:name="z5004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612"/>
    <w:bookmarkStart w:name="z5005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613"/>
    <w:bookmarkStart w:name="z5006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614"/>
    <w:bookmarkStart w:name="z5007" w:id="4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615"/>
    <w:bookmarkStart w:name="z5008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616"/>
    <w:bookmarkStart w:name="z5009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617"/>
    <w:bookmarkStart w:name="z5010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618"/>
    <w:bookmarkStart w:name="z5011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619"/>
    <w:bookmarkStart w:name="z5012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620"/>
    <w:bookmarkStart w:name="z20030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3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7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2" w:id="4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624"/>
    <w:bookmarkStart w:name="z5053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4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5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627"/>
    <w:bookmarkStart w:name="z5056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628"/>
    <w:bookmarkStart w:name="z5057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629"/>
    <w:bookmarkStart w:name="z5058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630"/>
    <w:bookmarkStart w:name="z5059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631"/>
    <w:bookmarkStart w:name="z5060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632"/>
    <w:bookmarkStart w:name="z5061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633"/>
    <w:bookmarkStart w:name="z5062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634"/>
    <w:bookmarkStart w:name="z5063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635"/>
    <w:bookmarkStart w:name="z5064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636"/>
    <w:bookmarkStart w:name="z5065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637"/>
    <w:bookmarkStart w:name="z5066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638"/>
    <w:bookmarkStart w:name="z5067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639"/>
    <w:bookmarkStart w:name="z5068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640"/>
    <w:bookmarkStart w:name="z5069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641"/>
    <w:bookmarkStart w:name="z5070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Сандыктауский района;</w:t>
      </w:r>
    </w:p>
    <w:bookmarkEnd w:id="4642"/>
    <w:bookmarkStart w:name="z5071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643"/>
    <w:bookmarkStart w:name="z5072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644"/>
    <w:bookmarkStart w:name="z5073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4" w:id="4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646"/>
    <w:bookmarkStart w:name="z5075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647"/>
    <w:bookmarkStart w:name="z5076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648"/>
    <w:bookmarkStart w:name="z5077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649"/>
    <w:bookmarkStart w:name="z5078" w:id="4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650"/>
    <w:bookmarkStart w:name="z5079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651"/>
    <w:bookmarkStart w:name="z5080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6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082" w:id="4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653"/>
    <w:bookmarkStart w:name="z5083" w:id="4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54"/>
    <w:bookmarkStart w:name="z5084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655"/>
    <w:bookmarkStart w:name="z5085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656"/>
    <w:bookmarkStart w:name="z5086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657"/>
    <w:bookmarkStart w:name="z5087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658"/>
    <w:bookmarkStart w:name="z5088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659"/>
    <w:bookmarkStart w:name="z5089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660"/>
    <w:bookmarkStart w:name="z5090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661"/>
    <w:bookmarkStart w:name="z5091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021800, Республика Казахстан, Акмолинская область, Целиноградский район, аул Акмол, улица Гагарина, 16.</w:t>
      </w:r>
    </w:p>
    <w:bookmarkEnd w:id="4662"/>
    <w:bookmarkStart w:name="z5092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663"/>
    <w:bookmarkStart w:name="z5093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664"/>
    <w:bookmarkStart w:name="z5094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665"/>
    <w:bookmarkStart w:name="z5095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666"/>
    <w:bookmarkStart w:name="z5096" w:id="4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667"/>
    <w:bookmarkStart w:name="z5097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668"/>
    <w:bookmarkStart w:name="z5098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669"/>
    <w:bookmarkStart w:name="z5099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670"/>
    <w:bookmarkStart w:name="z5100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671"/>
    <w:bookmarkStart w:name="z5101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672"/>
    <w:bookmarkStart w:name="z20035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2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6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деятельности сил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проведения аварийно-спасательных и неотложных работ при чрезвычайных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контроля в области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1" w:id="4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676"/>
    <w:bookmarkStart w:name="z5142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3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4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679"/>
    <w:bookmarkStart w:name="z5145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680"/>
    <w:bookmarkStart w:name="z5146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681"/>
    <w:bookmarkStart w:name="z5147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682"/>
    <w:bookmarkStart w:name="z5148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683"/>
    <w:bookmarkStart w:name="z5149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684"/>
    <w:bookmarkStart w:name="z5150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685"/>
    <w:bookmarkStart w:name="z5151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686"/>
    <w:bookmarkStart w:name="z5152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687"/>
    <w:bookmarkStart w:name="z5153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688"/>
    <w:bookmarkStart w:name="z5154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689"/>
    <w:bookmarkStart w:name="z5155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690"/>
    <w:bookmarkStart w:name="z5156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691"/>
    <w:bookmarkStart w:name="z5157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692"/>
    <w:bookmarkStart w:name="z5158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693"/>
    <w:bookmarkStart w:name="z5159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Целиноградского района;</w:t>
      </w:r>
    </w:p>
    <w:bookmarkEnd w:id="4694"/>
    <w:bookmarkStart w:name="z5160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695"/>
    <w:bookmarkStart w:name="z5161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696"/>
    <w:bookmarkStart w:name="z5162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3" w:id="4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698"/>
    <w:bookmarkStart w:name="z5164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699"/>
    <w:bookmarkStart w:name="z5165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700"/>
    <w:bookmarkStart w:name="z5166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701"/>
    <w:bookmarkStart w:name="z5167" w:id="4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702"/>
    <w:bookmarkStart w:name="z5168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703"/>
    <w:bookmarkStart w:name="z5169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171" w:id="4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705"/>
    <w:bookmarkStart w:name="z5172" w:id="4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06"/>
    <w:bookmarkStart w:name="z517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707"/>
    <w:bookmarkStart w:name="z5174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708"/>
    <w:bookmarkStart w:name="z517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709"/>
    <w:bookmarkStart w:name="z517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710"/>
    <w:bookmarkStart w:name="z517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711"/>
    <w:bookmarkStart w:name="z517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712"/>
    <w:bookmarkStart w:name="z517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713"/>
    <w:bookmarkStart w:name="z5180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021600, Республика Казахстан, Акмолинская область, Шортандинский район, поселок Шортанды, улица Советская, 19.</w:t>
      </w:r>
    </w:p>
    <w:bookmarkEnd w:id="4714"/>
    <w:bookmarkStart w:name="z5181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715"/>
    <w:bookmarkStart w:name="z5182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716"/>
    <w:bookmarkStart w:name="z518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717"/>
    <w:bookmarkStart w:name="z5184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718"/>
    <w:bookmarkStart w:name="z5185" w:id="4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719"/>
    <w:bookmarkStart w:name="z518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4720"/>
    <w:bookmarkStart w:name="z5187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721"/>
    <w:bookmarkStart w:name="z518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722"/>
    <w:bookmarkStart w:name="z5189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723"/>
    <w:bookmarkStart w:name="z519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724"/>
    <w:bookmarkStart w:name="z20040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1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5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0" w:id="4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728"/>
    <w:bookmarkStart w:name="z5231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2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3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731"/>
    <w:bookmarkStart w:name="z5234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732"/>
    <w:bookmarkStart w:name="z5235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733"/>
    <w:bookmarkStart w:name="z5236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734"/>
    <w:bookmarkStart w:name="z5237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735"/>
    <w:bookmarkStart w:name="z5238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736"/>
    <w:bookmarkStart w:name="z5239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737"/>
    <w:bookmarkStart w:name="z5240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738"/>
    <w:bookmarkStart w:name="z5241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739"/>
    <w:bookmarkStart w:name="z5242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740"/>
    <w:bookmarkStart w:name="z5243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741"/>
    <w:bookmarkStart w:name="z5244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742"/>
    <w:bookmarkStart w:name="z5245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743"/>
    <w:bookmarkStart w:name="z5246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744"/>
    <w:bookmarkStart w:name="z5247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745"/>
    <w:bookmarkStart w:name="z5248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Шортандинского района;</w:t>
      </w:r>
    </w:p>
    <w:bookmarkEnd w:id="4746"/>
    <w:bookmarkStart w:name="z5249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747"/>
    <w:bookmarkStart w:name="z5250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748"/>
    <w:bookmarkStart w:name="z5251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2" w:id="4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750"/>
    <w:bookmarkStart w:name="z5253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751"/>
    <w:bookmarkStart w:name="z5254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752"/>
    <w:bookmarkStart w:name="z5255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753"/>
    <w:bookmarkStart w:name="z5256" w:id="4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754"/>
    <w:bookmarkStart w:name="z5257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755"/>
    <w:bookmarkStart w:name="z5258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260" w:id="4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4757"/>
    <w:bookmarkStart w:name="z5261" w:id="4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58"/>
    <w:bookmarkStart w:name="z5262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Акмолинской области Министерства (далее – Департамент).</w:t>
      </w:r>
    </w:p>
    <w:bookmarkEnd w:id="4759"/>
    <w:bookmarkStart w:name="z5263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760"/>
    <w:bookmarkStart w:name="z5264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761"/>
    <w:bookmarkStart w:name="z5265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762"/>
    <w:bookmarkStart w:name="z5266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763"/>
    <w:bookmarkStart w:name="z5267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764"/>
    <w:bookmarkStart w:name="z5268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4765"/>
    <w:bookmarkStart w:name="z5269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021700, Республика Казахстан, Акмолинская область, Бурабайский район, город Щучинск, улица Абая, 126А.</w:t>
      </w:r>
    </w:p>
    <w:bookmarkEnd w:id="4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0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Казахстан".</w:t>
      </w:r>
    </w:p>
    <w:bookmarkEnd w:id="4767"/>
    <w:bookmarkStart w:name="z5271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768"/>
    <w:bookmarkStart w:name="z5272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769"/>
    <w:bookmarkStart w:name="z5273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770"/>
    <w:bookmarkStart w:name="z5274" w:id="4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771"/>
    <w:bookmarkStart w:name="z5275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4772"/>
    <w:bookmarkStart w:name="z5276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773"/>
    <w:bookmarkStart w:name="z5277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774"/>
    <w:bookmarkStart w:name="z5278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775"/>
    <w:bookmarkStart w:name="z5279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776"/>
    <w:bookmarkStart w:name="z20045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0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4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9" w:id="4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780"/>
    <w:bookmarkStart w:name="z5320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1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2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4783"/>
    <w:bookmarkStart w:name="z5323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784"/>
    <w:bookmarkStart w:name="z5324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785"/>
    <w:bookmarkStart w:name="z5325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4786"/>
    <w:bookmarkStart w:name="z5326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787"/>
    <w:bookmarkStart w:name="z5327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788"/>
    <w:bookmarkStart w:name="z5328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789"/>
    <w:bookmarkStart w:name="z5329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790"/>
    <w:bookmarkStart w:name="z5330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791"/>
    <w:bookmarkStart w:name="z5331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792"/>
    <w:bookmarkStart w:name="z5332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793"/>
    <w:bookmarkStart w:name="z5333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794"/>
    <w:bookmarkStart w:name="z5334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795"/>
    <w:bookmarkStart w:name="z5335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796"/>
    <w:bookmarkStart w:name="z5336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подразделений, по каждому факту совершения коррупционного правонарушения.</w:t>
      </w:r>
    </w:p>
    <w:bookmarkEnd w:id="4797"/>
    <w:bookmarkStart w:name="z5337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Бурабайского района;</w:t>
      </w:r>
    </w:p>
    <w:bookmarkEnd w:id="4798"/>
    <w:bookmarkStart w:name="z5338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799"/>
    <w:bookmarkStart w:name="z5339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4800"/>
    <w:bookmarkStart w:name="z5340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1" w:id="4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802"/>
    <w:bookmarkStart w:name="z5342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803"/>
    <w:bookmarkStart w:name="z5343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4804"/>
    <w:bookmarkStart w:name="z5344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4805"/>
    <w:bookmarkStart w:name="z5345" w:id="4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806"/>
    <w:bookmarkStart w:name="z5346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4033" w:id="4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Алатау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57-1 в соответствии с приказом и.о. Министра по чрезвычайным ситуациям РК от 29.05.2024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034" w:id="4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09"/>
    <w:bookmarkStart w:name="z24035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Алатау Департамента по чрезвычайным ситуациям Алматинской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осуществляющим руководство органами и подразделениями гражданской защиты на территории города.</w:t>
      </w:r>
    </w:p>
    <w:bookmarkEnd w:id="4810"/>
    <w:bookmarkStart w:name="z24036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811"/>
    <w:bookmarkStart w:name="z24037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812"/>
    <w:bookmarkStart w:name="z24038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813"/>
    <w:bookmarkStart w:name="z24039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4814"/>
    <w:bookmarkStart w:name="z24040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4815"/>
    <w:bookmarkStart w:name="z24041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4816"/>
    <w:bookmarkStart w:name="z24042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040700, Илийский район, село Отеген батыра, улица З. Батталханова, № 10.</w:t>
      </w:r>
    </w:p>
    <w:bookmarkEnd w:id="4817"/>
    <w:bookmarkStart w:name="z24043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Алатау 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4818"/>
    <w:bookmarkStart w:name="z24044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819"/>
    <w:bookmarkStart w:name="z24045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4820"/>
    <w:bookmarkStart w:name="z24046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4821"/>
    <w:bookmarkStart w:name="z24047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822"/>
    <w:bookmarkStart w:name="z24048" w:id="4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823"/>
    <w:bookmarkStart w:name="z24049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4824"/>
    <w:bookmarkStart w:name="z24050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825"/>
    <w:bookmarkStart w:name="z24051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4826"/>
    <w:bookmarkStart w:name="z24052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827"/>
    <w:bookmarkStart w:name="z24053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828"/>
    <w:bookmarkStart w:name="z24054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829"/>
    <w:bookmarkStart w:name="z24090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97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98" w:id="4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832"/>
    <w:bookmarkStart w:name="z2409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833"/>
    <w:bookmarkStart w:name="z24100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834"/>
    <w:bookmarkStart w:name="z2410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4835"/>
    <w:bookmarkStart w:name="z24102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836"/>
    <w:bookmarkStart w:name="z2410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837"/>
    <w:bookmarkStart w:name="z24104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4838"/>
    <w:bookmarkStart w:name="z24105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4839"/>
    <w:bookmarkStart w:name="z24106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4840"/>
    <w:bookmarkStart w:name="z24107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841"/>
    <w:bookmarkStart w:name="z24108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842"/>
    <w:bookmarkStart w:name="z24109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4843"/>
    <w:bookmarkStart w:name="z24110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844"/>
    <w:bookmarkStart w:name="z24111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4845"/>
    <w:bookmarkStart w:name="z24112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846"/>
    <w:bookmarkStart w:name="z24113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847"/>
    <w:bookmarkStart w:name="z24114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4848"/>
    <w:bookmarkStart w:name="z24115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4849"/>
    <w:bookmarkStart w:name="z24116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Алатау;</w:t>
      </w:r>
    </w:p>
    <w:bookmarkEnd w:id="4850"/>
    <w:bookmarkStart w:name="z24117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4851"/>
    <w:bookmarkStart w:name="z24118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4852"/>
    <w:bookmarkStart w:name="z24119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853"/>
    <w:bookmarkStart w:name="z24120" w:id="4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854"/>
    <w:bookmarkStart w:name="z24121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855"/>
    <w:bookmarkStart w:name="z24122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4856"/>
    <w:bookmarkStart w:name="z24123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57"/>
    <w:bookmarkStart w:name="z24124" w:id="4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858"/>
    <w:bookmarkStart w:name="z24125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8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349" w:id="4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Аксуского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439" w:id="4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Алакольского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59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529" w:id="4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4862"/>
    <w:bookmarkStart w:name="z5530" w:id="4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63"/>
    <w:bookmarkStart w:name="z5531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Казахстан(далее – Отдел) является территориальным подразделениемМинистерства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осуществляющим руководство органами и подразделениями гражданской защиты на территории района.</w:t>
      </w:r>
    </w:p>
    <w:bookmarkEnd w:id="4864"/>
    <w:bookmarkStart w:name="z5532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865"/>
    <w:bookmarkStart w:name="z5533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4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867"/>
    <w:bookmarkStart w:name="z5535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4868"/>
    <w:bookmarkStart w:name="z5536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4869"/>
    <w:bookmarkStart w:name="z5537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4870"/>
    <w:bookmarkStart w:name="z5538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040300, Балхашского район, село Баканас, мкрн. Салтанат №30.</w:t>
      </w:r>
    </w:p>
    <w:bookmarkEnd w:id="4871"/>
    <w:bookmarkStart w:name="z5539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4872"/>
    <w:bookmarkStart w:name="z5540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873"/>
    <w:bookmarkStart w:name="z5541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4874"/>
    <w:bookmarkStart w:name="z5542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4875"/>
    <w:bookmarkStart w:name="z5543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876"/>
    <w:bookmarkStart w:name="z5544" w:id="4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877"/>
    <w:bookmarkStart w:name="z5545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4878"/>
    <w:bookmarkStart w:name="z5546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4879"/>
    <w:bookmarkStart w:name="z5547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4880"/>
    <w:bookmarkStart w:name="z5548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881"/>
    <w:bookmarkStart w:name="z5549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882"/>
    <w:bookmarkStart w:name="z20060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4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9" w:id="4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886"/>
    <w:bookmarkStart w:name="z5590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8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1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8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2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4889"/>
    <w:bookmarkStart w:name="z5593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890"/>
    <w:bookmarkStart w:name="z5594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891"/>
    <w:bookmarkStart w:name="z5595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4892"/>
    <w:bookmarkStart w:name="z5596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893"/>
    <w:bookmarkStart w:name="z5597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4894"/>
    <w:bookmarkStart w:name="z5598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895"/>
    <w:bookmarkStart w:name="z5599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896"/>
    <w:bookmarkStart w:name="z5600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4897"/>
    <w:bookmarkStart w:name="z5601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898"/>
    <w:bookmarkStart w:name="z5602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4899"/>
    <w:bookmarkStart w:name="z5603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900"/>
    <w:bookmarkStart w:name="z5604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901"/>
    <w:bookmarkStart w:name="z5605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4902"/>
    <w:bookmarkStart w:name="z5606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4903"/>
    <w:bookmarkStart w:name="z5607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Балхашского района;</w:t>
      </w:r>
    </w:p>
    <w:bookmarkEnd w:id="4904"/>
    <w:bookmarkStart w:name="z5608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4905"/>
    <w:bookmarkStart w:name="z5609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4906"/>
    <w:bookmarkStart w:name="z5610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РК.</w:t>
      </w:r>
    </w:p>
    <w:bookmarkEnd w:id="4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1" w:id="4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908"/>
    <w:bookmarkStart w:name="z5612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РК.</w:t>
      </w:r>
    </w:p>
    <w:bookmarkEnd w:id="4909"/>
    <w:bookmarkStart w:name="z5613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4910"/>
    <w:bookmarkStart w:name="z5614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11"/>
    <w:bookmarkStart w:name="z5615" w:id="4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912"/>
    <w:bookmarkStart w:name="z5616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РК.</w:t>
      </w:r>
    </w:p>
    <w:bookmarkEnd w:id="4913"/>
    <w:bookmarkStart w:name="z5617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9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619" w:id="4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Енбекшиказахского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4915"/>
    <w:bookmarkStart w:name="z5620" w:id="4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16"/>
    <w:bookmarkStart w:name="z5621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Енбекшиказахского района Департамента по чрезвычайным ситуациям Алматинской области Министерства по чрезвычайным ситуациям Республики Казахстан(далее – Отдел) является территориальным подразделениемМинистерства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осуществляющим руководство органами и подразделениями гражданской защиты на территории района.</w:t>
      </w:r>
    </w:p>
    <w:bookmarkEnd w:id="4917"/>
    <w:bookmarkStart w:name="z5622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918"/>
    <w:bookmarkStart w:name="z5623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9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4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920"/>
    <w:bookmarkStart w:name="z5625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4921"/>
    <w:bookmarkStart w:name="z5626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4922"/>
    <w:bookmarkStart w:name="z5627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4923"/>
    <w:bookmarkStart w:name="z5628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040400, Енбекшиказахский район, город Есик, улица Валиханова № 24 Б.</w:t>
      </w:r>
    </w:p>
    <w:bookmarkEnd w:id="4924"/>
    <w:bookmarkStart w:name="z5629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Енбекшиказахского районаДепартамента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4925"/>
    <w:bookmarkStart w:name="z5630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926"/>
    <w:bookmarkStart w:name="z5631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4927"/>
    <w:bookmarkStart w:name="z5632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4928"/>
    <w:bookmarkStart w:name="z5633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929"/>
    <w:bookmarkStart w:name="z5634" w:id="4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930"/>
    <w:bookmarkStart w:name="z5635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4931"/>
    <w:bookmarkStart w:name="z5636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932"/>
    <w:bookmarkStart w:name="z5637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4933"/>
    <w:bookmarkStart w:name="z5638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934"/>
    <w:bookmarkStart w:name="z5639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935"/>
    <w:bookmarkStart w:name="z20065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0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9" w:id="4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939"/>
    <w:bookmarkStart w:name="z5680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1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9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2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начальникаОтдела:</w:t>
      </w:r>
    </w:p>
    <w:bookmarkEnd w:id="4942"/>
    <w:bookmarkStart w:name="z5683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943"/>
    <w:bookmarkStart w:name="z5684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944"/>
    <w:bookmarkStart w:name="z5685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4945"/>
    <w:bookmarkStart w:name="z5686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4946"/>
    <w:bookmarkStart w:name="z5687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4947"/>
    <w:bookmarkStart w:name="z5688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948"/>
    <w:bookmarkStart w:name="z5689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949"/>
    <w:bookmarkStart w:name="z5690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4950"/>
    <w:bookmarkStart w:name="z5691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4951"/>
    <w:bookmarkStart w:name="z5692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4952"/>
    <w:bookmarkStart w:name="z5693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953"/>
    <w:bookmarkStart w:name="z5694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954"/>
    <w:bookmarkStart w:name="z5695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4955"/>
    <w:bookmarkStart w:name="z5696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4956"/>
    <w:bookmarkStart w:name="z5697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Енбекшиказахского района;</w:t>
      </w:r>
    </w:p>
    <w:bookmarkEnd w:id="4957"/>
    <w:bookmarkStart w:name="z5698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4958"/>
    <w:bookmarkStart w:name="z5699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4959"/>
    <w:bookmarkStart w:name="z5700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РК.</w:t>
      </w:r>
    </w:p>
    <w:bookmarkEnd w:id="4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1" w:id="4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961"/>
    <w:bookmarkStart w:name="z5702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РК.</w:t>
      </w:r>
    </w:p>
    <w:bookmarkEnd w:id="4962"/>
    <w:bookmarkStart w:name="z5703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4963"/>
    <w:bookmarkStart w:name="z5704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64"/>
    <w:bookmarkStart w:name="z5705" w:id="4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965"/>
    <w:bookmarkStart w:name="z5706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РК.</w:t>
      </w:r>
    </w:p>
    <w:bookmarkEnd w:id="4966"/>
    <w:bookmarkStart w:name="z5707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49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709" w:id="4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Ескельдинского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4968"/>
    <w:bookmarkStart w:name="z5710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62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49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799" w:id="4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4970"/>
    <w:bookmarkStart w:name="z5800" w:id="4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71"/>
    <w:bookmarkStart w:name="z5801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осуществляющим руководство органами и подразделениями гражданской защиты на территории района.</w:t>
      </w:r>
    </w:p>
    <w:bookmarkEnd w:id="4972"/>
    <w:bookmarkStart w:name="z5802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4973"/>
    <w:bookmarkStart w:name="z5803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9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4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975"/>
    <w:bookmarkStart w:name="z5805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4976"/>
    <w:bookmarkStart w:name="z5806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4977"/>
    <w:bookmarkStart w:name="z5807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4978"/>
    <w:bookmarkStart w:name="z5808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040600, Жамбылский район, село Узынагаш, улица Суюнбая, №26.</w:t>
      </w:r>
    </w:p>
    <w:bookmarkEnd w:id="4979"/>
    <w:bookmarkStart w:name="z5809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4980"/>
    <w:bookmarkStart w:name="z5810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981"/>
    <w:bookmarkStart w:name="z5811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4982"/>
    <w:bookmarkStart w:name="z5812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4983"/>
    <w:bookmarkStart w:name="z5813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984"/>
    <w:bookmarkStart w:name="z5814" w:id="4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985"/>
    <w:bookmarkStart w:name="z5815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4986"/>
    <w:bookmarkStart w:name="z5816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987"/>
    <w:bookmarkStart w:name="z5817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4988"/>
    <w:bookmarkStart w:name="z5818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989"/>
    <w:bookmarkStart w:name="z5819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990"/>
    <w:bookmarkStart w:name="z20075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0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4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9" w:id="4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994"/>
    <w:bookmarkStart w:name="z5860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4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1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49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2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4997"/>
    <w:bookmarkStart w:name="z5863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998"/>
    <w:bookmarkStart w:name="z5864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999"/>
    <w:bookmarkStart w:name="z5865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5000"/>
    <w:bookmarkStart w:name="z5866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001"/>
    <w:bookmarkStart w:name="z5867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5002"/>
    <w:bookmarkStart w:name="z5868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003"/>
    <w:bookmarkStart w:name="z5869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004"/>
    <w:bookmarkStart w:name="z5870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5005"/>
    <w:bookmarkStart w:name="z5871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006"/>
    <w:bookmarkStart w:name="z5872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5007"/>
    <w:bookmarkStart w:name="z5873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008"/>
    <w:bookmarkStart w:name="z5874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009"/>
    <w:bookmarkStart w:name="z5875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5010"/>
    <w:bookmarkStart w:name="z5876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5011"/>
    <w:bookmarkStart w:name="z5877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Жамбылского района;</w:t>
      </w:r>
    </w:p>
    <w:bookmarkEnd w:id="5012"/>
    <w:bookmarkStart w:name="z5878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5013"/>
    <w:bookmarkStart w:name="z5879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5014"/>
    <w:bookmarkStart w:name="z5880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РК.</w:t>
      </w:r>
    </w:p>
    <w:bookmarkEnd w:id="5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1" w:id="5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016"/>
    <w:bookmarkStart w:name="z5882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РК.</w:t>
      </w:r>
    </w:p>
    <w:bookmarkEnd w:id="5017"/>
    <w:bookmarkStart w:name="z5883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018"/>
    <w:bookmarkStart w:name="z5884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019"/>
    <w:bookmarkStart w:name="z5885" w:id="5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020"/>
    <w:bookmarkStart w:name="z5886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РК.</w:t>
      </w:r>
    </w:p>
    <w:bookmarkEnd w:id="5021"/>
    <w:bookmarkStart w:name="z5887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0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889" w:id="5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023"/>
    <w:bookmarkStart w:name="z5890" w:id="5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24"/>
    <w:bookmarkStart w:name="z5891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осуществляющим руководство органами и подразделениями гражданской защиты на территории района.</w:t>
      </w:r>
    </w:p>
    <w:bookmarkEnd w:id="5025"/>
    <w:bookmarkStart w:name="z5892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026"/>
    <w:bookmarkStart w:name="z5893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0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4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028"/>
    <w:bookmarkStart w:name="z5895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5029"/>
    <w:bookmarkStart w:name="z5896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5030"/>
    <w:bookmarkStart w:name="z5897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031"/>
    <w:bookmarkStart w:name="z5898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040700, Илийский район, село Отеген батыра, улица З. Батталханова, №10.</w:t>
      </w:r>
    </w:p>
    <w:bookmarkEnd w:id="5032"/>
    <w:bookmarkStart w:name="z5899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республикансоке государственное учреждение "Отдел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5033"/>
    <w:bookmarkStart w:name="z5900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034"/>
    <w:bookmarkStart w:name="z5901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5035"/>
    <w:bookmarkStart w:name="z5902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5036"/>
    <w:bookmarkStart w:name="z5903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037"/>
    <w:bookmarkStart w:name="z5904" w:id="5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038"/>
    <w:bookmarkStart w:name="z5905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039"/>
    <w:bookmarkStart w:name="z5906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040"/>
    <w:bookmarkStart w:name="z5907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5041"/>
    <w:bookmarkStart w:name="z5908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042"/>
    <w:bookmarkStart w:name="z5909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043"/>
    <w:bookmarkStart w:name="z20080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0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0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4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9" w:id="5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047"/>
    <w:bookmarkStart w:name="z5950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0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1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0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2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5050"/>
    <w:bookmarkStart w:name="z5953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051"/>
    <w:bookmarkStart w:name="z5954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052"/>
    <w:bookmarkStart w:name="z5955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5053"/>
    <w:bookmarkStart w:name="z5956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054"/>
    <w:bookmarkStart w:name="z5957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5055"/>
    <w:bookmarkStart w:name="z5958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056"/>
    <w:bookmarkStart w:name="z5959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057"/>
    <w:bookmarkStart w:name="z5960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5058"/>
    <w:bookmarkStart w:name="z5961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059"/>
    <w:bookmarkStart w:name="z5962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5060"/>
    <w:bookmarkStart w:name="z5963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061"/>
    <w:bookmarkStart w:name="z5964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062"/>
    <w:bookmarkStart w:name="z5965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5063"/>
    <w:bookmarkStart w:name="z5966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5064"/>
    <w:bookmarkStart w:name="z5967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Илийского района;</w:t>
      </w:r>
    </w:p>
    <w:bookmarkEnd w:id="5065"/>
    <w:bookmarkStart w:name="z5968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5066"/>
    <w:bookmarkStart w:name="z5969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5067"/>
    <w:bookmarkStart w:name="z5970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РК.</w:t>
      </w:r>
    </w:p>
    <w:bookmarkEnd w:id="50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1" w:id="5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069"/>
    <w:bookmarkStart w:name="z5972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РК.</w:t>
      </w:r>
    </w:p>
    <w:bookmarkEnd w:id="5070"/>
    <w:bookmarkStart w:name="z5973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071"/>
    <w:bookmarkStart w:name="z5974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072"/>
    <w:bookmarkStart w:name="z5975" w:id="5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073"/>
    <w:bookmarkStart w:name="z5976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РК.</w:t>
      </w:r>
    </w:p>
    <w:bookmarkEnd w:id="5074"/>
    <w:bookmarkStart w:name="z5977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0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5979" w:id="5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Капшагай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65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069" w:id="5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Карасайского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077"/>
    <w:bookmarkStart w:name="z6070" w:id="5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78"/>
    <w:bookmarkStart w:name="z6071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Карасайского района Департамента по чрезвычайным ситуациям Алматинской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осуществляющее руководство органами и подразделениями гражданской защиты на территории района.</w:t>
      </w:r>
    </w:p>
    <w:bookmarkEnd w:id="5079"/>
    <w:bookmarkStart w:name="z6072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080"/>
    <w:bookmarkStart w:name="z6073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0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4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082"/>
    <w:bookmarkStart w:name="z6075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5083"/>
    <w:bookmarkStart w:name="z6076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5084"/>
    <w:bookmarkStart w:name="z6077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085"/>
    <w:bookmarkStart w:name="z6078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040900, Карасайский район, город Каскелен, улица Наурызбай, дом №25.</w:t>
      </w:r>
    </w:p>
    <w:bookmarkEnd w:id="5086"/>
    <w:bookmarkStart w:name="z6079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учреждение"Отдел по чрезвычайным ситуациям Карасайского районаДепартамента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5087"/>
    <w:bookmarkStart w:name="z6080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088"/>
    <w:bookmarkStart w:name="z6081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5089"/>
    <w:bookmarkStart w:name="z6082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5090"/>
    <w:bookmarkStart w:name="z6083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091"/>
    <w:bookmarkStart w:name="z6084" w:id="5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092"/>
    <w:bookmarkStart w:name="z6085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093"/>
    <w:bookmarkStart w:name="z6086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094"/>
    <w:bookmarkStart w:name="z6087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5095"/>
    <w:bookmarkStart w:name="z6088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096"/>
    <w:bookmarkStart w:name="z6089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097"/>
    <w:bookmarkStart w:name="z20090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0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4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9" w:id="5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101"/>
    <w:bookmarkStart w:name="z6130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1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2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5104"/>
    <w:bookmarkStart w:name="z6133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105"/>
    <w:bookmarkStart w:name="z6134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106"/>
    <w:bookmarkStart w:name="z6135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5107"/>
    <w:bookmarkStart w:name="z6136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108"/>
    <w:bookmarkStart w:name="z6137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5109"/>
    <w:bookmarkStart w:name="z6138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110"/>
    <w:bookmarkStart w:name="z6139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111"/>
    <w:bookmarkStart w:name="z6140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5112"/>
    <w:bookmarkStart w:name="z6141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113"/>
    <w:bookmarkStart w:name="z6142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5114"/>
    <w:bookmarkStart w:name="z6143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115"/>
    <w:bookmarkStart w:name="z6144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116"/>
    <w:bookmarkStart w:name="z6145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5117"/>
    <w:bookmarkStart w:name="z6146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5118"/>
    <w:bookmarkStart w:name="z6147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Карасайского района;</w:t>
      </w:r>
    </w:p>
    <w:bookmarkEnd w:id="5119"/>
    <w:bookmarkStart w:name="z6148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5120"/>
    <w:bookmarkStart w:name="z6149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5121"/>
    <w:bookmarkStart w:name="z6150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РК.</w:t>
      </w:r>
    </w:p>
    <w:bookmarkEnd w:id="5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1" w:id="5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123"/>
    <w:bookmarkStart w:name="z6152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РК.</w:t>
      </w:r>
    </w:p>
    <w:bookmarkEnd w:id="5124"/>
    <w:bookmarkStart w:name="z6153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125"/>
    <w:bookmarkStart w:name="z6154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126"/>
    <w:bookmarkStart w:name="z6155" w:id="5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127"/>
    <w:bookmarkStart w:name="z6156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РК.</w:t>
      </w:r>
    </w:p>
    <w:bookmarkEnd w:id="5128"/>
    <w:bookmarkStart w:name="z6157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159" w:id="5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Каратальского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249" w:id="5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Кегенского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131"/>
    <w:bookmarkStart w:name="z6250" w:id="5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32"/>
    <w:bookmarkStart w:name="z6251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Кегенского района Департамента по чрезвычайным ситуациям Алматинской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осуществляющим руководство органами и подразделениями гражданской защиты на территории района.</w:t>
      </w:r>
    </w:p>
    <w:bookmarkEnd w:id="5133"/>
    <w:bookmarkStart w:name="z6252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134"/>
    <w:bookmarkStart w:name="z6253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4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136"/>
    <w:bookmarkStart w:name="z6255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5137"/>
    <w:bookmarkStart w:name="z6256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5138"/>
    <w:bookmarkStart w:name="z6257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139"/>
    <w:bookmarkStart w:name="z6258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041400, Кегенский район, село Кеген, улица Ш. Мыхитанұлы, дом №24.</w:t>
      </w:r>
    </w:p>
    <w:bookmarkEnd w:id="5140"/>
    <w:bookmarkStart w:name="z6259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Кегенского района 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5141"/>
    <w:bookmarkStart w:name="z6260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142"/>
    <w:bookmarkStart w:name="z6261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5143"/>
    <w:bookmarkStart w:name="z6262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5144"/>
    <w:bookmarkStart w:name="z6263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145"/>
    <w:bookmarkStart w:name="z6264" w:id="5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146"/>
    <w:bookmarkStart w:name="z6265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147"/>
    <w:bookmarkStart w:name="z6266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148"/>
    <w:bookmarkStart w:name="z6267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5149"/>
    <w:bookmarkStart w:name="z6268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150"/>
    <w:bookmarkStart w:name="z6269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151"/>
    <w:bookmarkStart w:name="z20100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0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4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9" w:id="5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155"/>
    <w:bookmarkStart w:name="z6310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1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2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5158"/>
    <w:bookmarkStart w:name="z6313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159"/>
    <w:bookmarkStart w:name="z6314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160"/>
    <w:bookmarkStart w:name="z6315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5161"/>
    <w:bookmarkStart w:name="z6316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162"/>
    <w:bookmarkStart w:name="z6317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5163"/>
    <w:bookmarkStart w:name="z6318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164"/>
    <w:bookmarkStart w:name="z6319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165"/>
    <w:bookmarkStart w:name="z6320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5166"/>
    <w:bookmarkStart w:name="z6321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167"/>
    <w:bookmarkStart w:name="z6322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5168"/>
    <w:bookmarkStart w:name="z6323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169"/>
    <w:bookmarkStart w:name="z6324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170"/>
    <w:bookmarkStart w:name="z6325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5171"/>
    <w:bookmarkStart w:name="z6326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5172"/>
    <w:bookmarkStart w:name="z6327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Кегенского района;</w:t>
      </w:r>
    </w:p>
    <w:bookmarkEnd w:id="5173"/>
    <w:bookmarkStart w:name="z6328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5174"/>
    <w:bookmarkStart w:name="z6329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5175"/>
    <w:bookmarkStart w:name="z6330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1" w:id="5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177"/>
    <w:bookmarkStart w:name="z6332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178"/>
    <w:bookmarkStart w:name="z6333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179"/>
    <w:bookmarkStart w:name="z6334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180"/>
    <w:bookmarkStart w:name="z6335" w:id="5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181"/>
    <w:bookmarkStart w:name="z6336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182"/>
    <w:bookmarkStart w:name="z6337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339" w:id="5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Кербулакского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69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429" w:id="5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Коксуского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185"/>
    <w:bookmarkStart w:name="z6430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5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519" w:id="5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Панфиловского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71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609" w:id="5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Райымбекского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188"/>
    <w:bookmarkStart w:name="z6610" w:id="5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89"/>
    <w:bookmarkStart w:name="z6611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Райымбекского района Департамента по чрезвычайным ситуациям Алматинской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осуществляющим руководство органами и подразделениями гражданской защиты на территории района.</w:t>
      </w:r>
    </w:p>
    <w:bookmarkEnd w:id="5190"/>
    <w:bookmarkStart w:name="z6612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191"/>
    <w:bookmarkStart w:name="z6613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4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193"/>
    <w:bookmarkStart w:name="z6615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5194"/>
    <w:bookmarkStart w:name="z6616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5195"/>
    <w:bookmarkStart w:name="z6617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196"/>
    <w:bookmarkStart w:name="z6618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041400, Райымбекский район, село Нарынкол, улица Толе би, №27.</w:t>
      </w:r>
    </w:p>
    <w:bookmarkEnd w:id="5197"/>
    <w:bookmarkStart w:name="z6619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Райымбекского района 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5198"/>
    <w:bookmarkStart w:name="z6620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199"/>
    <w:bookmarkStart w:name="z6621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5200"/>
    <w:bookmarkStart w:name="z6622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5201"/>
    <w:bookmarkStart w:name="z6623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202"/>
    <w:bookmarkStart w:name="z6624" w:id="5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203"/>
    <w:bookmarkStart w:name="z6625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204"/>
    <w:bookmarkStart w:name="z6626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205"/>
    <w:bookmarkStart w:name="z6627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5206"/>
    <w:bookmarkStart w:name="z6628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207"/>
    <w:bookmarkStart w:name="z6629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208"/>
    <w:bookmarkStart w:name="z20120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0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4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9" w:id="5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212"/>
    <w:bookmarkStart w:name="z6670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1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2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5215"/>
    <w:bookmarkStart w:name="z6673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216"/>
    <w:bookmarkStart w:name="z6674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217"/>
    <w:bookmarkStart w:name="z6675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5218"/>
    <w:bookmarkStart w:name="z6676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219"/>
    <w:bookmarkStart w:name="z6677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5220"/>
    <w:bookmarkStart w:name="z6678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221"/>
    <w:bookmarkStart w:name="z6679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222"/>
    <w:bookmarkStart w:name="z6680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5223"/>
    <w:bookmarkStart w:name="z6681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224"/>
    <w:bookmarkStart w:name="z6682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5225"/>
    <w:bookmarkStart w:name="z6683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226"/>
    <w:bookmarkStart w:name="z6684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227"/>
    <w:bookmarkStart w:name="z6685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5228"/>
    <w:bookmarkStart w:name="z6686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5229"/>
    <w:bookmarkStart w:name="z6687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Райымбекского района;</w:t>
      </w:r>
    </w:p>
    <w:bookmarkEnd w:id="5230"/>
    <w:bookmarkStart w:name="z6688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5231"/>
    <w:bookmarkStart w:name="z6689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5232"/>
    <w:bookmarkStart w:name="z6690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1" w:id="5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234"/>
    <w:bookmarkStart w:name="z6692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35"/>
    <w:bookmarkStart w:name="z6693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236"/>
    <w:bookmarkStart w:name="z6694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37"/>
    <w:bookmarkStart w:name="z6695" w:id="5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238"/>
    <w:bookmarkStart w:name="z6696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239"/>
    <w:bookmarkStart w:name="z6697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699" w:id="5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Сарканского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73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789" w:id="5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Талгарского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242"/>
    <w:bookmarkStart w:name="z6790" w:id="5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43"/>
    <w:bookmarkStart w:name="z6791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Талгарского района Департамента по чрезвычайным ситуациям Алматинской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осуществляющее руководство органами и подразделениями гражданской защиты на территории района.</w:t>
      </w:r>
    </w:p>
    <w:bookmarkEnd w:id="5244"/>
    <w:bookmarkStart w:name="z6792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245"/>
    <w:bookmarkStart w:name="z6793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4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247"/>
    <w:bookmarkStart w:name="z6795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5248"/>
    <w:bookmarkStart w:name="z6796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5249"/>
    <w:bookmarkStart w:name="z6797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250"/>
    <w:bookmarkStart w:name="z6798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041600, Талгарский район, город Талгар, улица Рыскулова №183.</w:t>
      </w:r>
    </w:p>
    <w:bookmarkEnd w:id="5251"/>
    <w:bookmarkStart w:name="z6799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учреждение"Отдел по чрезвычайным ситуациям Талгарского районаДепартамента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5252"/>
    <w:bookmarkStart w:name="z6800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253"/>
    <w:bookmarkStart w:name="z6801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5254"/>
    <w:bookmarkStart w:name="z6802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5255"/>
    <w:bookmarkStart w:name="z6803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256"/>
    <w:bookmarkStart w:name="z6804" w:id="5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257"/>
    <w:bookmarkStart w:name="z6805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258"/>
    <w:bookmarkStart w:name="z6806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259"/>
    <w:bookmarkStart w:name="z6807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5260"/>
    <w:bookmarkStart w:name="z6808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261"/>
    <w:bookmarkStart w:name="z6809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262"/>
    <w:bookmarkStart w:name="z20130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0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4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9" w:id="5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266"/>
    <w:bookmarkStart w:name="z6850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1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2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5269"/>
    <w:bookmarkStart w:name="z6853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270"/>
    <w:bookmarkStart w:name="z6854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271"/>
    <w:bookmarkStart w:name="z6855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5272"/>
    <w:bookmarkStart w:name="z6856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273"/>
    <w:bookmarkStart w:name="z6857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5274"/>
    <w:bookmarkStart w:name="z6858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275"/>
    <w:bookmarkStart w:name="z6859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276"/>
    <w:bookmarkStart w:name="z6860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5277"/>
    <w:bookmarkStart w:name="z6861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278"/>
    <w:bookmarkStart w:name="z6862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5279"/>
    <w:bookmarkStart w:name="z6863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280"/>
    <w:bookmarkStart w:name="z6864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281"/>
    <w:bookmarkStart w:name="z6865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5282"/>
    <w:bookmarkStart w:name="z6866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5283"/>
    <w:bookmarkStart w:name="z6867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Талгарского района;</w:t>
      </w:r>
    </w:p>
    <w:bookmarkEnd w:id="5284"/>
    <w:bookmarkStart w:name="z6868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5285"/>
    <w:bookmarkStart w:name="z6869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5286"/>
    <w:bookmarkStart w:name="z6870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1" w:id="5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288"/>
    <w:bookmarkStart w:name="z6872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89"/>
    <w:bookmarkStart w:name="z6873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290"/>
    <w:bookmarkStart w:name="z6874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91"/>
    <w:bookmarkStart w:name="z6875" w:id="5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292"/>
    <w:bookmarkStart w:name="z6876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293"/>
    <w:bookmarkStart w:name="z6877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5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879" w:id="5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Текели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75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6969" w:id="5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Уйгурского района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5296"/>
    <w:bookmarkStart w:name="z6970" w:id="5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97"/>
    <w:bookmarkStart w:name="z6971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Уйгурского района Департамента по чрезвычайным ситуациям Алматинской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Алматинской области (далее – Департамент), осуществляющее руководство органами и подразделениями гражданской защиты на территории района.</w:t>
      </w:r>
    </w:p>
    <w:bookmarkEnd w:id="5298"/>
    <w:bookmarkStart w:name="z6972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299"/>
    <w:bookmarkStart w:name="z6973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4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301"/>
    <w:bookmarkStart w:name="z6975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5302"/>
    <w:bookmarkStart w:name="z6976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Отдела.</w:t>
      </w:r>
    </w:p>
    <w:bookmarkEnd w:id="5303"/>
    <w:bookmarkStart w:name="z6977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304"/>
    <w:bookmarkStart w:name="z6978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Алматинская область, индекс 041800, Уйгурский район, село Шонжы, улица А.Арзиева, дом №103.</w:t>
      </w:r>
    </w:p>
    <w:bookmarkEnd w:id="5305"/>
    <w:bookmarkStart w:name="z6979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Уйгурского районаДепартамента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5306"/>
    <w:bookmarkStart w:name="z6980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307"/>
    <w:bookmarkStart w:name="z6981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составе Департамента.</w:t>
      </w:r>
    </w:p>
    <w:bookmarkEnd w:id="5308"/>
    <w:bookmarkStart w:name="z6982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субъектами предпринимательства на предмет выполнения обязанности являющихся функциями Отдела.</w:t>
      </w:r>
    </w:p>
    <w:bookmarkEnd w:id="5309"/>
    <w:bookmarkStart w:name="z6983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310"/>
    <w:bookmarkStart w:name="z6984" w:id="5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311"/>
    <w:bookmarkStart w:name="z6985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312"/>
    <w:bookmarkStart w:name="z6986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313"/>
    <w:bookmarkStart w:name="z6987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5314"/>
    <w:bookmarkStart w:name="z6988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315"/>
    <w:bookmarkStart w:name="z6989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316"/>
    <w:bookmarkStart w:name="z20140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90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4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9" w:id="5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320"/>
    <w:bookmarkStart w:name="z7030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1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2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5323"/>
    <w:bookmarkStart w:name="z7033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324"/>
    <w:bookmarkStart w:name="z7034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325"/>
    <w:bookmarkStart w:name="z7035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Министра и Департамента;</w:t>
      </w:r>
    </w:p>
    <w:bookmarkEnd w:id="5326"/>
    <w:bookmarkStart w:name="z7036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327"/>
    <w:bookmarkStart w:name="z7037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5328"/>
    <w:bookmarkStart w:name="z7038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329"/>
    <w:bookmarkStart w:name="z7039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330"/>
    <w:bookmarkStart w:name="z7040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организационно-правовые обеспечение деятельности Отдела;</w:t>
      </w:r>
    </w:p>
    <w:bookmarkEnd w:id="5331"/>
    <w:bookmarkStart w:name="z7041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332"/>
    <w:bookmarkStart w:name="z7042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установленные сроки отчетов о результатах деятельности Отдела;</w:t>
      </w:r>
    </w:p>
    <w:bookmarkEnd w:id="5333"/>
    <w:bookmarkStart w:name="z7043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334"/>
    <w:bookmarkStart w:name="z7044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335"/>
    <w:bookmarkStart w:name="z7045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компетенции;</w:t>
      </w:r>
    </w:p>
    <w:bookmarkEnd w:id="5336"/>
    <w:bookmarkStart w:name="z7046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коррупций в подчиненном подразделении, по каждому факту совершенного коррупционного правонарушения.</w:t>
      </w:r>
    </w:p>
    <w:bookmarkEnd w:id="5337"/>
    <w:bookmarkStart w:name="z7047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Уйгурского района;</w:t>
      </w:r>
    </w:p>
    <w:bookmarkEnd w:id="5338"/>
    <w:bookmarkStart w:name="z7048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обязанности, указанные в Уставе службы органов государственной противопожарной службы;</w:t>
      </w:r>
    </w:p>
    <w:bookmarkEnd w:id="5339"/>
    <w:bookmarkStart w:name="z7049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соблюдении сотрудниками подчиненных подразделений законности и обязательных норм поведения на службе и в быту;</w:t>
      </w:r>
    </w:p>
    <w:bookmarkEnd w:id="5340"/>
    <w:bookmarkStart w:name="z7050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1" w:id="5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342"/>
    <w:bookmarkStart w:name="z7052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обособленного имущество в случаях, предусмотренных законодательством.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43"/>
    <w:bookmarkStart w:name="z7053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344"/>
    <w:bookmarkStart w:name="z7054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45"/>
    <w:bookmarkStart w:name="z7055" w:id="5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346"/>
    <w:bookmarkStart w:name="z7056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347"/>
    <w:bookmarkStart w:name="z7057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059" w:id="5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349"/>
    <w:bookmarkStart w:name="z7060" w:id="5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50"/>
    <w:bookmarkStart w:name="z7061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351"/>
    <w:bookmarkStart w:name="z7062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и начальника Департамента, иными нормативными правовыми актами, а также настоящим Положением.</w:t>
      </w:r>
    </w:p>
    <w:bookmarkEnd w:id="5352"/>
    <w:bookmarkStart w:name="z7063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353"/>
    <w:bookmarkStart w:name="z7064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354"/>
    <w:bookmarkStart w:name="z7065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355"/>
    <w:bookmarkStart w:name="z7066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356"/>
    <w:bookmarkStart w:name="z7067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357"/>
    <w:bookmarkStart w:name="z7068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030100, Актюбинская область, Айтекебийский район, сельский округ Темирбека Жургенова село Темирбека Жургенова, улица Алтынсарина, 29.</w:t>
      </w:r>
    </w:p>
    <w:bookmarkEnd w:id="5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9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359"/>
    <w:bookmarkStart w:name="z7070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360"/>
    <w:bookmarkStart w:name="z7071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361"/>
    <w:bookmarkStart w:name="z7072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362"/>
    <w:bookmarkStart w:name="z7073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363"/>
    <w:bookmarkStart w:name="z7074" w:id="5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364"/>
    <w:bookmarkStart w:name="z7075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365"/>
    <w:bookmarkStart w:name="z7076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366"/>
    <w:bookmarkStart w:name="z7077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367"/>
    <w:bookmarkStart w:name="z7078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368"/>
    <w:bookmarkStart w:name="z7079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369"/>
    <w:bookmarkStart w:name="z20147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80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4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9" w:id="5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373"/>
    <w:bookmarkStart w:name="z7120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1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2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376"/>
    <w:bookmarkStart w:name="z7123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377"/>
    <w:bookmarkStart w:name="z7124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378"/>
    <w:bookmarkStart w:name="z7125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379"/>
    <w:bookmarkStart w:name="z7126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380"/>
    <w:bookmarkStart w:name="z7127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381"/>
    <w:bookmarkStart w:name="z7128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382"/>
    <w:bookmarkStart w:name="z7129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383"/>
    <w:bookmarkStart w:name="z7130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384"/>
    <w:bookmarkStart w:name="z7131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385"/>
    <w:bookmarkStart w:name="z7132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386"/>
    <w:bookmarkStart w:name="z7133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387"/>
    <w:bookmarkStart w:name="z7134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388"/>
    <w:bookmarkStart w:name="z7135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389"/>
    <w:bookmarkStart w:name="z7136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390"/>
    <w:bookmarkStart w:name="z7137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Айтекебийского района;</w:t>
      </w:r>
    </w:p>
    <w:bookmarkEnd w:id="5391"/>
    <w:bookmarkStart w:name="z7138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392"/>
    <w:bookmarkStart w:name="z7139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393"/>
    <w:bookmarkStart w:name="z7140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1" w:id="5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395"/>
    <w:bookmarkStart w:name="z7142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396"/>
    <w:bookmarkStart w:name="z7143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97"/>
    <w:bookmarkStart w:name="z7144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398"/>
    <w:bookmarkStart w:name="z7145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99"/>
    <w:bookmarkStart w:name="z7146" w:id="5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400"/>
    <w:bookmarkStart w:name="z7147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401"/>
    <w:bookmarkStart w:name="z7148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150" w:id="5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403"/>
    <w:bookmarkStart w:name="z7151" w:id="5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04"/>
    <w:bookmarkStart w:name="z7152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405"/>
    <w:bookmarkStart w:name="z7153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406"/>
    <w:bookmarkStart w:name="z7154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407"/>
    <w:bookmarkStart w:name="z7155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408"/>
    <w:bookmarkStart w:name="z7156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409"/>
    <w:bookmarkStart w:name="z7157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410"/>
    <w:bookmarkStart w:name="z7158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411"/>
    <w:bookmarkStart w:name="z7159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030200, Актюбинская область, Алгинский район, город Алга, улица Р. Айымбаева, 3.</w:t>
      </w:r>
    </w:p>
    <w:bookmarkEnd w:id="5412"/>
    <w:bookmarkStart w:name="z7160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413"/>
    <w:bookmarkStart w:name="z7161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414"/>
    <w:bookmarkStart w:name="z7162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415"/>
    <w:bookmarkStart w:name="z7163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416"/>
    <w:bookmarkStart w:name="z7164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417"/>
    <w:bookmarkStart w:name="z7165" w:id="5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418"/>
    <w:bookmarkStart w:name="z7166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419"/>
    <w:bookmarkStart w:name="z7167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420"/>
    <w:bookmarkStart w:name="z7168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421"/>
    <w:bookmarkStart w:name="z7169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422"/>
    <w:bookmarkStart w:name="z7170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423"/>
    <w:bookmarkStart w:name="z20152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1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5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0" w:id="5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427"/>
    <w:bookmarkStart w:name="z7211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2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3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430"/>
    <w:bookmarkStart w:name="z7214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431"/>
    <w:bookmarkStart w:name="z7215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432"/>
    <w:bookmarkStart w:name="z7216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433"/>
    <w:bookmarkStart w:name="z7217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434"/>
    <w:bookmarkStart w:name="z7218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435"/>
    <w:bookmarkStart w:name="z7219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436"/>
    <w:bookmarkStart w:name="z7220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437"/>
    <w:bookmarkStart w:name="z7221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438"/>
    <w:bookmarkStart w:name="z7222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439"/>
    <w:bookmarkStart w:name="z7223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440"/>
    <w:bookmarkStart w:name="z7224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441"/>
    <w:bookmarkStart w:name="z7225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442"/>
    <w:bookmarkStart w:name="z7226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443"/>
    <w:bookmarkStart w:name="z7227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444"/>
    <w:bookmarkStart w:name="z7228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Алгинского района;</w:t>
      </w:r>
    </w:p>
    <w:bookmarkEnd w:id="5445"/>
    <w:bookmarkStart w:name="z7229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446"/>
    <w:bookmarkStart w:name="z7230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447"/>
    <w:bookmarkStart w:name="z7231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2" w:id="5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449"/>
    <w:bookmarkStart w:name="z7233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450"/>
    <w:bookmarkStart w:name="z7234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451"/>
    <w:bookmarkStart w:name="z7235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452"/>
    <w:bookmarkStart w:name="z7236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53"/>
    <w:bookmarkStart w:name="z7237" w:id="5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454"/>
    <w:bookmarkStart w:name="z7238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455"/>
    <w:bookmarkStart w:name="z7239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241" w:id="5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Байганинского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457"/>
    <w:bookmarkStart w:name="z7242" w:id="5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58"/>
    <w:bookmarkStart w:name="z7243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Байганинского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459"/>
    <w:bookmarkStart w:name="z7244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и начальника Департамента, иными нормативными правовыми актами, а также настоящим Положением.</w:t>
      </w:r>
    </w:p>
    <w:bookmarkEnd w:id="5460"/>
    <w:bookmarkStart w:name="z7245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461"/>
    <w:bookmarkStart w:name="z7246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462"/>
    <w:bookmarkStart w:name="z7247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463"/>
    <w:bookmarkStart w:name="z7248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464"/>
    <w:bookmarkStart w:name="z7249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465"/>
    <w:bookmarkStart w:name="z7250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030300, Актюбинская область, Байганинский район, село Карауылкелды, улица Құрылысшылар, 16.</w:t>
      </w:r>
    </w:p>
    <w:bookmarkEnd w:id="5466"/>
    <w:bookmarkStart w:name="z7251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Байганинского района Департамента по чрезвычайным ситуациям Актюбинской области Минситерства по чрезвычайным ситуациям Республики Казахстан".</w:t>
      </w:r>
    </w:p>
    <w:bookmarkEnd w:id="5467"/>
    <w:bookmarkStart w:name="z7252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468"/>
    <w:bookmarkStart w:name="z7253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469"/>
    <w:bookmarkStart w:name="z7254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470"/>
    <w:bookmarkStart w:name="z7255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471"/>
    <w:bookmarkStart w:name="z7256" w:id="5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472"/>
    <w:bookmarkStart w:name="z7257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473"/>
    <w:bookmarkStart w:name="z7258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474"/>
    <w:bookmarkStart w:name="z7259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475"/>
    <w:bookmarkStart w:name="z7260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476"/>
    <w:bookmarkStart w:name="z7261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477"/>
    <w:bookmarkStart w:name="z20157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2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6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1" w:id="5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481"/>
    <w:bookmarkStart w:name="z7302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3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4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484"/>
    <w:bookmarkStart w:name="z7305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485"/>
    <w:bookmarkStart w:name="z7306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486"/>
    <w:bookmarkStart w:name="z7307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487"/>
    <w:bookmarkStart w:name="z7308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488"/>
    <w:bookmarkStart w:name="z7309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489"/>
    <w:bookmarkStart w:name="z7310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490"/>
    <w:bookmarkStart w:name="z7311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491"/>
    <w:bookmarkStart w:name="z7312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492"/>
    <w:bookmarkStart w:name="z7313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493"/>
    <w:bookmarkStart w:name="z7314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494"/>
    <w:bookmarkStart w:name="z7315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495"/>
    <w:bookmarkStart w:name="z7316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496"/>
    <w:bookmarkStart w:name="z7317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497"/>
    <w:bookmarkStart w:name="z7318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498"/>
    <w:bookmarkStart w:name="z7319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Байганинского района;</w:t>
      </w:r>
    </w:p>
    <w:bookmarkEnd w:id="5499"/>
    <w:bookmarkStart w:name="z7320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500"/>
    <w:bookmarkStart w:name="z7321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501"/>
    <w:bookmarkStart w:name="z7322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23" w:id="5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503"/>
    <w:bookmarkStart w:name="z7324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504"/>
    <w:bookmarkStart w:name="z7325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05"/>
    <w:bookmarkStart w:name="z7326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506"/>
    <w:bookmarkStart w:name="z7327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07"/>
    <w:bookmarkStart w:name="z7328" w:id="5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508"/>
    <w:bookmarkStart w:name="z7329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</w:t>
      </w:r>
    </w:p>
    <w:bookmarkEnd w:id="5509"/>
    <w:bookmarkStart w:name="z7330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332" w:id="5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511"/>
    <w:bookmarkStart w:name="z7333" w:id="5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12"/>
    <w:bookmarkStart w:name="z7334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513"/>
    <w:bookmarkStart w:name="z7335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514"/>
    <w:bookmarkStart w:name="z7336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515"/>
    <w:bookmarkStart w:name="z7337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516"/>
    <w:bookmarkStart w:name="z7338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517"/>
    <w:bookmarkStart w:name="z7339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518"/>
    <w:bookmarkStart w:name="z7340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519"/>
    <w:bookmarkStart w:name="z7341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030400, Актюбинская область, Иргизский район, село Иргиз, улица М. Карабаева, 3.</w:t>
      </w:r>
    </w:p>
    <w:bookmarkEnd w:id="5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2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521"/>
    <w:bookmarkStart w:name="z7343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522"/>
    <w:bookmarkStart w:name="z7344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523"/>
    <w:bookmarkStart w:name="z7345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524"/>
    <w:bookmarkStart w:name="z7346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525"/>
    <w:bookmarkStart w:name="z7347" w:id="5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526"/>
    <w:bookmarkStart w:name="z7348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527"/>
    <w:bookmarkStart w:name="z7349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528"/>
    <w:bookmarkStart w:name="z7350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529"/>
    <w:bookmarkStart w:name="z7351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530"/>
    <w:bookmarkStart w:name="z7352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531"/>
    <w:bookmarkStart w:name="z20162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3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7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2" w:id="5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535"/>
    <w:bookmarkStart w:name="z7393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4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5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538"/>
    <w:bookmarkStart w:name="z7396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539"/>
    <w:bookmarkStart w:name="z7397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540"/>
    <w:bookmarkStart w:name="z7398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541"/>
    <w:bookmarkStart w:name="z7399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542"/>
    <w:bookmarkStart w:name="z7400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543"/>
    <w:bookmarkStart w:name="z7401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544"/>
    <w:bookmarkStart w:name="z7402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545"/>
    <w:bookmarkStart w:name="z7403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546"/>
    <w:bookmarkStart w:name="z7404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547"/>
    <w:bookmarkStart w:name="z7405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548"/>
    <w:bookmarkStart w:name="z7406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549"/>
    <w:bookmarkStart w:name="z7407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550"/>
    <w:bookmarkStart w:name="z7408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551"/>
    <w:bookmarkStart w:name="z7409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552"/>
    <w:bookmarkStart w:name="z7410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Иргизского района;</w:t>
      </w:r>
    </w:p>
    <w:bookmarkEnd w:id="5553"/>
    <w:bookmarkStart w:name="z7411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554"/>
    <w:bookmarkStart w:name="z7412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555"/>
    <w:bookmarkStart w:name="z7413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4" w:id="5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557"/>
    <w:bookmarkStart w:name="z7415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558"/>
    <w:bookmarkStart w:name="z7416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59"/>
    <w:bookmarkStart w:name="z7417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560"/>
    <w:bookmarkStart w:name="z7418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61"/>
    <w:bookmarkStart w:name="z7419" w:id="5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562"/>
    <w:bookmarkStart w:name="z7420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563"/>
    <w:bookmarkStart w:name="z7421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423" w:id="5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565"/>
    <w:bookmarkStart w:name="z7424" w:id="5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66"/>
    <w:bookmarkStart w:name="z7425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567"/>
    <w:bookmarkStart w:name="z7426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568"/>
    <w:bookmarkStart w:name="z7427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569"/>
    <w:bookmarkStart w:name="z7428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570"/>
    <w:bookmarkStart w:name="z7429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571"/>
    <w:bookmarkStart w:name="z7430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572"/>
    <w:bookmarkStart w:name="z7431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573"/>
    <w:bookmarkStart w:name="z7432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030500, Актюбинская область, Каргалинский район, село Бадамша, улица Пацаева, 7.</w:t>
      </w:r>
    </w:p>
    <w:bookmarkEnd w:id="5574"/>
    <w:bookmarkStart w:name="z7433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575"/>
    <w:bookmarkStart w:name="z7434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576"/>
    <w:bookmarkStart w:name="z7435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577"/>
    <w:bookmarkStart w:name="z7436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578"/>
    <w:bookmarkStart w:name="z7437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579"/>
    <w:bookmarkStart w:name="z7438" w:id="5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580"/>
    <w:bookmarkStart w:name="z7439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581"/>
    <w:bookmarkStart w:name="z7440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582"/>
    <w:bookmarkStart w:name="z7441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583"/>
    <w:bookmarkStart w:name="z7442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584"/>
    <w:bookmarkStart w:name="z7443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585"/>
    <w:bookmarkStart w:name="z20167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4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78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3" w:id="5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589"/>
    <w:bookmarkStart w:name="z7484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5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6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592"/>
    <w:bookmarkStart w:name="z7487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593"/>
    <w:bookmarkStart w:name="z7488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594"/>
    <w:bookmarkStart w:name="z7489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595"/>
    <w:bookmarkStart w:name="z7490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596"/>
    <w:bookmarkStart w:name="z7491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597"/>
    <w:bookmarkStart w:name="z7492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598"/>
    <w:bookmarkStart w:name="z7493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599"/>
    <w:bookmarkStart w:name="z7494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600"/>
    <w:bookmarkStart w:name="z7495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601"/>
    <w:bookmarkStart w:name="z7496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602"/>
    <w:bookmarkStart w:name="z7497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603"/>
    <w:bookmarkStart w:name="z7498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604"/>
    <w:bookmarkStart w:name="z7499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605"/>
    <w:bookmarkStart w:name="z7500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606"/>
    <w:bookmarkStart w:name="z7501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Каргалинского района;</w:t>
      </w:r>
    </w:p>
    <w:bookmarkEnd w:id="5607"/>
    <w:bookmarkStart w:name="z7502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608"/>
    <w:bookmarkStart w:name="z7503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609"/>
    <w:bookmarkStart w:name="z7504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5" w:id="5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611"/>
    <w:bookmarkStart w:name="z7506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612"/>
    <w:bookmarkStart w:name="z7507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613"/>
    <w:bookmarkStart w:name="z7508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614"/>
    <w:bookmarkStart w:name="z7509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15"/>
    <w:bookmarkStart w:name="z7510" w:id="5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616"/>
    <w:bookmarkStart w:name="z7511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617"/>
    <w:bookmarkStart w:name="z7512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5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514" w:id="5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619"/>
    <w:bookmarkStart w:name="z7515" w:id="5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20"/>
    <w:bookmarkStart w:name="z7516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621"/>
    <w:bookmarkStart w:name="z7517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622"/>
    <w:bookmarkStart w:name="z7518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623"/>
    <w:bookmarkStart w:name="z7519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624"/>
    <w:bookmarkStart w:name="z7520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625"/>
    <w:bookmarkStart w:name="z7521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626"/>
    <w:bookmarkStart w:name="z7522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627"/>
    <w:bookmarkStart w:name="z7523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030600, Актюбинская область, Мартукский район, село Мартук, улица Губина, 1.</w:t>
      </w:r>
    </w:p>
    <w:bookmarkEnd w:id="5628"/>
    <w:bookmarkStart w:name="z7524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629"/>
    <w:bookmarkStart w:name="z7525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630"/>
    <w:bookmarkStart w:name="z7526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631"/>
    <w:bookmarkStart w:name="z7527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632"/>
    <w:bookmarkStart w:name="z7528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633"/>
    <w:bookmarkStart w:name="z7529" w:id="5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634"/>
    <w:bookmarkStart w:name="z7530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635"/>
    <w:bookmarkStart w:name="z7531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636"/>
    <w:bookmarkStart w:name="z7532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637"/>
    <w:bookmarkStart w:name="z7533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638"/>
    <w:bookmarkStart w:name="z7534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639"/>
    <w:bookmarkStart w:name="z20172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6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5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9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4" w:id="5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643"/>
    <w:bookmarkStart w:name="z7575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6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7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646"/>
    <w:bookmarkStart w:name="z7578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647"/>
    <w:bookmarkStart w:name="z7579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648"/>
    <w:bookmarkStart w:name="z7580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649"/>
    <w:bookmarkStart w:name="z7581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650"/>
    <w:bookmarkStart w:name="z7582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651"/>
    <w:bookmarkStart w:name="z7583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652"/>
    <w:bookmarkStart w:name="z7584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653"/>
    <w:bookmarkStart w:name="z7585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654"/>
    <w:bookmarkStart w:name="z7586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655"/>
    <w:bookmarkStart w:name="z7587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656"/>
    <w:bookmarkStart w:name="z7588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657"/>
    <w:bookmarkStart w:name="z7589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658"/>
    <w:bookmarkStart w:name="z7590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659"/>
    <w:bookmarkStart w:name="z7591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660"/>
    <w:bookmarkStart w:name="z7592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Мартукского района;</w:t>
      </w:r>
    </w:p>
    <w:bookmarkEnd w:id="5661"/>
    <w:bookmarkStart w:name="z7593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662"/>
    <w:bookmarkStart w:name="z7594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663"/>
    <w:bookmarkStart w:name="z7595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6" w:id="5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665"/>
    <w:bookmarkStart w:name="z7597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666"/>
    <w:bookmarkStart w:name="z7598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667"/>
    <w:bookmarkStart w:name="z7599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668"/>
    <w:bookmarkStart w:name="z7600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69"/>
    <w:bookmarkStart w:name="z7601" w:id="5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670"/>
    <w:bookmarkStart w:name="z7602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671"/>
    <w:bookmarkStart w:name="z7603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56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605" w:id="5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Мугалжарского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673"/>
    <w:bookmarkStart w:name="z7606" w:id="5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74"/>
    <w:bookmarkStart w:name="z7607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Мугалжарского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675"/>
    <w:bookmarkStart w:name="z7608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676"/>
    <w:bookmarkStart w:name="z7609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677"/>
    <w:bookmarkStart w:name="z7610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678"/>
    <w:bookmarkStart w:name="z7611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679"/>
    <w:bookmarkStart w:name="z7612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680"/>
    <w:bookmarkStart w:name="z7613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681"/>
    <w:bookmarkStart w:name="z7614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030700, Актюбинская область, Мугалжарский район, город Кандыагаш, улица Асанхан Калиев, 8.</w:t>
      </w:r>
    </w:p>
    <w:bookmarkEnd w:id="5682"/>
    <w:bookmarkStart w:name="z7615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Мугалжарского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683"/>
    <w:bookmarkStart w:name="z7616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684"/>
    <w:bookmarkStart w:name="z7617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685"/>
    <w:bookmarkStart w:name="z7618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686"/>
    <w:bookmarkStart w:name="z7619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687"/>
    <w:bookmarkStart w:name="z7620" w:id="5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688"/>
    <w:bookmarkStart w:name="z7621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689"/>
    <w:bookmarkStart w:name="z7622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690"/>
    <w:bookmarkStart w:name="z7623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691"/>
    <w:bookmarkStart w:name="z7624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692"/>
    <w:bookmarkStart w:name="z7625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693"/>
    <w:bookmarkStart w:name="z20177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26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0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5" w:id="5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697"/>
    <w:bookmarkStart w:name="z7666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6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7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8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700"/>
    <w:bookmarkStart w:name="z7669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701"/>
    <w:bookmarkStart w:name="z7670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702"/>
    <w:bookmarkStart w:name="z7671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703"/>
    <w:bookmarkStart w:name="z7672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704"/>
    <w:bookmarkStart w:name="z7673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705"/>
    <w:bookmarkStart w:name="z7674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706"/>
    <w:bookmarkStart w:name="z7675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707"/>
    <w:bookmarkStart w:name="z7676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708"/>
    <w:bookmarkStart w:name="z7677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709"/>
    <w:bookmarkStart w:name="z7678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710"/>
    <w:bookmarkStart w:name="z7679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711"/>
    <w:bookmarkStart w:name="z7680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712"/>
    <w:bookmarkStart w:name="z7681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713"/>
    <w:bookmarkStart w:name="z7682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714"/>
    <w:bookmarkStart w:name="z7683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Мугалжарского района;</w:t>
      </w:r>
    </w:p>
    <w:bookmarkEnd w:id="5715"/>
    <w:bookmarkStart w:name="z7684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716"/>
    <w:bookmarkStart w:name="z7685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717"/>
    <w:bookmarkStart w:name="z7686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7" w:id="5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719"/>
    <w:bookmarkStart w:name="z7688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720"/>
    <w:bookmarkStart w:name="z7689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21"/>
    <w:bookmarkStart w:name="z7690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722"/>
    <w:bookmarkStart w:name="z7691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23"/>
    <w:bookmarkStart w:name="z7692" w:id="5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724"/>
    <w:bookmarkStart w:name="z7693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725"/>
    <w:bookmarkStart w:name="z7694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7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696" w:id="5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727"/>
    <w:bookmarkStart w:name="z7697" w:id="5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28"/>
    <w:bookmarkStart w:name="z7698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729"/>
    <w:bookmarkStart w:name="z7699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730"/>
    <w:bookmarkStart w:name="z7700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731"/>
    <w:bookmarkStart w:name="z7701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732"/>
    <w:bookmarkStart w:name="z7702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733"/>
    <w:bookmarkStart w:name="z7703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734"/>
    <w:bookmarkStart w:name="z7704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735"/>
    <w:bookmarkStart w:name="z7705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030800, Актюбинская область, Темирский район, поселок Шубаркудук, улица Желтоксан 8.</w:t>
      </w:r>
    </w:p>
    <w:bookmarkEnd w:id="5736"/>
    <w:bookmarkStart w:name="z7706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737"/>
    <w:bookmarkStart w:name="z7707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738"/>
    <w:bookmarkStart w:name="z7708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739"/>
    <w:bookmarkStart w:name="z7709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740"/>
    <w:bookmarkStart w:name="z7710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741"/>
    <w:bookmarkStart w:name="z7711" w:id="5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742"/>
    <w:bookmarkStart w:name="z7712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743"/>
    <w:bookmarkStart w:name="z7713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744"/>
    <w:bookmarkStart w:name="z7714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745"/>
    <w:bookmarkStart w:name="z7715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746"/>
    <w:bookmarkStart w:name="z7716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747"/>
    <w:bookmarkStart w:name="z20182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7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51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56" w:id="5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751"/>
    <w:bookmarkStart w:name="z7757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7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58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59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754"/>
    <w:bookmarkStart w:name="z7760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755"/>
    <w:bookmarkStart w:name="z7761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756"/>
    <w:bookmarkStart w:name="z7762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757"/>
    <w:bookmarkStart w:name="z7763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758"/>
    <w:bookmarkStart w:name="z7764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759"/>
    <w:bookmarkStart w:name="z7765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760"/>
    <w:bookmarkStart w:name="z7766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761"/>
    <w:bookmarkStart w:name="z7767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762"/>
    <w:bookmarkStart w:name="z7768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763"/>
    <w:bookmarkStart w:name="z7769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764"/>
    <w:bookmarkStart w:name="z7770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765"/>
    <w:bookmarkStart w:name="z7771" w:id="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766"/>
    <w:bookmarkStart w:name="z7772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767"/>
    <w:bookmarkStart w:name="z7773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768"/>
    <w:bookmarkStart w:name="z7774" w:id="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Темирского района;</w:t>
      </w:r>
    </w:p>
    <w:bookmarkEnd w:id="5769"/>
    <w:bookmarkStart w:name="z7775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770"/>
    <w:bookmarkStart w:name="z7776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771"/>
    <w:bookmarkStart w:name="z7777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8" w:id="5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773"/>
    <w:bookmarkStart w:name="z7779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774"/>
    <w:bookmarkStart w:name="z7780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75"/>
    <w:bookmarkStart w:name="z7781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776"/>
    <w:bookmarkStart w:name="z7782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77"/>
    <w:bookmarkStart w:name="z7783" w:id="5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778"/>
    <w:bookmarkStart w:name="z7784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779"/>
    <w:bookmarkStart w:name="z7785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7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787" w:id="5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781"/>
    <w:bookmarkStart w:name="z7788" w:id="5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82"/>
    <w:bookmarkStart w:name="z7789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783"/>
    <w:bookmarkStart w:name="z7790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784"/>
    <w:bookmarkStart w:name="z7791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785"/>
    <w:bookmarkStart w:name="z7792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786"/>
    <w:bookmarkStart w:name="z7793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787"/>
    <w:bookmarkStart w:name="z7794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788"/>
    <w:bookmarkStart w:name="z7795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789"/>
    <w:bookmarkStart w:name="z7796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030900, Актюбинская область, Уилский район, село Уил, улица Жолмырзаева, 9.</w:t>
      </w:r>
    </w:p>
    <w:bookmarkEnd w:id="5790"/>
    <w:bookmarkStart w:name="z7797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791"/>
    <w:bookmarkStart w:name="z7798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792"/>
    <w:bookmarkStart w:name="z7799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793"/>
    <w:bookmarkStart w:name="z7800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794"/>
    <w:bookmarkStart w:name="z7801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795"/>
    <w:bookmarkStart w:name="z7802" w:id="5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796"/>
    <w:bookmarkStart w:name="z7803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797"/>
    <w:bookmarkStart w:name="z7804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798"/>
    <w:bookmarkStart w:name="z7805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799"/>
    <w:bookmarkStart w:name="z7806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800"/>
    <w:bookmarkStart w:name="z7807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801"/>
    <w:bookmarkStart w:name="z20187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8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42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47" w:id="5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805"/>
    <w:bookmarkStart w:name="z7848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8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49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50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808"/>
    <w:bookmarkStart w:name="z7851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809"/>
    <w:bookmarkStart w:name="z7852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810"/>
    <w:bookmarkStart w:name="z7853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811"/>
    <w:bookmarkStart w:name="z7854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812"/>
    <w:bookmarkStart w:name="z7855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813"/>
    <w:bookmarkStart w:name="z7856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814"/>
    <w:bookmarkStart w:name="z7857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815"/>
    <w:bookmarkStart w:name="z7858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организационно-правовоеобеспечение деятельности Отдела;</w:t>
      </w:r>
    </w:p>
    <w:bookmarkEnd w:id="5816"/>
    <w:bookmarkStart w:name="z7859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817"/>
    <w:bookmarkStart w:name="z7860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818"/>
    <w:bookmarkStart w:name="z7861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819"/>
    <w:bookmarkStart w:name="z7862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820"/>
    <w:bookmarkStart w:name="z7863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821"/>
    <w:bookmarkStart w:name="z7864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822"/>
    <w:bookmarkStart w:name="z7865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Уилского района;</w:t>
      </w:r>
    </w:p>
    <w:bookmarkEnd w:id="5823"/>
    <w:bookmarkStart w:name="z7866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824"/>
    <w:bookmarkStart w:name="z7867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825"/>
    <w:bookmarkStart w:name="z7868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9" w:id="5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827"/>
    <w:bookmarkStart w:name="z7870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828"/>
    <w:bookmarkStart w:name="z7871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29"/>
    <w:bookmarkStart w:name="z7872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830"/>
    <w:bookmarkStart w:name="z7873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31"/>
    <w:bookmarkStart w:name="z7874" w:id="5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832"/>
    <w:bookmarkStart w:name="z7875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833"/>
    <w:bookmarkStart w:name="z7876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8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878" w:id="5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835"/>
    <w:bookmarkStart w:name="z7879" w:id="5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36"/>
    <w:bookmarkStart w:name="z7880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837"/>
    <w:bookmarkStart w:name="z7881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838"/>
    <w:bookmarkStart w:name="z7882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839"/>
    <w:bookmarkStart w:name="z7883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840"/>
    <w:bookmarkStart w:name="z7884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841"/>
    <w:bookmarkStart w:name="z7885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842"/>
    <w:bookmarkStart w:name="z7886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843"/>
    <w:bookmarkStart w:name="z7887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031000, Актюбинская область, Кобдинский район, село Кобда, улица Астана, 2 Г.</w:t>
      </w:r>
    </w:p>
    <w:bookmarkEnd w:id="5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8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845"/>
    <w:bookmarkStart w:name="z7889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846"/>
    <w:bookmarkStart w:name="z7890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847"/>
    <w:bookmarkStart w:name="z7891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848"/>
    <w:bookmarkStart w:name="z7892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849"/>
    <w:bookmarkStart w:name="z7893" w:id="5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850"/>
    <w:bookmarkStart w:name="z7894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851"/>
    <w:bookmarkStart w:name="z7895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852"/>
    <w:bookmarkStart w:name="z7896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853"/>
    <w:bookmarkStart w:name="z7897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854"/>
    <w:bookmarkStart w:name="z7898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855"/>
    <w:bookmarkStart w:name="z20192" w:id="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9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3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8" w:id="5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859"/>
    <w:bookmarkStart w:name="z7939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0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1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862"/>
    <w:bookmarkStart w:name="z7942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863"/>
    <w:bookmarkStart w:name="z7943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864"/>
    <w:bookmarkStart w:name="z7944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865"/>
    <w:bookmarkStart w:name="z7945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866"/>
    <w:bookmarkStart w:name="z7946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867"/>
    <w:bookmarkStart w:name="z7947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868"/>
    <w:bookmarkStart w:name="z7948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869"/>
    <w:bookmarkStart w:name="z7949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870"/>
    <w:bookmarkStart w:name="z7950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871"/>
    <w:bookmarkStart w:name="z7951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872"/>
    <w:bookmarkStart w:name="z7952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873"/>
    <w:bookmarkStart w:name="z7953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874"/>
    <w:bookmarkStart w:name="z7954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875"/>
    <w:bookmarkStart w:name="z7955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876"/>
    <w:bookmarkStart w:name="z7956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Кобдинского района;</w:t>
      </w:r>
    </w:p>
    <w:bookmarkEnd w:id="5877"/>
    <w:bookmarkStart w:name="z7957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878"/>
    <w:bookmarkStart w:name="z7958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879"/>
    <w:bookmarkStart w:name="z7959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60" w:id="5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881"/>
    <w:bookmarkStart w:name="z7961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882"/>
    <w:bookmarkStart w:name="z7962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83"/>
    <w:bookmarkStart w:name="z7963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884"/>
    <w:bookmarkStart w:name="z7964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85"/>
    <w:bookmarkStart w:name="z7965" w:id="5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886"/>
    <w:bookmarkStart w:name="z7966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887"/>
    <w:bookmarkStart w:name="z7967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8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7969" w:id="5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889"/>
    <w:bookmarkStart w:name="z7970" w:id="5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90"/>
    <w:bookmarkStart w:name="z7971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891"/>
    <w:bookmarkStart w:name="z7972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892"/>
    <w:bookmarkStart w:name="z7973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893"/>
    <w:bookmarkStart w:name="z7974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894"/>
    <w:bookmarkStart w:name="z7975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895"/>
    <w:bookmarkStart w:name="z7976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896"/>
    <w:bookmarkStart w:name="z7977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897"/>
    <w:bookmarkStart w:name="z7978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031100, Актюбинская область, Хромтауский район, город Хромтау, улица Г.Жубановой, 2.</w:t>
      </w:r>
    </w:p>
    <w:bookmarkEnd w:id="5898"/>
    <w:bookmarkStart w:name="z7979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899"/>
    <w:bookmarkStart w:name="z7980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900"/>
    <w:bookmarkStart w:name="z7981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901"/>
    <w:bookmarkStart w:name="z7982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902"/>
    <w:bookmarkStart w:name="z7983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903"/>
    <w:bookmarkStart w:name="z7984" w:id="5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904"/>
    <w:bookmarkStart w:name="z7985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905"/>
    <w:bookmarkStart w:name="z7986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906"/>
    <w:bookmarkStart w:name="z7987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907"/>
    <w:bookmarkStart w:name="z7988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908"/>
    <w:bookmarkStart w:name="z7989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909"/>
    <w:bookmarkStart w:name="z20197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90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4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9" w:id="5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913"/>
    <w:bookmarkStart w:name="z8030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31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32" w:id="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916"/>
    <w:bookmarkStart w:name="z8033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917"/>
    <w:bookmarkStart w:name="z8034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918"/>
    <w:bookmarkStart w:name="z8035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919"/>
    <w:bookmarkStart w:name="z8036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920"/>
    <w:bookmarkStart w:name="z8037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921"/>
    <w:bookmarkStart w:name="z8038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922"/>
    <w:bookmarkStart w:name="z8039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923"/>
    <w:bookmarkStart w:name="z8040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924"/>
    <w:bookmarkStart w:name="z8041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925"/>
    <w:bookmarkStart w:name="z8042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926"/>
    <w:bookmarkStart w:name="z8043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927"/>
    <w:bookmarkStart w:name="z8044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928"/>
    <w:bookmarkStart w:name="z8045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929"/>
    <w:bookmarkStart w:name="z8046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930"/>
    <w:bookmarkStart w:name="z8047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Хромтауского района;</w:t>
      </w:r>
    </w:p>
    <w:bookmarkEnd w:id="5931"/>
    <w:bookmarkStart w:name="z8048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932"/>
    <w:bookmarkStart w:name="z8049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933"/>
    <w:bookmarkStart w:name="z8050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9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51" w:id="5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935"/>
    <w:bookmarkStart w:name="z8052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936"/>
    <w:bookmarkStart w:name="z8053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37"/>
    <w:bookmarkStart w:name="z8054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938"/>
    <w:bookmarkStart w:name="z8055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39"/>
    <w:bookmarkStart w:name="z8056" w:id="5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940"/>
    <w:bookmarkStart w:name="z8057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941"/>
    <w:bookmarkStart w:name="z8058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9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060" w:id="5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</w:t>
      </w:r>
    </w:p>
    <w:bookmarkEnd w:id="5943"/>
    <w:bookmarkStart w:name="z8061" w:id="5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44"/>
    <w:bookmarkStart w:name="z8062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Актюбинской области (далее – Департамент).</w:t>
      </w:r>
    </w:p>
    <w:bookmarkEnd w:id="5945"/>
    <w:bookmarkStart w:name="z8063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5946"/>
    <w:bookmarkStart w:name="z8064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947"/>
    <w:bookmarkStart w:name="z8065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948"/>
    <w:bookmarkStart w:name="z8066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949"/>
    <w:bookmarkStart w:name="z8067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950"/>
    <w:bookmarkStart w:name="z8068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951"/>
    <w:bookmarkStart w:name="z8069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031200, Актюбинская область, Шалкарский район, город Шалкар, улица Есет Котибарулы, 86.</w:t>
      </w:r>
    </w:p>
    <w:bookmarkEnd w:id="5952"/>
    <w:bookmarkStart w:name="z8070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Казахстан".</w:t>
      </w:r>
    </w:p>
    <w:bookmarkEnd w:id="5953"/>
    <w:bookmarkStart w:name="z8071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954"/>
    <w:bookmarkStart w:name="z8072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955"/>
    <w:bookmarkStart w:name="z8073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956"/>
    <w:bookmarkStart w:name="z8074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957"/>
    <w:bookmarkStart w:name="z8075" w:id="5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958"/>
    <w:bookmarkStart w:name="z8076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959"/>
    <w:bookmarkStart w:name="z8077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960"/>
    <w:bookmarkStart w:name="z8078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961"/>
    <w:bookmarkStart w:name="z8079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962"/>
    <w:bookmarkStart w:name="z8080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963"/>
    <w:bookmarkStart w:name="z20202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9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1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15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0" w:id="5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967"/>
    <w:bookmarkStart w:name="z8121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59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2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59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3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5970"/>
    <w:bookmarkStart w:name="z8124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971"/>
    <w:bookmarkStart w:name="z8125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972"/>
    <w:bookmarkStart w:name="z8126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5973"/>
    <w:bookmarkStart w:name="z8127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5974"/>
    <w:bookmarkStart w:name="z8128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975"/>
    <w:bookmarkStart w:name="z8129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976"/>
    <w:bookmarkStart w:name="z8130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977"/>
    <w:bookmarkStart w:name="z8131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978"/>
    <w:bookmarkStart w:name="z8132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5979"/>
    <w:bookmarkStart w:name="z8133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980"/>
    <w:bookmarkStart w:name="z8134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981"/>
    <w:bookmarkStart w:name="z8135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982"/>
    <w:bookmarkStart w:name="z8136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983"/>
    <w:bookmarkStart w:name="z8137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5984"/>
    <w:bookmarkStart w:name="z8138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Шалкарского района;</w:t>
      </w:r>
    </w:p>
    <w:bookmarkEnd w:id="5985"/>
    <w:bookmarkStart w:name="z8139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986"/>
    <w:bookmarkStart w:name="z8140" w:id="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5987"/>
    <w:bookmarkStart w:name="z8141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9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2" w:id="5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989"/>
    <w:bookmarkStart w:name="z8143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990"/>
    <w:bookmarkStart w:name="z8144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91"/>
    <w:bookmarkStart w:name="z8145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992"/>
    <w:bookmarkStart w:name="z8146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93"/>
    <w:bookmarkStart w:name="z8147" w:id="5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994"/>
    <w:bookmarkStart w:name="z8148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995"/>
    <w:bookmarkStart w:name="z8149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59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151" w:id="5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</w:t>
      </w:r>
    </w:p>
    <w:bookmarkEnd w:id="5997"/>
    <w:bookmarkStart w:name="z8152" w:id="5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98"/>
    <w:bookmarkStart w:name="z8153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Атырауской области Министерства (далее - Департамент).</w:t>
      </w:r>
    </w:p>
    <w:bookmarkEnd w:id="5999"/>
    <w:bookmarkStart w:name="z8154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6000"/>
    <w:bookmarkStart w:name="z8155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001"/>
    <w:bookmarkStart w:name="z8156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002"/>
    <w:bookmarkStart w:name="z8157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003"/>
    <w:bookmarkStart w:name="z8158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004"/>
    <w:bookmarkStart w:name="z8159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005"/>
    <w:bookmarkStart w:name="z8160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060103, Республика Казахстан, Атырауская область, Жылыойский район, город Кульсары, улица Тоқсанбай Құлтумиев, дом № 2.</w:t>
      </w:r>
    </w:p>
    <w:bookmarkEnd w:id="6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1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Казахстан".</w:t>
      </w:r>
    </w:p>
    <w:bookmarkEnd w:id="6007"/>
    <w:bookmarkStart w:name="z8162" w:id="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008"/>
    <w:bookmarkStart w:name="z8163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009"/>
    <w:bookmarkStart w:name="z8164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010"/>
    <w:bookmarkStart w:name="z8165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011"/>
    <w:bookmarkStart w:name="z8166" w:id="6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012"/>
    <w:bookmarkStart w:name="z8167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013"/>
    <w:bookmarkStart w:name="z8168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014"/>
    <w:bookmarkStart w:name="z8169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015"/>
    <w:bookmarkStart w:name="z8170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016"/>
    <w:bookmarkStart w:name="z8171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017"/>
    <w:bookmarkStart w:name="z20207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0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72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06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1" w:id="6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021"/>
    <w:bookmarkStart w:name="z8212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0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3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0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4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024"/>
    <w:bookmarkStart w:name="z8215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025"/>
    <w:bookmarkStart w:name="z8216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026"/>
    <w:bookmarkStart w:name="z8217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Министерства, Департамента;</w:t>
      </w:r>
    </w:p>
    <w:bookmarkEnd w:id="6027"/>
    <w:bookmarkStart w:name="z8218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028"/>
    <w:bookmarkStart w:name="z8219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029"/>
    <w:bookmarkStart w:name="z8220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030"/>
    <w:bookmarkStart w:name="z8221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031"/>
    <w:bookmarkStart w:name="z8222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032"/>
    <w:bookmarkStart w:name="z8223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033"/>
    <w:bookmarkStart w:name="z8224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034"/>
    <w:bookmarkStart w:name="z8225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035"/>
    <w:bookmarkStart w:name="z8226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036"/>
    <w:bookmarkStart w:name="z8227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037"/>
    <w:bookmarkStart w:name="z8228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038"/>
    <w:bookmarkStart w:name="z8229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Жылыойского района;</w:t>
      </w:r>
    </w:p>
    <w:bookmarkEnd w:id="6039"/>
    <w:bookmarkStart w:name="z8230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040"/>
    <w:bookmarkStart w:name="z8231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041"/>
    <w:bookmarkStart w:name="z8232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33" w:id="6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043"/>
    <w:bookmarkStart w:name="z8234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044"/>
    <w:bookmarkStart w:name="z8235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45"/>
    <w:bookmarkStart w:name="z8236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046"/>
    <w:bookmarkStart w:name="z8237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47"/>
    <w:bookmarkStart w:name="z8238" w:id="6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048"/>
    <w:bookmarkStart w:name="z8239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049"/>
    <w:bookmarkStart w:name="z8240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60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242" w:id="6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снтуацяим Индерского района Департамента по чрезвычайным ситуациям Атырауской областн Министерства чрезвычайным ситуациям Республики Казахстан</w:t>
      </w:r>
    </w:p>
    <w:bookmarkEnd w:id="6051"/>
    <w:bookmarkStart w:name="z8243" w:id="6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52"/>
    <w:bookmarkStart w:name="z8244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Индерского района Департамента по чрезвычайным ситуациям Атырауской области Министерства чрезвычайным ситуациям Республики Казахстан (далее - Отдел) является территориальным подразделением Министерства чрезвычайным ситуациям Республики Казахстан (далее - Министерства), непосредственно подчиненным Департаменту по чрезвычайным ситуациям Атырауской области Министерства (далее - Департамент).</w:t>
      </w:r>
    </w:p>
    <w:bookmarkEnd w:id="6053"/>
    <w:bookmarkStart w:name="z8245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чрезвычайным ситуациям Республики Казахстан, председателя Министерства и начальника Департамента, иными нормативными правовыми актами, а также настоящим Положением.</w:t>
      </w:r>
    </w:p>
    <w:bookmarkEnd w:id="6054"/>
    <w:bookmarkStart w:name="z8246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055"/>
    <w:bookmarkStart w:name="z8247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056"/>
    <w:bookmarkStart w:name="z8248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057"/>
    <w:bookmarkStart w:name="z8249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058"/>
    <w:bookmarkStart w:name="z8250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059"/>
    <w:bookmarkStart w:name="z8251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060200, Атырауская область, Индерский район, поселок Индербор улица Н. Мендигалиева 3.</w:t>
      </w:r>
    </w:p>
    <w:bookmarkEnd w:id="6060"/>
    <w:bookmarkStart w:name="z8252"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Индерского района Департамента по чрезвычайным ситуациям Атырауской области Министерства чрезвычайным ситуациям Республики Казахстан".</w:t>
      </w:r>
    </w:p>
    <w:bookmarkEnd w:id="6061"/>
    <w:bookmarkStart w:name="z8253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062"/>
    <w:bookmarkStart w:name="z8254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063"/>
    <w:bookmarkStart w:name="z8255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064"/>
    <w:bookmarkStart w:name="z8256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065"/>
    <w:bookmarkStart w:name="z8257" w:id="6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066"/>
    <w:bookmarkStart w:name="z8258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067"/>
    <w:bookmarkStart w:name="z8259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068"/>
    <w:bookmarkStart w:name="z8260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069"/>
    <w:bookmarkStart w:name="z8261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070"/>
    <w:bookmarkStart w:name="z8262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071"/>
    <w:bookmarkStart w:name="z20212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0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63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97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2" w:id="6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075"/>
    <w:bookmarkStart w:name="z8303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4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0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5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Начальника Отдела:</w:t>
      </w:r>
    </w:p>
    <w:bookmarkEnd w:id="6078"/>
    <w:bookmarkStart w:name="z8306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079"/>
    <w:bookmarkStart w:name="z8307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080"/>
    <w:bookmarkStart w:name="z8308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6081"/>
    <w:bookmarkStart w:name="z8309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чрезвычайным ситуациям Республики Казахстан;</w:t>
      </w:r>
    </w:p>
    <w:bookmarkEnd w:id="6082"/>
    <w:bookmarkStart w:name="z8310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083"/>
    <w:bookmarkStart w:name="z8311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084"/>
    <w:bookmarkStart w:name="z8312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085"/>
    <w:bookmarkStart w:name="z8313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086"/>
    <w:bookmarkStart w:name="z8314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087"/>
    <w:bookmarkStart w:name="z8315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088"/>
    <w:bookmarkStart w:name="z8316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089"/>
    <w:bookmarkStart w:name="z8317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090"/>
    <w:bookmarkStart w:name="z8318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091"/>
    <w:bookmarkStart w:name="z8319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6092"/>
    <w:bookmarkStart w:name="z8320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Индерского района;</w:t>
      </w:r>
    </w:p>
    <w:bookmarkEnd w:id="6093"/>
    <w:bookmarkStart w:name="z8321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094"/>
    <w:bookmarkStart w:name="z8322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095"/>
    <w:bookmarkStart w:name="z8323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0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24" w:id="6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097"/>
    <w:bookmarkStart w:name="z8325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98"/>
    <w:bookmarkStart w:name="z8326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099"/>
    <w:bookmarkStart w:name="z8327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00"/>
    <w:bookmarkStart w:name="z8328" w:id="6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101"/>
    <w:bookmarkStart w:name="z8329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102"/>
    <w:bookmarkStart w:name="z8330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6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332" w:id="6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Исатайского района Департамента по чрезвычайным ситуациям Атырауской области Министерство чрезвычайным ситуациям Республики Казахстан</w:t>
      </w:r>
    </w:p>
    <w:bookmarkEnd w:id="6104"/>
    <w:bookmarkStart w:name="z8333" w:id="6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05"/>
    <w:bookmarkStart w:name="z8334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Исатайского района Департамента по чрезвычайным ситуациям Атырауской области Министерства чрезвычайным ситуациям Республики Казахстан (далее – Отдел) является территориальным подразделением Министерства чрезвычайным ситуациям Республики Казахстан (далее – Министерства), непосредственно подчиненным Департаменту по чрезвычайным ситуациям Атырауской области Комитета (далее - Департамент).</w:t>
      </w:r>
    </w:p>
    <w:bookmarkEnd w:id="6106"/>
    <w:bookmarkStart w:name="z8335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6107"/>
    <w:bookmarkStart w:name="z8336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108"/>
    <w:bookmarkStart w:name="z8337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109"/>
    <w:bookmarkStart w:name="z8338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110"/>
    <w:bookmarkStart w:name="z8339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111"/>
    <w:bookmarkStart w:name="z8340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112"/>
    <w:bookmarkStart w:name="z8341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060035, Атырауская область, Исатайский район, село Аккистау, ул. Сары-арка 2.</w:t>
      </w:r>
    </w:p>
    <w:bookmarkEnd w:id="6113"/>
    <w:bookmarkStart w:name="z8342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Исатайского района Департамента по чрезвычайным ситуациям Атырауской области Министерства чрезвычайным ситуациям Республики Казахстан".</w:t>
      </w:r>
    </w:p>
    <w:bookmarkEnd w:id="6114"/>
    <w:bookmarkStart w:name="z8343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115"/>
    <w:bookmarkStart w:name="z8344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116"/>
    <w:bookmarkStart w:name="z8345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117"/>
    <w:bookmarkStart w:name="z8346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118"/>
    <w:bookmarkStart w:name="z8347" w:id="6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119"/>
    <w:bookmarkStart w:name="z8348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120"/>
    <w:bookmarkStart w:name="z8349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121"/>
    <w:bookmarkStart w:name="z8350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122"/>
    <w:bookmarkStart w:name="z8351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123"/>
    <w:bookmarkStart w:name="z8352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124"/>
    <w:bookmarkStart w:name="z20217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53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87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92" w:id="6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128"/>
    <w:bookmarkStart w:name="z8393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94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95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131"/>
    <w:bookmarkStart w:name="z8396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132"/>
    <w:bookmarkStart w:name="z8397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133"/>
    <w:bookmarkStart w:name="z8398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 и Департамента;</w:t>
      </w:r>
    </w:p>
    <w:bookmarkEnd w:id="6134"/>
    <w:bookmarkStart w:name="z8399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135"/>
    <w:bookmarkStart w:name="z8400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136"/>
    <w:bookmarkStart w:name="z8401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137"/>
    <w:bookmarkStart w:name="z8402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138"/>
    <w:bookmarkStart w:name="z8403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139"/>
    <w:bookmarkStart w:name="z8404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140"/>
    <w:bookmarkStart w:name="z8405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141"/>
    <w:bookmarkStart w:name="z8406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142"/>
    <w:bookmarkStart w:name="z8407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143"/>
    <w:bookmarkStart w:name="z8408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144"/>
    <w:bookmarkStart w:name="z8409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145"/>
    <w:bookmarkStart w:name="z8410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Исатайского района;</w:t>
      </w:r>
    </w:p>
    <w:bookmarkEnd w:id="6146"/>
    <w:bookmarkStart w:name="z8411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147"/>
    <w:bookmarkStart w:name="z8412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 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148"/>
    <w:bookmarkStart w:name="z8413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14" w:id="6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150"/>
    <w:bookmarkStart w:name="z8415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151"/>
    <w:bookmarkStart w:name="z8416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52"/>
    <w:bookmarkStart w:name="z8417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153"/>
    <w:bookmarkStart w:name="z8418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54"/>
    <w:bookmarkStart w:name="z8419" w:id="6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155"/>
    <w:bookmarkStart w:name="z8420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156"/>
    <w:bookmarkStart w:name="z8421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6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423" w:id="6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Кызылкогинского района Департамента по чрезвычайным ситуациям Атырауской области Министерства по чрезвычайным ситуациям Республики Казахстан</w:t>
      </w:r>
    </w:p>
    <w:bookmarkEnd w:id="6158"/>
    <w:bookmarkStart w:name="z8424" w:id="6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59"/>
    <w:bookmarkStart w:name="z8425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Кызылкогинского района Департамента по чрезвычайным ситуациям Атырауской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 посредственно подчиненным Департаменту Министерства по чрезвычайным ситуациям Атырауской области (далее - Департамент).</w:t>
      </w:r>
    </w:p>
    <w:bookmarkEnd w:id="6160"/>
    <w:bookmarkStart w:name="z8426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6161"/>
    <w:bookmarkStart w:name="z8427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162"/>
    <w:bookmarkStart w:name="z8428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163"/>
    <w:bookmarkStart w:name="z8429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164"/>
    <w:bookmarkStart w:name="z8430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165"/>
    <w:bookmarkStart w:name="z8431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166"/>
    <w:bookmarkStart w:name="z8432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060500, Республика Казахстан, Атырауская область, Кзылкогинский район, сельский округ Миялы, село Миялы, улица Әліби Жангелдин, здание 1.</w:t>
      </w:r>
    </w:p>
    <w:bookmarkEnd w:id="6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33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Кызылкогинского района Департамента по чрезвычайным ситуациям Атырауской области Министерства по чрезвычайным ситуациям Республики Казахстан".</w:t>
      </w:r>
    </w:p>
    <w:bookmarkEnd w:id="6168"/>
    <w:bookmarkStart w:name="z8434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169"/>
    <w:bookmarkStart w:name="z8435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170"/>
    <w:bookmarkStart w:name="z8436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171"/>
    <w:bookmarkStart w:name="z8437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172"/>
    <w:bookmarkStart w:name="z8438" w:id="6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173"/>
    <w:bookmarkStart w:name="z8439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174"/>
    <w:bookmarkStart w:name="z8440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175"/>
    <w:bookmarkStart w:name="z8441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176"/>
    <w:bookmarkStart w:name="z8442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177"/>
    <w:bookmarkStart w:name="z8443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178"/>
    <w:bookmarkStart w:name="z20222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44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8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83" w:id="6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182"/>
    <w:bookmarkStart w:name="z8484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85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86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185"/>
    <w:bookmarkStart w:name="z8487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186"/>
    <w:bookmarkStart w:name="z8488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187"/>
    <w:bookmarkStart w:name="z8489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6188"/>
    <w:bookmarkStart w:name="z8490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Департамента, Министерства по чрезвычайным ситуациям Республики Казахстан;</w:t>
      </w:r>
    </w:p>
    <w:bookmarkEnd w:id="6189"/>
    <w:bookmarkStart w:name="z8491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190"/>
    <w:bookmarkStart w:name="z8492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191"/>
    <w:bookmarkStart w:name="z8493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192"/>
    <w:bookmarkStart w:name="z8494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193"/>
    <w:bookmarkStart w:name="z8495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194"/>
    <w:bookmarkStart w:name="z8496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195"/>
    <w:bookmarkStart w:name="z8497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196"/>
    <w:bookmarkStart w:name="z8498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197"/>
    <w:bookmarkStart w:name="z8499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198"/>
    <w:bookmarkStart w:name="z8500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199"/>
    <w:bookmarkStart w:name="z8501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Кызылкугинского района;</w:t>
      </w:r>
    </w:p>
    <w:bookmarkEnd w:id="6200"/>
    <w:bookmarkStart w:name="z8502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201"/>
    <w:bookmarkStart w:name="z8503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 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202"/>
    <w:bookmarkStart w:name="z8504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05" w:id="6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204"/>
    <w:bookmarkStart w:name="z8506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205"/>
    <w:bookmarkStart w:name="z8507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206"/>
    <w:bookmarkStart w:name="z8508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207"/>
    <w:bookmarkStart w:name="z8509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08"/>
    <w:bookmarkStart w:name="z8510" w:id="6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209"/>
    <w:bookmarkStart w:name="z8511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210"/>
    <w:bookmarkStart w:name="z8512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6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514" w:id="6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</w:t>
      </w:r>
    </w:p>
    <w:bookmarkEnd w:id="6212"/>
    <w:bookmarkStart w:name="z8515" w:id="6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13"/>
    <w:bookmarkStart w:name="z8516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- Министерства), непосредственно подчиненным Департаменту по чрезвычайным ситуациям Атырауской области (далее - Департамент).</w:t>
      </w:r>
    </w:p>
    <w:bookmarkEnd w:id="6214"/>
    <w:bookmarkStart w:name="z8517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6215"/>
    <w:bookmarkStart w:name="z8518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216"/>
    <w:bookmarkStart w:name="z8519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217"/>
    <w:bookmarkStart w:name="z8520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218"/>
    <w:bookmarkStart w:name="z8521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219"/>
    <w:bookmarkStart w:name="z8522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220"/>
    <w:bookmarkStart w:name="z8523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060400, Республика Казахстан, Атырауская область, Курмангазинский район, сельский округ Құрманғазы, село Құрманғазы, улица Майра Қабдолкизы, дом 155.</w:t>
      </w:r>
    </w:p>
    <w:bookmarkEnd w:id="6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24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Казахстан".</w:t>
      </w:r>
    </w:p>
    <w:bookmarkEnd w:id="6222"/>
    <w:bookmarkStart w:name="z8525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223"/>
    <w:bookmarkStart w:name="z8526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224"/>
    <w:bookmarkStart w:name="z8527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225"/>
    <w:bookmarkStart w:name="z8528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226"/>
    <w:bookmarkStart w:name="z8529" w:id="6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227"/>
    <w:bookmarkStart w:name="z8530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228"/>
    <w:bookmarkStart w:name="z8531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229"/>
    <w:bookmarkStart w:name="z8532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230"/>
    <w:bookmarkStart w:name="z8533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231"/>
    <w:bookmarkStart w:name="z8534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232"/>
    <w:bookmarkStart w:name="z20227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5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69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4" w:id="6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236"/>
    <w:bookmarkStart w:name="z8575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6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7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239"/>
    <w:bookmarkStart w:name="z8578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240"/>
    <w:bookmarkStart w:name="z8579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241"/>
    <w:bookmarkStart w:name="z8580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6242"/>
    <w:bookmarkStart w:name="z8581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243"/>
    <w:bookmarkStart w:name="z8582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244"/>
    <w:bookmarkStart w:name="z8583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245"/>
    <w:bookmarkStart w:name="z8584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246"/>
    <w:bookmarkStart w:name="z8585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247"/>
    <w:bookmarkStart w:name="z8586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248"/>
    <w:bookmarkStart w:name="z8587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249"/>
    <w:bookmarkStart w:name="z8588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250"/>
    <w:bookmarkStart w:name="z8589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251"/>
    <w:bookmarkStart w:name="z8590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252"/>
    <w:bookmarkStart w:name="z8591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253"/>
    <w:bookmarkStart w:name="z8592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Курмангазинского района;</w:t>
      </w:r>
    </w:p>
    <w:bookmarkEnd w:id="6254"/>
    <w:bookmarkStart w:name="z8593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255"/>
    <w:bookmarkStart w:name="z8594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256"/>
    <w:bookmarkStart w:name="z8595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96" w:id="6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258"/>
    <w:bookmarkStart w:name="z8597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259"/>
    <w:bookmarkStart w:name="z8598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260"/>
    <w:bookmarkStart w:name="z8599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261"/>
    <w:bookmarkStart w:name="z8600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62"/>
    <w:bookmarkStart w:name="z8601" w:id="6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263"/>
    <w:bookmarkStart w:name="z8602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264"/>
    <w:bookmarkStart w:name="z8603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605" w:id="6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</w:t>
      </w:r>
    </w:p>
    <w:bookmarkEnd w:id="6266"/>
    <w:bookmarkStart w:name="z8606" w:id="6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67"/>
    <w:bookmarkStart w:name="z8607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Атырауской области (далее - Департамент).</w:t>
      </w:r>
    </w:p>
    <w:bookmarkEnd w:id="6268"/>
    <w:bookmarkStart w:name="z8608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6269"/>
    <w:bookmarkStart w:name="z8609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270"/>
    <w:bookmarkStart w:name="z8610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271"/>
    <w:bookmarkStart w:name="z8611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272"/>
    <w:bookmarkStart w:name="z8612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273"/>
    <w:bookmarkStart w:name="z8613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274"/>
    <w:bookmarkStart w:name="z8614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060600, Республика Казахстан, Атырауская область, Макатский район, поселок Макат, улица Мұнайшы газеті, строение № 400.</w:t>
      </w:r>
    </w:p>
    <w:bookmarkEnd w:id="6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15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Казахстан".</w:t>
      </w:r>
    </w:p>
    <w:bookmarkEnd w:id="6276"/>
    <w:bookmarkStart w:name="z8616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277"/>
    <w:bookmarkStart w:name="z8617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278"/>
    <w:bookmarkStart w:name="z8618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279"/>
    <w:bookmarkStart w:name="z8619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280"/>
    <w:bookmarkStart w:name="z8620" w:id="6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281"/>
    <w:bookmarkStart w:name="z8621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282"/>
    <w:bookmarkStart w:name="z8622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283"/>
    <w:bookmarkStart w:name="z8623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284"/>
    <w:bookmarkStart w:name="z8624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285"/>
    <w:bookmarkStart w:name="z20232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286"/>
    <w:bookmarkStart w:name="z8625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26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0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5" w:id="6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290"/>
    <w:bookmarkStart w:name="z8666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7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8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293"/>
    <w:bookmarkStart w:name="z8669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294"/>
    <w:bookmarkStart w:name="z8670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295"/>
    <w:bookmarkStart w:name="z8671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6296"/>
    <w:bookmarkStart w:name="z8672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297"/>
    <w:bookmarkStart w:name="z8673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298"/>
    <w:bookmarkStart w:name="z8674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299"/>
    <w:bookmarkStart w:name="z8675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300"/>
    <w:bookmarkStart w:name="z8676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301"/>
    <w:bookmarkStart w:name="z8677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302"/>
    <w:bookmarkStart w:name="z8678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303"/>
    <w:bookmarkStart w:name="z8679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304"/>
    <w:bookmarkStart w:name="z8680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305"/>
    <w:bookmarkStart w:name="z8681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306"/>
    <w:bookmarkStart w:name="z8682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307"/>
    <w:bookmarkStart w:name="z8683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Макатского района;</w:t>
      </w:r>
    </w:p>
    <w:bookmarkEnd w:id="6308"/>
    <w:bookmarkStart w:name="z8684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309"/>
    <w:bookmarkStart w:name="z8685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310"/>
    <w:bookmarkStart w:name="z8686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87" w:id="6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312"/>
    <w:bookmarkStart w:name="z8688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313"/>
    <w:bookmarkStart w:name="z8689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14"/>
    <w:bookmarkStart w:name="z8690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315"/>
    <w:bookmarkStart w:name="z8691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16"/>
    <w:bookmarkStart w:name="z8692" w:id="6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317"/>
    <w:bookmarkStart w:name="z8693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318"/>
    <w:bookmarkStart w:name="z8694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6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696" w:id="6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</w:t>
      </w:r>
    </w:p>
    <w:bookmarkEnd w:id="6320"/>
    <w:bookmarkStart w:name="z8697" w:id="6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21"/>
    <w:bookmarkStart w:name="z8698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Атырауской области (далее - Департамент).</w:t>
      </w:r>
    </w:p>
    <w:bookmarkEnd w:id="6322"/>
    <w:bookmarkStart w:name="z8699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6323"/>
    <w:bookmarkStart w:name="z8700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324"/>
    <w:bookmarkStart w:name="z8701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325"/>
    <w:bookmarkStart w:name="z8702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326"/>
    <w:bookmarkStart w:name="z8703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327"/>
    <w:bookmarkStart w:name="z8704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328"/>
    <w:bookmarkStart w:name="z8705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060700, Атырауская область, Махамбетский район, село Махамбет, улица З.Наурызова 12.</w:t>
      </w:r>
    </w:p>
    <w:bookmarkEnd w:id="6329"/>
    <w:bookmarkStart w:name="z8706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Казахстан".</w:t>
      </w:r>
    </w:p>
    <w:bookmarkEnd w:id="6330"/>
    <w:bookmarkStart w:name="z8707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331"/>
    <w:bookmarkStart w:name="z8708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332"/>
    <w:bookmarkStart w:name="z8709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333"/>
    <w:bookmarkStart w:name="z8710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334"/>
    <w:bookmarkStart w:name="z8711" w:id="6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335"/>
    <w:bookmarkStart w:name="z8712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336"/>
    <w:bookmarkStart w:name="z8713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337"/>
    <w:bookmarkStart w:name="z8714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338"/>
    <w:bookmarkStart w:name="z8715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339"/>
    <w:bookmarkStart w:name="z8716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340"/>
    <w:bookmarkStart w:name="z20237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17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1"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6" w:id="6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344"/>
    <w:bookmarkStart w:name="z8757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8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9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347"/>
    <w:bookmarkStart w:name="z8760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348"/>
    <w:bookmarkStart w:name="z8761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349"/>
    <w:bookmarkStart w:name="z8762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6350"/>
    <w:bookmarkStart w:name="z8763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351"/>
    <w:bookmarkStart w:name="z8764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352"/>
    <w:bookmarkStart w:name="z8765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353"/>
    <w:bookmarkStart w:name="z8766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354"/>
    <w:bookmarkStart w:name="z8767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355"/>
    <w:bookmarkStart w:name="z8768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356"/>
    <w:bookmarkStart w:name="z8769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357"/>
    <w:bookmarkStart w:name="z8770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358"/>
    <w:bookmarkStart w:name="z8771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359"/>
    <w:bookmarkStart w:name="z8772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360"/>
    <w:bookmarkStart w:name="z8773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361"/>
    <w:bookmarkStart w:name="z8774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Махамбетского района;</w:t>
      </w:r>
    </w:p>
    <w:bookmarkEnd w:id="6362"/>
    <w:bookmarkStart w:name="z8775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363"/>
    <w:bookmarkStart w:name="z8776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364"/>
    <w:bookmarkStart w:name="z8777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78" w:id="6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366"/>
    <w:bookmarkStart w:name="z8779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367"/>
    <w:bookmarkStart w:name="z8780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68"/>
    <w:bookmarkStart w:name="z8781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369"/>
    <w:bookmarkStart w:name="z8782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70"/>
    <w:bookmarkStart w:name="z8783" w:id="6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371"/>
    <w:bookmarkStart w:name="z8784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372"/>
    <w:bookmarkStart w:name="z8785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6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787" w:id="6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Абайского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96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878" w:id="6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Аягозского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97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8969" w:id="6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Бескарагайского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98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060" w:id="6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Бородулихинского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99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151" w:id="6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Глубоковского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378"/>
    <w:bookmarkStart w:name="z9152" w:id="6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79"/>
    <w:bookmarkStart w:name="z9153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Глубоковского района Департамента по чрезвычайным ситуациям Восточно-Казахстанской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6380"/>
    <w:bookmarkStart w:name="z9154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6381"/>
    <w:bookmarkStart w:name="z9155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382"/>
    <w:bookmarkStart w:name="z9156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383"/>
    <w:bookmarkStart w:name="z9157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384"/>
    <w:bookmarkStart w:name="z9158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385"/>
    <w:bookmarkStart w:name="z9159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386"/>
    <w:bookmarkStart w:name="z9160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070500, Восточно-Казахстанская область, Глубоковский район, поселок Глубокое, ул. Пионерская, 1.</w:t>
      </w:r>
    </w:p>
    <w:bookmarkEnd w:id="6387"/>
    <w:bookmarkStart w:name="z9161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Глубоковского района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388"/>
    <w:bookmarkStart w:name="z9162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389"/>
    <w:bookmarkStart w:name="z9163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390"/>
    <w:bookmarkStart w:name="z9164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391"/>
    <w:bookmarkStart w:name="z9165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392"/>
    <w:bookmarkStart w:name="z9166" w:id="6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393"/>
    <w:bookmarkStart w:name="z9167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394"/>
    <w:bookmarkStart w:name="z9168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395"/>
    <w:bookmarkStart w:name="z9169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396"/>
    <w:bookmarkStart w:name="z9170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397"/>
    <w:bookmarkStart w:name="z9171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398"/>
    <w:bookmarkStart w:name="z20262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72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06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11" w:id="6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402"/>
    <w:bookmarkStart w:name="z9212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13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14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405"/>
    <w:bookmarkStart w:name="z9215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406"/>
    <w:bookmarkStart w:name="z9216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407"/>
    <w:bookmarkStart w:name="z9217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408"/>
    <w:bookmarkStart w:name="z9218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409"/>
    <w:bookmarkStart w:name="z9219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410"/>
    <w:bookmarkStart w:name="z9220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411"/>
    <w:bookmarkStart w:name="z9221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412"/>
    <w:bookmarkStart w:name="z9222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413"/>
    <w:bookmarkStart w:name="z9223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414"/>
    <w:bookmarkStart w:name="z9224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415"/>
    <w:bookmarkStart w:name="z9225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416"/>
    <w:bookmarkStart w:name="z9226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417"/>
    <w:bookmarkStart w:name="z9227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418"/>
    <w:bookmarkStart w:name="z9228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419"/>
    <w:bookmarkStart w:name="z9229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420"/>
    <w:bookmarkStart w:name="z9230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421"/>
    <w:bookmarkStart w:name="z9231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422"/>
    <w:bookmarkStart w:name="z9232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33" w:id="6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424"/>
    <w:bookmarkStart w:name="z9234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425"/>
    <w:bookmarkStart w:name="z9235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26"/>
    <w:bookmarkStart w:name="z9236" w:id="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427"/>
    <w:bookmarkStart w:name="z9237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28"/>
    <w:bookmarkStart w:name="z9238" w:id="6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6429"/>
    <w:bookmarkStart w:name="z9239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430"/>
    <w:bookmarkStart w:name="z9240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6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242" w:id="6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Жарминского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101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333" w:id="6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Зайсанского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433"/>
    <w:bookmarkStart w:name="z9334" w:id="6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34"/>
    <w:bookmarkStart w:name="z9335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Зайсанского района Департамента по чрезвычайным ситуациям Восточно-Казахстанской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6435"/>
    <w:bookmarkStart w:name="z9336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6436"/>
    <w:bookmarkStart w:name="z9337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437"/>
    <w:bookmarkStart w:name="z9338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438"/>
    <w:bookmarkStart w:name="z9339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439"/>
    <w:bookmarkStart w:name="z9340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440"/>
    <w:bookmarkStart w:name="z9341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441"/>
    <w:bookmarkStart w:name="z9342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070700, Восточно-Казахстанская область, Зайсанский район, г.Зайсан, улица Манапова, 21.</w:t>
      </w:r>
    </w:p>
    <w:bookmarkEnd w:id="6442"/>
    <w:bookmarkStart w:name="z9343" w:id="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Зайсанского района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443"/>
    <w:bookmarkStart w:name="z9344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444"/>
    <w:bookmarkStart w:name="z9345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445"/>
    <w:bookmarkStart w:name="z9346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446"/>
    <w:bookmarkStart w:name="z9347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447"/>
    <w:bookmarkStart w:name="z9348" w:id="6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448"/>
    <w:bookmarkStart w:name="z9349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449"/>
    <w:bookmarkStart w:name="z9350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450"/>
    <w:bookmarkStart w:name="z9351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451"/>
    <w:bookmarkStart w:name="z9352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452"/>
    <w:bookmarkStart w:name="z9353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453"/>
    <w:bookmarkStart w:name="z20272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54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88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93" w:id="6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457"/>
    <w:bookmarkStart w:name="z9394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95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96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460"/>
    <w:bookmarkStart w:name="z9397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461"/>
    <w:bookmarkStart w:name="z9398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462"/>
    <w:bookmarkStart w:name="z9399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463"/>
    <w:bookmarkStart w:name="z9400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464"/>
    <w:bookmarkStart w:name="z9401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465"/>
    <w:bookmarkStart w:name="z9402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466"/>
    <w:bookmarkStart w:name="z9403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467"/>
    <w:bookmarkStart w:name="z9404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468"/>
    <w:bookmarkStart w:name="z9405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469"/>
    <w:bookmarkStart w:name="z9406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470"/>
    <w:bookmarkStart w:name="z9407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471"/>
    <w:bookmarkStart w:name="z9408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472"/>
    <w:bookmarkStart w:name="z9409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473"/>
    <w:bookmarkStart w:name="z9410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474"/>
    <w:bookmarkStart w:name="z9411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475"/>
    <w:bookmarkStart w:name="z9412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476"/>
    <w:bookmarkStart w:name="z9413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477"/>
    <w:bookmarkStart w:name="z9414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15" w:id="6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479"/>
    <w:bookmarkStart w:name="z9416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480"/>
    <w:bookmarkStart w:name="z9417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81"/>
    <w:bookmarkStart w:name="z9418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482"/>
    <w:bookmarkStart w:name="z9419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83"/>
    <w:bookmarkStart w:name="z9420" w:id="6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6484"/>
    <w:bookmarkStart w:name="z9421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485"/>
    <w:bookmarkStart w:name="z9422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424" w:id="6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Катон-Карагайского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487"/>
    <w:bookmarkStart w:name="z9425" w:id="6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88"/>
    <w:bookmarkStart w:name="z9426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Катон-Карагайского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6489"/>
    <w:bookmarkStart w:name="z9427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6490"/>
    <w:bookmarkStart w:name="z9428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491"/>
    <w:bookmarkStart w:name="z9429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492"/>
    <w:bookmarkStart w:name="z9430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493"/>
    <w:bookmarkStart w:name="z9431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494"/>
    <w:bookmarkStart w:name="z9432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495"/>
    <w:bookmarkStart w:name="z9433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070908, Восточно-Казахстанская область, Катон-Карагайский район, село Катон-Карагай, улица С. Торайгырова, 3.</w:t>
      </w:r>
    </w:p>
    <w:bookmarkEnd w:id="6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34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Катон-Карагайского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497"/>
    <w:bookmarkStart w:name="z9435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498"/>
    <w:bookmarkStart w:name="z9436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499"/>
    <w:bookmarkStart w:name="z9437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500"/>
    <w:bookmarkStart w:name="z9438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501"/>
    <w:bookmarkStart w:name="z9439" w:id="6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502"/>
    <w:bookmarkStart w:name="z9440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503"/>
    <w:bookmarkStart w:name="z9441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504"/>
    <w:bookmarkStart w:name="z9442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505"/>
    <w:bookmarkStart w:name="z9443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506"/>
    <w:bookmarkStart w:name="z9444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507"/>
    <w:bookmarkStart w:name="z20277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45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79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4" w:id="6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511"/>
    <w:bookmarkStart w:name="z9485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6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7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514"/>
    <w:bookmarkStart w:name="z9488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515"/>
    <w:bookmarkStart w:name="z9489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516"/>
    <w:bookmarkStart w:name="z9490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517"/>
    <w:bookmarkStart w:name="z9491" w:id="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518"/>
    <w:bookmarkStart w:name="z9492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519"/>
    <w:bookmarkStart w:name="z9493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520"/>
    <w:bookmarkStart w:name="z9494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521"/>
    <w:bookmarkStart w:name="z9495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522"/>
    <w:bookmarkStart w:name="z9496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523"/>
    <w:bookmarkStart w:name="z9497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524"/>
    <w:bookmarkStart w:name="z9498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525"/>
    <w:bookmarkStart w:name="z9499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526"/>
    <w:bookmarkStart w:name="z9500" w:id="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527"/>
    <w:bookmarkStart w:name="z9501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528"/>
    <w:bookmarkStart w:name="z9502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529"/>
    <w:bookmarkStart w:name="z9503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530"/>
    <w:bookmarkStart w:name="z9504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531"/>
    <w:bookmarkStart w:name="z9505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06" w:id="6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533"/>
    <w:bookmarkStart w:name="z9507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534"/>
    <w:bookmarkStart w:name="z9508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35"/>
    <w:bookmarkStart w:name="z9509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536"/>
    <w:bookmarkStart w:name="z9510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37"/>
    <w:bookmarkStart w:name="z9511" w:id="6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6538"/>
    <w:bookmarkStart w:name="z9512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539"/>
    <w:bookmarkStart w:name="z9513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515" w:id="6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Кокпектинского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104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606" w:id="6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Курчатов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105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697" w:id="6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Курчумского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543"/>
    <w:bookmarkStart w:name="z9698" w:id="6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44"/>
    <w:bookmarkStart w:name="z9699" w:id="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Курчумского района Департамента по чрезвычайным ситуациям Восточно-Казахстанской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6545"/>
    <w:bookmarkStart w:name="z9700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6546"/>
    <w:bookmarkStart w:name="z9701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547"/>
    <w:bookmarkStart w:name="z9702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548"/>
    <w:bookmarkStart w:name="z9703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549"/>
    <w:bookmarkStart w:name="z9704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550"/>
    <w:bookmarkStart w:name="z9705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551"/>
    <w:bookmarkStart w:name="z9706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071200, Восточно-Казахстанская область, Курчумский район, село Курчум, улица Билимбаева, 9.</w:t>
      </w:r>
    </w:p>
    <w:bookmarkEnd w:id="6552"/>
    <w:bookmarkStart w:name="z9707" w:id="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Курчумского района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553"/>
    <w:bookmarkStart w:name="z9708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554"/>
    <w:bookmarkStart w:name="z9709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555"/>
    <w:bookmarkStart w:name="z9710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556"/>
    <w:bookmarkStart w:name="z9711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557"/>
    <w:bookmarkStart w:name="z9712" w:id="6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558"/>
    <w:bookmarkStart w:name="z9713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559"/>
    <w:bookmarkStart w:name="z9714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560"/>
    <w:bookmarkStart w:name="z9715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561"/>
    <w:bookmarkStart w:name="z9716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562"/>
    <w:bookmarkStart w:name="z9717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563"/>
    <w:bookmarkStart w:name="z20292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18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52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57" w:id="6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567"/>
    <w:bookmarkStart w:name="z9758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59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60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570"/>
    <w:bookmarkStart w:name="z9761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571"/>
    <w:bookmarkStart w:name="z9762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572"/>
    <w:bookmarkStart w:name="z9763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573"/>
    <w:bookmarkStart w:name="z9764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574"/>
    <w:bookmarkStart w:name="z9765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575"/>
    <w:bookmarkStart w:name="z9766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576"/>
    <w:bookmarkStart w:name="z9767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577"/>
    <w:bookmarkStart w:name="z9768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578"/>
    <w:bookmarkStart w:name="z9769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579"/>
    <w:bookmarkStart w:name="z9770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580"/>
    <w:bookmarkStart w:name="z9771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581"/>
    <w:bookmarkStart w:name="z9772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582"/>
    <w:bookmarkStart w:name="z9773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583"/>
    <w:bookmarkStart w:name="z9774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584"/>
    <w:bookmarkStart w:name="z9775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585"/>
    <w:bookmarkStart w:name="z9776" w:id="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586"/>
    <w:bookmarkStart w:name="z9777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587"/>
    <w:bookmarkStart w:name="z9778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9" w:id="6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589"/>
    <w:bookmarkStart w:name="z9780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590"/>
    <w:bookmarkStart w:name="z9781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91"/>
    <w:bookmarkStart w:name="z9782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592"/>
    <w:bookmarkStart w:name="z9783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93"/>
    <w:bookmarkStart w:name="z9784" w:id="6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6594"/>
    <w:bookmarkStart w:name="z9785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595"/>
    <w:bookmarkStart w:name="z9786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5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788" w:id="6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597"/>
    <w:bookmarkStart w:name="z9789" w:id="6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98"/>
    <w:bookmarkStart w:name="z9790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6599"/>
    <w:bookmarkStart w:name="z9791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6600"/>
    <w:bookmarkStart w:name="z9792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601"/>
    <w:bookmarkStart w:name="z9793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602"/>
    <w:bookmarkStart w:name="z9794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603"/>
    <w:bookmarkStart w:name="z9795" w:id="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604"/>
    <w:bookmarkStart w:name="z9796" w:id="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605"/>
    <w:bookmarkStart w:name="z9797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071501, Восточно-Казахстанская область, Тарбагатайский район, с. Акжар, улица А.Мухамади, 1.</w:t>
      </w:r>
    </w:p>
    <w:bookmarkEnd w:id="6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98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607"/>
    <w:bookmarkStart w:name="z9799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608"/>
    <w:bookmarkStart w:name="z9800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609"/>
    <w:bookmarkStart w:name="z9801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610"/>
    <w:bookmarkStart w:name="z9802" w:id="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611"/>
    <w:bookmarkStart w:name="z9803" w:id="6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612"/>
    <w:bookmarkStart w:name="z9804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613"/>
    <w:bookmarkStart w:name="z9805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614"/>
    <w:bookmarkStart w:name="z9806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615"/>
    <w:bookmarkStart w:name="z9807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616"/>
    <w:bookmarkStart w:name="z9808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617"/>
    <w:bookmarkStart w:name="z20297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09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3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8" w:id="6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621"/>
    <w:bookmarkStart w:name="z9849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50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51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624"/>
    <w:bookmarkStart w:name="z9852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625"/>
    <w:bookmarkStart w:name="z9853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626"/>
    <w:bookmarkStart w:name="z9854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627"/>
    <w:bookmarkStart w:name="z9855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628"/>
    <w:bookmarkStart w:name="z9856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629"/>
    <w:bookmarkStart w:name="z9857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630"/>
    <w:bookmarkStart w:name="z9858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631"/>
    <w:bookmarkStart w:name="z9859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632"/>
    <w:bookmarkStart w:name="z9860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633"/>
    <w:bookmarkStart w:name="z9861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634"/>
    <w:bookmarkStart w:name="z9862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635"/>
    <w:bookmarkStart w:name="z9863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636"/>
    <w:bookmarkStart w:name="z9864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637"/>
    <w:bookmarkStart w:name="z9865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638"/>
    <w:bookmarkStart w:name="z9866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639"/>
    <w:bookmarkStart w:name="z9867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640"/>
    <w:bookmarkStart w:name="z9868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641"/>
    <w:bookmarkStart w:name="z9869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70" w:id="6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643"/>
    <w:bookmarkStart w:name="z9871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644"/>
    <w:bookmarkStart w:name="z9872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645"/>
    <w:bookmarkStart w:name="z9873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646"/>
    <w:bookmarkStart w:name="z9874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47"/>
    <w:bookmarkStart w:name="z9875" w:id="6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6648"/>
    <w:bookmarkStart w:name="z9876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649"/>
    <w:bookmarkStart w:name="z9877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66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879" w:id="6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Уланского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651"/>
    <w:bookmarkStart w:name="z9880" w:id="6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52"/>
    <w:bookmarkStart w:name="z9881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Уланского района Департамента по чрезвычайным ситуациям Восточно-Казахстанской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6653"/>
    <w:bookmarkStart w:name="z9882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6654"/>
    <w:bookmarkStart w:name="z9883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655"/>
    <w:bookmarkStart w:name="z9884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656"/>
    <w:bookmarkStart w:name="z9885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657"/>
    <w:bookmarkStart w:name="z9886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658"/>
    <w:bookmarkStart w:name="z9887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659"/>
    <w:bookmarkStart w:name="z9888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071600, Восточно-Казахстанская область, Уланский район, поселок Касыма Кайсенова, улица Жалын, 10.</w:t>
      </w:r>
    </w:p>
    <w:bookmarkEnd w:id="6660"/>
    <w:bookmarkStart w:name="z9889" w:id="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Уланского района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661"/>
    <w:bookmarkStart w:name="z9890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662"/>
    <w:bookmarkStart w:name="z9891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663"/>
    <w:bookmarkStart w:name="z9892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664"/>
    <w:bookmarkStart w:name="z9893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665"/>
    <w:bookmarkStart w:name="z9894" w:id="6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666"/>
    <w:bookmarkStart w:name="z9895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667"/>
    <w:bookmarkStart w:name="z9896" w:id="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668"/>
    <w:bookmarkStart w:name="z9897" w:id="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669"/>
    <w:bookmarkStart w:name="z9898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670"/>
    <w:bookmarkStart w:name="z9899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671"/>
    <w:bookmarkStart w:name="z20302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00" w:id="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34"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39" w:id="6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675"/>
    <w:bookmarkStart w:name="z9940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41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42" w:id="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678"/>
    <w:bookmarkStart w:name="z9943" w:id="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679"/>
    <w:bookmarkStart w:name="z9944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680"/>
    <w:bookmarkStart w:name="z9945" w:id="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681"/>
    <w:bookmarkStart w:name="z9946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682"/>
    <w:bookmarkStart w:name="z9947" w:id="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683"/>
    <w:bookmarkStart w:name="z9948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684"/>
    <w:bookmarkStart w:name="z9949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685"/>
    <w:bookmarkStart w:name="z9950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686"/>
    <w:bookmarkStart w:name="z9951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687"/>
    <w:bookmarkStart w:name="z9952" w:id="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688"/>
    <w:bookmarkStart w:name="z9953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689"/>
    <w:bookmarkStart w:name="z9954" w:id="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690"/>
    <w:bookmarkStart w:name="z9955" w:id="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691"/>
    <w:bookmarkStart w:name="z9956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692"/>
    <w:bookmarkStart w:name="z9957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693"/>
    <w:bookmarkStart w:name="z9958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694"/>
    <w:bookmarkStart w:name="z9959" w:id="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695"/>
    <w:bookmarkStart w:name="z9960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6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61" w:id="6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697"/>
    <w:bookmarkStart w:name="z9962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698"/>
    <w:bookmarkStart w:name="z9963" w:id="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699"/>
    <w:bookmarkStart w:name="z9964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700"/>
    <w:bookmarkStart w:name="z9965" w:id="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01"/>
    <w:bookmarkStart w:name="z9966" w:id="6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6702"/>
    <w:bookmarkStart w:name="z9967" w:id="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703"/>
    <w:bookmarkStart w:name="z9968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6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9970" w:id="6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Урджарского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109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061" w:id="6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Шемонаихинского района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706"/>
    <w:bookmarkStart w:name="z10062" w:id="6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07"/>
    <w:bookmarkStart w:name="z10063" w:id="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Шемонаихинского района Департамента по чрезвычайным ситуациям Восточно-Казахстанской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(далее - Департамент).</w:t>
      </w:r>
    </w:p>
    <w:bookmarkEnd w:id="6708"/>
    <w:bookmarkStart w:name="z10064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6709"/>
    <w:bookmarkStart w:name="z10065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710"/>
    <w:bookmarkStart w:name="z10066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711"/>
    <w:bookmarkStart w:name="z10067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712"/>
    <w:bookmarkStart w:name="z10068" w:id="6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713"/>
    <w:bookmarkStart w:name="z10069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714"/>
    <w:bookmarkStart w:name="z10070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071800, Восточно-Казахстанская область, Шемонаихинский район, город Шемонаиха, ул. М. Горького, 97.</w:t>
      </w:r>
    </w:p>
    <w:bookmarkEnd w:id="6715"/>
    <w:bookmarkStart w:name="z10071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Шемонаихинского района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716"/>
    <w:bookmarkStart w:name="z10072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717"/>
    <w:bookmarkStart w:name="z10073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718"/>
    <w:bookmarkStart w:name="z10074" w:id="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719"/>
    <w:bookmarkStart w:name="z10075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720"/>
    <w:bookmarkStart w:name="z10076" w:id="6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721"/>
    <w:bookmarkStart w:name="z10077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722"/>
    <w:bookmarkStart w:name="z10078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723"/>
    <w:bookmarkStart w:name="z10079" w:id="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724"/>
    <w:bookmarkStart w:name="z10080" w:id="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725"/>
    <w:bookmarkStart w:name="z10081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726"/>
    <w:bookmarkStart w:name="z20312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82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16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21" w:id="6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730"/>
    <w:bookmarkStart w:name="z10122" w:id="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67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23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6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24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733"/>
    <w:bookmarkStart w:name="z10125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734"/>
    <w:bookmarkStart w:name="z10126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735"/>
    <w:bookmarkStart w:name="z10127" w:id="6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736"/>
    <w:bookmarkStart w:name="z10128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737"/>
    <w:bookmarkStart w:name="z10129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738"/>
    <w:bookmarkStart w:name="z10130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739"/>
    <w:bookmarkStart w:name="z10131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740"/>
    <w:bookmarkStart w:name="z10132" w:id="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741"/>
    <w:bookmarkStart w:name="z10133" w:id="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742"/>
    <w:bookmarkStart w:name="z10134" w:id="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743"/>
    <w:bookmarkStart w:name="z10135" w:id="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744"/>
    <w:bookmarkStart w:name="z10136" w:id="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745"/>
    <w:bookmarkStart w:name="z10137" w:id="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746"/>
    <w:bookmarkStart w:name="z10138" w:id="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747"/>
    <w:bookmarkStart w:name="z10139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748"/>
    <w:bookmarkStart w:name="z10140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749"/>
    <w:bookmarkStart w:name="z10141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750"/>
    <w:bookmarkStart w:name="z10142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43" w:id="6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752"/>
    <w:bookmarkStart w:name="z10144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753"/>
    <w:bookmarkStart w:name="z10145" w:id="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54"/>
    <w:bookmarkStart w:name="z10146" w:id="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755"/>
    <w:bookmarkStart w:name="z10147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56"/>
    <w:bookmarkStart w:name="z10148" w:id="6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6757"/>
    <w:bookmarkStart w:name="z10149" w:id="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758"/>
    <w:bookmarkStart w:name="z10150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7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2248" w:id="6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Самар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110 -1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249" w:id="6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61"/>
    <w:bookmarkStart w:name="z22250" w:id="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Самар Департамента по чрезвычайным ситуациям Восточно-Казахстанской области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6762"/>
    <w:bookmarkStart w:name="z22251" w:id="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63"/>
    <w:bookmarkStart w:name="z22252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53" w:id="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765"/>
    <w:bookmarkStart w:name="z22254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766"/>
    <w:bookmarkStart w:name="z22255" w:id="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6767"/>
    <w:bookmarkStart w:name="z22256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6768"/>
    <w:bookmarkStart w:name="z22257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071010, Восточно-Казахстанская область, район Самар, село Самарское, улица Астана, 129.</w:t>
      </w:r>
    </w:p>
    <w:bookmarkEnd w:id="6769"/>
    <w:bookmarkStart w:name="z22258" w:id="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Самар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770"/>
    <w:bookmarkStart w:name="z22259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771"/>
    <w:bookmarkStart w:name="z22260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6772"/>
    <w:bookmarkStart w:name="z22261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6773"/>
    <w:bookmarkStart w:name="z22262" w:id="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774"/>
    <w:bookmarkStart w:name="z22263" w:id="6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6775"/>
    <w:bookmarkStart w:name="z22264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776"/>
    <w:bookmarkStart w:name="z22265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777"/>
    <w:bookmarkStart w:name="z22266" w:id="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778"/>
    <w:bookmarkStart w:name="z22267" w:id="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779"/>
    <w:bookmarkStart w:name="z22268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6780"/>
    <w:bookmarkStart w:name="z22269" w:id="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781"/>
    <w:bookmarkStart w:name="z22270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782"/>
    <w:bookmarkStart w:name="z22271" w:id="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783"/>
    <w:bookmarkStart w:name="z22272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784"/>
    <w:bookmarkStart w:name="z22273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785"/>
    <w:bookmarkStart w:name="z22274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786"/>
    <w:bookmarkStart w:name="z22275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787"/>
    <w:bookmarkStart w:name="z22276" w:id="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788"/>
    <w:bookmarkStart w:name="z22277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789"/>
    <w:bookmarkStart w:name="z22278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790"/>
    <w:bookmarkStart w:name="z22279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791"/>
    <w:bookmarkStart w:name="z22280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792"/>
    <w:bookmarkStart w:name="z22281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793"/>
    <w:bookmarkStart w:name="z22282" w:id="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794"/>
    <w:bookmarkStart w:name="z22283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795"/>
    <w:bookmarkStart w:name="z22284" w:id="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796"/>
    <w:bookmarkStart w:name="z22285" w:id="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797"/>
    <w:bookmarkStart w:name="z22286" w:id="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798"/>
    <w:bookmarkStart w:name="z22287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799"/>
    <w:bookmarkStart w:name="z22288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800"/>
    <w:bookmarkStart w:name="z22289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801"/>
    <w:bookmarkStart w:name="z22290" w:id="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802"/>
    <w:bookmarkStart w:name="z22291" w:id="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803"/>
    <w:bookmarkStart w:name="z22292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804"/>
    <w:bookmarkStart w:name="z22293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805"/>
    <w:bookmarkStart w:name="z22294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806"/>
    <w:bookmarkStart w:name="z22295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296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808"/>
    <w:bookmarkStart w:name="z22297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6809"/>
    <w:bookmarkStart w:name="z22298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810"/>
    <w:bookmarkStart w:name="z22299" w:id="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6811"/>
    <w:bookmarkStart w:name="z22300" w:id="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6812"/>
    <w:bookmarkStart w:name="z22301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6813"/>
    <w:bookmarkStart w:name="z24429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6814"/>
    <w:bookmarkStart w:name="z22302" w:id="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6815"/>
    <w:bookmarkStart w:name="z22303" w:id="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816"/>
    <w:bookmarkStart w:name="z22304"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817"/>
    <w:bookmarkStart w:name="z22305" w:id="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6818"/>
    <w:bookmarkStart w:name="z22306" w:id="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819"/>
    <w:bookmarkStart w:name="z22307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6820"/>
    <w:bookmarkStart w:name="z22308" w:id="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6821"/>
    <w:bookmarkStart w:name="z22309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822"/>
    <w:bookmarkStart w:name="z22310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823"/>
    <w:bookmarkStart w:name="z22311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824"/>
    <w:bookmarkStart w:name="z22312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68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13" w:id="6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6826"/>
    <w:bookmarkStart w:name="z22314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6827"/>
    <w:bookmarkStart w:name="z22315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6828"/>
    <w:bookmarkStart w:name="z22316" w:id="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829"/>
    <w:bookmarkStart w:name="z22317" w:id="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6830"/>
    <w:bookmarkStart w:name="z22318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831"/>
    <w:bookmarkStart w:name="z22319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832"/>
    <w:bookmarkStart w:name="z22320" w:id="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833"/>
    <w:bookmarkStart w:name="z22321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834"/>
    <w:bookmarkStart w:name="z22322" w:id="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6835"/>
    <w:bookmarkStart w:name="z22323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836"/>
    <w:bookmarkStart w:name="z22324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837"/>
    <w:bookmarkStart w:name="z22325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838"/>
    <w:bookmarkStart w:name="z22326" w:id="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839"/>
    <w:bookmarkStart w:name="z22327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840"/>
    <w:bookmarkStart w:name="z22328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841"/>
    <w:bookmarkStart w:name="z22329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842"/>
    <w:bookmarkStart w:name="z22330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843"/>
    <w:bookmarkStart w:name="z22331" w:id="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844"/>
    <w:bookmarkStart w:name="z22332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845"/>
    <w:bookmarkStart w:name="z22333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846"/>
    <w:bookmarkStart w:name="z22334" w:id="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847"/>
    <w:bookmarkStart w:name="z22335" w:id="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848"/>
    <w:bookmarkStart w:name="z22336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6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37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6850"/>
    <w:bookmarkStart w:name="z22338" w:id="6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6851"/>
    <w:bookmarkStart w:name="z22339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852"/>
    <w:bookmarkStart w:name="z22340" w:id="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853"/>
    <w:bookmarkStart w:name="z22341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6854"/>
    <w:bookmarkStart w:name="z22342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55"/>
    <w:bookmarkStart w:name="z22343" w:id="6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4127" w:id="6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Үлкен Нарын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110-2 в соответствии с приказом и.о. Министра по чрезвычайным ситуациям РК от 29.05.2024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128" w:id="6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58"/>
    <w:bookmarkStart w:name="z24129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Үлкен Нарын Департамента по чрезвычайным ситуациям Восточно-Казахстанской области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6859"/>
    <w:bookmarkStart w:name="z24130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860"/>
    <w:bookmarkStart w:name="z24131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861"/>
    <w:bookmarkStart w:name="z24132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862"/>
    <w:bookmarkStart w:name="z24133" w:id="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863"/>
    <w:bookmarkStart w:name="z24134" w:id="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6864"/>
    <w:bookmarkStart w:name="z24135" w:id="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6865"/>
    <w:bookmarkStart w:name="z24136" w:id="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070900, Восточно-Казахстанская область, район Үлкен Нарын, село Үлкен Нарын, улица Амангелды, 79.</w:t>
      </w:r>
    </w:p>
    <w:bookmarkEnd w:id="6866"/>
    <w:bookmarkStart w:name="z24137" w:id="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Үлкен Нарын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867"/>
    <w:bookmarkStart w:name="z24138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868"/>
    <w:bookmarkStart w:name="z24139" w:id="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6869"/>
    <w:bookmarkStart w:name="z24140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6870"/>
    <w:bookmarkStart w:name="z24141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871"/>
    <w:bookmarkStart w:name="z24142" w:id="6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6872"/>
    <w:bookmarkStart w:name="z24143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873"/>
    <w:bookmarkStart w:name="z24144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874"/>
    <w:bookmarkStart w:name="z24145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875"/>
    <w:bookmarkStart w:name="z24146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876"/>
    <w:bookmarkStart w:name="z24147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6877"/>
    <w:bookmarkStart w:name="z24148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878"/>
    <w:bookmarkStart w:name="z24149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879"/>
    <w:bookmarkStart w:name="z24150" w:id="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880"/>
    <w:bookmarkStart w:name="z24151" w:id="6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881"/>
    <w:bookmarkStart w:name="z24152" w:id="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882"/>
    <w:bookmarkStart w:name="z24153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883"/>
    <w:bookmarkStart w:name="z24154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884"/>
    <w:bookmarkStart w:name="z24155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885"/>
    <w:bookmarkStart w:name="z24156" w:id="6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886"/>
    <w:bookmarkStart w:name="z24157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887"/>
    <w:bookmarkStart w:name="z24158" w:id="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888"/>
    <w:bookmarkStart w:name="z24159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889"/>
    <w:bookmarkStart w:name="z24160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890"/>
    <w:bookmarkStart w:name="z24161" w:id="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891"/>
    <w:bookmarkStart w:name="z24162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892"/>
    <w:bookmarkStart w:name="z24163" w:id="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893"/>
    <w:bookmarkStart w:name="z24164" w:id="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894"/>
    <w:bookmarkStart w:name="z24165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895"/>
    <w:bookmarkStart w:name="z24166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896"/>
    <w:bookmarkStart w:name="z24167" w:id="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897"/>
    <w:bookmarkStart w:name="z24168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898"/>
    <w:bookmarkStart w:name="z24169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899"/>
    <w:bookmarkStart w:name="z24170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900"/>
    <w:bookmarkStart w:name="z24171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901"/>
    <w:bookmarkStart w:name="z24172" w:id="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902"/>
    <w:bookmarkStart w:name="z24173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903"/>
    <w:bookmarkStart w:name="z24174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4175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905"/>
    <w:bookmarkStart w:name="z24176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6906"/>
    <w:bookmarkStart w:name="z24177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907"/>
    <w:bookmarkStart w:name="z24178" w:id="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6908"/>
    <w:bookmarkStart w:name="z24179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6909"/>
    <w:bookmarkStart w:name="z24180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6910"/>
    <w:bookmarkStart w:name="z24430" w:id="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6911"/>
    <w:bookmarkStart w:name="z24181" w:id="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6912"/>
    <w:bookmarkStart w:name="z24182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913"/>
    <w:bookmarkStart w:name="z24183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914"/>
    <w:bookmarkStart w:name="z24184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6915"/>
    <w:bookmarkStart w:name="z24185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916"/>
    <w:bookmarkStart w:name="z24186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6917"/>
    <w:bookmarkStart w:name="z24187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6918"/>
    <w:bookmarkStart w:name="z24188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919"/>
    <w:bookmarkStart w:name="z24189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920"/>
    <w:bookmarkStart w:name="z24190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921"/>
    <w:bookmarkStart w:name="z24191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6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92" w:id="6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6923"/>
    <w:bookmarkStart w:name="z24193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задачи осуществление им своих полномочий.</w:t>
      </w:r>
    </w:p>
    <w:bookmarkEnd w:id="6924"/>
    <w:bookmarkStart w:name="z24194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6925"/>
    <w:bookmarkStart w:name="z24195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926"/>
    <w:bookmarkStart w:name="z24196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6927"/>
    <w:bookmarkStart w:name="z24197" w:id="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928"/>
    <w:bookmarkStart w:name="z24198" w:id="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929"/>
    <w:bookmarkStart w:name="z24199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930"/>
    <w:bookmarkStart w:name="z24200" w:id="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931"/>
    <w:bookmarkStart w:name="z24201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6932"/>
    <w:bookmarkStart w:name="z24202" w:id="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933"/>
    <w:bookmarkStart w:name="z24203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934"/>
    <w:bookmarkStart w:name="z24204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935"/>
    <w:bookmarkStart w:name="z24205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6936"/>
    <w:bookmarkStart w:name="z24206" w:id="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937"/>
    <w:bookmarkStart w:name="z24207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938"/>
    <w:bookmarkStart w:name="z24208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939"/>
    <w:bookmarkStart w:name="z24209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940"/>
    <w:bookmarkStart w:name="z24210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941"/>
    <w:bookmarkStart w:name="z24211" w:id="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942"/>
    <w:bookmarkStart w:name="z24212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943"/>
    <w:bookmarkStart w:name="z24213" w:id="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944"/>
    <w:bookmarkStart w:name="z24214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945"/>
    <w:bookmarkStart w:name="z24215" w:id="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6946"/>
    <w:bookmarkStart w:name="z24216" w:id="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6947"/>
    <w:bookmarkStart w:name="z24217" w:id="6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6948"/>
    <w:bookmarkStart w:name="z24218" w:id="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949"/>
    <w:bookmarkStart w:name="z24219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950"/>
    <w:bookmarkStart w:name="z24220" w:id="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6951"/>
    <w:bookmarkStart w:name="z24221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52"/>
    <w:bookmarkStart w:name="z24222" w:id="6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6953"/>
    <w:bookmarkStart w:name="z24223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69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4225" w:id="6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Марқакөл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110-3 в соответствии с приказом и.о. Министра по чрезвычайным ситуациям РК от 29.05.2024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226" w:id="6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56"/>
    <w:bookmarkStart w:name="z24227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Марқакөл Департамента по чрезвычайным ситуациям Восточно-Казахстанской области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6957"/>
    <w:bookmarkStart w:name="z24228" w:id="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958"/>
    <w:bookmarkStart w:name="z24229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959"/>
    <w:bookmarkStart w:name="z24230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960"/>
    <w:bookmarkStart w:name="z24231" w:id="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961"/>
    <w:bookmarkStart w:name="z24232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6962"/>
    <w:bookmarkStart w:name="z24233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6963"/>
    <w:bookmarkStart w:name="z24234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071215, Восточно-Казахстанская область, район Марқакөл, село Марқакөл, улица Малдыбаева, 7.</w:t>
      </w:r>
    </w:p>
    <w:bookmarkEnd w:id="6964"/>
    <w:bookmarkStart w:name="z24235" w:id="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Марқакөл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6965"/>
    <w:bookmarkStart w:name="z24236" w:id="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966"/>
    <w:bookmarkStart w:name="z24237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6967"/>
    <w:bookmarkStart w:name="z24238" w:id="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6968"/>
    <w:bookmarkStart w:name="z24239"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969"/>
    <w:bookmarkStart w:name="z24240" w:id="6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6970"/>
    <w:bookmarkStart w:name="z24241" w:id="6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971"/>
    <w:bookmarkStart w:name="z24242" w:id="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972"/>
    <w:bookmarkStart w:name="z24243" w:id="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973"/>
    <w:bookmarkStart w:name="z24244" w:id="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974"/>
    <w:bookmarkStart w:name="z24245" w:id="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6975"/>
    <w:bookmarkStart w:name="z24246" w:id="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976"/>
    <w:bookmarkStart w:name="z24247" w:id="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977"/>
    <w:bookmarkStart w:name="z24248" w:id="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978"/>
    <w:bookmarkStart w:name="z24249" w:id="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979"/>
    <w:bookmarkStart w:name="z24250" w:id="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980"/>
    <w:bookmarkStart w:name="z24251" w:id="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981"/>
    <w:bookmarkStart w:name="z24252" w:id="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982"/>
    <w:bookmarkStart w:name="z24253" w:id="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983"/>
    <w:bookmarkStart w:name="z24254" w:id="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984"/>
    <w:bookmarkStart w:name="z24255" w:id="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985"/>
    <w:bookmarkStart w:name="z24256" w:id="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986"/>
    <w:bookmarkStart w:name="z24257" w:id="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987"/>
    <w:bookmarkStart w:name="z24258" w:id="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988"/>
    <w:bookmarkStart w:name="z24259" w:id="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989"/>
    <w:bookmarkStart w:name="z24260" w:id="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990"/>
    <w:bookmarkStart w:name="z24261" w:id="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991"/>
    <w:bookmarkStart w:name="z24262" w:id="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992"/>
    <w:bookmarkStart w:name="z24263" w:id="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993"/>
    <w:bookmarkStart w:name="z24264" w:id="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994"/>
    <w:bookmarkStart w:name="z24265" w:id="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995"/>
    <w:bookmarkStart w:name="z24266" w:id="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996"/>
    <w:bookmarkStart w:name="z24267" w:id="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997"/>
    <w:bookmarkStart w:name="z24268" w:id="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998"/>
    <w:bookmarkStart w:name="z24269" w:id="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999"/>
    <w:bookmarkStart w:name="z24270" w:id="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000"/>
    <w:bookmarkStart w:name="z24271" w:id="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001"/>
    <w:bookmarkStart w:name="z24272" w:id="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4273" w:id="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003"/>
    <w:bookmarkStart w:name="z24274" w:id="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7004"/>
    <w:bookmarkStart w:name="z24275" w:id="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005"/>
    <w:bookmarkStart w:name="z24276" w:id="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7006"/>
    <w:bookmarkStart w:name="z24277" w:id="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7007"/>
    <w:bookmarkStart w:name="z24278" w:id="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7008"/>
    <w:bookmarkStart w:name="z24431" w:id="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7009"/>
    <w:bookmarkStart w:name="z24279" w:id="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7010"/>
    <w:bookmarkStart w:name="z24280" w:id="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011"/>
    <w:bookmarkStart w:name="z24281" w:id="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012"/>
    <w:bookmarkStart w:name="z24282" w:id="7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7013"/>
    <w:bookmarkStart w:name="z24283" w:id="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014"/>
    <w:bookmarkStart w:name="z24284" w:id="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7015"/>
    <w:bookmarkStart w:name="z24285" w:id="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7016"/>
    <w:bookmarkStart w:name="z24286" w:id="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017"/>
    <w:bookmarkStart w:name="z24287" w:id="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018"/>
    <w:bookmarkStart w:name="z24288" w:id="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019"/>
    <w:bookmarkStart w:name="z24289" w:id="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70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90" w:id="7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7021"/>
    <w:bookmarkStart w:name="z24291" w:id="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задачи осуществление им своих полномочий.</w:t>
      </w:r>
    </w:p>
    <w:bookmarkEnd w:id="7022"/>
    <w:bookmarkStart w:name="z24292" w:id="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7023"/>
    <w:bookmarkStart w:name="z24293" w:id="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024"/>
    <w:bookmarkStart w:name="z24294" w:id="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7025"/>
    <w:bookmarkStart w:name="z24295" w:id="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026"/>
    <w:bookmarkStart w:name="z24296" w:id="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027"/>
    <w:bookmarkStart w:name="z24297" w:id="7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7028"/>
    <w:bookmarkStart w:name="z24298" w:id="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029"/>
    <w:bookmarkStart w:name="z24299" w:id="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7030"/>
    <w:bookmarkStart w:name="z24300" w:id="7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031"/>
    <w:bookmarkStart w:name="z24301" w:id="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032"/>
    <w:bookmarkStart w:name="z24302" w:id="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033"/>
    <w:bookmarkStart w:name="z24303" w:id="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034"/>
    <w:bookmarkStart w:name="z24304" w:id="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035"/>
    <w:bookmarkStart w:name="z24305" w:id="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036"/>
    <w:bookmarkStart w:name="z24306" w:id="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037"/>
    <w:bookmarkStart w:name="z24307" w:id="7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038"/>
    <w:bookmarkStart w:name="z24308" w:id="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7039"/>
    <w:bookmarkStart w:name="z24309" w:id="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7040"/>
    <w:bookmarkStart w:name="z24310" w:id="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041"/>
    <w:bookmarkStart w:name="z24311" w:id="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042"/>
    <w:bookmarkStart w:name="z24312" w:id="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043"/>
    <w:bookmarkStart w:name="z24313" w:id="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7044"/>
    <w:bookmarkStart w:name="z24314" w:id="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7045"/>
    <w:bookmarkStart w:name="z24315" w:id="7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7046"/>
    <w:bookmarkStart w:name="z24316" w:id="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047"/>
    <w:bookmarkStart w:name="z24317" w:id="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48"/>
    <w:bookmarkStart w:name="z24318" w:id="7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7049"/>
    <w:bookmarkStart w:name="z24319" w:id="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50"/>
    <w:bookmarkStart w:name="z24320" w:id="7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7051"/>
    <w:bookmarkStart w:name="z24321" w:id="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70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152" w:id="7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053"/>
    <w:bookmarkStart w:name="z10153" w:id="7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54"/>
    <w:bookmarkStart w:name="z10154" w:id="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Жамбылской области (далее - Департамент).</w:t>
      </w:r>
    </w:p>
    <w:bookmarkEnd w:id="7055"/>
    <w:bookmarkStart w:name="z10155" w:id="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7056"/>
    <w:bookmarkStart w:name="z10156" w:id="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057"/>
    <w:bookmarkStart w:name="z10157" w:id="7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058"/>
    <w:bookmarkStart w:name="z10158" w:id="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059"/>
    <w:bookmarkStart w:name="z10159" w:id="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060"/>
    <w:bookmarkStart w:name="z10160" w:id="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061"/>
    <w:bookmarkStart w:name="z10161" w:id="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080100 Жамбылская область, Байзакский район, село Сарыкемер, ул. Байзак Батыра, дом 137.</w:t>
      </w:r>
    </w:p>
    <w:bookmarkEnd w:id="7062"/>
    <w:bookmarkStart w:name="z10162" w:id="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республикансоке государственное учреждение "Отдел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063"/>
    <w:bookmarkStart w:name="z10163" w:id="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064"/>
    <w:bookmarkStart w:name="z10164" w:id="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065"/>
    <w:bookmarkStart w:name="z10165" w:id="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066"/>
    <w:bookmarkStart w:name="z10166" w:id="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067"/>
    <w:bookmarkStart w:name="z10167" w:id="7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068"/>
    <w:bookmarkStart w:name="z10168"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069"/>
    <w:bookmarkStart w:name="z10169" w:id="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070"/>
    <w:bookmarkStart w:name="z10170" w:id="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071"/>
    <w:bookmarkStart w:name="z10171" w:id="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072"/>
    <w:bookmarkStart w:name="z10172" w:id="7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073"/>
    <w:bookmarkStart w:name="z20317" w:id="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73"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07" w:id="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2" w:id="7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077"/>
    <w:bookmarkStart w:name="z10213" w:id="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4" w:id="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0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5" w:id="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080"/>
    <w:bookmarkStart w:name="z10216" w:id="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081"/>
    <w:bookmarkStart w:name="z10217" w:id="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082"/>
    <w:bookmarkStart w:name="z10218" w:id="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083"/>
    <w:bookmarkStart w:name="z10219" w:id="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084"/>
    <w:bookmarkStart w:name="z10220" w:id="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085"/>
    <w:bookmarkStart w:name="z10221" w:id="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086"/>
    <w:bookmarkStart w:name="z10222" w:id="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087"/>
    <w:bookmarkStart w:name="z10223" w:id="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088"/>
    <w:bookmarkStart w:name="z10224" w:id="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089"/>
    <w:bookmarkStart w:name="z10225" w:id="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090"/>
    <w:bookmarkStart w:name="z10226" w:id="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091"/>
    <w:bookmarkStart w:name="z10227" w:id="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092"/>
    <w:bookmarkStart w:name="z10228" w:id="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093"/>
    <w:bookmarkStart w:name="z10229" w:id="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7094"/>
    <w:bookmarkStart w:name="z10230" w:id="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Байзакского района;</w:t>
      </w:r>
    </w:p>
    <w:bookmarkEnd w:id="7095"/>
    <w:bookmarkStart w:name="z10231" w:id="7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противопожарной службы района,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096"/>
    <w:bookmarkStart w:name="z10232" w:id="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097"/>
    <w:bookmarkStart w:name="z10233" w:id="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34" w:id="7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099"/>
    <w:bookmarkStart w:name="z10235" w:id="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100"/>
    <w:bookmarkStart w:name="z10236" w:id="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01"/>
    <w:bookmarkStart w:name="z10237" w:id="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102"/>
    <w:bookmarkStart w:name="z10238" w:id="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03"/>
    <w:bookmarkStart w:name="z10239" w:id="7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104"/>
    <w:bookmarkStart w:name="z10240" w:id="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105"/>
    <w:bookmarkStart w:name="z10241" w:id="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243" w:id="7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107"/>
    <w:bookmarkStart w:name="z10244" w:id="7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08"/>
    <w:bookmarkStart w:name="z10245" w:id="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Жамбылской области (далее - Департамент).</w:t>
      </w:r>
    </w:p>
    <w:bookmarkEnd w:id="7109"/>
    <w:bookmarkStart w:name="z10246" w:id="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7110"/>
    <w:bookmarkStart w:name="z10247" w:id="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111"/>
    <w:bookmarkStart w:name="z10248" w:id="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112"/>
    <w:bookmarkStart w:name="z10249" w:id="7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113"/>
    <w:bookmarkStart w:name="z10250" w:id="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114"/>
    <w:bookmarkStart w:name="z10251" w:id="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115"/>
    <w:bookmarkStart w:name="z10252" w:id="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080200 Жамбылская область, Жамбылский район, село Аса, ул. Абая, дом 171.</w:t>
      </w:r>
    </w:p>
    <w:bookmarkEnd w:id="7116"/>
    <w:bookmarkStart w:name="z10253" w:id="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117"/>
    <w:bookmarkStart w:name="z10254" w:id="7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118"/>
    <w:bookmarkStart w:name="z10255" w:id="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119"/>
    <w:bookmarkStart w:name="z10256" w:id="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120"/>
    <w:bookmarkStart w:name="z10257" w:id="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121"/>
    <w:bookmarkStart w:name="z10258" w:id="7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122"/>
    <w:bookmarkStart w:name="z10259" w:id="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123"/>
    <w:bookmarkStart w:name="z10260" w:id="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124"/>
    <w:bookmarkStart w:name="z10261" w:id="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125"/>
    <w:bookmarkStart w:name="z10262" w:id="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126"/>
    <w:bookmarkStart w:name="z10263" w:id="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127"/>
    <w:bookmarkStart w:name="z20322" w:id="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64"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98"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03" w:id="7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131"/>
    <w:bookmarkStart w:name="z10304" w:id="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05" w:id="7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06" w:id="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134"/>
    <w:bookmarkStart w:name="z10307" w:id="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135"/>
    <w:bookmarkStart w:name="z10308" w:id="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136"/>
    <w:bookmarkStart w:name="z10309" w:id="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137"/>
    <w:bookmarkStart w:name="z10310" w:id="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138"/>
    <w:bookmarkStart w:name="z10311" w:id="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139"/>
    <w:bookmarkStart w:name="z10312" w:id="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140"/>
    <w:bookmarkStart w:name="z10313" w:id="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141"/>
    <w:bookmarkStart w:name="z10314" w:id="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142"/>
    <w:bookmarkStart w:name="z10315" w:id="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143"/>
    <w:bookmarkStart w:name="z10316" w:id="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144"/>
    <w:bookmarkStart w:name="z10317" w:id="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145"/>
    <w:bookmarkStart w:name="z10318" w:id="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146"/>
    <w:bookmarkStart w:name="z10319" w:id="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147"/>
    <w:bookmarkStart w:name="z10320" w:id="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7148"/>
    <w:bookmarkStart w:name="z10321" w:id="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Жамбылского района;</w:t>
      </w:r>
    </w:p>
    <w:bookmarkEnd w:id="7149"/>
    <w:bookmarkStart w:name="z10322" w:id="7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противопожарной службы района,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150"/>
    <w:bookmarkStart w:name="z10323" w:id="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151"/>
    <w:bookmarkStart w:name="z10324" w:id="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25" w:id="7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153"/>
    <w:bookmarkStart w:name="z10326" w:id="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154"/>
    <w:bookmarkStart w:name="z10327" w:id="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55"/>
    <w:bookmarkStart w:name="z10328" w:id="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156"/>
    <w:bookmarkStart w:name="z10329" w:id="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57"/>
    <w:bookmarkStart w:name="z10330" w:id="7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158"/>
    <w:bookmarkStart w:name="z10331" w:id="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159"/>
    <w:bookmarkStart w:name="z10332" w:id="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334" w:id="7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161"/>
    <w:bookmarkStart w:name="z10335" w:id="7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62"/>
    <w:bookmarkStart w:name="z10336" w:id="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Жамбылской области Министерства (далее - Департамент).</w:t>
      </w:r>
    </w:p>
    <w:bookmarkEnd w:id="7163"/>
    <w:bookmarkStart w:name="z10337" w:id="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председателя Министерства и начальника Департамента, иными нормативными правовыми актами, а также настоящим Положением.</w:t>
      </w:r>
    </w:p>
    <w:bookmarkEnd w:id="7164"/>
    <w:bookmarkStart w:name="z10338" w:id="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165"/>
    <w:bookmarkStart w:name="z10339" w:id="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166"/>
    <w:bookmarkStart w:name="z10340" w:id="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167"/>
    <w:bookmarkStart w:name="z10341" w:id="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168"/>
    <w:bookmarkStart w:name="z10342" w:id="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169"/>
    <w:bookmarkStart w:name="z10343" w:id="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080300 Жамбылская область, Жуалынский район, с. Б.Момыш-Улы, ул. Абая, дом 1.</w:t>
      </w:r>
    </w:p>
    <w:bookmarkEnd w:id="7170"/>
    <w:bookmarkStart w:name="z10344" w:id="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171"/>
    <w:bookmarkStart w:name="z10345" w:id="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172"/>
    <w:bookmarkStart w:name="z10346" w:id="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173"/>
    <w:bookmarkStart w:name="z10347" w:id="7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174"/>
    <w:bookmarkStart w:name="z10348" w:id="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175"/>
    <w:bookmarkStart w:name="z10349" w:id="7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176"/>
    <w:bookmarkStart w:name="z10350" w:id="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177"/>
    <w:bookmarkStart w:name="z10351" w:id="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178"/>
    <w:bookmarkStart w:name="z10352" w:id="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179"/>
    <w:bookmarkStart w:name="z10353" w:id="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180"/>
    <w:bookmarkStart w:name="z10354" w:id="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181"/>
    <w:bookmarkStart w:name="z20327" w:id="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55" w:id="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89"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94" w:id="7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185"/>
    <w:bookmarkStart w:name="z10395" w:id="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96" w:id="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97" w:id="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188"/>
    <w:bookmarkStart w:name="z10398" w:id="7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189"/>
    <w:bookmarkStart w:name="z10399" w:id="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190"/>
    <w:bookmarkStart w:name="z10400" w:id="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7191"/>
    <w:bookmarkStart w:name="z10401" w:id="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192"/>
    <w:bookmarkStart w:name="z10402" w:id="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193"/>
    <w:bookmarkStart w:name="z10403" w:id="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194"/>
    <w:bookmarkStart w:name="z10404" w:id="7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195"/>
    <w:bookmarkStart w:name="z10405" w:id="7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196"/>
    <w:bookmarkStart w:name="z10406" w:id="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197"/>
    <w:bookmarkStart w:name="z10407" w:id="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198"/>
    <w:bookmarkStart w:name="z10408" w:id="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199"/>
    <w:bookmarkStart w:name="z10409" w:id="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200"/>
    <w:bookmarkStart w:name="z10410" w:id="7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201"/>
    <w:bookmarkStart w:name="z10411" w:id="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7202"/>
    <w:bookmarkStart w:name="z10412" w:id="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7203"/>
    <w:bookmarkStart w:name="z10413" w:id="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204"/>
    <w:bookmarkStart w:name="z10414" w:id="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205"/>
    <w:bookmarkStart w:name="z10415" w:id="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16" w:id="7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207"/>
    <w:bookmarkStart w:name="z10417" w:id="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208"/>
    <w:bookmarkStart w:name="z10418" w:id="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09"/>
    <w:bookmarkStart w:name="z10419" w:id="7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210"/>
    <w:bookmarkStart w:name="z10420" w:id="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11"/>
    <w:bookmarkStart w:name="z10421" w:id="7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7212"/>
    <w:bookmarkStart w:name="z10422" w:id="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213"/>
    <w:bookmarkStart w:name="z10423" w:id="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425" w:id="7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215"/>
    <w:bookmarkStart w:name="z10426" w:id="7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16"/>
    <w:bookmarkStart w:name="z10427" w:id="7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Жамбылской области (далее - Департамент).</w:t>
      </w:r>
    </w:p>
    <w:bookmarkEnd w:id="7217"/>
    <w:bookmarkStart w:name="z10428" w:id="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7218"/>
    <w:bookmarkStart w:name="z10429" w:id="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219"/>
    <w:bookmarkStart w:name="z10430" w:id="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220"/>
    <w:bookmarkStart w:name="z10431" w:id="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221"/>
    <w:bookmarkStart w:name="z10432" w:id="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222"/>
    <w:bookmarkStart w:name="z10433" w:id="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223"/>
    <w:bookmarkStart w:name="z10434" w:id="7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080400 Жамбылская область, Кордайский район, село Кордай, ул. Домалак-ана, дом 247.</w:t>
      </w:r>
    </w:p>
    <w:bookmarkEnd w:id="7224"/>
    <w:bookmarkStart w:name="z10435" w:id="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225"/>
    <w:bookmarkStart w:name="z10436" w:id="7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226"/>
    <w:bookmarkStart w:name="z10437" w:id="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227"/>
    <w:bookmarkStart w:name="z10438" w:id="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228"/>
    <w:bookmarkStart w:name="z10439" w:id="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229"/>
    <w:bookmarkStart w:name="z10440" w:id="7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230"/>
    <w:bookmarkStart w:name="z10441" w:id="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231"/>
    <w:bookmarkStart w:name="z10442" w:id="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232"/>
    <w:bookmarkStart w:name="z10443" w:id="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233"/>
    <w:bookmarkStart w:name="z10444" w:id="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234"/>
    <w:bookmarkStart w:name="z10445" w:id="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235"/>
    <w:bookmarkStart w:name="z20332" w:id="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46"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0"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5" w:id="7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239"/>
    <w:bookmarkStart w:name="z10486" w:id="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7" w:id="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8" w:id="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242"/>
    <w:bookmarkStart w:name="z10489" w:id="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243"/>
    <w:bookmarkStart w:name="z10490" w:id="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244"/>
    <w:bookmarkStart w:name="z10491" w:id="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245"/>
    <w:bookmarkStart w:name="z10492" w:id="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по чрезвычайным ситуациям Министерства по чрезвычайным ситуациям Республики Казахстан;</w:t>
      </w:r>
    </w:p>
    <w:bookmarkEnd w:id="7246"/>
    <w:bookmarkStart w:name="z10493" w:id="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247"/>
    <w:bookmarkStart w:name="z10494" w:id="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248"/>
    <w:bookmarkStart w:name="z10495" w:id="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249"/>
    <w:bookmarkStart w:name="z10496" w:id="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250"/>
    <w:bookmarkStart w:name="z10497" w:id="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251"/>
    <w:bookmarkStart w:name="z10498" w:id="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252"/>
    <w:bookmarkStart w:name="z10499" w:id="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253"/>
    <w:bookmarkStart w:name="z10500" w:id="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254"/>
    <w:bookmarkStart w:name="z10501" w:id="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255"/>
    <w:bookmarkStart w:name="z10502" w:id="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7256"/>
    <w:bookmarkStart w:name="z10503" w:id="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Кордайского района;</w:t>
      </w:r>
    </w:p>
    <w:bookmarkEnd w:id="7257"/>
    <w:bookmarkStart w:name="z10504" w:id="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противопожарной службы района,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258"/>
    <w:bookmarkStart w:name="z10505" w:id="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259"/>
    <w:bookmarkStart w:name="z10506" w:id="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07" w:id="7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261"/>
    <w:bookmarkStart w:name="z10508" w:id="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262"/>
    <w:bookmarkStart w:name="z10509" w:id="7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63"/>
    <w:bookmarkStart w:name="z10510" w:id="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264"/>
    <w:bookmarkStart w:name="z10511" w:id="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65"/>
    <w:bookmarkStart w:name="z10512" w:id="7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266"/>
    <w:bookmarkStart w:name="z10513" w:id="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267"/>
    <w:bookmarkStart w:name="z10514" w:id="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516" w:id="7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269"/>
    <w:bookmarkStart w:name="z10517" w:id="7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70"/>
    <w:bookmarkStart w:name="z10518" w:id="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Жамбылской области Министерства (далее - Департамент).</w:t>
      </w:r>
    </w:p>
    <w:bookmarkEnd w:id="7271"/>
    <w:bookmarkStart w:name="z10519" w:id="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7272"/>
    <w:bookmarkStart w:name="z10520" w:id="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273"/>
    <w:bookmarkStart w:name="z10521" w:id="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274"/>
    <w:bookmarkStart w:name="z10522" w:id="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275"/>
    <w:bookmarkStart w:name="z10523" w:id="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276"/>
    <w:bookmarkStart w:name="z10524" w:id="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277"/>
    <w:bookmarkStart w:name="z10525" w:id="7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080505 Жамбылская область, Меркенский район, село Сарымолдаева, ул. Омарходжаева, дом 5.</w:t>
      </w:r>
    </w:p>
    <w:bookmarkEnd w:id="7278"/>
    <w:bookmarkStart w:name="z10526" w:id="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279"/>
    <w:bookmarkStart w:name="z10527" w:id="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280"/>
    <w:bookmarkStart w:name="z10528" w:id="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281"/>
    <w:bookmarkStart w:name="z10529" w:id="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282"/>
    <w:bookmarkStart w:name="z10530" w:id="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283"/>
    <w:bookmarkStart w:name="z10531" w:id="7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284"/>
    <w:bookmarkStart w:name="z10532" w:id="7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285"/>
    <w:bookmarkStart w:name="z10533" w:id="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286"/>
    <w:bookmarkStart w:name="z10534" w:id="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287"/>
    <w:bookmarkStart w:name="z10535" w:id="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288"/>
    <w:bookmarkStart w:name="z10536" w:id="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289"/>
    <w:bookmarkStart w:name="z20337" w:id="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37" w:id="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71"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76" w:id="7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293"/>
    <w:bookmarkStart w:name="z10577" w:id="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78" w:id="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79" w:id="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296"/>
    <w:bookmarkStart w:name="z10580" w:id="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297"/>
    <w:bookmarkStart w:name="z10581" w:id="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298"/>
    <w:bookmarkStart w:name="z10582" w:id="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299"/>
    <w:bookmarkStart w:name="z10583" w:id="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300"/>
    <w:bookmarkStart w:name="z10584" w:id="7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301"/>
    <w:bookmarkStart w:name="z10585" w:id="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302"/>
    <w:bookmarkStart w:name="z10586" w:id="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303"/>
    <w:bookmarkStart w:name="z10587" w:id="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304"/>
    <w:bookmarkStart w:name="z10588" w:id="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305"/>
    <w:bookmarkStart w:name="z10589" w:id="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306"/>
    <w:bookmarkStart w:name="z10590" w:id="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307"/>
    <w:bookmarkStart w:name="z10591" w:id="7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308"/>
    <w:bookmarkStart w:name="z10592" w:id="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309"/>
    <w:bookmarkStart w:name="z10593" w:id="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7310"/>
    <w:bookmarkStart w:name="z10594" w:id="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Меркенского района;</w:t>
      </w:r>
    </w:p>
    <w:bookmarkEnd w:id="7311"/>
    <w:bookmarkStart w:name="z10595" w:id="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противопожарной службы района,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312"/>
    <w:bookmarkStart w:name="z10596" w:id="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313"/>
    <w:bookmarkStart w:name="z10597" w:id="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98" w:id="7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315"/>
    <w:bookmarkStart w:name="z10599" w:id="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316"/>
    <w:bookmarkStart w:name="z10600" w:id="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17"/>
    <w:bookmarkStart w:name="z10601" w:id="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318"/>
    <w:bookmarkStart w:name="z10602" w:id="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19"/>
    <w:bookmarkStart w:name="z10603" w:id="7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320"/>
    <w:bookmarkStart w:name="z10604" w:id="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321"/>
    <w:bookmarkStart w:name="z10605" w:id="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607" w:id="7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Мойынкумского района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323"/>
    <w:bookmarkStart w:name="z10608" w:id="7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24"/>
    <w:bookmarkStart w:name="z10609" w:id="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Мойынкумского района Департамента по чрезвычайным ситуациям Жамбылской области Министерства по чрезвычайным ситуациям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Жамбылской области (далее - Департамент).</w:t>
      </w:r>
    </w:p>
    <w:bookmarkEnd w:id="7325"/>
    <w:bookmarkStart w:name="z10610" w:id="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7326"/>
    <w:bookmarkStart w:name="z10611" w:id="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327"/>
    <w:bookmarkStart w:name="z10612" w:id="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328"/>
    <w:bookmarkStart w:name="z10613" w:id="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329"/>
    <w:bookmarkStart w:name="z10614" w:id="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330"/>
    <w:bookmarkStart w:name="z10615" w:id="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331"/>
    <w:bookmarkStart w:name="z10616" w:id="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080600 Жамбылская область, Мойынкумский район, село Мойынкум, ул. Амангельды, дом 60.</w:t>
      </w:r>
    </w:p>
    <w:bookmarkEnd w:id="7332"/>
    <w:bookmarkStart w:name="z10617" w:id="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Мойынкумского района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333"/>
    <w:bookmarkStart w:name="z10618" w:id="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334"/>
    <w:bookmarkStart w:name="z10619" w:id="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335"/>
    <w:bookmarkStart w:name="z10620" w:id="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336"/>
    <w:bookmarkStart w:name="z10621" w:id="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337"/>
    <w:bookmarkStart w:name="z10622" w:id="7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338"/>
    <w:bookmarkStart w:name="z10623" w:id="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339"/>
    <w:bookmarkStart w:name="z10624" w:id="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340"/>
    <w:bookmarkStart w:name="z10625" w:id="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341"/>
    <w:bookmarkStart w:name="z10626" w:id="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342"/>
    <w:bookmarkStart w:name="z10627" w:id="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343"/>
    <w:bookmarkStart w:name="z20342" w:id="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28" w:id="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62" w:id="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67" w:id="7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347"/>
    <w:bookmarkStart w:name="z10668" w:id="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69" w:id="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70" w:id="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350"/>
    <w:bookmarkStart w:name="z10671" w:id="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351"/>
    <w:bookmarkStart w:name="z10672" w:id="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352"/>
    <w:bookmarkStart w:name="z10673" w:id="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Министерства, Департамента;</w:t>
      </w:r>
    </w:p>
    <w:bookmarkEnd w:id="7353"/>
    <w:bookmarkStart w:name="z10674" w:id="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354"/>
    <w:bookmarkStart w:name="z10675" w:id="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355"/>
    <w:bookmarkStart w:name="z10676" w:id="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356"/>
    <w:bookmarkStart w:name="z10677" w:id="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357"/>
    <w:bookmarkStart w:name="z10678" w:id="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358"/>
    <w:bookmarkStart w:name="z10679" w:id="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359"/>
    <w:bookmarkStart w:name="z10680" w:id="7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360"/>
    <w:bookmarkStart w:name="z10681" w:id="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361"/>
    <w:bookmarkStart w:name="z10682" w:id="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362"/>
    <w:bookmarkStart w:name="z10683" w:id="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363"/>
    <w:bookmarkStart w:name="z10684" w:id="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7364"/>
    <w:bookmarkStart w:name="z10685" w:id="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Мойынкумского района;</w:t>
      </w:r>
    </w:p>
    <w:bookmarkEnd w:id="7365"/>
    <w:bookmarkStart w:name="z10686" w:id="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противопожарной службы района,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366"/>
    <w:bookmarkStart w:name="z10687" w:id="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367"/>
    <w:bookmarkStart w:name="z10688" w:id="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89" w:id="7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369"/>
    <w:bookmarkStart w:name="z10690" w:id="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370"/>
    <w:bookmarkStart w:name="z10691" w:id="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71"/>
    <w:bookmarkStart w:name="z10692" w:id="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, относится к республиканской и коммунальной собственности.</w:t>
      </w:r>
    </w:p>
    <w:bookmarkEnd w:id="7372"/>
    <w:bookmarkStart w:name="z10693" w:id="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73"/>
    <w:bookmarkStart w:name="z10694" w:id="7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374"/>
    <w:bookmarkStart w:name="z10695" w:id="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375"/>
    <w:bookmarkStart w:name="z10696" w:id="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698" w:id="7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377"/>
    <w:bookmarkStart w:name="z10699" w:id="7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78"/>
    <w:bookmarkStart w:name="z10700" w:id="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Жамбылской области Министерства (далее - Департамент).</w:t>
      </w:r>
    </w:p>
    <w:bookmarkEnd w:id="7379"/>
    <w:bookmarkStart w:name="z10701" w:id="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7380"/>
    <w:bookmarkStart w:name="z10702" w:id="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381"/>
    <w:bookmarkStart w:name="z10703" w:id="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382"/>
    <w:bookmarkStart w:name="z10704" w:id="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383"/>
    <w:bookmarkStart w:name="z10705" w:id="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384"/>
    <w:bookmarkStart w:name="z10706" w:id="7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385"/>
    <w:bookmarkStart w:name="z10707" w:id="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080700, Жамбылская область, Сарысуский район, г. Жанатас, ул.Смаханова, №10" А".</w:t>
      </w:r>
    </w:p>
    <w:bookmarkEnd w:id="7386"/>
    <w:bookmarkStart w:name="z10708" w:id="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387"/>
    <w:bookmarkStart w:name="z10709" w:id="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388"/>
    <w:bookmarkStart w:name="z10710" w:id="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389"/>
    <w:bookmarkStart w:name="z10711" w:id="7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390"/>
    <w:bookmarkStart w:name="z10712" w:id="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391"/>
    <w:bookmarkStart w:name="z10713" w:id="7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392"/>
    <w:bookmarkStart w:name="z10714" w:id="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393"/>
    <w:bookmarkStart w:name="z10715" w:id="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394"/>
    <w:bookmarkStart w:name="z10716" w:id="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395"/>
    <w:bookmarkStart w:name="z10717" w:id="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396"/>
    <w:bookmarkStart w:name="z10718" w:id="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397"/>
    <w:bookmarkStart w:name="z20347" w:id="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19"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53"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58" w:id="7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401"/>
    <w:bookmarkStart w:name="z10759" w:id="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60" w:id="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61" w:id="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404"/>
    <w:bookmarkStart w:name="z10762"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405"/>
    <w:bookmarkStart w:name="z10763" w:id="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406"/>
    <w:bookmarkStart w:name="z10764" w:id="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407"/>
    <w:bookmarkStart w:name="z10765" w:id="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408"/>
    <w:bookmarkStart w:name="z10766" w:id="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7409"/>
    <w:bookmarkStart w:name="z10767" w:id="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410"/>
    <w:bookmarkStart w:name="z10768" w:id="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411"/>
    <w:bookmarkStart w:name="z10769" w:id="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412"/>
    <w:bookmarkStart w:name="z10770" w:id="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413"/>
    <w:bookmarkStart w:name="z10771" w:id="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414"/>
    <w:bookmarkStart w:name="z10772" w:id="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415"/>
    <w:bookmarkStart w:name="z10773" w:id="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416"/>
    <w:bookmarkStart w:name="z10774" w:id="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417"/>
    <w:bookmarkStart w:name="z10775" w:id="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7418"/>
    <w:bookmarkStart w:name="z10776" w:id="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Сарысуского района;</w:t>
      </w:r>
    </w:p>
    <w:bookmarkEnd w:id="7419"/>
    <w:bookmarkStart w:name="z10777" w:id="7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гражданской защиты района,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гражданской защиты;</w:t>
      </w:r>
    </w:p>
    <w:bookmarkEnd w:id="7420"/>
    <w:bookmarkStart w:name="z10778" w:id="7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421"/>
    <w:bookmarkStart w:name="z10779" w:id="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80" w:id="7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423"/>
    <w:bookmarkStart w:name="z10781" w:id="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424"/>
    <w:bookmarkStart w:name="z10782" w:id="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25"/>
    <w:bookmarkStart w:name="z10783" w:id="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426"/>
    <w:bookmarkStart w:name="z10784" w:id="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27"/>
    <w:bookmarkStart w:name="z10785" w:id="7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428"/>
    <w:bookmarkStart w:name="z10786" w:id="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429"/>
    <w:bookmarkStart w:name="z10787" w:id="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789" w:id="7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431"/>
    <w:bookmarkStart w:name="z10790" w:id="7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32"/>
    <w:bookmarkStart w:name="z10791" w:id="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Жамбылской области Министерства (далее - Департамент).</w:t>
      </w:r>
    </w:p>
    <w:bookmarkEnd w:id="7433"/>
    <w:bookmarkStart w:name="z10792" w:id="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7434"/>
    <w:bookmarkStart w:name="z10793" w:id="7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435"/>
    <w:bookmarkStart w:name="z10794" w:id="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436"/>
    <w:bookmarkStart w:name="z10795" w:id="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437"/>
    <w:bookmarkStart w:name="z10796" w:id="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438"/>
    <w:bookmarkStart w:name="z10797" w:id="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439"/>
    <w:bookmarkStart w:name="z10798" w:id="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080800 Жамбылская область, Таласский район, город Каратау, ул. Арбатас, дом 3/1.</w:t>
      </w:r>
    </w:p>
    <w:bookmarkEnd w:id="7440"/>
    <w:bookmarkStart w:name="z10799" w:id="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441"/>
    <w:bookmarkStart w:name="z10800" w:id="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442"/>
    <w:bookmarkStart w:name="z10801" w:id="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443"/>
    <w:bookmarkStart w:name="z10802" w:id="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444"/>
    <w:bookmarkStart w:name="z10803" w:id="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445"/>
    <w:bookmarkStart w:name="z10804" w:id="7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446"/>
    <w:bookmarkStart w:name="z10805" w:id="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447"/>
    <w:bookmarkStart w:name="z10806" w:id="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448"/>
    <w:bookmarkStart w:name="z10807" w:id="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449"/>
    <w:bookmarkStart w:name="z10808" w:id="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450"/>
    <w:bookmarkStart w:name="z10809" w:id="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451"/>
    <w:bookmarkStart w:name="z20352" w:id="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10" w:id="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44"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49" w:id="7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455"/>
    <w:bookmarkStart w:name="z10850" w:id="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51" w:id="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52" w:id="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458"/>
    <w:bookmarkStart w:name="z10853" w:id="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459"/>
    <w:bookmarkStart w:name="z10854" w:id="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460"/>
    <w:bookmarkStart w:name="z10855" w:id="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461"/>
    <w:bookmarkStart w:name="z10856" w:id="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462"/>
    <w:bookmarkStart w:name="z10857" w:id="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463"/>
    <w:bookmarkStart w:name="z10858" w:id="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464"/>
    <w:bookmarkStart w:name="z10859" w:id="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465"/>
    <w:bookmarkStart w:name="z10860" w:id="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466"/>
    <w:bookmarkStart w:name="z10861" w:id="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467"/>
    <w:bookmarkStart w:name="z10862" w:id="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468"/>
    <w:bookmarkStart w:name="z10863" w:id="7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469"/>
    <w:bookmarkStart w:name="z10864" w:id="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470"/>
    <w:bookmarkStart w:name="z10865" w:id="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471"/>
    <w:bookmarkStart w:name="z10866" w:id="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7472"/>
    <w:bookmarkStart w:name="z10867" w:id="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Таласского района;</w:t>
      </w:r>
    </w:p>
    <w:bookmarkEnd w:id="7473"/>
    <w:bookmarkStart w:name="z10868" w:id="7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противопожарной службы района,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474"/>
    <w:bookmarkStart w:name="z10869" w:id="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475"/>
    <w:bookmarkStart w:name="z10870" w:id="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71" w:id="7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477"/>
    <w:bookmarkStart w:name="z10872" w:id="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478"/>
    <w:bookmarkStart w:name="z10873" w:id="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79"/>
    <w:bookmarkStart w:name="z10874" w:id="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480"/>
    <w:bookmarkStart w:name="z10875" w:id="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81"/>
    <w:bookmarkStart w:name="z10876" w:id="7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482"/>
    <w:bookmarkStart w:name="z10877" w:id="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483"/>
    <w:bookmarkStart w:name="z10878" w:id="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880" w:id="7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Турара Рыскулова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485"/>
    <w:bookmarkStart w:name="z10881" w:id="7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86"/>
    <w:bookmarkStart w:name="z10882" w:id="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Турара Рыскулова Департамента по чрезвычайным ситуациям Жамбылской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Жамбылской области Министерства (далее - Департамент).</w:t>
      </w:r>
    </w:p>
    <w:bookmarkEnd w:id="7487"/>
    <w:bookmarkStart w:name="z10883" w:id="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7488"/>
    <w:bookmarkStart w:name="z10884"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489"/>
    <w:bookmarkStart w:name="z10885" w:id="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490"/>
    <w:bookmarkStart w:name="z10886" w:id="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491"/>
    <w:bookmarkStart w:name="z10887" w:id="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492"/>
    <w:bookmarkStart w:name="z10888" w:id="7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7493"/>
    <w:bookmarkStart w:name="z10889" w:id="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080900 Жамбылская область, район Турара Рыскулова, село Кулан, ул. Кудайберген Датка, дом 118.</w:t>
      </w:r>
    </w:p>
    <w:bookmarkEnd w:id="7494"/>
    <w:bookmarkStart w:name="z10890" w:id="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Турара Рыскулова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495"/>
    <w:bookmarkStart w:name="z10891" w:id="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496"/>
    <w:bookmarkStart w:name="z10892" w:id="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497"/>
    <w:bookmarkStart w:name="z10893" w:id="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498"/>
    <w:bookmarkStart w:name="z10894" w:id="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499"/>
    <w:bookmarkStart w:name="z10895" w:id="7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500"/>
    <w:bookmarkStart w:name="z10896" w:id="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501"/>
    <w:bookmarkStart w:name="z10897" w:id="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502"/>
    <w:bookmarkStart w:name="z10898" w:id="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503"/>
    <w:bookmarkStart w:name="z10899" w:id="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504"/>
    <w:bookmarkStart w:name="z10900" w:id="7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505"/>
    <w:bookmarkStart w:name="z20357" w:id="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01"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35"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0" w:id="7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509"/>
    <w:bookmarkStart w:name="z10941" w:id="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2" w:id="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3" w:id="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512"/>
    <w:bookmarkStart w:name="z10944" w:id="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513"/>
    <w:bookmarkStart w:name="z10945" w:id="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514"/>
    <w:bookmarkStart w:name="z10946" w:id="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515"/>
    <w:bookmarkStart w:name="z10947" w:id="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Министерства по чрезвычайным ситуациям Республики Казахстан;</w:t>
      </w:r>
    </w:p>
    <w:bookmarkEnd w:id="7516"/>
    <w:bookmarkStart w:name="z10948" w:id="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517"/>
    <w:bookmarkStart w:name="z10949" w:id="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518"/>
    <w:bookmarkStart w:name="z10950" w:id="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519"/>
    <w:bookmarkStart w:name="z10951" w:id="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520"/>
    <w:bookmarkStart w:name="z10952" w:id="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521"/>
    <w:bookmarkStart w:name="z10953" w:id="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522"/>
    <w:bookmarkStart w:name="z10954" w:id="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523"/>
    <w:bookmarkStart w:name="z10955" w:id="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524"/>
    <w:bookmarkStart w:name="z10956" w:id="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525"/>
    <w:bookmarkStart w:name="z10957" w:id="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7526"/>
    <w:bookmarkStart w:name="z10958" w:id="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Турара Рыскулова;</w:t>
      </w:r>
    </w:p>
    <w:bookmarkEnd w:id="7527"/>
    <w:bookmarkStart w:name="z10959" w:id="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противопожарной службы района,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528"/>
    <w:bookmarkStart w:name="z10960" w:id="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7529"/>
    <w:bookmarkStart w:name="z10961" w:id="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62" w:id="7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531"/>
    <w:bookmarkStart w:name="z10963" w:id="7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532"/>
    <w:bookmarkStart w:name="z10964" w:id="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7533"/>
    <w:bookmarkStart w:name="z10965" w:id="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534"/>
    <w:bookmarkStart w:name="z10966" w:id="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35"/>
    <w:bookmarkStart w:name="z10967" w:id="7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536"/>
    <w:bookmarkStart w:name="z10968" w:id="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537"/>
    <w:bookmarkStart w:name="z10969" w:id="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0971" w:id="7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Шуйского района Департамента по чрезвычайным ситуациям Жамбылской области Министерства по чрезвычайным ситуациям Республики Казахстан</w:t>
      </w:r>
    </w:p>
    <w:bookmarkEnd w:id="7539"/>
    <w:bookmarkStart w:name="z10972" w:id="7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40"/>
    <w:bookmarkStart w:name="z10973" w:id="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Шуйского района Департамента по чрезвычайным ситуациям Жамбылской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Казахстан, непосредственно подчиненным Департаменту по чрезвычайным ситуациям Жамбылской области Министерства (далее - Департамент).</w:t>
      </w:r>
    </w:p>
    <w:bookmarkEnd w:id="7541"/>
    <w:bookmarkStart w:name="z10974" w:id="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7542"/>
    <w:bookmarkStart w:name="z10975" w:id="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543"/>
    <w:bookmarkStart w:name="z10976" w:id="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544"/>
    <w:bookmarkStart w:name="z10977" w:id="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545"/>
    <w:bookmarkStart w:name="z10978" w:id="7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546"/>
    <w:bookmarkStart w:name="z10979" w:id="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547"/>
    <w:bookmarkStart w:name="z10980" w:id="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081100 Жамбылская область, Шуйский район, г. Шу, ул. Сатпаева, дом 155.</w:t>
      </w:r>
    </w:p>
    <w:bookmarkEnd w:id="7548"/>
    <w:bookmarkStart w:name="z10981" w:id="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Шуйского района Департамента по чрезвычайным ситуациям Жамбылской области Министерства по чрезвычайным ситуациям Республики Казахстан".</w:t>
      </w:r>
    </w:p>
    <w:bookmarkEnd w:id="7549"/>
    <w:bookmarkStart w:name="z10982" w:id="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550"/>
    <w:bookmarkStart w:name="z10983" w:id="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551"/>
    <w:bookmarkStart w:name="z10984" w:id="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552"/>
    <w:bookmarkStart w:name="z10985" w:id="7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553"/>
    <w:bookmarkStart w:name="z10986" w:id="7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554"/>
    <w:bookmarkStart w:name="z10987" w:id="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555"/>
    <w:bookmarkStart w:name="z10988" w:id="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556"/>
    <w:bookmarkStart w:name="z10989" w:id="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557"/>
    <w:bookmarkStart w:name="z10990" w:id="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558"/>
    <w:bookmarkStart w:name="z10991" w:id="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559"/>
    <w:bookmarkStart w:name="z20362" w:id="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92"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26"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31" w:id="7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563"/>
    <w:bookmarkStart w:name="z11032" w:id="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7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33" w:id="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34" w:id="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566"/>
    <w:bookmarkStart w:name="z11035" w:id="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567"/>
    <w:bookmarkStart w:name="z11036" w:id="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568"/>
    <w:bookmarkStart w:name="z11037" w:id="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569"/>
    <w:bookmarkStart w:name="z11038" w:id="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570"/>
    <w:bookmarkStart w:name="z11039" w:id="7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571"/>
    <w:bookmarkStart w:name="z11040" w:id="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572"/>
    <w:bookmarkStart w:name="z11041" w:id="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573"/>
    <w:bookmarkStart w:name="z11042" w:id="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574"/>
    <w:bookmarkStart w:name="z11043" w:id="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575"/>
    <w:bookmarkStart w:name="z11044" w:id="7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576"/>
    <w:bookmarkStart w:name="z11045" w:id="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577"/>
    <w:bookmarkStart w:name="z11046" w:id="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578"/>
    <w:bookmarkStart w:name="z11047" w:id="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579"/>
    <w:bookmarkStart w:name="z11048" w:id="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7580"/>
    <w:bookmarkStart w:name="z11049" w:id="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Шуйского района;</w:t>
      </w:r>
    </w:p>
    <w:bookmarkEnd w:id="7581"/>
    <w:bookmarkStart w:name="z11050" w:id="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начальником гарнизона противопожарной службы района,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582"/>
    <w:bookmarkStart w:name="z11051" w:id="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583"/>
    <w:bookmarkStart w:name="z11052" w:id="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53" w:id="7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585"/>
    <w:bookmarkStart w:name="z11054" w:id="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586"/>
    <w:bookmarkStart w:name="z11055" w:id="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87"/>
    <w:bookmarkStart w:name="z11056" w:id="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588"/>
    <w:bookmarkStart w:name="z11057" w:id="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89"/>
    <w:bookmarkStart w:name="z11058" w:id="7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590"/>
    <w:bookmarkStart w:name="z11059"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2346" w:id="7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Аксуского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End w:id="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347" w:id="7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93"/>
    <w:bookmarkStart w:name="z22348" w:id="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Аксуского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7594"/>
    <w:bookmarkStart w:name="z22349" w:id="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595"/>
    <w:bookmarkStart w:name="z22350" w:id="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51" w:id="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597"/>
    <w:bookmarkStart w:name="z22352" w:id="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598"/>
    <w:bookmarkStart w:name="z22353" w:id="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7599"/>
    <w:bookmarkStart w:name="z22354" w:id="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7600"/>
    <w:bookmarkStart w:name="z22355" w:id="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040100, область Жетісу, Аксуский район, село Жансугурова, улица Пушкина №4.</w:t>
      </w:r>
    </w:p>
    <w:bookmarkEnd w:id="7601"/>
    <w:bookmarkStart w:name="z22356" w:id="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Аксуского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7602"/>
    <w:bookmarkStart w:name="z22357" w:id="7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603"/>
    <w:bookmarkStart w:name="z22358" w:id="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7604"/>
    <w:bookmarkStart w:name="z22359" w:id="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7605"/>
    <w:bookmarkStart w:name="z22360" w:id="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606"/>
    <w:bookmarkStart w:name="z22361" w:id="7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7607"/>
    <w:bookmarkStart w:name="z22362" w:id="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608"/>
    <w:bookmarkStart w:name="z22363" w:id="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609"/>
    <w:bookmarkStart w:name="z22364" w:id="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610"/>
    <w:bookmarkStart w:name="z22365" w:id="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611"/>
    <w:bookmarkStart w:name="z22366" w:id="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7612"/>
    <w:bookmarkStart w:name="z22367" w:id="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613"/>
    <w:bookmarkStart w:name="z22368" w:id="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614"/>
    <w:bookmarkStart w:name="z22369" w:id="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615"/>
    <w:bookmarkStart w:name="z22370" w:id="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616"/>
    <w:bookmarkStart w:name="z22371" w:id="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617"/>
    <w:bookmarkStart w:name="z22372" w:id="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618"/>
    <w:bookmarkStart w:name="z22373" w:id="7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619"/>
    <w:bookmarkStart w:name="z22374" w:id="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620"/>
    <w:bookmarkStart w:name="z22375" w:id="7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621"/>
    <w:bookmarkStart w:name="z22376" w:id="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622"/>
    <w:bookmarkStart w:name="z22377" w:id="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623"/>
    <w:bookmarkStart w:name="z22378" w:id="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624"/>
    <w:bookmarkStart w:name="z22379" w:id="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625"/>
    <w:bookmarkStart w:name="z22380" w:id="7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626"/>
    <w:bookmarkStart w:name="z22381" w:id="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627"/>
    <w:bookmarkStart w:name="z22382" w:id="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628"/>
    <w:bookmarkStart w:name="z22383" w:id="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629"/>
    <w:bookmarkStart w:name="z22384" w:id="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630"/>
    <w:bookmarkStart w:name="z22385" w:id="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631"/>
    <w:bookmarkStart w:name="z22386" w:id="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632"/>
    <w:bookmarkStart w:name="z22387" w:id="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633"/>
    <w:bookmarkStart w:name="z22388" w:id="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634"/>
    <w:bookmarkStart w:name="z22389" w:id="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635"/>
    <w:bookmarkStart w:name="z22390" w:id="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636"/>
    <w:bookmarkStart w:name="z22391" w:id="7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637"/>
    <w:bookmarkStart w:name="z22392" w:id="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638"/>
    <w:bookmarkStart w:name="z22393"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394" w:id="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640"/>
    <w:bookmarkStart w:name="z22395" w:id="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7641"/>
    <w:bookmarkStart w:name="z22396" w:id="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642"/>
    <w:bookmarkStart w:name="z22397" w:id="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7643"/>
    <w:bookmarkStart w:name="z22398" w:id="7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7644"/>
    <w:bookmarkStart w:name="z22399" w:id="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7645"/>
    <w:bookmarkStart w:name="z24442" w:id="7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7646"/>
    <w:bookmarkStart w:name="z22400" w:id="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7647"/>
    <w:bookmarkStart w:name="z22401" w:id="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648"/>
    <w:bookmarkStart w:name="z22402" w:id="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649"/>
    <w:bookmarkStart w:name="z22403" w:id="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7650"/>
    <w:bookmarkStart w:name="z22404" w:id="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651"/>
    <w:bookmarkStart w:name="z22405" w:id="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7652"/>
    <w:bookmarkStart w:name="z22406" w:id="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7653"/>
    <w:bookmarkStart w:name="z22407" w:id="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654"/>
    <w:bookmarkStart w:name="z22408" w:id="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655"/>
    <w:bookmarkStart w:name="z22409" w:id="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656"/>
    <w:bookmarkStart w:name="z22410"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76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11" w:id="7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7658"/>
    <w:bookmarkStart w:name="z22412" w:id="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7659"/>
    <w:bookmarkStart w:name="z22413" w:id="7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7660"/>
    <w:bookmarkStart w:name="z22414" w:id="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61"/>
    <w:bookmarkStart w:name="z22415" w:id="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7662"/>
    <w:bookmarkStart w:name="z22416" w:id="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663"/>
    <w:bookmarkStart w:name="z22417" w:id="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664"/>
    <w:bookmarkStart w:name="z22418" w:id="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7665"/>
    <w:bookmarkStart w:name="z22419" w:id="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666"/>
    <w:bookmarkStart w:name="z22420" w:id="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7667"/>
    <w:bookmarkStart w:name="z22421" w:id="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668"/>
    <w:bookmarkStart w:name="z22422" w:id="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669"/>
    <w:bookmarkStart w:name="z22423" w:id="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670"/>
    <w:bookmarkStart w:name="z22424" w:id="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671"/>
    <w:bookmarkStart w:name="z22425" w:id="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672"/>
    <w:bookmarkStart w:name="z22426" w:id="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673"/>
    <w:bookmarkStart w:name="z22427" w:id="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674"/>
    <w:bookmarkStart w:name="z22428" w:id="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675"/>
    <w:bookmarkStart w:name="z22429" w:id="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7676"/>
    <w:bookmarkStart w:name="z22430" w:id="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7677"/>
    <w:bookmarkStart w:name="z22431" w:id="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678"/>
    <w:bookmarkStart w:name="z22432" w:id="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679"/>
    <w:bookmarkStart w:name="z22433" w:id="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680"/>
    <w:bookmarkStart w:name="z22434" w:id="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7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35" w:id="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7682"/>
    <w:bookmarkStart w:name="z22436" w:id="7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7683"/>
    <w:bookmarkStart w:name="z22437" w:id="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684"/>
    <w:bookmarkStart w:name="z22438" w:id="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685"/>
    <w:bookmarkStart w:name="z22439" w:id="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7686"/>
    <w:bookmarkStart w:name="z22440" w:id="7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87"/>
    <w:bookmarkStart w:name="z22441" w:id="7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7688"/>
    <w:bookmarkStart w:name="z22442" w:id="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76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2445" w:id="7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Алакольского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End w:id="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120 -2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446" w:id="7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91"/>
    <w:bookmarkStart w:name="z22447" w:id="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Алакольского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7692"/>
    <w:bookmarkStart w:name="z22448" w:id="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693"/>
    <w:bookmarkStart w:name="z22449" w:id="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50" w:id="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695"/>
    <w:bookmarkStart w:name="z22451" w:id="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696"/>
    <w:bookmarkStart w:name="z22452" w:id="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7697"/>
    <w:bookmarkStart w:name="z22453" w:id="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7698"/>
    <w:bookmarkStart w:name="z22454" w:id="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040200, область Жетісу, Алакольский район, город Ушарал, улица Жеңіс № 187.</w:t>
      </w:r>
    </w:p>
    <w:bookmarkEnd w:id="7699"/>
    <w:bookmarkStart w:name="z22455" w:id="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Алакольского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7700"/>
    <w:bookmarkStart w:name="z22456" w:id="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701"/>
    <w:bookmarkStart w:name="z22457" w:id="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7702"/>
    <w:bookmarkStart w:name="z22458" w:id="7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7703"/>
    <w:bookmarkStart w:name="z22459" w:id="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704"/>
    <w:bookmarkStart w:name="z22460" w:id="7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7705"/>
    <w:bookmarkStart w:name="z22461" w:id="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706"/>
    <w:bookmarkStart w:name="z22462" w:id="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707"/>
    <w:bookmarkStart w:name="z22463" w:id="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708"/>
    <w:bookmarkStart w:name="z22464" w:id="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709"/>
    <w:bookmarkStart w:name="z22465" w:id="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7710"/>
    <w:bookmarkStart w:name="z22466" w:id="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711"/>
    <w:bookmarkStart w:name="z22467" w:id="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712"/>
    <w:bookmarkStart w:name="z22468" w:id="7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713"/>
    <w:bookmarkStart w:name="z22469" w:id="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714"/>
    <w:bookmarkStart w:name="z22470" w:id="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715"/>
    <w:bookmarkStart w:name="z22471" w:id="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716"/>
    <w:bookmarkStart w:name="z22472" w:id="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717"/>
    <w:bookmarkStart w:name="z22473" w:id="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718"/>
    <w:bookmarkStart w:name="z22474" w:id="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719"/>
    <w:bookmarkStart w:name="z22475" w:id="7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720"/>
    <w:bookmarkStart w:name="z22476" w:id="7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721"/>
    <w:bookmarkStart w:name="z22477" w:id="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722"/>
    <w:bookmarkStart w:name="z22478" w:id="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723"/>
    <w:bookmarkStart w:name="z22479" w:id="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724"/>
    <w:bookmarkStart w:name="z22480" w:id="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725"/>
    <w:bookmarkStart w:name="z22481" w:id="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726"/>
    <w:bookmarkStart w:name="z22482" w:id="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727"/>
    <w:bookmarkStart w:name="z22483" w:id="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728"/>
    <w:bookmarkStart w:name="z22484" w:id="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729"/>
    <w:bookmarkStart w:name="z22485" w:id="7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730"/>
    <w:bookmarkStart w:name="z22486" w:id="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731"/>
    <w:bookmarkStart w:name="z22487" w:id="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732"/>
    <w:bookmarkStart w:name="z22488" w:id="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733"/>
    <w:bookmarkStart w:name="z22489" w:id="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734"/>
    <w:bookmarkStart w:name="z22490" w:id="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735"/>
    <w:bookmarkStart w:name="z22491" w:id="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736"/>
    <w:bookmarkStart w:name="z22492" w:id="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493" w:id="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738"/>
    <w:bookmarkStart w:name="z22494" w:id="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7739"/>
    <w:bookmarkStart w:name="z22495" w:id="7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740"/>
    <w:bookmarkStart w:name="z22496" w:id="7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7741"/>
    <w:bookmarkStart w:name="z22497" w:id="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7742"/>
    <w:bookmarkStart w:name="z22498" w:id="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7743"/>
    <w:bookmarkStart w:name="z24443" w:id="7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7744"/>
    <w:bookmarkStart w:name="z22499" w:id="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7745"/>
    <w:bookmarkStart w:name="z22500" w:id="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746"/>
    <w:bookmarkStart w:name="z22501" w:id="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747"/>
    <w:bookmarkStart w:name="z22502" w:id="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7748"/>
    <w:bookmarkStart w:name="z22503" w:id="7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749"/>
    <w:bookmarkStart w:name="z22504" w:id="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7750"/>
    <w:bookmarkStart w:name="z22505" w:id="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7751"/>
    <w:bookmarkStart w:name="z22506" w:id="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752"/>
    <w:bookmarkStart w:name="z22507" w:id="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753"/>
    <w:bookmarkStart w:name="z22508" w:id="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754"/>
    <w:bookmarkStart w:name="z22509" w:id="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7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10" w:id="7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7756"/>
    <w:bookmarkStart w:name="z22511" w:id="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7757"/>
    <w:bookmarkStart w:name="z22512" w:id="7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7758"/>
    <w:bookmarkStart w:name="z22513" w:id="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759"/>
    <w:bookmarkStart w:name="z22514" w:id="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7760"/>
    <w:bookmarkStart w:name="z22515" w:id="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761"/>
    <w:bookmarkStart w:name="z22516" w:id="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762"/>
    <w:bookmarkStart w:name="z22517" w:id="7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7763"/>
    <w:bookmarkStart w:name="z22518" w:id="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764"/>
    <w:bookmarkStart w:name="z22519" w:id="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7765"/>
    <w:bookmarkStart w:name="z22520" w:id="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766"/>
    <w:bookmarkStart w:name="z22521" w:id="7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767"/>
    <w:bookmarkStart w:name="z22522" w:id="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768"/>
    <w:bookmarkStart w:name="z22523" w:id="7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769"/>
    <w:bookmarkStart w:name="z22524" w:id="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770"/>
    <w:bookmarkStart w:name="z22525" w:id="7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771"/>
    <w:bookmarkStart w:name="z22526" w:id="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772"/>
    <w:bookmarkStart w:name="z22527" w:id="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773"/>
    <w:bookmarkStart w:name="z22528" w:id="7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7774"/>
    <w:bookmarkStart w:name="z22529" w:id="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7775"/>
    <w:bookmarkStart w:name="z22530" w:id="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776"/>
    <w:bookmarkStart w:name="z22531" w:id="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777"/>
    <w:bookmarkStart w:name="z22532" w:id="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778"/>
    <w:bookmarkStart w:name="z22533" w:id="7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7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34" w:id="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7780"/>
    <w:bookmarkStart w:name="z22535" w:id="7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7781"/>
    <w:bookmarkStart w:name="z22536" w:id="7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782"/>
    <w:bookmarkStart w:name="z22537" w:id="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783"/>
    <w:bookmarkStart w:name="z22538" w:id="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7784"/>
    <w:bookmarkStart w:name="z22539" w:id="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85"/>
    <w:bookmarkStart w:name="z22540" w:id="7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7786"/>
    <w:bookmarkStart w:name="z22541" w:id="7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7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2544" w:id="7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Ескельдинского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End w:id="7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120 -3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545" w:id="7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89"/>
    <w:bookmarkStart w:name="z22546" w:id="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Ескельдинского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7790"/>
    <w:bookmarkStart w:name="z22547" w:id="7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791"/>
    <w:bookmarkStart w:name="z22548" w:id="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49" w:id="7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793"/>
    <w:bookmarkStart w:name="z22550" w:id="7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794"/>
    <w:bookmarkStart w:name="z22551" w:id="7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7795"/>
    <w:bookmarkStart w:name="z22552" w:id="7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7796"/>
    <w:bookmarkStart w:name="z22553" w:id="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область Жетісу, индекс 040500, Ескельдинский район, село Карабулак, улица М.Ауезова, №13.</w:t>
      </w:r>
    </w:p>
    <w:bookmarkEnd w:id="7797"/>
    <w:bookmarkStart w:name="z22554" w:id="7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Ескельдинского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7798"/>
    <w:bookmarkStart w:name="z22555" w:id="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799"/>
    <w:bookmarkStart w:name="z22556" w:id="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7800"/>
    <w:bookmarkStart w:name="z22557" w:id="7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7801"/>
    <w:bookmarkStart w:name="z22558" w:id="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802"/>
    <w:bookmarkStart w:name="z22559" w:id="7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7803"/>
    <w:bookmarkStart w:name="z22560" w:id="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804"/>
    <w:bookmarkStart w:name="z22561" w:id="7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805"/>
    <w:bookmarkStart w:name="z22562" w:id="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806"/>
    <w:bookmarkStart w:name="z22563" w:id="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807"/>
    <w:bookmarkStart w:name="z22564" w:id="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7808"/>
    <w:bookmarkStart w:name="z22565" w:id="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809"/>
    <w:bookmarkStart w:name="z22566" w:id="7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810"/>
    <w:bookmarkStart w:name="z22567" w:id="7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811"/>
    <w:bookmarkStart w:name="z22568" w:id="7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812"/>
    <w:bookmarkStart w:name="z22569" w:id="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813"/>
    <w:bookmarkStart w:name="z22570" w:id="7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814"/>
    <w:bookmarkStart w:name="z22571" w:id="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815"/>
    <w:bookmarkStart w:name="z22572" w:id="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816"/>
    <w:bookmarkStart w:name="z22573" w:id="7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817"/>
    <w:bookmarkStart w:name="z22574" w:id="7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818"/>
    <w:bookmarkStart w:name="z22575" w:id="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819"/>
    <w:bookmarkStart w:name="z22576" w:id="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820"/>
    <w:bookmarkStart w:name="z22577" w:id="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821"/>
    <w:bookmarkStart w:name="z22578" w:id="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822"/>
    <w:bookmarkStart w:name="z22579" w:id="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823"/>
    <w:bookmarkStart w:name="z22580" w:id="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824"/>
    <w:bookmarkStart w:name="z22581" w:id="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825"/>
    <w:bookmarkStart w:name="z22582" w:id="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826"/>
    <w:bookmarkStart w:name="z22583" w:id="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827"/>
    <w:bookmarkStart w:name="z22584" w:id="7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828"/>
    <w:bookmarkStart w:name="z22585" w:id="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829"/>
    <w:bookmarkStart w:name="z22586" w:id="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830"/>
    <w:bookmarkStart w:name="z22587" w:id="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831"/>
    <w:bookmarkStart w:name="z22588" w:id="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832"/>
    <w:bookmarkStart w:name="z22589" w:id="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833"/>
    <w:bookmarkStart w:name="z22590" w:id="7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834"/>
    <w:bookmarkStart w:name="z22591" w:id="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592" w:id="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836"/>
    <w:bookmarkStart w:name="z22593" w:id="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7837"/>
    <w:bookmarkStart w:name="z22594" w:id="7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838"/>
    <w:bookmarkStart w:name="z22595" w:id="7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7839"/>
    <w:bookmarkStart w:name="z22596" w:id="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7840"/>
    <w:bookmarkStart w:name="z22597" w:id="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7841"/>
    <w:bookmarkStart w:name="z24444" w:id="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7842"/>
    <w:bookmarkStart w:name="z22598" w:id="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7843"/>
    <w:bookmarkStart w:name="z22599" w:id="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844"/>
    <w:bookmarkStart w:name="z22600" w:id="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845"/>
    <w:bookmarkStart w:name="z22601" w:id="7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7846"/>
    <w:bookmarkStart w:name="z22602" w:id="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847"/>
    <w:bookmarkStart w:name="z22603" w:id="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7848"/>
    <w:bookmarkStart w:name="z22604" w:id="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7849"/>
    <w:bookmarkStart w:name="z22605" w:id="7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850"/>
    <w:bookmarkStart w:name="z22606" w:id="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851"/>
    <w:bookmarkStart w:name="z22607" w:id="7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852"/>
    <w:bookmarkStart w:name="z22608" w:id="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7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09" w:id="7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7854"/>
    <w:bookmarkStart w:name="z22610" w:id="7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7855"/>
    <w:bookmarkStart w:name="z22611" w:id="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7856"/>
    <w:bookmarkStart w:name="z22612" w:id="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857"/>
    <w:bookmarkStart w:name="z22613" w:id="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7858"/>
    <w:bookmarkStart w:name="z22614" w:id="7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859"/>
    <w:bookmarkStart w:name="z22615" w:id="7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860"/>
    <w:bookmarkStart w:name="z22616" w:id="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7861"/>
    <w:bookmarkStart w:name="z22617" w:id="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862"/>
    <w:bookmarkStart w:name="z22618" w:id="7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863"/>
    <w:bookmarkStart w:name="z22619" w:id="7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864"/>
    <w:bookmarkStart w:name="z22620" w:id="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865"/>
    <w:bookmarkStart w:name="z22621" w:id="7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866"/>
    <w:bookmarkStart w:name="z22622" w:id="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867"/>
    <w:bookmarkStart w:name="z22623" w:id="7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868"/>
    <w:bookmarkStart w:name="z22624" w:id="7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869"/>
    <w:bookmarkStart w:name="z22625" w:id="7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870"/>
    <w:bookmarkStart w:name="z22626" w:id="7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871"/>
    <w:bookmarkStart w:name="z22627" w:id="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7872"/>
    <w:bookmarkStart w:name="z22628" w:id="7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7873"/>
    <w:bookmarkStart w:name="z22629" w:id="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874"/>
    <w:bookmarkStart w:name="z22630" w:id="7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875"/>
    <w:bookmarkStart w:name="z22631" w:id="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876"/>
    <w:bookmarkStart w:name="z22632" w:id="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7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33" w:id="7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7878"/>
    <w:bookmarkStart w:name="z22634" w:id="7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7879"/>
    <w:bookmarkStart w:name="z22635" w:id="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880"/>
    <w:bookmarkStart w:name="z22636" w:id="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81"/>
    <w:bookmarkStart w:name="z22637" w:id="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7882"/>
    <w:bookmarkStart w:name="z22638" w:id="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83"/>
    <w:bookmarkStart w:name="z22639" w:id="7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7884"/>
    <w:bookmarkStart w:name="z22640" w:id="7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78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2643" w:id="7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Каратальского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End w:id="7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120 -4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644" w:id="7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87"/>
    <w:bookmarkStart w:name="z22645" w:id="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Каратальского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7888"/>
    <w:bookmarkStart w:name="z22646" w:id="7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889"/>
    <w:bookmarkStart w:name="z22647" w:id="7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48" w:id="7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891"/>
    <w:bookmarkStart w:name="z22649" w:id="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892"/>
    <w:bookmarkStart w:name="z22650" w:id="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7893"/>
    <w:bookmarkStart w:name="z22651" w:id="7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7894"/>
    <w:bookmarkStart w:name="z22652" w:id="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область Жетісу, индекс 041000, Каратальский район, город Уштобе, улица Турксиба № 3.</w:t>
      </w:r>
    </w:p>
    <w:bookmarkEnd w:id="7895"/>
    <w:bookmarkStart w:name="z22653" w:id="7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Каратальского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7896"/>
    <w:bookmarkStart w:name="z22654" w:id="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897"/>
    <w:bookmarkStart w:name="z22655" w:id="7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7898"/>
    <w:bookmarkStart w:name="z22656" w:id="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7899"/>
    <w:bookmarkStart w:name="z22657" w:id="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900"/>
    <w:bookmarkStart w:name="z22658" w:id="7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7901"/>
    <w:bookmarkStart w:name="z22659" w:id="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902"/>
    <w:bookmarkStart w:name="z22660" w:id="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903"/>
    <w:bookmarkStart w:name="z22661" w:id="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904"/>
    <w:bookmarkStart w:name="z22662" w:id="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905"/>
    <w:bookmarkStart w:name="z22663" w:id="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7906"/>
    <w:bookmarkStart w:name="z22664" w:id="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907"/>
    <w:bookmarkStart w:name="z22665" w:id="7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908"/>
    <w:bookmarkStart w:name="z22666" w:id="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909"/>
    <w:bookmarkStart w:name="z22667" w:id="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910"/>
    <w:bookmarkStart w:name="z22668" w:id="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911"/>
    <w:bookmarkStart w:name="z22669" w:id="7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912"/>
    <w:bookmarkStart w:name="z22670" w:id="7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913"/>
    <w:bookmarkStart w:name="z22671" w:id="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914"/>
    <w:bookmarkStart w:name="z22672" w:id="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915"/>
    <w:bookmarkStart w:name="z22673" w:id="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916"/>
    <w:bookmarkStart w:name="z22674" w:id="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917"/>
    <w:bookmarkStart w:name="z22675" w:id="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918"/>
    <w:bookmarkStart w:name="z22676" w:id="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919"/>
    <w:bookmarkStart w:name="z22677" w:id="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920"/>
    <w:bookmarkStart w:name="z22678" w:id="7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921"/>
    <w:bookmarkStart w:name="z22679" w:id="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922"/>
    <w:bookmarkStart w:name="z22680" w:id="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923"/>
    <w:bookmarkStart w:name="z22681" w:id="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924"/>
    <w:bookmarkStart w:name="z22682" w:id="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925"/>
    <w:bookmarkStart w:name="z22683" w:id="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926"/>
    <w:bookmarkStart w:name="z22684" w:id="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927"/>
    <w:bookmarkStart w:name="z22685" w:id="7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928"/>
    <w:bookmarkStart w:name="z22686" w:id="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929"/>
    <w:bookmarkStart w:name="z22687" w:id="7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930"/>
    <w:bookmarkStart w:name="z22688" w:id="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931"/>
    <w:bookmarkStart w:name="z22689" w:id="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932"/>
    <w:bookmarkStart w:name="z22690" w:id="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691" w:id="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934"/>
    <w:bookmarkStart w:name="z22692" w:id="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7935"/>
    <w:bookmarkStart w:name="z22693" w:id="7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936"/>
    <w:bookmarkStart w:name="z22694" w:id="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7937"/>
    <w:bookmarkStart w:name="z22695" w:id="7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7938"/>
    <w:bookmarkStart w:name="z22696" w:id="7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7939"/>
    <w:bookmarkStart w:name="z24445" w:id="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7940"/>
    <w:bookmarkStart w:name="z22697" w:id="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7941"/>
    <w:bookmarkStart w:name="z22698" w:id="7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942"/>
    <w:bookmarkStart w:name="z22699" w:id="7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943"/>
    <w:bookmarkStart w:name="z22700" w:id="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7944"/>
    <w:bookmarkStart w:name="z22701" w:id="7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945"/>
    <w:bookmarkStart w:name="z22702" w:id="7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7946"/>
    <w:bookmarkStart w:name="z22703" w:id="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7947"/>
    <w:bookmarkStart w:name="z22704" w:id="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948"/>
    <w:bookmarkStart w:name="z22705" w:id="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949"/>
    <w:bookmarkStart w:name="z22706" w:id="7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950"/>
    <w:bookmarkStart w:name="z22707" w:id="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79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08" w:id="7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7952"/>
    <w:bookmarkStart w:name="z22709" w:id="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7953"/>
    <w:bookmarkStart w:name="z22710" w:id="7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7954"/>
    <w:bookmarkStart w:name="z22711" w:id="7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955"/>
    <w:bookmarkStart w:name="z22712" w:id="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7956"/>
    <w:bookmarkStart w:name="z22713" w:id="7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957"/>
    <w:bookmarkStart w:name="z22714" w:id="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958"/>
    <w:bookmarkStart w:name="z22715" w:id="7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7959"/>
    <w:bookmarkStart w:name="z22716" w:id="7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960"/>
    <w:bookmarkStart w:name="z22717" w:id="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7961"/>
    <w:bookmarkStart w:name="z22718" w:id="7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962"/>
    <w:bookmarkStart w:name="z22719" w:id="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963"/>
    <w:bookmarkStart w:name="z22720" w:id="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964"/>
    <w:bookmarkStart w:name="z22721" w:id="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7965"/>
    <w:bookmarkStart w:name="z22722" w:id="7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966"/>
    <w:bookmarkStart w:name="z22723" w:id="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967"/>
    <w:bookmarkStart w:name="z22724" w:id="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968"/>
    <w:bookmarkStart w:name="z22725" w:id="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969"/>
    <w:bookmarkStart w:name="z22726" w:id="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7970"/>
    <w:bookmarkStart w:name="z22727" w:id="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7971"/>
    <w:bookmarkStart w:name="z22728" w:id="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972"/>
    <w:bookmarkStart w:name="z22729" w:id="7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973"/>
    <w:bookmarkStart w:name="z22730" w:id="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974"/>
    <w:bookmarkStart w:name="z22731" w:id="7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79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32" w:id="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7976"/>
    <w:bookmarkStart w:name="z22733" w:id="7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7977"/>
    <w:bookmarkStart w:name="z22734" w:id="7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978"/>
    <w:bookmarkStart w:name="z22735" w:id="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979"/>
    <w:bookmarkStart w:name="z22736" w:id="7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7980"/>
    <w:bookmarkStart w:name="z22737" w:id="7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81"/>
    <w:bookmarkStart w:name="z22738" w:id="7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7982"/>
    <w:bookmarkStart w:name="z22739" w:id="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79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2742" w:id="7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Кербулакского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End w:id="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120 -5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743" w:id="7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85"/>
    <w:bookmarkStart w:name="z22744" w:id="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Кербулакского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7986"/>
    <w:bookmarkStart w:name="z22745" w:id="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87"/>
    <w:bookmarkStart w:name="z22746" w:id="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9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47" w:id="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989"/>
    <w:bookmarkStart w:name="z22748" w:id="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990"/>
    <w:bookmarkStart w:name="z22749" w:id="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7991"/>
    <w:bookmarkStart w:name="z22750" w:id="7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7992"/>
    <w:bookmarkStart w:name="z22751" w:id="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041100, область Жетісу, Кербулакский район, село Сарыозек, улица Жангелдина, №1 Г.</w:t>
      </w:r>
    </w:p>
    <w:bookmarkEnd w:id="7993"/>
    <w:bookmarkStart w:name="z22752" w:id="7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Кербулакского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7994"/>
    <w:bookmarkStart w:name="z22753" w:id="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995"/>
    <w:bookmarkStart w:name="z22754" w:id="7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7996"/>
    <w:bookmarkStart w:name="z22755" w:id="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7997"/>
    <w:bookmarkStart w:name="z22756" w:id="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998"/>
    <w:bookmarkStart w:name="z22757" w:id="7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7999"/>
    <w:bookmarkStart w:name="z22758" w:id="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000"/>
    <w:bookmarkStart w:name="z22759" w:id="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001"/>
    <w:bookmarkStart w:name="z22760" w:id="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002"/>
    <w:bookmarkStart w:name="z22761" w:id="8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003"/>
    <w:bookmarkStart w:name="z22762" w:id="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8004"/>
    <w:bookmarkStart w:name="z22763" w:id="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005"/>
    <w:bookmarkStart w:name="z22764" w:id="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006"/>
    <w:bookmarkStart w:name="z22765" w:id="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007"/>
    <w:bookmarkStart w:name="z22766" w:id="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008"/>
    <w:bookmarkStart w:name="z22767" w:id="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009"/>
    <w:bookmarkStart w:name="z22768" w:id="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010"/>
    <w:bookmarkStart w:name="z22769" w:id="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011"/>
    <w:bookmarkStart w:name="z22770" w:id="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012"/>
    <w:bookmarkStart w:name="z22771" w:id="8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013"/>
    <w:bookmarkStart w:name="z22772" w:id="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014"/>
    <w:bookmarkStart w:name="z22773" w:id="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015"/>
    <w:bookmarkStart w:name="z22774" w:id="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016"/>
    <w:bookmarkStart w:name="z22775" w:id="8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017"/>
    <w:bookmarkStart w:name="z22776" w:id="8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018"/>
    <w:bookmarkStart w:name="z22777" w:id="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019"/>
    <w:bookmarkStart w:name="z22778" w:id="8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020"/>
    <w:bookmarkStart w:name="z22779" w:id="8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021"/>
    <w:bookmarkStart w:name="z22780" w:id="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022"/>
    <w:bookmarkStart w:name="z22781" w:id="8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023"/>
    <w:bookmarkStart w:name="z22782" w:id="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024"/>
    <w:bookmarkStart w:name="z22783" w:id="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025"/>
    <w:bookmarkStart w:name="z22784" w:id="8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026"/>
    <w:bookmarkStart w:name="z22785" w:id="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027"/>
    <w:bookmarkStart w:name="z22786" w:id="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028"/>
    <w:bookmarkStart w:name="z22787" w:id="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029"/>
    <w:bookmarkStart w:name="z22788" w:id="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030"/>
    <w:bookmarkStart w:name="z22789" w:id="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790" w:id="8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032"/>
    <w:bookmarkStart w:name="z22791" w:id="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8033"/>
    <w:bookmarkStart w:name="z22792" w:id="8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034"/>
    <w:bookmarkStart w:name="z22793" w:id="8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8035"/>
    <w:bookmarkStart w:name="z22794" w:id="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8036"/>
    <w:bookmarkStart w:name="z22795" w:id="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8037"/>
    <w:bookmarkStart w:name="z24446" w:id="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8038"/>
    <w:bookmarkStart w:name="z22796" w:id="8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8039"/>
    <w:bookmarkStart w:name="z22797" w:id="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040"/>
    <w:bookmarkStart w:name="z22798" w:id="8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041"/>
    <w:bookmarkStart w:name="z22799" w:id="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8042"/>
    <w:bookmarkStart w:name="z22800" w:id="8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043"/>
    <w:bookmarkStart w:name="z22801" w:id="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8044"/>
    <w:bookmarkStart w:name="z22802" w:id="8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8045"/>
    <w:bookmarkStart w:name="z22803" w:id="8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046"/>
    <w:bookmarkStart w:name="z22804" w:id="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047"/>
    <w:bookmarkStart w:name="z22805" w:id="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048"/>
    <w:bookmarkStart w:name="z22806" w:id="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80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07" w:id="8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8050"/>
    <w:bookmarkStart w:name="z22808" w:id="8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8051"/>
    <w:bookmarkStart w:name="z22809" w:id="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8052"/>
    <w:bookmarkStart w:name="z22810" w:id="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053"/>
    <w:bookmarkStart w:name="z22811" w:id="8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8054"/>
    <w:bookmarkStart w:name="z22812" w:id="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055"/>
    <w:bookmarkStart w:name="z22813" w:id="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056"/>
    <w:bookmarkStart w:name="z22814" w:id="8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8057"/>
    <w:bookmarkStart w:name="z22815" w:id="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8058"/>
    <w:bookmarkStart w:name="z22816" w:id="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8059"/>
    <w:bookmarkStart w:name="z22817" w:id="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060"/>
    <w:bookmarkStart w:name="z22818" w:id="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061"/>
    <w:bookmarkStart w:name="z22819" w:id="8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062"/>
    <w:bookmarkStart w:name="z22820" w:id="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063"/>
    <w:bookmarkStart w:name="z22821" w:id="8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8064"/>
    <w:bookmarkStart w:name="z22822" w:id="8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065"/>
    <w:bookmarkStart w:name="z22823" w:id="8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066"/>
    <w:bookmarkStart w:name="z22824" w:id="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067"/>
    <w:bookmarkStart w:name="z22825" w:id="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068"/>
    <w:bookmarkStart w:name="z22826" w:id="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8069"/>
    <w:bookmarkStart w:name="z22827" w:id="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070"/>
    <w:bookmarkStart w:name="z22828" w:id="8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071"/>
    <w:bookmarkStart w:name="z22829" w:id="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072"/>
    <w:bookmarkStart w:name="z22830" w:id="8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80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31" w:id="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8074"/>
    <w:bookmarkStart w:name="z22832" w:id="8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8075"/>
    <w:bookmarkStart w:name="z22833" w:id="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076"/>
    <w:bookmarkStart w:name="z22834" w:id="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77"/>
    <w:bookmarkStart w:name="z22835" w:id="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8078"/>
    <w:bookmarkStart w:name="z22836" w:id="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79"/>
    <w:bookmarkStart w:name="z22837" w:id="8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8080"/>
    <w:bookmarkStart w:name="z22838" w:id="8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80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2841" w:id="8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Коксуского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End w:id="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120 -6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842" w:id="8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83"/>
    <w:bookmarkStart w:name="z22843" w:id="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Коксуского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8084"/>
    <w:bookmarkStart w:name="z22844" w:id="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085"/>
    <w:bookmarkStart w:name="z22845" w:id="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0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46" w:id="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087"/>
    <w:bookmarkStart w:name="z22847" w:id="8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088"/>
    <w:bookmarkStart w:name="z22848" w:id="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8089"/>
    <w:bookmarkStart w:name="z22849" w:id="8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8090"/>
    <w:bookmarkStart w:name="z22850" w:id="8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041200, область Жетісу, Коксуский район, село Балпык би, улица Амангельды, дом № 1.</w:t>
      </w:r>
    </w:p>
    <w:bookmarkEnd w:id="8091"/>
    <w:bookmarkStart w:name="z22851" w:id="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Коксуского района Департамента по чрезвычайным ситуациям области Жетісу Министерства по чрезвычайным ситуациям Республики Казахстан". </w:t>
      </w:r>
    </w:p>
    <w:bookmarkEnd w:id="8092"/>
    <w:bookmarkStart w:name="z22852" w:id="8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093"/>
    <w:bookmarkStart w:name="z22853" w:id="8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8094"/>
    <w:bookmarkStart w:name="z22854" w:id="8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8095"/>
    <w:bookmarkStart w:name="z22855" w:id="8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096"/>
    <w:bookmarkStart w:name="z22856" w:id="8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8097"/>
    <w:bookmarkStart w:name="z22857" w:id="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098"/>
    <w:bookmarkStart w:name="z22858" w:id="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099"/>
    <w:bookmarkStart w:name="z22859" w:id="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100"/>
    <w:bookmarkStart w:name="z22860" w:id="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101"/>
    <w:bookmarkStart w:name="z22861" w:id="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8102"/>
    <w:bookmarkStart w:name="z22862" w:id="8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103"/>
    <w:bookmarkStart w:name="z22863" w:id="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104"/>
    <w:bookmarkStart w:name="z22864" w:id="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105"/>
    <w:bookmarkStart w:name="z22865" w:id="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106"/>
    <w:bookmarkStart w:name="z22866" w:id="8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107"/>
    <w:bookmarkStart w:name="z22867" w:id="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108"/>
    <w:bookmarkStart w:name="z22868" w:id="8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109"/>
    <w:bookmarkStart w:name="z22869" w:id="8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110"/>
    <w:bookmarkStart w:name="z22870" w:id="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111"/>
    <w:bookmarkStart w:name="z22871" w:id="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112"/>
    <w:bookmarkStart w:name="z22872" w:id="8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113"/>
    <w:bookmarkStart w:name="z22873" w:id="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114"/>
    <w:bookmarkStart w:name="z22874" w:id="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115"/>
    <w:bookmarkStart w:name="z22875" w:id="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116"/>
    <w:bookmarkStart w:name="z22876" w:id="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117"/>
    <w:bookmarkStart w:name="z22877" w:id="8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118"/>
    <w:bookmarkStart w:name="z22878" w:id="8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119"/>
    <w:bookmarkStart w:name="z22879" w:id="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120"/>
    <w:bookmarkStart w:name="z22880" w:id="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121"/>
    <w:bookmarkStart w:name="z22881" w:id="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122"/>
    <w:bookmarkStart w:name="z22882" w:id="8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123"/>
    <w:bookmarkStart w:name="z22883" w:id="8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124"/>
    <w:bookmarkStart w:name="z22884" w:id="8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125"/>
    <w:bookmarkStart w:name="z22885" w:id="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126"/>
    <w:bookmarkStart w:name="z22886" w:id="8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127"/>
    <w:bookmarkStart w:name="z22887" w:id="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128"/>
    <w:bookmarkStart w:name="z22888" w:id="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889" w:id="8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130"/>
    <w:bookmarkStart w:name="z22890" w:id="8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8131"/>
    <w:bookmarkStart w:name="z22891" w:id="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132"/>
    <w:bookmarkStart w:name="z22892" w:id="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8133"/>
    <w:bookmarkStart w:name="z22893" w:id="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8134"/>
    <w:bookmarkStart w:name="z22894" w:id="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8135"/>
    <w:bookmarkStart w:name="z24447" w:id="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8136"/>
    <w:bookmarkStart w:name="z22895" w:id="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8137"/>
    <w:bookmarkStart w:name="z22896" w:id="8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138"/>
    <w:bookmarkStart w:name="z22897" w:id="8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139"/>
    <w:bookmarkStart w:name="z22898" w:id="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8140"/>
    <w:bookmarkStart w:name="z22899" w:id="8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141"/>
    <w:bookmarkStart w:name="z22900" w:id="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8142"/>
    <w:bookmarkStart w:name="z22901" w:id="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8143"/>
    <w:bookmarkStart w:name="z22902" w:id="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144"/>
    <w:bookmarkStart w:name="z22903" w:id="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145"/>
    <w:bookmarkStart w:name="z22904" w:id="8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146"/>
    <w:bookmarkStart w:name="z22905" w:id="8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8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06" w:id="8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8148"/>
    <w:bookmarkStart w:name="z22907" w:id="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8149"/>
    <w:bookmarkStart w:name="z22908" w:id="8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8150"/>
    <w:bookmarkStart w:name="z22909" w:id="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151"/>
    <w:bookmarkStart w:name="z22910" w:id="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8152"/>
    <w:bookmarkStart w:name="z22911" w:id="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153"/>
    <w:bookmarkStart w:name="z22912" w:id="8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154"/>
    <w:bookmarkStart w:name="z22913" w:id="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8155"/>
    <w:bookmarkStart w:name="z22914" w:id="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8156"/>
    <w:bookmarkStart w:name="z22915" w:id="8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8157"/>
    <w:bookmarkStart w:name="z22916" w:id="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158"/>
    <w:bookmarkStart w:name="z22917" w:id="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159"/>
    <w:bookmarkStart w:name="z22918" w:id="8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160"/>
    <w:bookmarkStart w:name="z22919" w:id="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161"/>
    <w:bookmarkStart w:name="z22920" w:id="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8162"/>
    <w:bookmarkStart w:name="z22921" w:id="8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163"/>
    <w:bookmarkStart w:name="z22922" w:id="8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164"/>
    <w:bookmarkStart w:name="z22923" w:id="8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165"/>
    <w:bookmarkStart w:name="z22924" w:id="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166"/>
    <w:bookmarkStart w:name="z22925" w:id="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8167"/>
    <w:bookmarkStart w:name="z22926" w:id="8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168"/>
    <w:bookmarkStart w:name="z22927" w:id="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169"/>
    <w:bookmarkStart w:name="z22928" w:id="8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170"/>
    <w:bookmarkStart w:name="z22929" w:id="8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8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30" w:id="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8172"/>
    <w:bookmarkStart w:name="z22931" w:id="8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8173"/>
    <w:bookmarkStart w:name="z22932" w:id="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174"/>
    <w:bookmarkStart w:name="z22933" w:id="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175"/>
    <w:bookmarkStart w:name="z22934" w:id="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8176"/>
    <w:bookmarkStart w:name="z22935" w:id="8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77"/>
    <w:bookmarkStart w:name="z22936" w:id="8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8178"/>
    <w:bookmarkStart w:name="z22937" w:id="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8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2940" w:id="8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Панфиловского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End w:id="8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120 -7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2941" w:id="8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81"/>
    <w:bookmarkStart w:name="z22942" w:id="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Панфиловского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8182"/>
    <w:bookmarkStart w:name="z22943" w:id="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183"/>
    <w:bookmarkStart w:name="z22944" w:id="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45" w:id="8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185"/>
    <w:bookmarkStart w:name="z22946" w:id="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186"/>
    <w:bookmarkStart w:name="z22947" w:id="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8187"/>
    <w:bookmarkStart w:name="z22948" w:id="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8188"/>
    <w:bookmarkStart w:name="z22949" w:id="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индекс 041300, область Жетісу, Панфиловский район, село Жаркент, улица Магазы Масанчи, №17. </w:t>
      </w:r>
    </w:p>
    <w:bookmarkEnd w:id="8189"/>
    <w:bookmarkStart w:name="z22950" w:id="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Панфиловского района Департамента по чрезвычайным ситуациям области Жетісу Министерства по чрезвычайным ситуациям Республики Казахстан". </w:t>
      </w:r>
    </w:p>
    <w:bookmarkEnd w:id="8190"/>
    <w:bookmarkStart w:name="z22951" w:id="8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191"/>
    <w:bookmarkStart w:name="z22952" w:id="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8192"/>
    <w:bookmarkStart w:name="z22953" w:id="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8193"/>
    <w:bookmarkStart w:name="z22954" w:id="8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194"/>
    <w:bookmarkStart w:name="z22955" w:id="8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8195"/>
    <w:bookmarkStart w:name="z22956" w:id="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196"/>
    <w:bookmarkStart w:name="z22957" w:id="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197"/>
    <w:bookmarkStart w:name="z22958" w:id="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198"/>
    <w:bookmarkStart w:name="z22959" w:id="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199"/>
    <w:bookmarkStart w:name="z22960" w:id="8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8200"/>
    <w:bookmarkStart w:name="z22961" w:id="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201"/>
    <w:bookmarkStart w:name="z22962" w:id="8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202"/>
    <w:bookmarkStart w:name="z22963" w:id="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203"/>
    <w:bookmarkStart w:name="z22964" w:id="8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204"/>
    <w:bookmarkStart w:name="z22965" w:id="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205"/>
    <w:bookmarkStart w:name="z22966" w:id="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206"/>
    <w:bookmarkStart w:name="z22967" w:id="8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207"/>
    <w:bookmarkStart w:name="z22968" w:id="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208"/>
    <w:bookmarkStart w:name="z22969" w:id="8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209"/>
    <w:bookmarkStart w:name="z22970" w:id="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210"/>
    <w:bookmarkStart w:name="z22971" w:id="8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211"/>
    <w:bookmarkStart w:name="z22972" w:id="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212"/>
    <w:bookmarkStart w:name="z22973" w:id="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213"/>
    <w:bookmarkStart w:name="z22974" w:id="8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214"/>
    <w:bookmarkStart w:name="z22975" w:id="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215"/>
    <w:bookmarkStart w:name="z22976" w:id="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216"/>
    <w:bookmarkStart w:name="z22977" w:id="8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217"/>
    <w:bookmarkStart w:name="z22978" w:id="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218"/>
    <w:bookmarkStart w:name="z22979" w:id="8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219"/>
    <w:bookmarkStart w:name="z22980" w:id="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220"/>
    <w:bookmarkStart w:name="z22981" w:id="8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221"/>
    <w:bookmarkStart w:name="z22982" w:id="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222"/>
    <w:bookmarkStart w:name="z22983" w:id="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223"/>
    <w:bookmarkStart w:name="z22984" w:id="8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224"/>
    <w:bookmarkStart w:name="z22985" w:id="8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225"/>
    <w:bookmarkStart w:name="z22986" w:id="8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226"/>
    <w:bookmarkStart w:name="z22987" w:id="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2988" w:id="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228"/>
    <w:bookmarkStart w:name="z22989" w:id="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8229"/>
    <w:bookmarkStart w:name="z22990" w:id="8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230"/>
    <w:bookmarkStart w:name="z22991" w:id="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8231"/>
    <w:bookmarkStart w:name="z22992" w:id="8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8232"/>
    <w:bookmarkStart w:name="z22993" w:id="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8233"/>
    <w:bookmarkStart w:name="z24448" w:id="8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8234"/>
    <w:bookmarkStart w:name="z22994" w:id="8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8235"/>
    <w:bookmarkStart w:name="z22995" w:id="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236"/>
    <w:bookmarkStart w:name="z22996" w:id="8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237"/>
    <w:bookmarkStart w:name="z22997" w:id="8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8238"/>
    <w:bookmarkStart w:name="z22998" w:id="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239"/>
    <w:bookmarkStart w:name="z22999" w:id="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8240"/>
    <w:bookmarkStart w:name="z23000" w:id="8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8241"/>
    <w:bookmarkStart w:name="z23001" w:id="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242"/>
    <w:bookmarkStart w:name="z23002" w:id="8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243"/>
    <w:bookmarkStart w:name="z23003" w:id="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244"/>
    <w:bookmarkStart w:name="z23004" w:id="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8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05" w:id="8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8246"/>
    <w:bookmarkStart w:name="z23006" w:id="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8247"/>
    <w:bookmarkStart w:name="z23007" w:id="8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8248"/>
    <w:bookmarkStart w:name="z23008" w:id="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49"/>
    <w:bookmarkStart w:name="z23009" w:id="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8250"/>
    <w:bookmarkStart w:name="z23010" w:id="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251"/>
    <w:bookmarkStart w:name="z23011" w:id="8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252"/>
    <w:bookmarkStart w:name="z23012" w:id="8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8253"/>
    <w:bookmarkStart w:name="z23013" w:id="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8254"/>
    <w:bookmarkStart w:name="z23014" w:id="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8255"/>
    <w:bookmarkStart w:name="z23015" w:id="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256"/>
    <w:bookmarkStart w:name="z23016" w:id="8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257"/>
    <w:bookmarkStart w:name="z23017" w:id="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258"/>
    <w:bookmarkStart w:name="z23018" w:id="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259"/>
    <w:bookmarkStart w:name="z23019" w:id="8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8260"/>
    <w:bookmarkStart w:name="z23020" w:id="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261"/>
    <w:bookmarkStart w:name="z23021" w:id="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262"/>
    <w:bookmarkStart w:name="z23022" w:id="8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263"/>
    <w:bookmarkStart w:name="z23023" w:id="8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264"/>
    <w:bookmarkStart w:name="z23024" w:id="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8265"/>
    <w:bookmarkStart w:name="z23025" w:id="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266"/>
    <w:bookmarkStart w:name="z23026" w:id="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267"/>
    <w:bookmarkStart w:name="z23027" w:id="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268"/>
    <w:bookmarkStart w:name="z23028" w:id="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8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29" w:id="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8270"/>
    <w:bookmarkStart w:name="z23030" w:id="8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8271"/>
    <w:bookmarkStart w:name="z23031" w:id="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272"/>
    <w:bookmarkStart w:name="z23032" w:id="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273"/>
    <w:bookmarkStart w:name="z23033" w:id="8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8274"/>
    <w:bookmarkStart w:name="z23034" w:id="8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75"/>
    <w:bookmarkStart w:name="z23035" w:id="8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8276"/>
    <w:bookmarkStart w:name="z23036" w:id="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8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039" w:id="8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Сарканского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End w:id="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120 -8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3040" w:id="8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79"/>
    <w:bookmarkStart w:name="z23041" w:id="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Сарканского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8280"/>
    <w:bookmarkStart w:name="z23042" w:id="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81"/>
    <w:bookmarkStart w:name="z23043" w:id="8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44" w:id="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283"/>
    <w:bookmarkStart w:name="z23045" w:id="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284"/>
    <w:bookmarkStart w:name="z23046" w:id="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8285"/>
    <w:bookmarkStart w:name="z23047" w:id="8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8286"/>
    <w:bookmarkStart w:name="z23048" w:id="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041500, область Жетісу, Сарканский район, город Саркан, улица М.Ауезова №41.</w:t>
      </w:r>
    </w:p>
    <w:bookmarkEnd w:id="8287"/>
    <w:bookmarkStart w:name="z23049" w:id="8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Сарканского района Департамента по чрезвычайным ситуациям области Жетісу Министерства по чрезвычайным ситуациям Республики Казахстан". </w:t>
      </w:r>
    </w:p>
    <w:bookmarkEnd w:id="8288"/>
    <w:bookmarkStart w:name="z23050" w:id="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289"/>
    <w:bookmarkStart w:name="z23051" w:id="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8290"/>
    <w:bookmarkStart w:name="z23052" w:id="8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8291"/>
    <w:bookmarkStart w:name="z23053" w:id="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292"/>
    <w:bookmarkStart w:name="z23054" w:id="8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8293"/>
    <w:bookmarkStart w:name="z23055" w:id="8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294"/>
    <w:bookmarkStart w:name="z23056" w:id="8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295"/>
    <w:bookmarkStart w:name="z23057" w:id="8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296"/>
    <w:bookmarkStart w:name="z23058" w:id="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297"/>
    <w:bookmarkStart w:name="z23059" w:id="8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8298"/>
    <w:bookmarkStart w:name="z23060" w:id="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299"/>
    <w:bookmarkStart w:name="z23061" w:id="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300"/>
    <w:bookmarkStart w:name="z23062" w:id="8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301"/>
    <w:bookmarkStart w:name="z23063" w:id="8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302"/>
    <w:bookmarkStart w:name="z23064" w:id="8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303"/>
    <w:bookmarkStart w:name="z23065" w:id="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304"/>
    <w:bookmarkStart w:name="z23066" w:id="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305"/>
    <w:bookmarkStart w:name="z23067" w:id="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306"/>
    <w:bookmarkStart w:name="z23068" w:id="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307"/>
    <w:bookmarkStart w:name="z23069" w:id="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308"/>
    <w:bookmarkStart w:name="z23070" w:id="8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309"/>
    <w:bookmarkStart w:name="z23071" w:id="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310"/>
    <w:bookmarkStart w:name="z23072" w:id="8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311"/>
    <w:bookmarkStart w:name="z23073" w:id="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312"/>
    <w:bookmarkStart w:name="z23074" w:id="8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313"/>
    <w:bookmarkStart w:name="z23075" w:id="8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314"/>
    <w:bookmarkStart w:name="z23076" w:id="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315"/>
    <w:bookmarkStart w:name="z23077" w:id="8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316"/>
    <w:bookmarkStart w:name="z23078" w:id="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317"/>
    <w:bookmarkStart w:name="z23079" w:id="8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318"/>
    <w:bookmarkStart w:name="z23080" w:id="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319"/>
    <w:bookmarkStart w:name="z23081" w:id="8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320"/>
    <w:bookmarkStart w:name="z23082" w:id="8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321"/>
    <w:bookmarkStart w:name="z23083" w:id="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322"/>
    <w:bookmarkStart w:name="z23084" w:id="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323"/>
    <w:bookmarkStart w:name="z23085" w:id="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324"/>
    <w:bookmarkStart w:name="z23086" w:id="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3087" w:id="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326"/>
    <w:bookmarkStart w:name="z23088" w:id="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8327"/>
    <w:bookmarkStart w:name="z23089" w:id="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328"/>
    <w:bookmarkStart w:name="z23090" w:id="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8329"/>
    <w:bookmarkStart w:name="z23091" w:id="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8330"/>
    <w:bookmarkStart w:name="z23092" w:id="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8331"/>
    <w:bookmarkStart w:name="z24449" w:id="8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8332"/>
    <w:bookmarkStart w:name="z23093" w:id="8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8333"/>
    <w:bookmarkStart w:name="z23094" w:id="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334"/>
    <w:bookmarkStart w:name="z23095" w:id="8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335"/>
    <w:bookmarkStart w:name="z23096" w:id="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8336"/>
    <w:bookmarkStart w:name="z23097" w:id="8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337"/>
    <w:bookmarkStart w:name="z23098" w:id="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8338"/>
    <w:bookmarkStart w:name="z23099" w:id="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8339"/>
    <w:bookmarkStart w:name="z23100" w:id="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340"/>
    <w:bookmarkStart w:name="z23101" w:id="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341"/>
    <w:bookmarkStart w:name="z23102" w:id="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342"/>
    <w:bookmarkStart w:name="z23103" w:id="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8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04" w:id="8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8344"/>
    <w:bookmarkStart w:name="z23105" w:id="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8345"/>
    <w:bookmarkStart w:name="z23106" w:id="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8346"/>
    <w:bookmarkStart w:name="z23107" w:id="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347"/>
    <w:bookmarkStart w:name="z23108" w:id="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8348"/>
    <w:bookmarkStart w:name="z23109" w:id="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349"/>
    <w:bookmarkStart w:name="z23110" w:id="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350"/>
    <w:bookmarkStart w:name="z23111" w:id="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8351"/>
    <w:bookmarkStart w:name="z23112" w:id="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8352"/>
    <w:bookmarkStart w:name="z23113" w:id="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8353"/>
    <w:bookmarkStart w:name="z23114" w:id="8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354"/>
    <w:bookmarkStart w:name="z23115" w:id="8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355"/>
    <w:bookmarkStart w:name="z23116" w:id="8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356"/>
    <w:bookmarkStart w:name="z23117" w:id="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357"/>
    <w:bookmarkStart w:name="z23118" w:id="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8358"/>
    <w:bookmarkStart w:name="z23119" w:id="8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359"/>
    <w:bookmarkStart w:name="z23120" w:id="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360"/>
    <w:bookmarkStart w:name="z23121" w:id="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361"/>
    <w:bookmarkStart w:name="z23122" w:id="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362"/>
    <w:bookmarkStart w:name="z23123" w:id="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8363"/>
    <w:bookmarkStart w:name="z23124" w:id="8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364"/>
    <w:bookmarkStart w:name="z23125" w:id="8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365"/>
    <w:bookmarkStart w:name="z23126" w:id="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366"/>
    <w:bookmarkStart w:name="z23127" w:id="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8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28" w:id="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8368"/>
    <w:bookmarkStart w:name="z23129" w:id="8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8369"/>
    <w:bookmarkStart w:name="z23130" w:id="8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370"/>
    <w:bookmarkStart w:name="z23131" w:id="8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71"/>
    <w:bookmarkStart w:name="z23132" w:id="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8372"/>
    <w:bookmarkStart w:name="z23133" w:id="8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73"/>
    <w:bookmarkStart w:name="z23134" w:id="8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8374"/>
    <w:bookmarkStart w:name="z23135" w:id="8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8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138" w:id="8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Текели Департамента по чрезвычайным ситуациям области Жетісу Министерства по чрезвычайным ситуациям Республики Казахстан</w:t>
      </w:r>
    </w:p>
    <w:bookmarkEnd w:id="8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120 -9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3140" w:id="8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Текели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8377"/>
    <w:bookmarkStart w:name="z23141" w:id="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378"/>
    <w:bookmarkStart w:name="z23142" w:id="8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43" w:id="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380"/>
    <w:bookmarkStart w:name="z23144" w:id="8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381"/>
    <w:bookmarkStart w:name="z23145" w:id="8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8382"/>
    <w:bookmarkStart w:name="z23146" w:id="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8383"/>
    <w:bookmarkStart w:name="z23147" w:id="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041700, область Жетісу, город Текели, улица Динмухамеда Конаева, №301.</w:t>
      </w:r>
    </w:p>
    <w:bookmarkEnd w:id="8384"/>
    <w:bookmarkStart w:name="z23148" w:id="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города Текели Департамента по чрезвычайным ситуациям области Жетісу Министерства по чрезвычайным ситуациям Республики Казахстан". </w:t>
      </w:r>
    </w:p>
    <w:bookmarkEnd w:id="8385"/>
    <w:bookmarkStart w:name="z23149" w:id="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386"/>
    <w:bookmarkStart w:name="z23150" w:id="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8387"/>
    <w:bookmarkStart w:name="z23151" w:id="8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8388"/>
    <w:bookmarkStart w:name="z23152" w:id="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389"/>
    <w:bookmarkStart w:name="z23153" w:id="8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8390"/>
    <w:bookmarkStart w:name="z23154" w:id="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391"/>
    <w:bookmarkStart w:name="z23155" w:id="8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392"/>
    <w:bookmarkStart w:name="z23156" w:id="8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393"/>
    <w:bookmarkStart w:name="z23157" w:id="8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394"/>
    <w:bookmarkStart w:name="z23158" w:id="8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8395"/>
    <w:bookmarkStart w:name="z23159" w:id="8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396"/>
    <w:bookmarkStart w:name="z23160" w:id="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397"/>
    <w:bookmarkStart w:name="z23161" w:id="8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398"/>
    <w:bookmarkStart w:name="z23162" w:id="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399"/>
    <w:bookmarkStart w:name="z23163" w:id="8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400"/>
    <w:bookmarkStart w:name="z23164" w:id="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401"/>
    <w:bookmarkStart w:name="z23165" w:id="8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402"/>
    <w:bookmarkStart w:name="z23166" w:id="8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403"/>
    <w:bookmarkStart w:name="z23167" w:id="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404"/>
    <w:bookmarkStart w:name="z23168" w:id="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405"/>
    <w:bookmarkStart w:name="z23169" w:id="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406"/>
    <w:bookmarkStart w:name="z23170" w:id="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407"/>
    <w:bookmarkStart w:name="z23171" w:id="8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408"/>
    <w:bookmarkStart w:name="z23172" w:id="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409"/>
    <w:bookmarkStart w:name="z23173" w:id="8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410"/>
    <w:bookmarkStart w:name="z23174" w:id="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411"/>
    <w:bookmarkStart w:name="z23175" w:id="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412"/>
    <w:bookmarkStart w:name="z23176" w:id="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413"/>
    <w:bookmarkStart w:name="z23177" w:id="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414"/>
    <w:bookmarkStart w:name="z23178" w:id="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415"/>
    <w:bookmarkStart w:name="z23179" w:id="8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416"/>
    <w:bookmarkStart w:name="z23180" w:id="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417"/>
    <w:bookmarkStart w:name="z23181" w:id="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418"/>
    <w:bookmarkStart w:name="z23182" w:id="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419"/>
    <w:bookmarkStart w:name="z23183" w:id="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420"/>
    <w:bookmarkStart w:name="z23184" w:id="8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421"/>
    <w:bookmarkStart w:name="z23185" w:id="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3186" w:id="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423"/>
    <w:bookmarkStart w:name="z23187" w:id="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8424"/>
    <w:bookmarkStart w:name="z23188" w:id="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425"/>
    <w:bookmarkStart w:name="z23189" w:id="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8426"/>
    <w:bookmarkStart w:name="z23190" w:id="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8427"/>
    <w:bookmarkStart w:name="z23191" w:id="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8428"/>
    <w:bookmarkStart w:name="z24450" w:id="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8429"/>
    <w:bookmarkStart w:name="z23192" w:id="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8430"/>
    <w:bookmarkStart w:name="z23193" w:id="8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431"/>
    <w:bookmarkStart w:name="z23194" w:id="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432"/>
    <w:bookmarkStart w:name="z23195" w:id="8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8433"/>
    <w:bookmarkStart w:name="z23196" w:id="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434"/>
    <w:bookmarkStart w:name="z23197" w:id="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городского штаба по борьбе с терроризмом;</w:t>
      </w:r>
    </w:p>
    <w:bookmarkEnd w:id="8435"/>
    <w:bookmarkStart w:name="z23198" w:id="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городской Антитеррористической комиссии;</w:t>
      </w:r>
    </w:p>
    <w:bookmarkEnd w:id="8436"/>
    <w:bookmarkStart w:name="z23199" w:id="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437"/>
    <w:bookmarkStart w:name="z23200" w:id="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438"/>
    <w:bookmarkStart w:name="z23201" w:id="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439"/>
    <w:bookmarkStart w:name="z23202" w:id="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8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03" w:id="8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8441"/>
    <w:bookmarkStart w:name="z23204" w:id="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8442"/>
    <w:bookmarkStart w:name="z23205" w:id="8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8443"/>
    <w:bookmarkStart w:name="z23206" w:id="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444"/>
    <w:bookmarkStart w:name="z23207" w:id="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8445"/>
    <w:bookmarkStart w:name="z23208" w:id="8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446"/>
    <w:bookmarkStart w:name="z23209" w:id="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447"/>
    <w:bookmarkStart w:name="z23210" w:id="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8448"/>
    <w:bookmarkStart w:name="z23211" w:id="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8449"/>
    <w:bookmarkStart w:name="z23212" w:id="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8450"/>
    <w:bookmarkStart w:name="z23213" w:id="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451"/>
    <w:bookmarkStart w:name="z23214" w:id="8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452"/>
    <w:bookmarkStart w:name="z23215" w:id="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453"/>
    <w:bookmarkStart w:name="z23216" w:id="8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454"/>
    <w:bookmarkStart w:name="z23217" w:id="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8455"/>
    <w:bookmarkStart w:name="z23218" w:id="8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456"/>
    <w:bookmarkStart w:name="z23219" w:id="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457"/>
    <w:bookmarkStart w:name="z23220" w:id="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458"/>
    <w:bookmarkStart w:name="z23221" w:id="8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459"/>
    <w:bookmarkStart w:name="z23222" w:id="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8460"/>
    <w:bookmarkStart w:name="z23223" w:id="8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461"/>
    <w:bookmarkStart w:name="z23224" w:id="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462"/>
    <w:bookmarkStart w:name="z23225" w:id="8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463"/>
    <w:bookmarkStart w:name="z23226" w:id="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8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27" w:id="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8465"/>
    <w:bookmarkStart w:name="z23228" w:id="8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8466"/>
    <w:bookmarkStart w:name="z23229" w:id="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467"/>
    <w:bookmarkStart w:name="z23230" w:id="8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468"/>
    <w:bookmarkStart w:name="z23231" w:id="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8469"/>
    <w:bookmarkStart w:name="z23232" w:id="8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70"/>
    <w:bookmarkStart w:name="z23233" w:id="8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8471"/>
    <w:bookmarkStart w:name="z23234" w:id="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8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062" w:id="8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Акжаикского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473"/>
    <w:bookmarkStart w:name="z11063" w:id="8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74"/>
    <w:bookmarkStart w:name="z11064" w:id="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Акжаикского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475"/>
    <w:bookmarkStart w:name="z11065" w:id="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476"/>
    <w:bookmarkStart w:name="z11066" w:id="8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477"/>
    <w:bookmarkStart w:name="z11067" w:id="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478"/>
    <w:bookmarkStart w:name="z11068" w:id="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479"/>
    <w:bookmarkStart w:name="z11069" w:id="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480"/>
    <w:bookmarkStart w:name="z11070" w:id="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481"/>
    <w:bookmarkStart w:name="z11071" w:id="8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090100, Западно-Казахстанская область, Акжаикский район, село Чапаево, улица Мендалиева, 65.</w:t>
      </w:r>
    </w:p>
    <w:bookmarkEnd w:id="8482"/>
    <w:bookmarkStart w:name="z11072" w:id="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Акжаикского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483"/>
    <w:bookmarkStart w:name="z11073" w:id="8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484"/>
    <w:bookmarkStart w:name="z11074" w:id="8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485"/>
    <w:bookmarkStart w:name="z11075" w:id="8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486"/>
    <w:bookmarkStart w:name="z11076" w:id="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487"/>
    <w:bookmarkStart w:name="z11077" w:id="8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488"/>
    <w:bookmarkStart w:name="z11078" w:id="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489"/>
    <w:bookmarkStart w:name="z11079" w:id="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490"/>
    <w:bookmarkStart w:name="z11080" w:id="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491"/>
    <w:bookmarkStart w:name="z11081" w:id="8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492"/>
    <w:bookmarkStart w:name="z11082" w:id="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493"/>
    <w:bookmarkStart w:name="z20367" w:id="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83" w:id="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8" w:id="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23" w:id="8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497"/>
    <w:bookmarkStart w:name="z11124" w:id="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25" w:id="8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26" w:id="8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500"/>
    <w:bookmarkStart w:name="z11127" w:id="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501"/>
    <w:bookmarkStart w:name="z11128" w:id="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502"/>
    <w:bookmarkStart w:name="z11129" w:id="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503"/>
    <w:bookmarkStart w:name="z11130" w:id="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504"/>
    <w:bookmarkStart w:name="z11131" w:id="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505"/>
    <w:bookmarkStart w:name="z11132" w:id="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506"/>
    <w:bookmarkStart w:name="z11133" w:id="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507"/>
    <w:bookmarkStart w:name="z11134" w:id="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508"/>
    <w:bookmarkStart w:name="z11135" w:id="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509"/>
    <w:bookmarkStart w:name="z11136" w:id="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510"/>
    <w:bookmarkStart w:name="z11137" w:id="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511"/>
    <w:bookmarkStart w:name="z11138" w:id="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512"/>
    <w:bookmarkStart w:name="z11139" w:id="8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513"/>
    <w:bookmarkStart w:name="z11140" w:id="8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514"/>
    <w:bookmarkStart w:name="z11141" w:id="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Акжаикского района;</w:t>
      </w:r>
    </w:p>
    <w:bookmarkEnd w:id="8515"/>
    <w:bookmarkStart w:name="z11142" w:id="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516"/>
    <w:bookmarkStart w:name="z11143" w:id="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517"/>
    <w:bookmarkStart w:name="z11144" w:id="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45" w:id="8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519"/>
    <w:bookmarkStart w:name="z11146" w:id="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520"/>
    <w:bookmarkStart w:name="z11147" w:id="8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21"/>
    <w:bookmarkStart w:name="z11148" w:id="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522"/>
    <w:bookmarkStart w:name="z11149" w:id="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23"/>
    <w:bookmarkStart w:name="z11150" w:id="8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524"/>
    <w:bookmarkStart w:name="z11151" w:id="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525"/>
    <w:bookmarkStart w:name="z11152" w:id="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8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154" w:id="8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Бокейординского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527"/>
    <w:bookmarkStart w:name="z11155" w:id="8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28"/>
    <w:bookmarkStart w:name="z11156" w:id="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Бокейординского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529"/>
    <w:bookmarkStart w:name="z11157" w:id="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530"/>
    <w:bookmarkStart w:name="z11158" w:id="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531"/>
    <w:bookmarkStart w:name="z11159" w:id="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532"/>
    <w:bookmarkStart w:name="z11160" w:id="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533"/>
    <w:bookmarkStart w:name="z11161" w:id="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534"/>
    <w:bookmarkStart w:name="z11162" w:id="8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535"/>
    <w:bookmarkStart w:name="z11163" w:id="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090200, Западно-Казахстанская область, Бокейординский район, село Сайхин, улица Т.Масина, 1.</w:t>
      </w:r>
    </w:p>
    <w:bookmarkEnd w:id="8536"/>
    <w:bookmarkStart w:name="z11164" w:id="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Бокейординского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537"/>
    <w:bookmarkStart w:name="z11165" w:id="8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538"/>
    <w:bookmarkStart w:name="z11166" w:id="8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539"/>
    <w:bookmarkStart w:name="z11167" w:id="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540"/>
    <w:bookmarkStart w:name="z11168" w:id="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541"/>
    <w:bookmarkStart w:name="z11169" w:id="8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542"/>
    <w:bookmarkStart w:name="z11170" w:id="8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543"/>
    <w:bookmarkStart w:name="z11171" w:id="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544"/>
    <w:bookmarkStart w:name="z11172" w:id="8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545"/>
    <w:bookmarkStart w:name="z11173" w:id="8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546"/>
    <w:bookmarkStart w:name="z11174" w:id="8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547"/>
    <w:bookmarkStart w:name="z20372" w:id="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75" w:id="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09" w:id="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14" w:id="8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551"/>
    <w:bookmarkStart w:name="z11215" w:id="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16" w:id="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17" w:id="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554"/>
    <w:bookmarkStart w:name="z11218" w:id="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555"/>
    <w:bookmarkStart w:name="z11219" w:id="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556"/>
    <w:bookmarkStart w:name="z11220" w:id="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557"/>
    <w:bookmarkStart w:name="z11221" w:id="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558"/>
    <w:bookmarkStart w:name="z11222" w:id="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559"/>
    <w:bookmarkStart w:name="z11223" w:id="8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560"/>
    <w:bookmarkStart w:name="z11224" w:id="8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561"/>
    <w:bookmarkStart w:name="z11225" w:id="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562"/>
    <w:bookmarkStart w:name="z11226" w:id="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563"/>
    <w:bookmarkStart w:name="z11227" w:id="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564"/>
    <w:bookmarkStart w:name="z11228" w:id="8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565"/>
    <w:bookmarkStart w:name="z11229" w:id="8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566"/>
    <w:bookmarkStart w:name="z11230" w:id="8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567"/>
    <w:bookmarkStart w:name="z11231" w:id="8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568"/>
    <w:bookmarkStart w:name="z11232" w:id="8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Бокейординского района;</w:t>
      </w:r>
    </w:p>
    <w:bookmarkEnd w:id="8569"/>
    <w:bookmarkStart w:name="z11233" w:id="8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570"/>
    <w:bookmarkStart w:name="z11234" w:id="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571"/>
    <w:bookmarkStart w:name="z11235" w:id="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36" w:id="8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573"/>
    <w:bookmarkStart w:name="z11237" w:id="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574"/>
    <w:bookmarkStart w:name="z11238" w:id="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75"/>
    <w:bookmarkStart w:name="z11239" w:id="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576"/>
    <w:bookmarkStart w:name="z11240" w:id="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77"/>
    <w:bookmarkStart w:name="z11241" w:id="8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578"/>
    <w:bookmarkStart w:name="z11242" w:id="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579"/>
    <w:bookmarkStart w:name="z11243" w:id="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245" w:id="8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581"/>
    <w:bookmarkStart w:name="z11246" w:id="8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82"/>
    <w:bookmarkStart w:name="z11247" w:id="8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583"/>
    <w:bookmarkStart w:name="z11248" w:id="8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584"/>
    <w:bookmarkStart w:name="z11249" w:id="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585"/>
    <w:bookmarkStart w:name="z11250" w:id="8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586"/>
    <w:bookmarkStart w:name="z11251" w:id="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587"/>
    <w:bookmarkStart w:name="z11252" w:id="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588"/>
    <w:bookmarkStart w:name="z11253" w:id="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589"/>
    <w:bookmarkStart w:name="z11254" w:id="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090300, Западно-Казахстанская область, Бурлинский район, город Аксай, улица Дружбы Народов, зд. 27/3.</w:t>
      </w:r>
    </w:p>
    <w:bookmarkEnd w:id="8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24.02.2025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55" w:id="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591"/>
    <w:bookmarkStart w:name="z11256" w:id="8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592"/>
    <w:bookmarkStart w:name="z11257" w:id="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593"/>
    <w:bookmarkStart w:name="z11258" w:id="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594"/>
    <w:bookmarkStart w:name="z11259" w:id="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595"/>
    <w:bookmarkStart w:name="z11260" w:id="8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596"/>
    <w:bookmarkStart w:name="z11261" w:id="8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597"/>
    <w:bookmarkStart w:name="z11262" w:id="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598"/>
    <w:bookmarkStart w:name="z11263" w:id="8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599"/>
    <w:bookmarkStart w:name="z11264" w:id="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600"/>
    <w:bookmarkStart w:name="z11265" w:id="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601"/>
    <w:bookmarkStart w:name="z20377" w:id="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66" w:id="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00" w:id="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05" w:id="8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605"/>
    <w:bookmarkStart w:name="z11306" w:id="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07" w:id="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08" w:id="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608"/>
    <w:bookmarkStart w:name="z11309" w:id="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609"/>
    <w:bookmarkStart w:name="z11310" w:id="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610"/>
    <w:bookmarkStart w:name="z11311" w:id="8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611"/>
    <w:bookmarkStart w:name="z11312" w:id="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612"/>
    <w:bookmarkStart w:name="z11313" w:id="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613"/>
    <w:bookmarkStart w:name="z11314" w:id="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614"/>
    <w:bookmarkStart w:name="z11315" w:id="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615"/>
    <w:bookmarkStart w:name="z11316" w:id="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616"/>
    <w:bookmarkStart w:name="z11317" w:id="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617"/>
    <w:bookmarkStart w:name="z11318" w:id="8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618"/>
    <w:bookmarkStart w:name="z11319" w:id="8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619"/>
    <w:bookmarkStart w:name="z11320" w:id="8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620"/>
    <w:bookmarkStart w:name="z11321" w:id="8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621"/>
    <w:bookmarkStart w:name="z11322" w:id="8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622"/>
    <w:bookmarkStart w:name="z11323" w:id="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Бурлинского района;</w:t>
      </w:r>
    </w:p>
    <w:bookmarkEnd w:id="8623"/>
    <w:bookmarkStart w:name="z11324" w:id="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624"/>
    <w:bookmarkStart w:name="z11325" w:id="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625"/>
    <w:bookmarkStart w:name="z11326" w:id="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27" w:id="8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627"/>
    <w:bookmarkStart w:name="z11328" w:id="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628"/>
    <w:bookmarkStart w:name="z11329" w:id="8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29"/>
    <w:bookmarkStart w:name="z11330" w:id="8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630"/>
    <w:bookmarkStart w:name="z11331" w:id="8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31"/>
    <w:bookmarkStart w:name="z11332" w:id="8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632"/>
    <w:bookmarkStart w:name="z11333" w:id="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633"/>
    <w:bookmarkStart w:name="z11334" w:id="8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336" w:id="8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Жангалинского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635"/>
    <w:bookmarkStart w:name="z11337" w:id="8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36"/>
    <w:bookmarkStart w:name="z11338" w:id="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Жангалинского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637"/>
    <w:bookmarkStart w:name="z11339" w:id="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638"/>
    <w:bookmarkStart w:name="z11340" w:id="8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639"/>
    <w:bookmarkStart w:name="z11341" w:id="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640"/>
    <w:bookmarkStart w:name="z11342" w:id="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641"/>
    <w:bookmarkStart w:name="z11343" w:id="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642"/>
    <w:bookmarkStart w:name="z11344" w:id="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643"/>
    <w:bookmarkStart w:name="z11345" w:id="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090400, Западно-Казахстанская область, Жангалинский район, село Жангала, улица Бирлик, строение 2.</w:t>
      </w:r>
    </w:p>
    <w:bookmarkEnd w:id="8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24.02.2025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46" w:id="8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Жангалинского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645"/>
    <w:bookmarkStart w:name="z11347" w:id="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646"/>
    <w:bookmarkStart w:name="z11348" w:id="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647"/>
    <w:bookmarkStart w:name="z11349" w:id="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648"/>
    <w:bookmarkStart w:name="z11350" w:id="8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49"/>
    <w:bookmarkStart w:name="z11351" w:id="8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650"/>
    <w:bookmarkStart w:name="z11352" w:id="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651"/>
    <w:bookmarkStart w:name="z11353" w:id="8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652"/>
    <w:bookmarkStart w:name="z11354" w:id="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653"/>
    <w:bookmarkStart w:name="z11355" w:id="8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654"/>
    <w:bookmarkStart w:name="z11356" w:id="8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655"/>
    <w:bookmarkStart w:name="z20382" w:id="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57" w:id="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91" w:id="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96" w:id="8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659"/>
    <w:bookmarkStart w:name="z11397" w:id="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98" w:id="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99" w:id="8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662"/>
    <w:bookmarkStart w:name="z11400" w:id="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663"/>
    <w:bookmarkStart w:name="z11401" w:id="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664"/>
    <w:bookmarkStart w:name="z11402" w:id="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665"/>
    <w:bookmarkStart w:name="z11403" w:id="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666"/>
    <w:bookmarkStart w:name="z11404" w:id="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667"/>
    <w:bookmarkStart w:name="z11405" w:id="8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668"/>
    <w:bookmarkStart w:name="z11406" w:id="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669"/>
    <w:bookmarkStart w:name="z11407" w:id="8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670"/>
    <w:bookmarkStart w:name="z11408" w:id="8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671"/>
    <w:bookmarkStart w:name="z11409" w:id="8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672"/>
    <w:bookmarkStart w:name="z11410" w:id="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673"/>
    <w:bookmarkStart w:name="z11411" w:id="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674"/>
    <w:bookmarkStart w:name="z11412" w:id="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675"/>
    <w:bookmarkStart w:name="z11413" w:id="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676"/>
    <w:bookmarkStart w:name="z11414" w:id="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Жангалинского района;</w:t>
      </w:r>
    </w:p>
    <w:bookmarkEnd w:id="8677"/>
    <w:bookmarkStart w:name="z11415" w:id="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678"/>
    <w:bookmarkStart w:name="z11416" w:id="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679"/>
    <w:bookmarkStart w:name="z11417" w:id="8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18" w:id="8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681"/>
    <w:bookmarkStart w:name="z11419" w:id="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682"/>
    <w:bookmarkStart w:name="z11420" w:id="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83"/>
    <w:bookmarkStart w:name="z11421" w:id="8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684"/>
    <w:bookmarkStart w:name="z11422" w:id="8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85"/>
    <w:bookmarkStart w:name="z11423" w:id="8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686"/>
    <w:bookmarkStart w:name="z11424" w:id="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687"/>
    <w:bookmarkStart w:name="z11425" w:id="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86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427" w:id="8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Жанибекского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689"/>
    <w:bookmarkStart w:name="z11428" w:id="8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90"/>
    <w:bookmarkStart w:name="z11429" w:id="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Жанибекского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691"/>
    <w:bookmarkStart w:name="z11430" w:id="8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692"/>
    <w:bookmarkStart w:name="z11431" w:id="8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693"/>
    <w:bookmarkStart w:name="z11432" w:id="8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694"/>
    <w:bookmarkStart w:name="z11433" w:id="8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695"/>
    <w:bookmarkStart w:name="z11434" w:id="8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696"/>
    <w:bookmarkStart w:name="z11435" w:id="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697"/>
    <w:bookmarkStart w:name="z11436" w:id="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090500, Западно-Казахстанская область, Жанибекский район, поселок Жанибек, улица М. Ихсанова, 121.</w:t>
      </w:r>
    </w:p>
    <w:bookmarkEnd w:id="8698"/>
    <w:bookmarkStart w:name="z11437" w:id="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Жанибекского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699"/>
    <w:bookmarkStart w:name="z11438" w:id="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700"/>
    <w:bookmarkStart w:name="z11439" w:id="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701"/>
    <w:bookmarkStart w:name="z11440" w:id="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702"/>
    <w:bookmarkStart w:name="z11441" w:id="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703"/>
    <w:bookmarkStart w:name="z11442" w:id="8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704"/>
    <w:bookmarkStart w:name="z11443" w:id="8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705"/>
    <w:bookmarkStart w:name="z11444" w:id="8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706"/>
    <w:bookmarkStart w:name="z11445" w:id="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707"/>
    <w:bookmarkStart w:name="z11446" w:id="8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708"/>
    <w:bookmarkStart w:name="z11447" w:id="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709"/>
    <w:bookmarkStart w:name="z20387" w:id="8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48" w:id="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82" w:id="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87" w:id="8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713"/>
    <w:bookmarkStart w:name="z11488" w:id="8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89" w:id="8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90" w:id="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716"/>
    <w:bookmarkStart w:name="z11491" w:id="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717"/>
    <w:bookmarkStart w:name="z11492" w:id="8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718"/>
    <w:bookmarkStart w:name="z11493" w:id="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719"/>
    <w:bookmarkStart w:name="z11494" w:id="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720"/>
    <w:bookmarkStart w:name="z11495" w:id="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721"/>
    <w:bookmarkStart w:name="z11496" w:id="8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722"/>
    <w:bookmarkStart w:name="z11497" w:id="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723"/>
    <w:bookmarkStart w:name="z11498" w:id="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724"/>
    <w:bookmarkStart w:name="z11499" w:id="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725"/>
    <w:bookmarkStart w:name="z11500" w:id="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726"/>
    <w:bookmarkStart w:name="z11501" w:id="8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727"/>
    <w:bookmarkStart w:name="z11502" w:id="8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728"/>
    <w:bookmarkStart w:name="z11503" w:id="8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729"/>
    <w:bookmarkStart w:name="z11504" w:id="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730"/>
    <w:bookmarkStart w:name="z11505" w:id="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Жанибекского района;</w:t>
      </w:r>
    </w:p>
    <w:bookmarkEnd w:id="8731"/>
    <w:bookmarkStart w:name="z11506" w:id="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732"/>
    <w:bookmarkStart w:name="z11507" w:id="8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733"/>
    <w:bookmarkStart w:name="z11508" w:id="8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09" w:id="8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735"/>
    <w:bookmarkStart w:name="z11510" w:id="8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736"/>
    <w:bookmarkStart w:name="z11511" w:id="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37"/>
    <w:bookmarkStart w:name="z11512" w:id="8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738"/>
    <w:bookmarkStart w:name="z11513" w:id="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39"/>
    <w:bookmarkStart w:name="z11514" w:id="8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740"/>
    <w:bookmarkStart w:name="z11515" w:id="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741"/>
    <w:bookmarkStart w:name="z11516" w:id="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8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518" w:id="8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Бәйтерек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743"/>
    <w:bookmarkStart w:name="z11519" w:id="8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744"/>
    <w:bookmarkStart w:name="z11520" w:id="8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Бәйтерек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745"/>
    <w:bookmarkStart w:name="z11521" w:id="8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746"/>
    <w:bookmarkStart w:name="z11522" w:id="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747"/>
    <w:bookmarkStart w:name="z11523" w:id="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748"/>
    <w:bookmarkStart w:name="z11524" w:id="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749"/>
    <w:bookmarkStart w:name="z11525" w:id="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750"/>
    <w:bookmarkStart w:name="z11526" w:id="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751"/>
    <w:bookmarkStart w:name="z11527" w:id="8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090600, Западно-Казахстанская область, район Бәйтерек, село Переметное, улица Гагарина, 137.</w:t>
      </w:r>
    </w:p>
    <w:bookmarkEnd w:id="8752"/>
    <w:bookmarkStart w:name="z11528" w:id="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района Бәйтерек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753"/>
    <w:bookmarkStart w:name="z11529" w:id="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754"/>
    <w:bookmarkStart w:name="z11530" w:id="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755"/>
    <w:bookmarkStart w:name="z11531" w:id="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756"/>
    <w:bookmarkStart w:name="z11532" w:id="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757"/>
    <w:bookmarkStart w:name="z11533" w:id="8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758"/>
    <w:bookmarkStart w:name="z11534" w:id="8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759"/>
    <w:bookmarkStart w:name="z11535" w:id="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760"/>
    <w:bookmarkStart w:name="z11536" w:id="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761"/>
    <w:bookmarkStart w:name="z11537" w:id="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762"/>
    <w:bookmarkStart w:name="z11538" w:id="8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763"/>
    <w:bookmarkStart w:name="z20392" w:id="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39" w:id="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73" w:id="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78" w:id="8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767"/>
    <w:bookmarkStart w:name="z11579" w:id="8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80" w:id="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7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81" w:id="8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770"/>
    <w:bookmarkStart w:name="z11582" w:id="8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771"/>
    <w:bookmarkStart w:name="z11583" w:id="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772"/>
    <w:bookmarkStart w:name="z11584" w:id="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773"/>
    <w:bookmarkStart w:name="z11585" w:id="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774"/>
    <w:bookmarkStart w:name="z11586" w:id="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775"/>
    <w:bookmarkStart w:name="z11587" w:id="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776"/>
    <w:bookmarkStart w:name="z11588" w:id="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777"/>
    <w:bookmarkStart w:name="z11589" w:id="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778"/>
    <w:bookmarkStart w:name="z11590" w:id="8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779"/>
    <w:bookmarkStart w:name="z11591" w:id="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780"/>
    <w:bookmarkStart w:name="z11592" w:id="8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781"/>
    <w:bookmarkStart w:name="z11593" w:id="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782"/>
    <w:bookmarkStart w:name="z11594" w:id="8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783"/>
    <w:bookmarkStart w:name="z11595" w:id="8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784"/>
    <w:bookmarkStart w:name="z11596" w:id="8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Бәйтерек;</w:t>
      </w:r>
    </w:p>
    <w:bookmarkEnd w:id="8785"/>
    <w:bookmarkStart w:name="z11597" w:id="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786"/>
    <w:bookmarkStart w:name="z11598" w:id="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787"/>
    <w:bookmarkStart w:name="z11599" w:id="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00" w:id="8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789"/>
    <w:bookmarkStart w:name="z11601" w:id="8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790"/>
    <w:bookmarkStart w:name="z11602" w:id="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91"/>
    <w:bookmarkStart w:name="z11603" w:id="8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792"/>
    <w:bookmarkStart w:name="z11604" w:id="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93"/>
    <w:bookmarkStart w:name="z11605" w:id="8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794"/>
    <w:bookmarkStart w:name="z11606" w:id="8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795"/>
    <w:bookmarkStart w:name="z11607" w:id="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87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609" w:id="8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Казталовского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797"/>
    <w:bookmarkStart w:name="z11610" w:id="8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798"/>
    <w:bookmarkStart w:name="z11611" w:id="8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Казталовского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799"/>
    <w:bookmarkStart w:name="z11612" w:id="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800"/>
    <w:bookmarkStart w:name="z11613" w:id="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801"/>
    <w:bookmarkStart w:name="z11614" w:id="8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802"/>
    <w:bookmarkStart w:name="z11615" w:id="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803"/>
    <w:bookmarkStart w:name="z11616" w:id="8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804"/>
    <w:bookmarkStart w:name="z11617" w:id="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805"/>
    <w:bookmarkStart w:name="z11618" w:id="8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090700, Западно-Казахстанская область, Казталовский район, поселок Казталовка, улица Желтоксан, д. 27.</w:t>
      </w:r>
    </w:p>
    <w:bookmarkEnd w:id="88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24.02.2025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19" w:id="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Казталовского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807"/>
    <w:bookmarkStart w:name="z11620" w:id="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808"/>
    <w:bookmarkStart w:name="z11621" w:id="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809"/>
    <w:bookmarkStart w:name="z11622" w:id="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810"/>
    <w:bookmarkStart w:name="z11623" w:id="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811"/>
    <w:bookmarkStart w:name="z11624" w:id="8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812"/>
    <w:bookmarkStart w:name="z11625" w:id="8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813"/>
    <w:bookmarkStart w:name="z11626" w:id="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814"/>
    <w:bookmarkStart w:name="z11627" w:id="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815"/>
    <w:bookmarkStart w:name="z11628" w:id="8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816"/>
    <w:bookmarkStart w:name="z11629" w:id="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817"/>
    <w:bookmarkStart w:name="z20397" w:id="8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30" w:id="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64" w:id="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69" w:id="8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821"/>
    <w:bookmarkStart w:name="z11670" w:id="8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71" w:id="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8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72" w:id="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824"/>
    <w:bookmarkStart w:name="z11673" w:id="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825"/>
    <w:bookmarkStart w:name="z11674" w:id="8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826"/>
    <w:bookmarkStart w:name="z11675" w:id="8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827"/>
    <w:bookmarkStart w:name="z11676" w:id="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828"/>
    <w:bookmarkStart w:name="z11677" w:id="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829"/>
    <w:bookmarkStart w:name="z11678" w:id="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830"/>
    <w:bookmarkStart w:name="z11679" w:id="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831"/>
    <w:bookmarkStart w:name="z11680" w:id="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832"/>
    <w:bookmarkStart w:name="z11681" w:id="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833"/>
    <w:bookmarkStart w:name="z11682" w:id="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834"/>
    <w:bookmarkStart w:name="z11683" w:id="8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835"/>
    <w:bookmarkStart w:name="z11684" w:id="8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836"/>
    <w:bookmarkStart w:name="z11685" w:id="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837"/>
    <w:bookmarkStart w:name="z11686" w:id="8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838"/>
    <w:bookmarkStart w:name="z11687" w:id="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Казталовского района;</w:t>
      </w:r>
    </w:p>
    <w:bookmarkEnd w:id="8839"/>
    <w:bookmarkStart w:name="z11688" w:id="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840"/>
    <w:bookmarkStart w:name="z11689" w:id="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841"/>
    <w:bookmarkStart w:name="z11690" w:id="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91" w:id="8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843"/>
    <w:bookmarkStart w:name="z11692" w:id="8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844"/>
    <w:bookmarkStart w:name="z11693" w:id="8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45"/>
    <w:bookmarkStart w:name="z11694" w:id="8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846"/>
    <w:bookmarkStart w:name="z11695" w:id="8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47"/>
    <w:bookmarkStart w:name="z11696" w:id="8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848"/>
    <w:bookmarkStart w:name="z11697" w:id="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849"/>
    <w:bookmarkStart w:name="z11698" w:id="8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88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700" w:id="8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Каратобинского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851"/>
    <w:bookmarkStart w:name="z11701" w:id="8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52"/>
    <w:bookmarkStart w:name="z11702" w:id="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Каратобинского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853"/>
    <w:bookmarkStart w:name="z11703" w:id="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854"/>
    <w:bookmarkStart w:name="z11704" w:id="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855"/>
    <w:bookmarkStart w:name="z11705" w:id="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856"/>
    <w:bookmarkStart w:name="z11706" w:id="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857"/>
    <w:bookmarkStart w:name="z11707" w:id="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858"/>
    <w:bookmarkStart w:name="z11708" w:id="8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859"/>
    <w:bookmarkStart w:name="z11709" w:id="8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090800, Западно-Казахстанская область, Каратобинский район, село Каратобе, улица С.Датулы, 19.</w:t>
      </w:r>
    </w:p>
    <w:bookmarkEnd w:id="8860"/>
    <w:bookmarkStart w:name="z11710" w:id="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Каратобинского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861"/>
    <w:bookmarkStart w:name="z11711" w:id="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862"/>
    <w:bookmarkStart w:name="z11712" w:id="8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863"/>
    <w:bookmarkStart w:name="z11713" w:id="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864"/>
    <w:bookmarkStart w:name="z11714" w:id="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865"/>
    <w:bookmarkStart w:name="z11715" w:id="8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866"/>
    <w:bookmarkStart w:name="z11716" w:id="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867"/>
    <w:bookmarkStart w:name="z11717" w:id="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868"/>
    <w:bookmarkStart w:name="z11718" w:id="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869"/>
    <w:bookmarkStart w:name="z11719" w:id="8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870"/>
    <w:bookmarkStart w:name="z11720" w:id="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871"/>
    <w:bookmarkStart w:name="z20402" w:id="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21" w:id="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55" w:id="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60" w:id="8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875"/>
    <w:bookmarkStart w:name="z11761" w:id="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8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62" w:id="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63" w:id="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878"/>
    <w:bookmarkStart w:name="z11764" w:id="8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879"/>
    <w:bookmarkStart w:name="z11765" w:id="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880"/>
    <w:bookmarkStart w:name="z11766" w:id="8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881"/>
    <w:bookmarkStart w:name="z11767" w:id="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882"/>
    <w:bookmarkStart w:name="z11768" w:id="8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883"/>
    <w:bookmarkStart w:name="z11769" w:id="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884"/>
    <w:bookmarkStart w:name="z11770" w:id="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885"/>
    <w:bookmarkStart w:name="z11771" w:id="8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886"/>
    <w:bookmarkStart w:name="z11772" w:id="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887"/>
    <w:bookmarkStart w:name="z11773" w:id="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888"/>
    <w:bookmarkStart w:name="z11774" w:id="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889"/>
    <w:bookmarkStart w:name="z11775" w:id="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890"/>
    <w:bookmarkStart w:name="z11776" w:id="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891"/>
    <w:bookmarkStart w:name="z11777" w:id="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892"/>
    <w:bookmarkStart w:name="z11778" w:id="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Каратобинского района;</w:t>
      </w:r>
    </w:p>
    <w:bookmarkEnd w:id="8893"/>
    <w:bookmarkStart w:name="z11779" w:id="8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894"/>
    <w:bookmarkStart w:name="z11780" w:id="8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895"/>
    <w:bookmarkStart w:name="z11781" w:id="8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8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82" w:id="8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897"/>
    <w:bookmarkStart w:name="z11783" w:id="8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898"/>
    <w:bookmarkStart w:name="z11784" w:id="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99"/>
    <w:bookmarkStart w:name="z11785" w:id="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900"/>
    <w:bookmarkStart w:name="z11786" w:id="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01"/>
    <w:bookmarkStart w:name="z11787" w:id="8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902"/>
    <w:bookmarkStart w:name="z11788" w:id="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903"/>
    <w:bookmarkStart w:name="z11789" w:id="8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89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791" w:id="8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Сырымского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905"/>
    <w:bookmarkStart w:name="z11792" w:id="8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06"/>
    <w:bookmarkStart w:name="z11793" w:id="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Сырымского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907"/>
    <w:bookmarkStart w:name="z11794" w:id="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908"/>
    <w:bookmarkStart w:name="z11795" w:id="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909"/>
    <w:bookmarkStart w:name="z11796" w:id="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910"/>
    <w:bookmarkStart w:name="z11797" w:id="8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911"/>
    <w:bookmarkStart w:name="z11798" w:id="8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912"/>
    <w:bookmarkStart w:name="z11799" w:id="8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913"/>
    <w:bookmarkStart w:name="z11800" w:id="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090900, Западно-Казахстанская область, Сырымский район, село Жымпиты, улица С.Сейфуллина, 32.</w:t>
      </w:r>
    </w:p>
    <w:bookmarkEnd w:id="8914"/>
    <w:bookmarkStart w:name="z11801" w:id="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Сырымского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915"/>
    <w:bookmarkStart w:name="z11802" w:id="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916"/>
    <w:bookmarkStart w:name="z11803" w:id="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917"/>
    <w:bookmarkStart w:name="z11804" w:id="8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918"/>
    <w:bookmarkStart w:name="z11805" w:id="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919"/>
    <w:bookmarkStart w:name="z11806" w:id="8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920"/>
    <w:bookmarkStart w:name="z11807" w:id="8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921"/>
    <w:bookmarkStart w:name="z11808" w:id="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922"/>
    <w:bookmarkStart w:name="z11809" w:id="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923"/>
    <w:bookmarkStart w:name="z11810" w:id="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924"/>
    <w:bookmarkStart w:name="z11811" w:id="8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925"/>
    <w:bookmarkStart w:name="z20407" w:id="8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12" w:id="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46" w:id="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51" w:id="8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929"/>
    <w:bookmarkStart w:name="z11852" w:id="8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53" w:id="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9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54" w:id="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932"/>
    <w:bookmarkStart w:name="z11855" w:id="8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933"/>
    <w:bookmarkStart w:name="z11856" w:id="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934"/>
    <w:bookmarkStart w:name="z11857" w:id="8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935"/>
    <w:bookmarkStart w:name="z11858" w:id="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936"/>
    <w:bookmarkStart w:name="z11859" w:id="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937"/>
    <w:bookmarkStart w:name="z11860" w:id="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938"/>
    <w:bookmarkStart w:name="z11861" w:id="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939"/>
    <w:bookmarkStart w:name="z11862" w:id="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940"/>
    <w:bookmarkStart w:name="z11863" w:id="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941"/>
    <w:bookmarkStart w:name="z11864" w:id="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942"/>
    <w:bookmarkStart w:name="z11865" w:id="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943"/>
    <w:bookmarkStart w:name="z11866" w:id="8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944"/>
    <w:bookmarkStart w:name="z11867" w:id="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945"/>
    <w:bookmarkStart w:name="z11868" w:id="8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946"/>
    <w:bookmarkStart w:name="z11869" w:id="8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Сырымского района;</w:t>
      </w:r>
    </w:p>
    <w:bookmarkEnd w:id="8947"/>
    <w:bookmarkStart w:name="z11870" w:id="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948"/>
    <w:bookmarkStart w:name="z11871" w:id="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949"/>
    <w:bookmarkStart w:name="z11872" w:id="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73" w:id="8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951"/>
    <w:bookmarkStart w:name="z11874" w:id="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952"/>
    <w:bookmarkStart w:name="z11875" w:id="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53"/>
    <w:bookmarkStart w:name="z11876" w:id="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954"/>
    <w:bookmarkStart w:name="z11877" w:id="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55"/>
    <w:bookmarkStart w:name="z11878" w:id="8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956"/>
    <w:bookmarkStart w:name="z11879" w:id="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9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881" w:id="8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Таскалинского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8958"/>
    <w:bookmarkStart w:name="z11882" w:id="8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59"/>
    <w:bookmarkStart w:name="z11883" w:id="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Таскалинского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8960"/>
    <w:bookmarkStart w:name="z11884" w:id="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8961"/>
    <w:bookmarkStart w:name="z11885" w:id="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962"/>
    <w:bookmarkStart w:name="z11886" w:id="8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963"/>
    <w:bookmarkStart w:name="z11887" w:id="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964"/>
    <w:bookmarkStart w:name="z11888" w:id="8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965"/>
    <w:bookmarkStart w:name="z11889" w:id="8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966"/>
    <w:bookmarkStart w:name="z11890" w:id="8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091000, Западно-Казахстанская область, Таскалинский район, село Таскала, улица Қ. Рысқұлбекова, дом 4.</w:t>
      </w:r>
    </w:p>
    <w:bookmarkEnd w:id="8967"/>
    <w:bookmarkStart w:name="z11891" w:id="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Таскалинского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8968"/>
    <w:bookmarkStart w:name="z11892" w:id="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969"/>
    <w:bookmarkStart w:name="z11893" w:id="8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970"/>
    <w:bookmarkStart w:name="z11894" w:id="8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971"/>
    <w:bookmarkStart w:name="z11895" w:id="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972"/>
    <w:bookmarkStart w:name="z11896" w:id="8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973"/>
    <w:bookmarkStart w:name="z11897" w:id="8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974"/>
    <w:bookmarkStart w:name="z11898" w:id="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975"/>
    <w:bookmarkStart w:name="z11899" w:id="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976"/>
    <w:bookmarkStart w:name="z11900" w:id="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977"/>
    <w:bookmarkStart w:name="z11901" w:id="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978"/>
    <w:bookmarkStart w:name="z20412" w:id="8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9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02" w:id="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36" w:id="8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41" w:id="8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982"/>
    <w:bookmarkStart w:name="z11942" w:id="8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89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43" w:id="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89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44" w:id="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985"/>
    <w:bookmarkStart w:name="z11945" w:id="8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986"/>
    <w:bookmarkStart w:name="z11946" w:id="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987"/>
    <w:bookmarkStart w:name="z11947" w:id="8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8988"/>
    <w:bookmarkStart w:name="z11948" w:id="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989"/>
    <w:bookmarkStart w:name="z11949" w:id="8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990"/>
    <w:bookmarkStart w:name="z11950" w:id="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991"/>
    <w:bookmarkStart w:name="z11951" w:id="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992"/>
    <w:bookmarkStart w:name="z11952" w:id="8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993"/>
    <w:bookmarkStart w:name="z11953" w:id="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8994"/>
    <w:bookmarkStart w:name="z11954" w:id="8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8995"/>
    <w:bookmarkStart w:name="z11955" w:id="8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996"/>
    <w:bookmarkStart w:name="z11956" w:id="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997"/>
    <w:bookmarkStart w:name="z11957" w:id="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998"/>
    <w:bookmarkStart w:name="z11958" w:id="8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999"/>
    <w:bookmarkStart w:name="z11959" w:id="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Таскалинского района;</w:t>
      </w:r>
    </w:p>
    <w:bookmarkEnd w:id="9000"/>
    <w:bookmarkStart w:name="z11960" w:id="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001"/>
    <w:bookmarkStart w:name="z11961" w:id="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002"/>
    <w:bookmarkStart w:name="z11962" w:id="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63" w:id="9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004"/>
    <w:bookmarkStart w:name="z11964" w:id="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005"/>
    <w:bookmarkStart w:name="z11965" w:id="9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06"/>
    <w:bookmarkStart w:name="z11966" w:id="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007"/>
    <w:bookmarkStart w:name="z11967" w:id="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08"/>
    <w:bookmarkStart w:name="z11968" w:id="9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009"/>
    <w:bookmarkStart w:name="z11969" w:id="9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010"/>
    <w:bookmarkStart w:name="z11970" w:id="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90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1972" w:id="9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Теректинского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9012"/>
    <w:bookmarkStart w:name="z11973" w:id="9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13"/>
    <w:bookmarkStart w:name="z11974" w:id="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Теректинского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9014"/>
    <w:bookmarkStart w:name="z11975" w:id="9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9015"/>
    <w:bookmarkStart w:name="z11976" w:id="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016"/>
    <w:bookmarkStart w:name="z11977" w:id="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017"/>
    <w:bookmarkStart w:name="z11978" w:id="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018"/>
    <w:bookmarkStart w:name="z11979" w:id="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019"/>
    <w:bookmarkStart w:name="z11980" w:id="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020"/>
    <w:bookmarkStart w:name="z11981" w:id="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091100, Западно-Казахстанская область, Теректинский район, село Федоровка, улица Бейбитшилик, дом 162.</w:t>
      </w:r>
    </w:p>
    <w:bookmarkEnd w:id="9021"/>
    <w:bookmarkStart w:name="z11982" w:id="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Теректинского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9022"/>
    <w:bookmarkStart w:name="z11983" w:id="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023"/>
    <w:bookmarkStart w:name="z11984" w:id="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024"/>
    <w:bookmarkStart w:name="z11985" w:id="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025"/>
    <w:bookmarkStart w:name="z11986" w:id="9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026"/>
    <w:bookmarkStart w:name="z11987" w:id="9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027"/>
    <w:bookmarkStart w:name="z11988" w:id="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028"/>
    <w:bookmarkStart w:name="z11989" w:id="9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029"/>
    <w:bookmarkStart w:name="z11990" w:id="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030"/>
    <w:bookmarkStart w:name="z11991" w:id="9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031"/>
    <w:bookmarkStart w:name="z11992" w:id="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032"/>
    <w:bookmarkStart w:name="z20417" w:id="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93" w:id="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27" w:id="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32" w:id="9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036"/>
    <w:bookmarkStart w:name="z12033" w:id="9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34" w:id="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0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35" w:id="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039"/>
    <w:bookmarkStart w:name="z12036" w:id="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040"/>
    <w:bookmarkStart w:name="z12037" w:id="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041"/>
    <w:bookmarkStart w:name="z12038" w:id="9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9042"/>
    <w:bookmarkStart w:name="z12039" w:id="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9043"/>
    <w:bookmarkStart w:name="z12040" w:id="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044"/>
    <w:bookmarkStart w:name="z12041" w:id="9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045"/>
    <w:bookmarkStart w:name="z12042" w:id="9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046"/>
    <w:bookmarkStart w:name="z12043" w:id="9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047"/>
    <w:bookmarkStart w:name="z12044" w:id="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048"/>
    <w:bookmarkStart w:name="z12045" w:id="9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9049"/>
    <w:bookmarkStart w:name="z12046" w:id="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050"/>
    <w:bookmarkStart w:name="z12047" w:id="9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051"/>
    <w:bookmarkStart w:name="z12048" w:id="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052"/>
    <w:bookmarkStart w:name="z12049" w:id="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053"/>
    <w:bookmarkStart w:name="z12050" w:id="9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Теректинского района;</w:t>
      </w:r>
    </w:p>
    <w:bookmarkEnd w:id="9054"/>
    <w:bookmarkStart w:name="z12051" w:id="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055"/>
    <w:bookmarkStart w:name="z12052" w:id="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056"/>
    <w:bookmarkStart w:name="z12053" w:id="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0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54" w:id="9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058"/>
    <w:bookmarkStart w:name="z12055" w:id="9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059"/>
    <w:bookmarkStart w:name="z12056" w:id="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60"/>
    <w:bookmarkStart w:name="z12057" w:id="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061"/>
    <w:bookmarkStart w:name="z12058" w:id="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62"/>
    <w:bookmarkStart w:name="z12059" w:id="9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063"/>
    <w:bookmarkStart w:name="z12060" w:id="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064"/>
    <w:bookmarkStart w:name="z12061" w:id="9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90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063" w:id="9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Чингирлауского района Департамента по чрезвычайным ситуациям Западно-Казахстанской области Министерства по чрезвычайным ситуациям Республики Казахстан</w:t>
      </w:r>
    </w:p>
    <w:bookmarkEnd w:id="9066"/>
    <w:bookmarkStart w:name="z12064" w:id="9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67"/>
    <w:bookmarkStart w:name="z12065" w:id="9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Чингирлауского района Департамента по чрезвычайным ситуациям Западно-Казахстанской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Западно-Казахстанской области (далее - Департамент).</w:t>
      </w:r>
    </w:p>
    <w:bookmarkEnd w:id="9068"/>
    <w:bookmarkStart w:name="z12066" w:id="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9069"/>
    <w:bookmarkStart w:name="z12067" w:id="9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070"/>
    <w:bookmarkStart w:name="z12068" w:id="9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071"/>
    <w:bookmarkStart w:name="z12069" w:id="9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072"/>
    <w:bookmarkStart w:name="z12070" w:id="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073"/>
    <w:bookmarkStart w:name="z12071" w:id="9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074"/>
    <w:bookmarkStart w:name="z12072" w:id="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091200, Западно-Казахстанская область, Чингирлауский район, село Чингирлау, улица Георгий Щевцова, 9.</w:t>
      </w:r>
    </w:p>
    <w:bookmarkEnd w:id="9075"/>
    <w:bookmarkStart w:name="z12073" w:id="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Чингирлауского района Департамента по чрезвычайным ситуациям Западно-Казахстанской области Министерства по чрезвычайным ситуациям Республики Казахстан".</w:t>
      </w:r>
    </w:p>
    <w:bookmarkEnd w:id="9076"/>
    <w:bookmarkStart w:name="z12074" w:id="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077"/>
    <w:bookmarkStart w:name="z12075" w:id="9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078"/>
    <w:bookmarkStart w:name="z12076" w:id="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079"/>
    <w:bookmarkStart w:name="z12077" w:id="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080"/>
    <w:bookmarkStart w:name="z12078" w:id="9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081"/>
    <w:bookmarkStart w:name="z12079" w:id="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082"/>
    <w:bookmarkStart w:name="z12080" w:id="9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083"/>
    <w:bookmarkStart w:name="z12081" w:id="9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084"/>
    <w:bookmarkStart w:name="z12082" w:id="9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085"/>
    <w:bookmarkStart w:name="z12083" w:id="9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086"/>
    <w:bookmarkStart w:name="z20422" w:id="9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0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84" w:id="9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18" w:id="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23" w:id="9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090"/>
    <w:bookmarkStart w:name="z12124" w:id="9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0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25" w:id="9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0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26" w:id="9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093"/>
    <w:bookmarkStart w:name="z12127" w:id="9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094"/>
    <w:bookmarkStart w:name="z12128" w:id="9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095"/>
    <w:bookmarkStart w:name="z12129" w:id="9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9096"/>
    <w:bookmarkStart w:name="z12130" w:id="9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9097"/>
    <w:bookmarkStart w:name="z12131" w:id="9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098"/>
    <w:bookmarkStart w:name="z12132" w:id="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099"/>
    <w:bookmarkStart w:name="z12133" w:id="9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100"/>
    <w:bookmarkStart w:name="z12134" w:id="9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101"/>
    <w:bookmarkStart w:name="z12135" w:id="9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102"/>
    <w:bookmarkStart w:name="z12136" w:id="9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Отдела);</w:t>
      </w:r>
    </w:p>
    <w:bookmarkEnd w:id="9103"/>
    <w:bookmarkStart w:name="z12137" w:id="9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104"/>
    <w:bookmarkStart w:name="z12138" w:id="9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105"/>
    <w:bookmarkStart w:name="z12139" w:id="9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106"/>
    <w:bookmarkStart w:name="z12140" w:id="9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107"/>
    <w:bookmarkStart w:name="z12141" w:id="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Чингирлауского района;</w:t>
      </w:r>
    </w:p>
    <w:bookmarkEnd w:id="9108"/>
    <w:bookmarkStart w:name="z12142" w:id="9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109"/>
    <w:bookmarkStart w:name="z12143" w:id="9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110"/>
    <w:bookmarkStart w:name="z12144" w:id="9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45" w:id="9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112"/>
    <w:bookmarkStart w:name="z12146" w:id="9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113"/>
    <w:bookmarkStart w:name="z12147" w:id="9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114"/>
    <w:bookmarkStart w:name="z12148" w:id="9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115"/>
    <w:bookmarkStart w:name="z12149" w:id="9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16"/>
    <w:bookmarkStart w:name="z12150" w:id="9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117"/>
    <w:bookmarkStart w:name="z12151" w:id="9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118"/>
    <w:bookmarkStart w:name="z12152" w:id="9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9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154" w:id="9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120"/>
    <w:bookmarkStart w:name="z12155" w:id="9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21"/>
    <w:bookmarkStart w:name="z12156" w:id="9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122"/>
    <w:bookmarkStart w:name="z12157" w:id="9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123"/>
    <w:bookmarkStart w:name="z12158" w:id="9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124"/>
    <w:bookmarkStart w:name="z12159" w:id="9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125"/>
    <w:bookmarkStart w:name="z12160" w:id="9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126"/>
    <w:bookmarkStart w:name="z12161" w:id="9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127"/>
    <w:bookmarkStart w:name="z12162" w:id="9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128"/>
    <w:bookmarkStart w:name="z12163" w:id="9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100100, Карагандинская область, г. Абай, ул. Железнодорожная, 3.</w:t>
      </w:r>
    </w:p>
    <w:bookmarkEnd w:id="9129"/>
    <w:bookmarkStart w:name="z12164" w:id="9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130"/>
    <w:bookmarkStart w:name="z12165" w:id="9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131"/>
    <w:bookmarkStart w:name="z12166" w:id="9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осуществляются из республиканского и местного бюджета в составе Департамента.</w:t>
      </w:r>
    </w:p>
    <w:bookmarkEnd w:id="9132"/>
    <w:bookmarkStart w:name="z12167" w:id="9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133"/>
    <w:bookmarkStart w:name="z12168" w:id="9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134"/>
    <w:bookmarkStart w:name="z12169" w:id="9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135"/>
    <w:bookmarkStart w:name="z12170" w:id="9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136"/>
    <w:bookmarkStart w:name="z12171" w:id="9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137"/>
    <w:bookmarkStart w:name="z12172" w:id="9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138"/>
    <w:bookmarkStart w:name="z12173" w:id="9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139"/>
    <w:bookmarkStart w:name="z12174" w:id="9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140"/>
    <w:bookmarkStart w:name="z20427" w:id="9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75" w:id="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09" w:id="9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14" w:id="9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144"/>
    <w:bookmarkStart w:name="z12215" w:id="9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16" w:id="9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17" w:id="9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147"/>
    <w:bookmarkStart w:name="z12218" w:id="9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148"/>
    <w:bookmarkStart w:name="z12219" w:id="9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149"/>
    <w:bookmarkStart w:name="z12220" w:id="9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150"/>
    <w:bookmarkStart w:name="z12221" w:id="9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151"/>
    <w:bookmarkStart w:name="z12222" w:id="9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152"/>
    <w:bookmarkStart w:name="z12223" w:id="9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153"/>
    <w:bookmarkStart w:name="z12224" w:id="9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154"/>
    <w:bookmarkStart w:name="z12225" w:id="9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155"/>
    <w:bookmarkStart w:name="z12226" w:id="9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156"/>
    <w:bookmarkStart w:name="z12227" w:id="9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157"/>
    <w:bookmarkStart w:name="z12228" w:id="9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158"/>
    <w:bookmarkStart w:name="z12229" w:id="9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159"/>
    <w:bookmarkStart w:name="z12230" w:id="9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160"/>
    <w:bookmarkStart w:name="z12231" w:id="9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161"/>
    <w:bookmarkStart w:name="z12232" w:id="9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Абайского района;</w:t>
      </w:r>
    </w:p>
    <w:bookmarkEnd w:id="9162"/>
    <w:bookmarkStart w:name="z12233" w:id="9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163"/>
    <w:bookmarkStart w:name="z12234" w:id="9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164"/>
    <w:bookmarkStart w:name="z12235" w:id="9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36" w:id="9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166"/>
    <w:bookmarkStart w:name="z12237" w:id="9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167"/>
    <w:bookmarkStart w:name="z12238" w:id="9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168"/>
    <w:bookmarkStart w:name="z12239" w:id="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169"/>
    <w:bookmarkStart w:name="z12240" w:id="9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70"/>
    <w:bookmarkStart w:name="z12241" w:id="9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171"/>
    <w:bookmarkStart w:name="z12242" w:id="9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172"/>
    <w:bookmarkStart w:name="z12243" w:id="9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245" w:id="9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174"/>
    <w:bookmarkStart w:name="z12246" w:id="9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75"/>
    <w:bookmarkStart w:name="z12247" w:id="9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176"/>
    <w:bookmarkStart w:name="z12248" w:id="9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177"/>
    <w:bookmarkStart w:name="z12249" w:id="9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178"/>
    <w:bookmarkStart w:name="z12250" w:id="9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179"/>
    <w:bookmarkStart w:name="z12251" w:id="9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180"/>
    <w:bookmarkStart w:name="z12252" w:id="9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181"/>
    <w:bookmarkStart w:name="z12253" w:id="9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182"/>
    <w:bookmarkStart w:name="z12254" w:id="9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100200, Карагандинская область, с. Актогай, ул. А. Бокейхана, 27.</w:t>
      </w:r>
    </w:p>
    <w:bookmarkEnd w:id="9183"/>
    <w:bookmarkStart w:name="z12255" w:id="9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184"/>
    <w:bookmarkStart w:name="z12256" w:id="9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185"/>
    <w:bookmarkStart w:name="z12257" w:id="9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осуществляются из республиканского и местного бюджета в составе Департамента.</w:t>
      </w:r>
    </w:p>
    <w:bookmarkEnd w:id="9186"/>
    <w:bookmarkStart w:name="z12258" w:id="9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187"/>
    <w:bookmarkStart w:name="z12259" w:id="9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188"/>
    <w:bookmarkStart w:name="z12260" w:id="9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189"/>
    <w:bookmarkStart w:name="z12261" w:id="9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190"/>
    <w:bookmarkStart w:name="z12262" w:id="9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191"/>
    <w:bookmarkStart w:name="z12263" w:id="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192"/>
    <w:bookmarkStart w:name="z12264" w:id="9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193"/>
    <w:bookmarkStart w:name="z12265" w:id="9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194"/>
    <w:bookmarkStart w:name="z20432" w:id="9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66" w:id="9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00" w:id="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05" w:id="9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198"/>
    <w:bookmarkStart w:name="z12306" w:id="9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07" w:id="9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08" w:id="9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201"/>
    <w:bookmarkStart w:name="z12309" w:id="9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202"/>
    <w:bookmarkStart w:name="z12310" w:id="9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203"/>
    <w:bookmarkStart w:name="z12311" w:id="9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204"/>
    <w:bookmarkStart w:name="z12312" w:id="9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205"/>
    <w:bookmarkStart w:name="z12313" w:id="9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206"/>
    <w:bookmarkStart w:name="z12314" w:id="9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207"/>
    <w:bookmarkStart w:name="z12315" w:id="9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208"/>
    <w:bookmarkStart w:name="z12316" w:id="9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209"/>
    <w:bookmarkStart w:name="z12317" w:id="9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210"/>
    <w:bookmarkStart w:name="z12318" w:id="9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211"/>
    <w:bookmarkStart w:name="z12319" w:id="9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212"/>
    <w:bookmarkStart w:name="z12320" w:id="9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213"/>
    <w:bookmarkStart w:name="z12321" w:id="9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214"/>
    <w:bookmarkStart w:name="z12322" w:id="9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215"/>
    <w:bookmarkStart w:name="z12323" w:id="9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Актогайского района;</w:t>
      </w:r>
    </w:p>
    <w:bookmarkEnd w:id="9216"/>
    <w:bookmarkStart w:name="z12324" w:id="9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217"/>
    <w:bookmarkStart w:name="z12325" w:id="9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218"/>
    <w:bookmarkStart w:name="z12326" w:id="9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27" w:id="9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220"/>
    <w:bookmarkStart w:name="z12328" w:id="9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221"/>
    <w:bookmarkStart w:name="z12329" w:id="9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22"/>
    <w:bookmarkStart w:name="z12330" w:id="9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223"/>
    <w:bookmarkStart w:name="z12331" w:id="9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24"/>
    <w:bookmarkStart w:name="z12332" w:id="9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225"/>
    <w:bookmarkStart w:name="z12333" w:id="9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226"/>
    <w:bookmarkStart w:name="z12334" w:id="9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336" w:id="9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Бухар-Жырауского района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228"/>
    <w:bookmarkStart w:name="z12337" w:id="9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29"/>
    <w:bookmarkStart w:name="z12338" w:id="9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Бухар-Жырауского района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230"/>
    <w:bookmarkStart w:name="z12339" w:id="9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231"/>
    <w:bookmarkStart w:name="z12340" w:id="9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232"/>
    <w:bookmarkStart w:name="z12341" w:id="9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233"/>
    <w:bookmarkStart w:name="z12342" w:id="9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234"/>
    <w:bookmarkStart w:name="z12343" w:id="9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235"/>
    <w:bookmarkStart w:name="z12344" w:id="9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236"/>
    <w:bookmarkStart w:name="z12345" w:id="9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100400, Карагандинская область, п. Ботакара, ул. Казыбек би, 61.</w:t>
      </w:r>
    </w:p>
    <w:bookmarkEnd w:id="9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46" w:id="9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Бухар-Жырауского района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238"/>
    <w:bookmarkStart w:name="z12347" w:id="9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239"/>
    <w:bookmarkStart w:name="z12348" w:id="9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осуществляются из республиканского и местного бюджета в составе Департамента.</w:t>
      </w:r>
    </w:p>
    <w:bookmarkEnd w:id="9240"/>
    <w:bookmarkStart w:name="z12349" w:id="9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241"/>
    <w:bookmarkStart w:name="z12350" w:id="9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242"/>
    <w:bookmarkStart w:name="z12351" w:id="9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243"/>
    <w:bookmarkStart w:name="z12352" w:id="9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244"/>
    <w:bookmarkStart w:name="z12353" w:id="9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245"/>
    <w:bookmarkStart w:name="z12354" w:id="9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246"/>
    <w:bookmarkStart w:name="z12355" w:id="9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247"/>
    <w:bookmarkStart w:name="z12356" w:id="9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248"/>
    <w:bookmarkStart w:name="z20435" w:id="9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57" w:id="9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91" w:id="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96" w:id="9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252"/>
    <w:bookmarkStart w:name="z12397" w:id="9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98" w:id="9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99" w:id="9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255"/>
    <w:bookmarkStart w:name="z12400" w:id="9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256"/>
    <w:bookmarkStart w:name="z12401" w:id="9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257"/>
    <w:bookmarkStart w:name="z12402" w:id="9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258"/>
    <w:bookmarkStart w:name="z12403" w:id="9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259"/>
    <w:bookmarkStart w:name="z12404" w:id="9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260"/>
    <w:bookmarkStart w:name="z12405" w:id="9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261"/>
    <w:bookmarkStart w:name="z12406" w:id="9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262"/>
    <w:bookmarkStart w:name="z12407" w:id="9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263"/>
    <w:bookmarkStart w:name="z12408" w:id="9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264"/>
    <w:bookmarkStart w:name="z12409" w:id="9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265"/>
    <w:bookmarkStart w:name="z12410" w:id="9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266"/>
    <w:bookmarkStart w:name="z12411" w:id="9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267"/>
    <w:bookmarkStart w:name="z12412" w:id="9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268"/>
    <w:bookmarkStart w:name="z12413" w:id="9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269"/>
    <w:bookmarkStart w:name="z12414" w:id="9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Бухар-Жырауского района;</w:t>
      </w:r>
    </w:p>
    <w:bookmarkEnd w:id="9270"/>
    <w:bookmarkStart w:name="z12415" w:id="9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271"/>
    <w:bookmarkStart w:name="z12416" w:id="9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272"/>
    <w:bookmarkStart w:name="z12417" w:id="9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18" w:id="9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274"/>
    <w:bookmarkStart w:name="z12419" w:id="9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275"/>
    <w:bookmarkStart w:name="z12420" w:id="9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76"/>
    <w:bookmarkStart w:name="z12421" w:id="9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277"/>
    <w:bookmarkStart w:name="z12422" w:id="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78"/>
    <w:bookmarkStart w:name="z12423" w:id="9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279"/>
    <w:bookmarkStart w:name="z12424" w:id="9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280"/>
    <w:bookmarkStart w:name="z12425" w:id="9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9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427" w:id="9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Жанааркинского района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282"/>
    <w:bookmarkStart w:name="z12428" w:id="9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136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9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518" w:id="9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Каражала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137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609" w:id="9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285"/>
    <w:bookmarkStart w:name="z12610" w:id="9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86"/>
    <w:bookmarkStart w:name="z12611" w:id="9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287"/>
    <w:bookmarkStart w:name="z12612" w:id="9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288"/>
    <w:bookmarkStart w:name="z12613" w:id="9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289"/>
    <w:bookmarkStart w:name="z12614" w:id="9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290"/>
    <w:bookmarkStart w:name="z12615" w:id="9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291"/>
    <w:bookmarkStart w:name="z12616" w:id="9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292"/>
    <w:bookmarkStart w:name="z12617" w:id="9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293"/>
    <w:bookmarkStart w:name="z12618" w:id="9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100800, Карагандинская область, г. Каркаралинск, ул. Т. Аубакирова, 32.</w:t>
      </w:r>
    </w:p>
    <w:bookmarkEnd w:id="9294"/>
    <w:bookmarkStart w:name="z12619" w:id="9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295"/>
    <w:bookmarkStart w:name="z12620" w:id="9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296"/>
    <w:bookmarkStart w:name="z12621" w:id="9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осуществляются из республиканского и местного бюджета в составе Департамента.</w:t>
      </w:r>
    </w:p>
    <w:bookmarkEnd w:id="9297"/>
    <w:bookmarkStart w:name="z12622" w:id="9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298"/>
    <w:bookmarkStart w:name="z12623" w:id="9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299"/>
    <w:bookmarkStart w:name="z12624" w:id="9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300"/>
    <w:bookmarkStart w:name="z12625" w:id="9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301"/>
    <w:bookmarkStart w:name="z12626" w:id="9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302"/>
    <w:bookmarkStart w:name="z12627" w:id="9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303"/>
    <w:bookmarkStart w:name="z12628" w:id="9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304"/>
    <w:bookmarkStart w:name="z12629" w:id="9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305"/>
    <w:bookmarkStart w:name="z20450" w:id="9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30" w:id="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64" w:id="9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69" w:id="9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309"/>
    <w:bookmarkStart w:name="z12670" w:id="9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71" w:id="9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72" w:id="9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312"/>
    <w:bookmarkStart w:name="z12673" w:id="9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313"/>
    <w:bookmarkStart w:name="z12674" w:id="9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314"/>
    <w:bookmarkStart w:name="z12675" w:id="9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315"/>
    <w:bookmarkStart w:name="z12676" w:id="9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316"/>
    <w:bookmarkStart w:name="z12677" w:id="9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317"/>
    <w:bookmarkStart w:name="z12678" w:id="9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318"/>
    <w:bookmarkStart w:name="z12679" w:id="9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319"/>
    <w:bookmarkStart w:name="z12680" w:id="9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320"/>
    <w:bookmarkStart w:name="z12681" w:id="9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321"/>
    <w:bookmarkStart w:name="z12682" w:id="9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322"/>
    <w:bookmarkStart w:name="z12683" w:id="9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323"/>
    <w:bookmarkStart w:name="z12684" w:id="9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324"/>
    <w:bookmarkStart w:name="z12685" w:id="9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325"/>
    <w:bookmarkStart w:name="z12686" w:id="9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326"/>
    <w:bookmarkStart w:name="z12687" w:id="9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Каркаралинского района;</w:t>
      </w:r>
    </w:p>
    <w:bookmarkEnd w:id="9327"/>
    <w:bookmarkStart w:name="z12688" w:id="9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328"/>
    <w:bookmarkStart w:name="z12689" w:id="9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329"/>
    <w:bookmarkStart w:name="z12690" w:id="9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91" w:id="9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331"/>
    <w:bookmarkStart w:name="z12692" w:id="9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332"/>
    <w:bookmarkStart w:name="z12693" w:id="9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33"/>
    <w:bookmarkStart w:name="z12694" w:id="9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334"/>
    <w:bookmarkStart w:name="z12695" w:id="9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35"/>
    <w:bookmarkStart w:name="z12696" w:id="9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336"/>
    <w:bookmarkStart w:name="z12697" w:id="9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337"/>
    <w:bookmarkStart w:name="z12698" w:id="9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700" w:id="9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339"/>
    <w:bookmarkStart w:name="z12701" w:id="9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40"/>
    <w:bookmarkStart w:name="z12702" w:id="9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341"/>
    <w:bookmarkStart w:name="z12703" w:id="9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342"/>
    <w:bookmarkStart w:name="z12704" w:id="9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343"/>
    <w:bookmarkStart w:name="z12705" w:id="9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344"/>
    <w:bookmarkStart w:name="z12706" w:id="9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345"/>
    <w:bookmarkStart w:name="z12707" w:id="9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346"/>
    <w:bookmarkStart w:name="z12708" w:id="9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347"/>
    <w:bookmarkStart w:name="z12709" w:id="9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100900, Карагандинская область, п. Нура, ул. Жауынгер-интернационалистов, 30.</w:t>
      </w:r>
    </w:p>
    <w:bookmarkEnd w:id="9348"/>
    <w:bookmarkStart w:name="z12710" w:id="9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349"/>
    <w:bookmarkStart w:name="z12711" w:id="9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350"/>
    <w:bookmarkStart w:name="z12712" w:id="9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осуществляются из республиканского и местного бюджета в составе Департамента.</w:t>
      </w:r>
    </w:p>
    <w:bookmarkEnd w:id="9351"/>
    <w:bookmarkStart w:name="z12713" w:id="9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352"/>
    <w:bookmarkStart w:name="z12714" w:id="9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353"/>
    <w:bookmarkStart w:name="z12715" w:id="9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354"/>
    <w:bookmarkStart w:name="z12716" w:id="9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355"/>
    <w:bookmarkStart w:name="z12717" w:id="9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356"/>
    <w:bookmarkStart w:name="z12718" w:id="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357"/>
    <w:bookmarkStart w:name="z12719" w:id="9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358"/>
    <w:bookmarkStart w:name="z12720" w:id="9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359"/>
    <w:bookmarkStart w:name="z20455" w:id="9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21" w:id="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55" w:id="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60" w:id="9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363"/>
    <w:bookmarkStart w:name="z12761" w:id="9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62" w:id="9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63" w:id="9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366"/>
    <w:bookmarkStart w:name="z12764" w:id="9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367"/>
    <w:bookmarkStart w:name="z12765" w:id="9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368"/>
    <w:bookmarkStart w:name="z12766" w:id="9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369"/>
    <w:bookmarkStart w:name="z12767" w:id="9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370"/>
    <w:bookmarkStart w:name="z12768" w:id="9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371"/>
    <w:bookmarkStart w:name="z12769" w:id="9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372"/>
    <w:bookmarkStart w:name="z12770" w:id="9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373"/>
    <w:bookmarkStart w:name="z12771" w:id="9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374"/>
    <w:bookmarkStart w:name="z12772" w:id="9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375"/>
    <w:bookmarkStart w:name="z12773" w:id="9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376"/>
    <w:bookmarkStart w:name="z12774" w:id="9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377"/>
    <w:bookmarkStart w:name="z12775" w:id="9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378"/>
    <w:bookmarkStart w:name="z12776" w:id="9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379"/>
    <w:bookmarkStart w:name="z12777" w:id="9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380"/>
    <w:bookmarkStart w:name="z12778" w:id="9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Нуринского района;</w:t>
      </w:r>
    </w:p>
    <w:bookmarkEnd w:id="9381"/>
    <w:bookmarkStart w:name="z12779" w:id="9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382"/>
    <w:bookmarkStart w:name="z12780" w:id="9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383"/>
    <w:bookmarkStart w:name="z12781" w:id="9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82" w:id="9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385"/>
    <w:bookmarkStart w:name="z12783" w:id="9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386"/>
    <w:bookmarkStart w:name="z12784" w:id="9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87"/>
    <w:bookmarkStart w:name="z12785" w:id="9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388"/>
    <w:bookmarkStart w:name="z12786" w:id="9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89"/>
    <w:bookmarkStart w:name="z12787" w:id="9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390"/>
    <w:bookmarkStart w:name="z12788" w:id="9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391"/>
    <w:bookmarkStart w:name="z12789" w:id="9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9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791" w:id="9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393"/>
    <w:bookmarkStart w:name="z12792" w:id="9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94"/>
    <w:bookmarkStart w:name="z12793" w:id="9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395"/>
    <w:bookmarkStart w:name="z12794" w:id="9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396"/>
    <w:bookmarkStart w:name="z12795" w:id="9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397"/>
    <w:bookmarkStart w:name="z12796" w:id="9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398"/>
    <w:bookmarkStart w:name="z12797" w:id="9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399"/>
    <w:bookmarkStart w:name="z12798" w:id="9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400"/>
    <w:bookmarkStart w:name="z12799" w:id="9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401"/>
    <w:bookmarkStart w:name="z12800" w:id="9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101000, Карагандинская область, п. Осакаровка, ул. Достык, 39.</w:t>
      </w:r>
    </w:p>
    <w:bookmarkEnd w:id="9402"/>
    <w:bookmarkStart w:name="z12801" w:id="9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403"/>
    <w:bookmarkStart w:name="z12802" w:id="9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404"/>
    <w:bookmarkStart w:name="z12803" w:id="9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осуществляются из республиканского и местного бюджета в составе Департамента.</w:t>
      </w:r>
    </w:p>
    <w:bookmarkEnd w:id="9405"/>
    <w:bookmarkStart w:name="z12804" w:id="9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406"/>
    <w:bookmarkStart w:name="z12805" w:id="9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407"/>
    <w:bookmarkStart w:name="z12806" w:id="9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408"/>
    <w:bookmarkStart w:name="z12807" w:id="9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409"/>
    <w:bookmarkStart w:name="z12808" w:id="9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410"/>
    <w:bookmarkStart w:name="z12809" w:id="9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411"/>
    <w:bookmarkStart w:name="z12810" w:id="9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412"/>
    <w:bookmarkStart w:name="z12811" w:id="9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413"/>
    <w:bookmarkStart w:name="z20460" w:id="9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12" w:id="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46" w:id="9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51" w:id="9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417"/>
    <w:bookmarkStart w:name="z12852" w:id="9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53" w:id="9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54" w:id="9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420"/>
    <w:bookmarkStart w:name="z12855" w:id="9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421"/>
    <w:bookmarkStart w:name="z12856" w:id="9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422"/>
    <w:bookmarkStart w:name="z12857" w:id="9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423"/>
    <w:bookmarkStart w:name="z12858" w:id="9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424"/>
    <w:bookmarkStart w:name="z12859" w:id="9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425"/>
    <w:bookmarkStart w:name="z12860" w:id="9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426"/>
    <w:bookmarkStart w:name="z12861" w:id="9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427"/>
    <w:bookmarkStart w:name="z12862" w:id="9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428"/>
    <w:bookmarkStart w:name="z12863" w:id="9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429"/>
    <w:bookmarkStart w:name="z12864" w:id="9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430"/>
    <w:bookmarkStart w:name="z12865" w:id="9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431"/>
    <w:bookmarkStart w:name="z12866" w:id="9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432"/>
    <w:bookmarkStart w:name="z12867" w:id="9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433"/>
    <w:bookmarkStart w:name="z12868" w:id="9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434"/>
    <w:bookmarkStart w:name="z12869" w:id="9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Осакаровского района;</w:t>
      </w:r>
    </w:p>
    <w:bookmarkEnd w:id="9435"/>
    <w:bookmarkStart w:name="z12870" w:id="9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436"/>
    <w:bookmarkStart w:name="z12871" w:id="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437"/>
    <w:bookmarkStart w:name="z12872" w:id="9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73" w:id="9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439"/>
    <w:bookmarkStart w:name="z12874" w:id="9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440"/>
    <w:bookmarkStart w:name="z12875" w:id="9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41"/>
    <w:bookmarkStart w:name="z12876" w:id="9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442"/>
    <w:bookmarkStart w:name="z12877" w:id="9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43"/>
    <w:bookmarkStart w:name="z12878" w:id="9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444"/>
    <w:bookmarkStart w:name="z12879" w:id="9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445"/>
    <w:bookmarkStart w:name="z12880" w:id="9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9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882" w:id="9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447"/>
    <w:bookmarkStart w:name="z12883" w:id="9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448"/>
    <w:bookmarkStart w:name="z12884" w:id="9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449"/>
    <w:bookmarkStart w:name="z12885" w:id="9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450"/>
    <w:bookmarkStart w:name="z12886" w:id="9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451"/>
    <w:bookmarkStart w:name="z12887" w:id="9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452"/>
    <w:bookmarkStart w:name="z12888" w:id="9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453"/>
    <w:bookmarkStart w:name="z12889" w:id="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454"/>
    <w:bookmarkStart w:name="z12890" w:id="9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455"/>
    <w:bookmarkStart w:name="z12891" w:id="9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101100, Карагандинская область, г. Приозерск, Бульвар Женис, 7.</w:t>
      </w:r>
    </w:p>
    <w:bookmarkEnd w:id="9456"/>
    <w:bookmarkStart w:name="z12892" w:id="9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457"/>
    <w:bookmarkStart w:name="z12893" w:id="9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458"/>
    <w:bookmarkStart w:name="z12894" w:id="9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осуществляются из республиканского и местного бюджета в составе Департамента.</w:t>
      </w:r>
    </w:p>
    <w:bookmarkEnd w:id="9459"/>
    <w:bookmarkStart w:name="z12895" w:id="9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460"/>
    <w:bookmarkStart w:name="z12896" w:id="9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461"/>
    <w:bookmarkStart w:name="z12897" w:id="9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462"/>
    <w:bookmarkStart w:name="z12898" w:id="9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463"/>
    <w:bookmarkStart w:name="z12899" w:id="9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464"/>
    <w:bookmarkStart w:name="z12900" w:id="9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465"/>
    <w:bookmarkStart w:name="z12901" w:id="9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466"/>
    <w:bookmarkStart w:name="z12902" w:id="9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467"/>
    <w:bookmarkStart w:name="z20465" w:id="9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03" w:id="9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37" w:id="9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42" w:id="9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471"/>
    <w:bookmarkStart w:name="z12943" w:id="9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44" w:id="9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45" w:id="9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474"/>
    <w:bookmarkStart w:name="z12946" w:id="9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475"/>
    <w:bookmarkStart w:name="z12947" w:id="9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476"/>
    <w:bookmarkStart w:name="z12948" w:id="9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477"/>
    <w:bookmarkStart w:name="z12949" w:id="9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478"/>
    <w:bookmarkStart w:name="z12950" w:id="9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479"/>
    <w:bookmarkStart w:name="z12951" w:id="9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480"/>
    <w:bookmarkStart w:name="z12952" w:id="9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481"/>
    <w:bookmarkStart w:name="z12953" w:id="9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482"/>
    <w:bookmarkStart w:name="z12954" w:id="9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483"/>
    <w:bookmarkStart w:name="z12955" w:id="9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484"/>
    <w:bookmarkStart w:name="z12956" w:id="9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485"/>
    <w:bookmarkStart w:name="z12957" w:id="9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486"/>
    <w:bookmarkStart w:name="z12958" w:id="9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487"/>
    <w:bookmarkStart w:name="z12959" w:id="9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488"/>
    <w:bookmarkStart w:name="z12960" w:id="9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Приозерска;</w:t>
      </w:r>
    </w:p>
    <w:bookmarkEnd w:id="9489"/>
    <w:bookmarkStart w:name="z12961" w:id="9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490"/>
    <w:bookmarkStart w:name="z12962" w:id="9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491"/>
    <w:bookmarkStart w:name="z12963" w:id="9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64" w:id="9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493"/>
    <w:bookmarkStart w:name="z12965" w:id="9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494"/>
    <w:bookmarkStart w:name="z12966" w:id="9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95"/>
    <w:bookmarkStart w:name="z12967" w:id="9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496"/>
    <w:bookmarkStart w:name="z12968" w:id="9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97"/>
    <w:bookmarkStart w:name="z12969" w:id="9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498"/>
    <w:bookmarkStart w:name="z12970" w:id="9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499"/>
    <w:bookmarkStart w:name="z12971" w:id="9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9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2973" w:id="9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501"/>
    <w:bookmarkStart w:name="z12974" w:id="9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02"/>
    <w:bookmarkStart w:name="z12975" w:id="9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503"/>
    <w:bookmarkStart w:name="z12976" w:id="9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9504"/>
    <w:bookmarkStart w:name="z12977" w:id="9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505"/>
    <w:bookmarkStart w:name="z12978" w:id="9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506"/>
    <w:bookmarkStart w:name="z12979" w:id="9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507"/>
    <w:bookmarkStart w:name="z12980" w:id="9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508"/>
    <w:bookmarkStart w:name="z12981" w:id="9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509"/>
    <w:bookmarkStart w:name="z12982" w:id="9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101200, Карагандинская область, г. Сарань, ул. Шахтерская, 6 "А".</w:t>
      </w:r>
    </w:p>
    <w:bookmarkEnd w:id="9510"/>
    <w:bookmarkStart w:name="z12983" w:id="9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511"/>
    <w:bookmarkStart w:name="z12984" w:id="9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512"/>
    <w:bookmarkStart w:name="z12985" w:id="9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513"/>
    <w:bookmarkStart w:name="z12986" w:id="9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514"/>
    <w:bookmarkStart w:name="z12987" w:id="9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515"/>
    <w:bookmarkStart w:name="z12988" w:id="9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516"/>
    <w:bookmarkStart w:name="z12989" w:id="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517"/>
    <w:bookmarkStart w:name="z12990" w:id="9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518"/>
    <w:bookmarkStart w:name="z12991" w:id="9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519"/>
    <w:bookmarkStart w:name="z12992" w:id="9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520"/>
    <w:bookmarkStart w:name="z12993" w:id="9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521"/>
    <w:bookmarkStart w:name="z20470" w:id="9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94" w:id="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28" w:id="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33" w:id="9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525"/>
    <w:bookmarkStart w:name="z13034" w:id="9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35" w:id="9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36" w:id="9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528"/>
    <w:bookmarkStart w:name="z13037" w:id="9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529"/>
    <w:bookmarkStart w:name="z13038" w:id="9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530"/>
    <w:bookmarkStart w:name="z13039" w:id="9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531"/>
    <w:bookmarkStart w:name="z13040" w:id="9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532"/>
    <w:bookmarkStart w:name="z13041" w:id="9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533"/>
    <w:bookmarkStart w:name="z13042" w:id="9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534"/>
    <w:bookmarkStart w:name="z13043" w:id="9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535"/>
    <w:bookmarkStart w:name="z13044" w:id="9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536"/>
    <w:bookmarkStart w:name="z13045" w:id="9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537"/>
    <w:bookmarkStart w:name="z13046" w:id="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538"/>
    <w:bookmarkStart w:name="z13047" w:id="9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539"/>
    <w:bookmarkStart w:name="z13048" w:id="9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540"/>
    <w:bookmarkStart w:name="z13049" w:id="9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541"/>
    <w:bookmarkStart w:name="z13050" w:id="9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542"/>
    <w:bookmarkStart w:name="z13051" w:id="9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Сарани;</w:t>
      </w:r>
    </w:p>
    <w:bookmarkEnd w:id="9543"/>
    <w:bookmarkStart w:name="z13052" w:id="9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544"/>
    <w:bookmarkStart w:name="z13053" w:id="9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545"/>
    <w:bookmarkStart w:name="z13054" w:id="9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55" w:id="9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547"/>
    <w:bookmarkStart w:name="z13056" w:id="9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548"/>
    <w:bookmarkStart w:name="z13057" w:id="9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549"/>
    <w:bookmarkStart w:name="z13058" w:id="9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550"/>
    <w:bookmarkStart w:name="z13059" w:id="9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51"/>
    <w:bookmarkStart w:name="z13060" w:id="9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552"/>
    <w:bookmarkStart w:name="z13061" w:id="9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553"/>
    <w:bookmarkStart w:name="z13062" w:id="9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5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064" w:id="9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Сатпаева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143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155" w:id="9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Улытауского района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144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246" w:id="9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557"/>
    <w:bookmarkStart w:name="z13247" w:id="9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58"/>
    <w:bookmarkStart w:name="z13248" w:id="9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559"/>
    <w:bookmarkStart w:name="z13249" w:id="9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560"/>
    <w:bookmarkStart w:name="z13250" w:id="9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561"/>
    <w:bookmarkStart w:name="z13251" w:id="9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562"/>
    <w:bookmarkStart w:name="z13252" w:id="9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563"/>
    <w:bookmarkStart w:name="z13253" w:id="9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564"/>
    <w:bookmarkStart w:name="z13254" w:id="9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565"/>
    <w:bookmarkStart w:name="z13255" w:id="9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101600, Карагандинская область, г. Шахтинск, ул. Торговая, 53.</w:t>
      </w:r>
    </w:p>
    <w:bookmarkEnd w:id="9566"/>
    <w:bookmarkStart w:name="z13256" w:id="9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567"/>
    <w:bookmarkStart w:name="z13257" w:id="9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568"/>
    <w:bookmarkStart w:name="z13258" w:id="9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осуществляются из республиканского и местного бюджета в составе Департамента.</w:t>
      </w:r>
    </w:p>
    <w:bookmarkEnd w:id="9569"/>
    <w:bookmarkStart w:name="z13259" w:id="9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570"/>
    <w:bookmarkStart w:name="z13260" w:id="9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571"/>
    <w:bookmarkStart w:name="z13261" w:id="9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572"/>
    <w:bookmarkStart w:name="z13262" w:id="9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573"/>
    <w:bookmarkStart w:name="z13263" w:id="9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574"/>
    <w:bookmarkStart w:name="z13264" w:id="9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575"/>
    <w:bookmarkStart w:name="z13265" w:id="9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576"/>
    <w:bookmarkStart w:name="z13266" w:id="9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577"/>
    <w:bookmarkStart w:name="z20485" w:id="9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67" w:id="9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01" w:id="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06" w:id="9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581"/>
    <w:bookmarkStart w:name="z13307" w:id="9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08" w:id="9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09" w:id="9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584"/>
    <w:bookmarkStart w:name="z13310" w:id="9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585"/>
    <w:bookmarkStart w:name="z13311" w:id="9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586"/>
    <w:bookmarkStart w:name="z13312" w:id="9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587"/>
    <w:bookmarkStart w:name="z13313" w:id="9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588"/>
    <w:bookmarkStart w:name="z13314" w:id="9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589"/>
    <w:bookmarkStart w:name="z13315" w:id="9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590"/>
    <w:bookmarkStart w:name="z13316" w:id="9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591"/>
    <w:bookmarkStart w:name="z13317" w:id="9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592"/>
    <w:bookmarkStart w:name="z13318" w:id="9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593"/>
    <w:bookmarkStart w:name="z13319" w:id="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594"/>
    <w:bookmarkStart w:name="z13320" w:id="9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595"/>
    <w:bookmarkStart w:name="z13321" w:id="9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596"/>
    <w:bookmarkStart w:name="z13322" w:id="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597"/>
    <w:bookmarkStart w:name="z13323" w:id="9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598"/>
    <w:bookmarkStart w:name="z13324" w:id="9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Шахтинска;</w:t>
      </w:r>
    </w:p>
    <w:bookmarkEnd w:id="9599"/>
    <w:bookmarkStart w:name="z13325" w:id="9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600"/>
    <w:bookmarkStart w:name="z13326" w:id="9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601"/>
    <w:bookmarkStart w:name="z13327" w:id="9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28" w:id="9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603"/>
    <w:bookmarkStart w:name="z13329" w:id="9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604"/>
    <w:bookmarkStart w:name="z13330" w:id="9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05"/>
    <w:bookmarkStart w:name="z13331" w:id="9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606"/>
    <w:bookmarkStart w:name="z13332" w:id="9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07"/>
    <w:bookmarkStart w:name="z13333" w:id="9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608"/>
    <w:bookmarkStart w:name="z13334" w:id="9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609"/>
    <w:bookmarkStart w:name="z13335" w:id="9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337" w:id="9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</w:t>
      </w:r>
    </w:p>
    <w:bookmarkEnd w:id="9611"/>
    <w:bookmarkStart w:name="z13338" w:id="9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12"/>
    <w:bookmarkStart w:name="z13339" w:id="9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Карагандинской области Министерства по чрезвычайным ситуациям Республики Казахстан (далее – Департамент).</w:t>
      </w:r>
    </w:p>
    <w:bookmarkEnd w:id="9613"/>
    <w:bookmarkStart w:name="z13340" w:id="9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614"/>
    <w:bookmarkStart w:name="z13341" w:id="9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615"/>
    <w:bookmarkStart w:name="z13342" w:id="9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616"/>
    <w:bookmarkStart w:name="z13343" w:id="9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617"/>
    <w:bookmarkStart w:name="z13344" w:id="9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618"/>
    <w:bookmarkStart w:name="z13345" w:id="9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619"/>
    <w:bookmarkStart w:name="z13346" w:id="9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101700, Карагандинская область, с. Аксу-Аюлы, ул. Тлеулина, 28.</w:t>
      </w:r>
    </w:p>
    <w:bookmarkEnd w:id="9620"/>
    <w:bookmarkStart w:name="z13347" w:id="9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Казахстан".</w:t>
      </w:r>
    </w:p>
    <w:bookmarkEnd w:id="9621"/>
    <w:bookmarkStart w:name="z13348" w:id="9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622"/>
    <w:bookmarkStart w:name="z13349" w:id="9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осуществляются из республиканского и местного бюджета в составе Департамента.</w:t>
      </w:r>
    </w:p>
    <w:bookmarkEnd w:id="9623"/>
    <w:bookmarkStart w:name="z13350" w:id="9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624"/>
    <w:bookmarkStart w:name="z13351" w:id="9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625"/>
    <w:bookmarkStart w:name="z13352" w:id="9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626"/>
    <w:bookmarkStart w:name="z13353" w:id="9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627"/>
    <w:bookmarkStart w:name="z13354" w:id="9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628"/>
    <w:bookmarkStart w:name="z13355" w:id="9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629"/>
    <w:bookmarkStart w:name="z13356" w:id="9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630"/>
    <w:bookmarkStart w:name="z13357" w:id="9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631"/>
    <w:bookmarkStart w:name="z20490" w:id="9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58" w:id="9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92" w:id="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38л)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97" w:id="9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635"/>
    <w:bookmarkStart w:name="z13398" w:id="9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99" w:id="9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00" w:id="9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638"/>
    <w:bookmarkStart w:name="z13401" w:id="9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639"/>
    <w:bookmarkStart w:name="z13402" w:id="9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640"/>
    <w:bookmarkStart w:name="z13403" w:id="9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641"/>
    <w:bookmarkStart w:name="z13404" w:id="9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642"/>
    <w:bookmarkStart w:name="z13405" w:id="9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643"/>
    <w:bookmarkStart w:name="z13406" w:id="9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644"/>
    <w:bookmarkStart w:name="z13407" w:id="9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645"/>
    <w:bookmarkStart w:name="z13408" w:id="9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646"/>
    <w:bookmarkStart w:name="z13409" w:id="9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647"/>
    <w:bookmarkStart w:name="z13410" w:id="9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648"/>
    <w:bookmarkStart w:name="z13411" w:id="9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649"/>
    <w:bookmarkStart w:name="z13412" w:id="9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650"/>
    <w:bookmarkStart w:name="z13413" w:id="9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651"/>
    <w:bookmarkStart w:name="z13414" w:id="9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652"/>
    <w:bookmarkStart w:name="z13415" w:id="9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Шетского района;</w:t>
      </w:r>
    </w:p>
    <w:bookmarkEnd w:id="9653"/>
    <w:bookmarkStart w:name="z13416" w:id="9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654"/>
    <w:bookmarkStart w:name="z13417" w:id="9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655"/>
    <w:bookmarkStart w:name="z13418" w:id="9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19" w:id="9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657"/>
    <w:bookmarkStart w:name="z13420" w:id="9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658"/>
    <w:bookmarkStart w:name="z13421" w:id="9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59"/>
    <w:bookmarkStart w:name="z13422" w:id="9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660"/>
    <w:bookmarkStart w:name="z13423" w:id="9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61"/>
    <w:bookmarkStart w:name="z13424" w:id="9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662"/>
    <w:bookmarkStart w:name="z13425" w:id="9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663"/>
    <w:bookmarkStart w:name="z13426" w:id="9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96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428" w:id="9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9665"/>
    <w:bookmarkStart w:name="z13429" w:id="9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66"/>
    <w:bookmarkStart w:name="z13430" w:id="9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9667"/>
    <w:bookmarkStart w:name="z13431" w:id="9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668"/>
    <w:bookmarkStart w:name="z13432" w:id="9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669"/>
    <w:bookmarkStart w:name="z13433" w:id="9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670"/>
    <w:bookmarkStart w:name="z13434" w:id="9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671"/>
    <w:bookmarkStart w:name="z13435" w:id="9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672"/>
    <w:bookmarkStart w:name="z13436" w:id="9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9673"/>
    <w:bookmarkStart w:name="z13437" w:id="9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110110, Республика Казахстан, Костанайская область, Алтынсаринский район, село Силантьевка, улица Ленина, 72.</w:t>
      </w:r>
    </w:p>
    <w:bookmarkEnd w:id="9674"/>
    <w:bookmarkStart w:name="z13438" w:id="9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9675"/>
    <w:bookmarkStart w:name="z13439" w:id="9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676"/>
    <w:bookmarkStart w:name="z13440" w:id="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677"/>
    <w:bookmarkStart w:name="z13441" w:id="9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678"/>
    <w:bookmarkStart w:name="z13442" w:id="9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679"/>
    <w:bookmarkStart w:name="z13443" w:id="9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680"/>
    <w:bookmarkStart w:name="z13444" w:id="9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9681"/>
    <w:bookmarkStart w:name="z13445" w:id="9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682"/>
    <w:bookmarkStart w:name="z13446" w:id="9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683"/>
    <w:bookmarkStart w:name="z13447" w:id="9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684"/>
    <w:bookmarkStart w:name="z13448" w:id="9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685"/>
    <w:bookmarkStart w:name="z20495" w:id="9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6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49" w:id="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83" w:id="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88" w:id="9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689"/>
    <w:bookmarkStart w:name="z13489" w:id="9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6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90" w:id="9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91" w:id="9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9692"/>
    <w:bookmarkStart w:name="z13492" w:id="9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693"/>
    <w:bookmarkStart w:name="z13493" w:id="9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694"/>
    <w:bookmarkStart w:name="z13494" w:id="9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695"/>
    <w:bookmarkStart w:name="z13495" w:id="9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9696"/>
    <w:bookmarkStart w:name="z13496" w:id="9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697"/>
    <w:bookmarkStart w:name="z13497" w:id="9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698"/>
    <w:bookmarkStart w:name="z13498" w:id="9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699"/>
    <w:bookmarkStart w:name="z13499" w:id="9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700"/>
    <w:bookmarkStart w:name="z13500" w:id="9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701"/>
    <w:bookmarkStart w:name="z13501" w:id="9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702"/>
    <w:bookmarkStart w:name="z13502" w:id="9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703"/>
    <w:bookmarkStart w:name="z13503" w:id="9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704"/>
    <w:bookmarkStart w:name="z13504" w:id="9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705"/>
    <w:bookmarkStart w:name="z13505" w:id="9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706"/>
    <w:bookmarkStart w:name="z13506" w:id="9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Алтынсаринского района;</w:t>
      </w:r>
    </w:p>
    <w:bookmarkEnd w:id="9707"/>
    <w:bookmarkStart w:name="z13507" w:id="9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708"/>
    <w:bookmarkStart w:name="z13508" w:id="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9709"/>
    <w:bookmarkStart w:name="z13509" w:id="9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10" w:id="9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711"/>
    <w:bookmarkStart w:name="z13511" w:id="9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9712"/>
    <w:bookmarkStart w:name="z13512" w:id="9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713"/>
    <w:bookmarkStart w:name="z13513" w:id="9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714"/>
    <w:bookmarkStart w:name="z13514" w:id="9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15"/>
    <w:bookmarkStart w:name="z13515" w:id="9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716"/>
    <w:bookmarkStart w:name="z13516" w:id="9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717"/>
    <w:bookmarkStart w:name="z13517" w:id="9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97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519" w:id="9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9719"/>
    <w:bookmarkStart w:name="z13520" w:id="9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20"/>
    <w:bookmarkStart w:name="z13521" w:id="9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9721"/>
    <w:bookmarkStart w:name="z13522" w:id="9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722"/>
    <w:bookmarkStart w:name="z13523" w:id="9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723"/>
    <w:bookmarkStart w:name="z13524" w:id="9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724"/>
    <w:bookmarkStart w:name="z13525" w:id="9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725"/>
    <w:bookmarkStart w:name="z13526" w:id="9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726"/>
    <w:bookmarkStart w:name="z13527" w:id="9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9727"/>
    <w:bookmarkStart w:name="z13528" w:id="9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110200, Республика Казахстан, Костанайская область, Амангельдинский район, село Амангельды, улица Ш.Уалиханова, дом 3.</w:t>
      </w:r>
    </w:p>
    <w:bookmarkEnd w:id="9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29" w:id="9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9729"/>
    <w:bookmarkStart w:name="z13530" w:id="9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730"/>
    <w:bookmarkStart w:name="z13531" w:id="9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731"/>
    <w:bookmarkStart w:name="z13532" w:id="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732"/>
    <w:bookmarkStart w:name="z13533" w:id="9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733"/>
    <w:bookmarkStart w:name="z13534" w:id="9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734"/>
    <w:bookmarkStart w:name="z13535" w:id="9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9735"/>
    <w:bookmarkStart w:name="z13536" w:id="9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736"/>
    <w:bookmarkStart w:name="z13537" w:id="9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737"/>
    <w:bookmarkStart w:name="z13538" w:id="9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738"/>
    <w:bookmarkStart w:name="z13539" w:id="9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739"/>
    <w:bookmarkStart w:name="z20500" w:id="9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40" w:id="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74" w:id="9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79" w:id="9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743"/>
    <w:bookmarkStart w:name="z13580" w:id="9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81" w:id="9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82" w:id="9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9746"/>
    <w:bookmarkStart w:name="z13583" w:id="9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747"/>
    <w:bookmarkStart w:name="z13584" w:id="9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748"/>
    <w:bookmarkStart w:name="z13585" w:id="9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749"/>
    <w:bookmarkStart w:name="z13586" w:id="9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9750"/>
    <w:bookmarkStart w:name="z13587" w:id="9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751"/>
    <w:bookmarkStart w:name="z13588" w:id="9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752"/>
    <w:bookmarkStart w:name="z13589" w:id="9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753"/>
    <w:bookmarkStart w:name="z13590" w:id="9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754"/>
    <w:bookmarkStart w:name="z13591" w:id="9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755"/>
    <w:bookmarkStart w:name="z13592" w:id="9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756"/>
    <w:bookmarkStart w:name="z13593" w:id="9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757"/>
    <w:bookmarkStart w:name="z13594" w:id="9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758"/>
    <w:bookmarkStart w:name="z13595" w:id="9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759"/>
    <w:bookmarkStart w:name="z13596" w:id="9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760"/>
    <w:bookmarkStart w:name="z13597" w:id="9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Амангельдинского района;</w:t>
      </w:r>
    </w:p>
    <w:bookmarkEnd w:id="9761"/>
    <w:bookmarkStart w:name="z13598" w:id="9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762"/>
    <w:bookmarkStart w:name="z13599" w:id="9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9763"/>
    <w:bookmarkStart w:name="z13600" w:id="9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01" w:id="9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765"/>
    <w:bookmarkStart w:name="z13602" w:id="9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9766"/>
    <w:bookmarkStart w:name="z13603" w:id="9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767"/>
    <w:bookmarkStart w:name="z13604" w:id="9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768"/>
    <w:bookmarkStart w:name="z13605" w:id="9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69"/>
    <w:bookmarkStart w:name="z13606" w:id="9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770"/>
    <w:bookmarkStart w:name="z13607" w:id="9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771"/>
    <w:bookmarkStart w:name="z13608" w:id="9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610" w:id="9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9773"/>
    <w:bookmarkStart w:name="z13611" w:id="9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74"/>
    <w:bookmarkStart w:name="z13612" w:id="9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9775"/>
    <w:bookmarkStart w:name="z13613" w:id="9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776"/>
    <w:bookmarkStart w:name="z13614" w:id="9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777"/>
    <w:bookmarkStart w:name="z13615" w:id="9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778"/>
    <w:bookmarkStart w:name="z13616" w:id="9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779"/>
    <w:bookmarkStart w:name="z13617" w:id="9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780"/>
    <w:bookmarkStart w:name="z13618" w:id="9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9781"/>
    <w:bookmarkStart w:name="z13619" w:id="9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110400, Республика Казахстан, Костанайская область, Аулиекольский район, село Аулиеколь, улица Спортивная, 7.</w:t>
      </w:r>
    </w:p>
    <w:bookmarkEnd w:id="9782"/>
    <w:bookmarkStart w:name="z13620" w:id="9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9783"/>
    <w:bookmarkStart w:name="z13621" w:id="9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784"/>
    <w:bookmarkStart w:name="z13622" w:id="9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785"/>
    <w:bookmarkStart w:name="z13623" w:id="9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786"/>
    <w:bookmarkStart w:name="z13624" w:id="9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787"/>
    <w:bookmarkStart w:name="z13625" w:id="9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788"/>
    <w:bookmarkStart w:name="z13626" w:id="9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9789"/>
    <w:bookmarkStart w:name="z13627" w:id="9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790"/>
    <w:bookmarkStart w:name="z13628" w:id="9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791"/>
    <w:bookmarkStart w:name="z13629" w:id="9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792"/>
    <w:bookmarkStart w:name="z13630" w:id="9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793"/>
    <w:bookmarkStart w:name="z20505" w:id="9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31" w:id="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65" w:id="9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70" w:id="9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797"/>
    <w:bookmarkStart w:name="z13671" w:id="9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функций.";</w:t>
      </w:r>
    </w:p>
    <w:bookmarkEnd w:id="9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72" w:id="9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73" w:id="9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9800"/>
    <w:bookmarkStart w:name="z13674" w:id="9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801"/>
    <w:bookmarkStart w:name="z13675" w:id="9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802"/>
    <w:bookmarkStart w:name="z13676" w:id="9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803"/>
    <w:bookmarkStart w:name="z13677" w:id="9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9804"/>
    <w:bookmarkStart w:name="z13678" w:id="9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805"/>
    <w:bookmarkStart w:name="z13679" w:id="9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806"/>
    <w:bookmarkStart w:name="z13680" w:id="9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807"/>
    <w:bookmarkStart w:name="z13681" w:id="9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808"/>
    <w:bookmarkStart w:name="z13682" w:id="9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809"/>
    <w:bookmarkStart w:name="z13683" w:id="9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810"/>
    <w:bookmarkStart w:name="z13684" w:id="9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811"/>
    <w:bookmarkStart w:name="z13685" w:id="9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812"/>
    <w:bookmarkStart w:name="z13686" w:id="9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813"/>
    <w:bookmarkStart w:name="z13687" w:id="9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814"/>
    <w:bookmarkStart w:name="z13688" w:id="9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Аулиекольского района;</w:t>
      </w:r>
    </w:p>
    <w:bookmarkEnd w:id="9815"/>
    <w:bookmarkStart w:name="z13689" w:id="9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816"/>
    <w:bookmarkStart w:name="z13690" w:id="9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9817"/>
    <w:bookmarkStart w:name="z13691" w:id="9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92" w:id="9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819"/>
    <w:bookmarkStart w:name="z13693" w:id="9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9820"/>
    <w:bookmarkStart w:name="z13694" w:id="9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821"/>
    <w:bookmarkStart w:name="z13695" w:id="9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822"/>
    <w:bookmarkStart w:name="z13696" w:id="9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23"/>
    <w:bookmarkStart w:name="z13697" w:id="9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824"/>
    <w:bookmarkStart w:name="z13698" w:id="9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825"/>
    <w:bookmarkStart w:name="z13699" w:id="9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9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701" w:id="9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Денисовского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9827"/>
    <w:bookmarkStart w:name="z13702" w:id="9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828"/>
    <w:bookmarkStart w:name="z13703" w:id="9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Денисовского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9829"/>
    <w:bookmarkStart w:name="z13704" w:id="9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830"/>
    <w:bookmarkStart w:name="z13705" w:id="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831"/>
    <w:bookmarkStart w:name="z13706" w:id="9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832"/>
    <w:bookmarkStart w:name="z13707" w:id="9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833"/>
    <w:bookmarkStart w:name="z13708" w:id="9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834"/>
    <w:bookmarkStart w:name="z13709" w:id="9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9835"/>
    <w:bookmarkStart w:name="z13710" w:id="9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110500, Республика Казахстан, Костанайская область, Денисовский район, село Денисовка, улица Целинная, дом 44.</w:t>
      </w:r>
    </w:p>
    <w:bookmarkEnd w:id="98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11" w:id="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Денисовского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9837"/>
    <w:bookmarkStart w:name="z13712" w:id="9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838"/>
    <w:bookmarkStart w:name="z13713" w:id="9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839"/>
    <w:bookmarkStart w:name="z13714" w:id="9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840"/>
    <w:bookmarkStart w:name="z13715" w:id="9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841"/>
    <w:bookmarkStart w:name="z13716" w:id="9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842"/>
    <w:bookmarkStart w:name="z13717" w:id="9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9843"/>
    <w:bookmarkStart w:name="z13718" w:id="9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844"/>
    <w:bookmarkStart w:name="z13719" w:id="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845"/>
    <w:bookmarkStart w:name="z13720" w:id="9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846"/>
    <w:bookmarkStart w:name="z13721" w:id="9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847"/>
    <w:bookmarkStart w:name="z20510" w:id="9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8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22" w:id="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56" w:id="9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61" w:id="9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851"/>
    <w:bookmarkStart w:name="z13762" w:id="9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63" w:id="9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64" w:id="9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9854"/>
    <w:bookmarkStart w:name="z13765" w:id="9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855"/>
    <w:bookmarkStart w:name="z13766" w:id="9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856"/>
    <w:bookmarkStart w:name="z13767" w:id="9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857"/>
    <w:bookmarkStart w:name="z13768" w:id="9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9858"/>
    <w:bookmarkStart w:name="z13769" w:id="9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859"/>
    <w:bookmarkStart w:name="z13770" w:id="9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860"/>
    <w:bookmarkStart w:name="z13771" w:id="9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861"/>
    <w:bookmarkStart w:name="z13772" w:id="9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862"/>
    <w:bookmarkStart w:name="z13773" w:id="9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863"/>
    <w:bookmarkStart w:name="z13774" w:id="9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864"/>
    <w:bookmarkStart w:name="z13775" w:id="9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865"/>
    <w:bookmarkStart w:name="z13776" w:id="9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866"/>
    <w:bookmarkStart w:name="z13777" w:id="9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867"/>
    <w:bookmarkStart w:name="z13778" w:id="9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868"/>
    <w:bookmarkStart w:name="z13779" w:id="9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Денисовского района;</w:t>
      </w:r>
    </w:p>
    <w:bookmarkEnd w:id="9869"/>
    <w:bookmarkStart w:name="z13780" w:id="9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870"/>
    <w:bookmarkStart w:name="z13781" w:id="9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9871"/>
    <w:bookmarkStart w:name="z13782" w:id="9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83" w:id="9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873"/>
    <w:bookmarkStart w:name="z13784" w:id="9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9874"/>
    <w:bookmarkStart w:name="z13785" w:id="9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875"/>
    <w:bookmarkStart w:name="z13786" w:id="9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876"/>
    <w:bookmarkStart w:name="z13787" w:id="9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77"/>
    <w:bookmarkStart w:name="z13788" w:id="9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878"/>
    <w:bookmarkStart w:name="z13789" w:id="9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879"/>
    <w:bookmarkStart w:name="z13790" w:id="9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8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792" w:id="9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Джангельдинского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9881"/>
    <w:bookmarkStart w:name="z13793" w:id="9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882"/>
    <w:bookmarkStart w:name="z13794" w:id="9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Джангельдинского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9883"/>
    <w:bookmarkStart w:name="z13795" w:id="9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884"/>
    <w:bookmarkStart w:name="z13796" w:id="9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885"/>
    <w:bookmarkStart w:name="z13797" w:id="9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886"/>
    <w:bookmarkStart w:name="z13798" w:id="9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887"/>
    <w:bookmarkStart w:name="z13799" w:id="9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888"/>
    <w:bookmarkStart w:name="z13800" w:id="9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9889"/>
    <w:bookmarkStart w:name="z13801" w:id="9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110600, Костанайская область, Джангельдинский район, село Торгай, улица С.Мауленов, 49.</w:t>
      </w:r>
    </w:p>
    <w:bookmarkEnd w:id="9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02" w:id="9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Джангельдинского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9891"/>
    <w:bookmarkStart w:name="z13803" w:id="9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892"/>
    <w:bookmarkStart w:name="z13804" w:id="9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893"/>
    <w:bookmarkStart w:name="z13805" w:id="9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894"/>
    <w:bookmarkStart w:name="z13806" w:id="9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895"/>
    <w:bookmarkStart w:name="z13807" w:id="9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896"/>
    <w:bookmarkStart w:name="z13808" w:id="9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9897"/>
    <w:bookmarkStart w:name="z13809" w:id="9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898"/>
    <w:bookmarkStart w:name="z13810" w:id="9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899"/>
    <w:bookmarkStart w:name="z13811" w:id="9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900"/>
    <w:bookmarkStart w:name="z13812" w:id="9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901"/>
    <w:bookmarkStart w:name="z20515" w:id="9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9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13" w:id="9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47" w:id="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52" w:id="9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905"/>
    <w:bookmarkStart w:name="z13853" w:id="9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9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54" w:id="9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55" w:id="9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9908"/>
    <w:bookmarkStart w:name="z13856" w:id="9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909"/>
    <w:bookmarkStart w:name="z13857" w:id="9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910"/>
    <w:bookmarkStart w:name="z13858" w:id="9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911"/>
    <w:bookmarkStart w:name="z13859" w:id="9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9912"/>
    <w:bookmarkStart w:name="z13860" w:id="9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913"/>
    <w:bookmarkStart w:name="z13861" w:id="9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914"/>
    <w:bookmarkStart w:name="z13862" w:id="9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915"/>
    <w:bookmarkStart w:name="z13863" w:id="9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916"/>
    <w:bookmarkStart w:name="z13864" w:id="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917"/>
    <w:bookmarkStart w:name="z13865" w:id="9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918"/>
    <w:bookmarkStart w:name="z13866" w:id="9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919"/>
    <w:bookmarkStart w:name="z13867" w:id="9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920"/>
    <w:bookmarkStart w:name="z13868" w:id="9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921"/>
    <w:bookmarkStart w:name="z13869" w:id="9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922"/>
    <w:bookmarkStart w:name="z13870" w:id="9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Жангельдинского района;</w:t>
      </w:r>
    </w:p>
    <w:bookmarkEnd w:id="9923"/>
    <w:bookmarkStart w:name="z13871" w:id="9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924"/>
    <w:bookmarkStart w:name="z13872" w:id="9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9925"/>
    <w:bookmarkStart w:name="z13873" w:id="9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74" w:id="9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927"/>
    <w:bookmarkStart w:name="z13875" w:id="9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9928"/>
    <w:bookmarkStart w:name="z13876" w:id="9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929"/>
    <w:bookmarkStart w:name="z13877" w:id="9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930"/>
    <w:bookmarkStart w:name="z13878" w:id="9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31"/>
    <w:bookmarkStart w:name="z13879" w:id="9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932"/>
    <w:bookmarkStart w:name="z13880" w:id="9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933"/>
    <w:bookmarkStart w:name="z13881" w:id="9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99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883" w:id="9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9935"/>
    <w:bookmarkStart w:name="z13884" w:id="9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36"/>
    <w:bookmarkStart w:name="z13885" w:id="9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9937"/>
    <w:bookmarkStart w:name="z13886" w:id="9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938"/>
    <w:bookmarkStart w:name="z13887" w:id="9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939"/>
    <w:bookmarkStart w:name="z13888" w:id="9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940"/>
    <w:bookmarkStart w:name="z13889" w:id="9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941"/>
    <w:bookmarkStart w:name="z13890" w:id="9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942"/>
    <w:bookmarkStart w:name="z13891" w:id="9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9943"/>
    <w:bookmarkStart w:name="z13892" w:id="9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110700, Республика Казахстан, Костанайская область, Житикаринский район, город Житикара, улица Доскали Асымбаева, 27А.</w:t>
      </w:r>
    </w:p>
    <w:bookmarkEnd w:id="9944"/>
    <w:bookmarkStart w:name="z13893" w:id="9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9945"/>
    <w:bookmarkStart w:name="z13894" w:id="9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946"/>
    <w:bookmarkStart w:name="z13895" w:id="9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947"/>
    <w:bookmarkStart w:name="z13896" w:id="9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948"/>
    <w:bookmarkStart w:name="z13897" w:id="9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949"/>
    <w:bookmarkStart w:name="z13898" w:id="9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950"/>
    <w:bookmarkStart w:name="z13899" w:id="9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9951"/>
    <w:bookmarkStart w:name="z13900" w:id="9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952"/>
    <w:bookmarkStart w:name="z13901" w:id="9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953"/>
    <w:bookmarkStart w:name="z13902" w:id="9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954"/>
    <w:bookmarkStart w:name="z13903" w:id="9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955"/>
    <w:bookmarkStart w:name="z20520" w:id="9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9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04" w:id="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38" w:id="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43" w:id="9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959"/>
    <w:bookmarkStart w:name="z13944" w:id="9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9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45" w:id="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9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46" w:id="9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9962"/>
    <w:bookmarkStart w:name="z13947" w:id="9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963"/>
    <w:bookmarkStart w:name="z13948" w:id="9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964"/>
    <w:bookmarkStart w:name="z13949" w:id="9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9965"/>
    <w:bookmarkStart w:name="z13950" w:id="9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9966"/>
    <w:bookmarkStart w:name="z13951" w:id="9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967"/>
    <w:bookmarkStart w:name="z13952" w:id="9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968"/>
    <w:bookmarkStart w:name="z13953" w:id="9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969"/>
    <w:bookmarkStart w:name="z13954" w:id="9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970"/>
    <w:bookmarkStart w:name="z13955" w:id="9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9971"/>
    <w:bookmarkStart w:name="z13956" w:id="9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972"/>
    <w:bookmarkStart w:name="z13957" w:id="9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973"/>
    <w:bookmarkStart w:name="z13958" w:id="9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974"/>
    <w:bookmarkStart w:name="z13959" w:id="9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975"/>
    <w:bookmarkStart w:name="z13960" w:id="9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976"/>
    <w:bookmarkStart w:name="z13961" w:id="9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Беимбета Майлина;</w:t>
      </w:r>
    </w:p>
    <w:bookmarkEnd w:id="9977"/>
    <w:bookmarkStart w:name="z13962" w:id="9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978"/>
    <w:bookmarkStart w:name="z13963" w:id="9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9979"/>
    <w:bookmarkStart w:name="z13964" w:id="9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65" w:id="9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981"/>
    <w:bookmarkStart w:name="z13966" w:id="9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9982"/>
    <w:bookmarkStart w:name="z13967" w:id="9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983"/>
    <w:bookmarkStart w:name="z13968" w:id="9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984"/>
    <w:bookmarkStart w:name="z13969" w:id="9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85"/>
    <w:bookmarkStart w:name="z13970" w:id="9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986"/>
    <w:bookmarkStart w:name="z13971" w:id="9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987"/>
    <w:bookmarkStart w:name="z13972" w:id="9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99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3974" w:id="9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9989"/>
    <w:bookmarkStart w:name="z13975" w:id="9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90"/>
    <w:bookmarkStart w:name="z13976" w:id="9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9991"/>
    <w:bookmarkStart w:name="z13977" w:id="9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9992"/>
    <w:bookmarkStart w:name="z13978" w:id="9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993"/>
    <w:bookmarkStart w:name="z13979" w:id="9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994"/>
    <w:bookmarkStart w:name="z13980" w:id="9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995"/>
    <w:bookmarkStart w:name="z13981" w:id="9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996"/>
    <w:bookmarkStart w:name="z13982" w:id="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9997"/>
    <w:bookmarkStart w:name="z13983" w:id="9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110800, Костанайская область, Камыстинский район, село Камысты, улица Косьмы, д 3.</w:t>
      </w:r>
    </w:p>
    <w:bookmarkEnd w:id="99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84" w:id="9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9999"/>
    <w:bookmarkStart w:name="z13985" w:id="10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000"/>
    <w:bookmarkStart w:name="z13986" w:id="10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001"/>
    <w:bookmarkStart w:name="z13987" w:id="10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002"/>
    <w:bookmarkStart w:name="z13988" w:id="10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003"/>
    <w:bookmarkStart w:name="z13989" w:id="10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004"/>
    <w:bookmarkStart w:name="z13990" w:id="10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005"/>
    <w:bookmarkStart w:name="z13991" w:id="10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006"/>
    <w:bookmarkStart w:name="z13992" w:id="10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007"/>
    <w:bookmarkStart w:name="z13993" w:id="10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008"/>
    <w:bookmarkStart w:name="z13994" w:id="10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009"/>
    <w:bookmarkStart w:name="z20525" w:id="10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0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95" w:id="10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29" w:id="1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34" w:id="10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013"/>
    <w:bookmarkStart w:name="z14035" w:id="10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0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36" w:id="10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37" w:id="10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016"/>
    <w:bookmarkStart w:name="z14038" w:id="10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017"/>
    <w:bookmarkStart w:name="z14039" w:id="10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018"/>
    <w:bookmarkStart w:name="z14040" w:id="10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019"/>
    <w:bookmarkStart w:name="z14041" w:id="10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020"/>
    <w:bookmarkStart w:name="z14042" w:id="10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021"/>
    <w:bookmarkStart w:name="z14043" w:id="10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022"/>
    <w:bookmarkStart w:name="z14044" w:id="10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023"/>
    <w:bookmarkStart w:name="z14045" w:id="10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024"/>
    <w:bookmarkStart w:name="z14046" w:id="10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025"/>
    <w:bookmarkStart w:name="z14047" w:id="10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026"/>
    <w:bookmarkStart w:name="z14048" w:id="10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027"/>
    <w:bookmarkStart w:name="z14049" w:id="10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028"/>
    <w:bookmarkStart w:name="z14050" w:id="10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029"/>
    <w:bookmarkStart w:name="z14051" w:id="10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030"/>
    <w:bookmarkStart w:name="z14052" w:id="10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Камыстинского района;</w:t>
      </w:r>
    </w:p>
    <w:bookmarkEnd w:id="10031"/>
    <w:bookmarkStart w:name="z14053" w:id="10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032"/>
    <w:bookmarkStart w:name="z14054" w:id="10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033"/>
    <w:bookmarkStart w:name="z14055" w:id="10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0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56" w:id="10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035"/>
    <w:bookmarkStart w:name="z14057" w:id="10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036"/>
    <w:bookmarkStart w:name="z14058" w:id="10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037"/>
    <w:bookmarkStart w:name="z14059" w:id="10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038"/>
    <w:bookmarkStart w:name="z14060" w:id="10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39"/>
    <w:bookmarkStart w:name="z14061" w:id="10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040"/>
    <w:bookmarkStart w:name="z14062" w:id="10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041"/>
    <w:bookmarkStart w:name="z14063" w:id="10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00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065" w:id="10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Карабалыкского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043"/>
    <w:bookmarkStart w:name="z14066" w:id="10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44"/>
    <w:bookmarkStart w:name="z14067" w:id="10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Карабалыкского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045"/>
    <w:bookmarkStart w:name="z14068" w:id="10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046"/>
    <w:bookmarkStart w:name="z14069" w:id="10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047"/>
    <w:bookmarkStart w:name="z14070" w:id="10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048"/>
    <w:bookmarkStart w:name="z14071" w:id="10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049"/>
    <w:bookmarkStart w:name="z14072" w:id="10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050"/>
    <w:bookmarkStart w:name="z14073" w:id="10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051"/>
    <w:bookmarkStart w:name="z14074" w:id="10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110900, Костанайская область, Карабалыкский район, поселок Карабалык, улица Космонавтов, 16.</w:t>
      </w:r>
    </w:p>
    <w:bookmarkEnd w:id="100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75" w:id="10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района Карабалыкского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053"/>
    <w:bookmarkStart w:name="z14076" w:id="10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054"/>
    <w:bookmarkStart w:name="z14077" w:id="10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055"/>
    <w:bookmarkStart w:name="z14078" w:id="10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056"/>
    <w:bookmarkStart w:name="z14079" w:id="10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057"/>
    <w:bookmarkStart w:name="z14080" w:id="10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058"/>
    <w:bookmarkStart w:name="z14081" w:id="10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059"/>
    <w:bookmarkStart w:name="z14082" w:id="10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060"/>
    <w:bookmarkStart w:name="z14083" w:id="10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061"/>
    <w:bookmarkStart w:name="z14084" w:id="10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062"/>
    <w:bookmarkStart w:name="z14085" w:id="10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063"/>
    <w:bookmarkStart w:name="z20530" w:id="10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0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86" w:id="1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20" w:id="10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25" w:id="10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067"/>
    <w:bookmarkStart w:name="z14126" w:id="10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0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27" w:id="10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0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28" w:id="10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070"/>
    <w:bookmarkStart w:name="z14129" w:id="10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071"/>
    <w:bookmarkStart w:name="z14130" w:id="10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072"/>
    <w:bookmarkStart w:name="z14131" w:id="10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073"/>
    <w:bookmarkStart w:name="z14132" w:id="10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074"/>
    <w:bookmarkStart w:name="z14133" w:id="10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075"/>
    <w:bookmarkStart w:name="z14134" w:id="10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076"/>
    <w:bookmarkStart w:name="z14135" w:id="10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077"/>
    <w:bookmarkStart w:name="z14136" w:id="10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078"/>
    <w:bookmarkStart w:name="z14137" w:id="10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079"/>
    <w:bookmarkStart w:name="z14138" w:id="10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080"/>
    <w:bookmarkStart w:name="z14139" w:id="10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081"/>
    <w:bookmarkStart w:name="z14140" w:id="10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082"/>
    <w:bookmarkStart w:name="z14141" w:id="10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083"/>
    <w:bookmarkStart w:name="z14142" w:id="10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084"/>
    <w:bookmarkStart w:name="z14143" w:id="10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Карабалыкского района;</w:t>
      </w:r>
    </w:p>
    <w:bookmarkEnd w:id="10085"/>
    <w:bookmarkStart w:name="z14144" w:id="10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086"/>
    <w:bookmarkStart w:name="z14145" w:id="10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087"/>
    <w:bookmarkStart w:name="z14146" w:id="10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0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47" w:id="10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089"/>
    <w:bookmarkStart w:name="z14148" w:id="10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090"/>
    <w:bookmarkStart w:name="z14149" w:id="10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091"/>
    <w:bookmarkStart w:name="z14150" w:id="10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092"/>
    <w:bookmarkStart w:name="z14151" w:id="10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93"/>
    <w:bookmarkStart w:name="z14152" w:id="10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094"/>
    <w:bookmarkStart w:name="z14153" w:id="10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095"/>
    <w:bookmarkStart w:name="z14154" w:id="10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0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156" w:id="10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097"/>
    <w:bookmarkStart w:name="z14157" w:id="10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98"/>
    <w:bookmarkStart w:name="z14158" w:id="10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099"/>
    <w:bookmarkStart w:name="z14159" w:id="10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100"/>
    <w:bookmarkStart w:name="z14160" w:id="10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101"/>
    <w:bookmarkStart w:name="z14161" w:id="10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102"/>
    <w:bookmarkStart w:name="z14162" w:id="10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103"/>
    <w:bookmarkStart w:name="z14163" w:id="10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104"/>
    <w:bookmarkStart w:name="z14164" w:id="10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105"/>
    <w:bookmarkStart w:name="z14165" w:id="10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111000, Республика Казахстан, Костанайская область, Карасуский район, село Карасу, улица Комсомольская, 47.</w:t>
      </w:r>
    </w:p>
    <w:bookmarkEnd w:id="10106"/>
    <w:bookmarkStart w:name="z14166" w:id="10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107"/>
    <w:bookmarkStart w:name="z14167" w:id="10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108"/>
    <w:bookmarkStart w:name="z14168" w:id="10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109"/>
    <w:bookmarkStart w:name="z14169" w:id="10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110"/>
    <w:bookmarkStart w:name="z14170" w:id="10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111"/>
    <w:bookmarkStart w:name="z14171" w:id="10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112"/>
    <w:bookmarkStart w:name="z14172" w:id="10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113"/>
    <w:bookmarkStart w:name="z14173" w:id="10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114"/>
    <w:bookmarkStart w:name="z14174" w:id="10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115"/>
    <w:bookmarkStart w:name="z14175" w:id="10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116"/>
    <w:bookmarkStart w:name="z14176" w:id="10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117"/>
    <w:bookmarkStart w:name="z20535" w:id="10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77" w:id="1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11" w:id="10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16" w:id="10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121"/>
    <w:bookmarkStart w:name="z14217" w:id="10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18" w:id="10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19" w:id="10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124"/>
    <w:bookmarkStart w:name="z14220" w:id="10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125"/>
    <w:bookmarkStart w:name="z14221" w:id="10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126"/>
    <w:bookmarkStart w:name="z14222" w:id="10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127"/>
    <w:bookmarkStart w:name="z14223" w:id="10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128"/>
    <w:bookmarkStart w:name="z14224" w:id="10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129"/>
    <w:bookmarkStart w:name="z14225" w:id="1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130"/>
    <w:bookmarkStart w:name="z14226" w:id="10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131"/>
    <w:bookmarkStart w:name="z14227" w:id="10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132"/>
    <w:bookmarkStart w:name="z14228" w:id="10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133"/>
    <w:bookmarkStart w:name="z14229" w:id="10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134"/>
    <w:bookmarkStart w:name="z14230" w:id="10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135"/>
    <w:bookmarkStart w:name="z14231" w:id="10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136"/>
    <w:bookmarkStart w:name="z14232" w:id="10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137"/>
    <w:bookmarkStart w:name="z14233" w:id="10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138"/>
    <w:bookmarkStart w:name="z14234" w:id="10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Карасуского района;</w:t>
      </w:r>
    </w:p>
    <w:bookmarkEnd w:id="10139"/>
    <w:bookmarkStart w:name="z14235" w:id="10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140"/>
    <w:bookmarkStart w:name="z14236" w:id="10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141"/>
    <w:bookmarkStart w:name="z14237" w:id="10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38" w:id="10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143"/>
    <w:bookmarkStart w:name="z14239" w:id="10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144"/>
    <w:bookmarkStart w:name="z14240" w:id="10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145"/>
    <w:bookmarkStart w:name="z14241" w:id="10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146"/>
    <w:bookmarkStart w:name="z14242" w:id="10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47"/>
    <w:bookmarkStart w:name="z14243" w:id="10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148"/>
    <w:bookmarkStart w:name="z14244" w:id="10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149"/>
    <w:bookmarkStart w:name="z14245" w:id="10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247" w:id="10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151"/>
    <w:bookmarkStart w:name="z14248" w:id="10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152"/>
    <w:bookmarkStart w:name="z14249" w:id="10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153"/>
    <w:bookmarkStart w:name="z14250" w:id="10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154"/>
    <w:bookmarkStart w:name="z14251" w:id="10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155"/>
    <w:bookmarkStart w:name="z14252" w:id="10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156"/>
    <w:bookmarkStart w:name="z14253" w:id="1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157"/>
    <w:bookmarkStart w:name="z14254" w:id="10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158"/>
    <w:bookmarkStart w:name="z14255" w:id="10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159"/>
    <w:bookmarkStart w:name="z14256" w:id="10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111700, Республика Казахстан, Костанайская область, Костанайский район, город Тобыл, улица Механизаторов, 5/2.</w:t>
      </w:r>
    </w:p>
    <w:bookmarkEnd w:id="10160"/>
    <w:bookmarkStart w:name="z14257" w:id="10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161"/>
    <w:bookmarkStart w:name="z14258" w:id="10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162"/>
    <w:bookmarkStart w:name="z14259" w:id="10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163"/>
    <w:bookmarkStart w:name="z14260" w:id="10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164"/>
    <w:bookmarkStart w:name="z14261" w:id="10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165"/>
    <w:bookmarkStart w:name="z14262" w:id="10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166"/>
    <w:bookmarkStart w:name="z14263" w:id="10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167"/>
    <w:bookmarkStart w:name="z14264" w:id="10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168"/>
    <w:bookmarkStart w:name="z14265" w:id="10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169"/>
    <w:bookmarkStart w:name="z14266" w:id="10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170"/>
    <w:bookmarkStart w:name="z14267" w:id="10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171"/>
    <w:bookmarkStart w:name="z20540" w:id="10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68" w:id="1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02" w:id="1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07" w:id="10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175"/>
    <w:bookmarkStart w:name="z14308" w:id="10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09" w:id="10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10" w:id="10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178"/>
    <w:bookmarkStart w:name="z14311" w:id="10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179"/>
    <w:bookmarkStart w:name="z14312" w:id="10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180"/>
    <w:bookmarkStart w:name="z14313" w:id="10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181"/>
    <w:bookmarkStart w:name="z14314" w:id="10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182"/>
    <w:bookmarkStart w:name="z14315" w:id="10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183"/>
    <w:bookmarkStart w:name="z14316" w:id="10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184"/>
    <w:bookmarkStart w:name="z14317" w:id="10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185"/>
    <w:bookmarkStart w:name="z14318" w:id="10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186"/>
    <w:bookmarkStart w:name="z14319" w:id="10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187"/>
    <w:bookmarkStart w:name="z14320" w:id="10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188"/>
    <w:bookmarkStart w:name="z14321" w:id="10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189"/>
    <w:bookmarkStart w:name="z14322" w:id="10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190"/>
    <w:bookmarkStart w:name="z14323" w:id="10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191"/>
    <w:bookmarkStart w:name="z14324" w:id="10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192"/>
    <w:bookmarkStart w:name="z14325" w:id="10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Костанайского района;</w:t>
      </w:r>
    </w:p>
    <w:bookmarkEnd w:id="10193"/>
    <w:bookmarkStart w:name="z14326" w:id="10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194"/>
    <w:bookmarkStart w:name="z14327" w:id="10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195"/>
    <w:bookmarkStart w:name="z14328" w:id="10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29" w:id="10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197"/>
    <w:bookmarkStart w:name="z14330" w:id="10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198"/>
    <w:bookmarkStart w:name="z14331" w:id="10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199"/>
    <w:bookmarkStart w:name="z14332" w:id="10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200"/>
    <w:bookmarkStart w:name="z14333" w:id="10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01"/>
    <w:bookmarkStart w:name="z14334" w:id="10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202"/>
    <w:bookmarkStart w:name="z14335" w:id="10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203"/>
    <w:bookmarkStart w:name="z14336" w:id="10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0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338" w:id="10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Лисаковска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205"/>
    <w:bookmarkStart w:name="z14339" w:id="10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06"/>
    <w:bookmarkStart w:name="z14340" w:id="10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Лисаковска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207"/>
    <w:bookmarkStart w:name="z14341" w:id="10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208"/>
    <w:bookmarkStart w:name="z14342" w:id="10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209"/>
    <w:bookmarkStart w:name="z14343" w:id="10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210"/>
    <w:bookmarkStart w:name="z14344" w:id="10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211"/>
    <w:bookmarkStart w:name="z14345" w:id="10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212"/>
    <w:bookmarkStart w:name="z14346" w:id="10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213"/>
    <w:bookmarkStart w:name="z14347" w:id="10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111200, Республика Казахстан, Костанайская область, город Лисаковск, промышленно-коммунальная зона, 5.</w:t>
      </w:r>
    </w:p>
    <w:bookmarkEnd w:id="10214"/>
    <w:bookmarkStart w:name="z14348" w:id="10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города Лисаковска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215"/>
    <w:bookmarkStart w:name="z14349" w:id="10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216"/>
    <w:bookmarkStart w:name="z14350" w:id="10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217"/>
    <w:bookmarkStart w:name="z14351" w:id="10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218"/>
    <w:bookmarkStart w:name="z14352" w:id="10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219"/>
    <w:bookmarkStart w:name="z14353" w:id="10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220"/>
    <w:bookmarkStart w:name="z14354" w:id="10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221"/>
    <w:bookmarkStart w:name="z14355" w:id="10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222"/>
    <w:bookmarkStart w:name="z14356" w:id="10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223"/>
    <w:bookmarkStart w:name="z14357" w:id="10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224"/>
    <w:bookmarkStart w:name="z14358" w:id="10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225"/>
    <w:bookmarkStart w:name="z20545" w:id="10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59" w:id="10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93" w:id="10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98" w:id="10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229"/>
    <w:bookmarkStart w:name="z14399" w:id="10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00" w:id="10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01" w:id="10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232"/>
    <w:bookmarkStart w:name="z14402" w:id="10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233"/>
    <w:bookmarkStart w:name="z14403" w:id="10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234"/>
    <w:bookmarkStart w:name="z14404" w:id="10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235"/>
    <w:bookmarkStart w:name="z14405" w:id="10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236"/>
    <w:bookmarkStart w:name="z14406" w:id="10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237"/>
    <w:bookmarkStart w:name="z14407" w:id="10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238"/>
    <w:bookmarkStart w:name="z14408" w:id="10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239"/>
    <w:bookmarkStart w:name="z14409" w:id="10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240"/>
    <w:bookmarkStart w:name="z14410" w:id="10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241"/>
    <w:bookmarkStart w:name="z14411" w:id="10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242"/>
    <w:bookmarkStart w:name="z14412" w:id="10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243"/>
    <w:bookmarkStart w:name="z14413" w:id="10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244"/>
    <w:bookmarkStart w:name="z14414" w:id="10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245"/>
    <w:bookmarkStart w:name="z14415" w:id="10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246"/>
    <w:bookmarkStart w:name="z14416" w:id="10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Лисаковск;</w:t>
      </w:r>
    </w:p>
    <w:bookmarkEnd w:id="10247"/>
    <w:bookmarkStart w:name="z14417" w:id="10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248"/>
    <w:bookmarkStart w:name="z14418" w:id="10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249"/>
    <w:bookmarkStart w:name="z14419" w:id="10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20" w:id="10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251"/>
    <w:bookmarkStart w:name="z14421" w:id="10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252"/>
    <w:bookmarkStart w:name="z14422" w:id="10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253"/>
    <w:bookmarkStart w:name="z14423" w:id="10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254"/>
    <w:bookmarkStart w:name="z14424" w:id="10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55"/>
    <w:bookmarkStart w:name="z14425" w:id="10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256"/>
    <w:bookmarkStart w:name="z14426" w:id="10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257"/>
    <w:bookmarkStart w:name="z14427" w:id="10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429" w:id="10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по чрезвычайным ситуациям Мендыкаринского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430" w:id="10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60"/>
    <w:bookmarkStart w:name="z14431" w:id="10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Мендыкаринского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32" w:id="10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262"/>
    <w:bookmarkStart w:name="z14433" w:id="10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263"/>
    <w:bookmarkStart w:name="z14434" w:id="10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264"/>
    <w:bookmarkStart w:name="z14435" w:id="10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265"/>
    <w:bookmarkStart w:name="z14436" w:id="10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266"/>
    <w:bookmarkStart w:name="z14437" w:id="10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267"/>
    <w:bookmarkStart w:name="z14438" w:id="10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111300, Республика Казахстан, Костанайская область, Мендыкаринский район, село Боровское, улица Алтынсарина 7.</w:t>
      </w:r>
    </w:p>
    <w:bookmarkEnd w:id="10268"/>
    <w:bookmarkStart w:name="z14439" w:id="10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Мендыкаринского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26.01.2021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40" w:id="10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270"/>
    <w:bookmarkStart w:name="z14441" w:id="10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271"/>
    <w:bookmarkStart w:name="z14442" w:id="10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272"/>
    <w:bookmarkStart w:name="z14443" w:id="10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273"/>
    <w:bookmarkStart w:name="z14444" w:id="10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274"/>
    <w:bookmarkStart w:name="z14445" w:id="10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275"/>
    <w:bookmarkStart w:name="z14446" w:id="10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276"/>
    <w:bookmarkStart w:name="z14447" w:id="10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277"/>
    <w:bookmarkStart w:name="z14448" w:id="10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278"/>
    <w:bookmarkStart w:name="z14449" w:id="10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279"/>
    <w:bookmarkStart w:name="z20550" w:id="10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50" w:id="10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84" w:id="10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89" w:id="10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283"/>
    <w:bookmarkStart w:name="z14490" w:id="10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91" w:id="10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92" w:id="10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286"/>
    <w:bookmarkStart w:name="z14493" w:id="10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287"/>
    <w:bookmarkStart w:name="z14494" w:id="10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288"/>
    <w:bookmarkStart w:name="z14495" w:id="10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289"/>
    <w:bookmarkStart w:name="z14496" w:id="10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290"/>
    <w:bookmarkStart w:name="z14497" w:id="10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291"/>
    <w:bookmarkStart w:name="z14498" w:id="10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292"/>
    <w:bookmarkStart w:name="z14499" w:id="10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293"/>
    <w:bookmarkStart w:name="z14500" w:id="10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294"/>
    <w:bookmarkStart w:name="z14501" w:id="10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295"/>
    <w:bookmarkStart w:name="z14502" w:id="10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296"/>
    <w:bookmarkStart w:name="z14503" w:id="10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297"/>
    <w:bookmarkStart w:name="z14504" w:id="10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298"/>
    <w:bookmarkStart w:name="z14505" w:id="10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299"/>
    <w:bookmarkStart w:name="z14506" w:id="10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300"/>
    <w:bookmarkStart w:name="z14507" w:id="10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Мендыкаринского района;</w:t>
      </w:r>
    </w:p>
    <w:bookmarkEnd w:id="10301"/>
    <w:bookmarkStart w:name="z14508" w:id="10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302"/>
    <w:bookmarkStart w:name="z14509" w:id="10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303"/>
    <w:bookmarkStart w:name="z14510" w:id="10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11" w:id="10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305"/>
    <w:bookmarkStart w:name="z14512" w:id="10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306"/>
    <w:bookmarkStart w:name="z14513" w:id="10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307"/>
    <w:bookmarkStart w:name="z14514" w:id="10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308"/>
    <w:bookmarkStart w:name="z14515" w:id="10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09"/>
    <w:bookmarkStart w:name="z14516" w:id="10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310"/>
    <w:bookmarkStart w:name="z14517" w:id="10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311"/>
    <w:bookmarkStart w:name="z14518" w:id="10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0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520" w:id="10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313"/>
    <w:bookmarkStart w:name="z14521" w:id="10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314"/>
    <w:bookmarkStart w:name="z14522" w:id="10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315"/>
    <w:bookmarkStart w:name="z14523" w:id="10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316"/>
    <w:bookmarkStart w:name="z14524" w:id="10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317"/>
    <w:bookmarkStart w:name="z14525" w:id="10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318"/>
    <w:bookmarkStart w:name="z14526" w:id="10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319"/>
    <w:bookmarkStart w:name="z14527" w:id="10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320"/>
    <w:bookmarkStart w:name="z14528" w:id="10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321"/>
    <w:bookmarkStart w:name="z14529" w:id="10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111400, Республика Казахстан, Костанайская область, Наурзумский район, село Караменды, улица Шак-Шак Жанибека, 3.</w:t>
      </w:r>
    </w:p>
    <w:bookmarkEnd w:id="10322"/>
    <w:bookmarkStart w:name="z14530" w:id="10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323"/>
    <w:bookmarkStart w:name="z14531" w:id="10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324"/>
    <w:bookmarkStart w:name="z14532" w:id="10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325"/>
    <w:bookmarkStart w:name="z14533" w:id="10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326"/>
    <w:bookmarkStart w:name="z14534" w:id="10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327"/>
    <w:bookmarkStart w:name="z14535" w:id="10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328"/>
    <w:bookmarkStart w:name="z14536" w:id="10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329"/>
    <w:bookmarkStart w:name="z14537" w:id="10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330"/>
    <w:bookmarkStart w:name="z14538" w:id="10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331"/>
    <w:bookmarkStart w:name="z14539" w:id="10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332"/>
    <w:bookmarkStart w:name="z14540" w:id="10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333"/>
    <w:bookmarkStart w:name="z20555" w:id="10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41" w:id="10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75" w:id="10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80" w:id="10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337"/>
    <w:bookmarkStart w:name="z14581" w:id="10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82" w:id="10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83" w:id="10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340"/>
    <w:bookmarkStart w:name="z14584" w:id="10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341"/>
    <w:bookmarkStart w:name="z14585" w:id="10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342"/>
    <w:bookmarkStart w:name="z14586" w:id="10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343"/>
    <w:bookmarkStart w:name="z14587" w:id="10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344"/>
    <w:bookmarkStart w:name="z14588" w:id="10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345"/>
    <w:bookmarkStart w:name="z14589" w:id="10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346"/>
    <w:bookmarkStart w:name="z14590" w:id="10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347"/>
    <w:bookmarkStart w:name="z14591" w:id="10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348"/>
    <w:bookmarkStart w:name="z14592" w:id="10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349"/>
    <w:bookmarkStart w:name="z14593" w:id="10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350"/>
    <w:bookmarkStart w:name="z14594" w:id="10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351"/>
    <w:bookmarkStart w:name="z14595" w:id="10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352"/>
    <w:bookmarkStart w:name="z14596" w:id="10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353"/>
    <w:bookmarkStart w:name="z14597" w:id="10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354"/>
    <w:bookmarkStart w:name="z14598" w:id="10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Наурзумского района;</w:t>
      </w:r>
    </w:p>
    <w:bookmarkEnd w:id="10355"/>
    <w:bookmarkStart w:name="z14599" w:id="10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356"/>
    <w:bookmarkStart w:name="z14600" w:id="10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357"/>
    <w:bookmarkStart w:name="z14601" w:id="10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02" w:id="10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359"/>
    <w:bookmarkStart w:name="z14603" w:id="10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360"/>
    <w:bookmarkStart w:name="z14604" w:id="10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361"/>
    <w:bookmarkStart w:name="z14605" w:id="10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362"/>
    <w:bookmarkStart w:name="z14606" w:id="10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63"/>
    <w:bookmarkStart w:name="z14607" w:id="10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364"/>
    <w:bookmarkStart w:name="z14608" w:id="10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365"/>
    <w:bookmarkStart w:name="z14609" w:id="10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611" w:id="10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Аркалыка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367"/>
    <w:bookmarkStart w:name="z14612" w:id="10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368"/>
    <w:bookmarkStart w:name="z14613" w:id="10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Аркалыка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369"/>
    <w:bookmarkStart w:name="z14614" w:id="10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370"/>
    <w:bookmarkStart w:name="z14615" w:id="10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371"/>
    <w:bookmarkStart w:name="z14616" w:id="10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372"/>
    <w:bookmarkStart w:name="z14617" w:id="10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373"/>
    <w:bookmarkStart w:name="z14618" w:id="10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374"/>
    <w:bookmarkStart w:name="z14619" w:id="10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375"/>
    <w:bookmarkStart w:name="z14620" w:id="10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110300, Республика Казахстан, Костанайская область, город Аркалык, улица Ш. Жанибека, 69.</w:t>
      </w:r>
    </w:p>
    <w:bookmarkEnd w:id="10376"/>
    <w:bookmarkStart w:name="z14621" w:id="10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города Аркалыка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377"/>
    <w:bookmarkStart w:name="z14622" w:id="10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378"/>
    <w:bookmarkStart w:name="z14623" w:id="10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379"/>
    <w:bookmarkStart w:name="z14624" w:id="10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380"/>
    <w:bookmarkStart w:name="z14625" w:id="10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381"/>
    <w:bookmarkStart w:name="z14626" w:id="10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382"/>
    <w:bookmarkStart w:name="z14627" w:id="10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383"/>
    <w:bookmarkStart w:name="z14628" w:id="10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384"/>
    <w:bookmarkStart w:name="z14629" w:id="10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385"/>
    <w:bookmarkStart w:name="z14630" w:id="10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386"/>
    <w:bookmarkStart w:name="z14631" w:id="10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387"/>
    <w:bookmarkStart w:name="z20560" w:id="10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32" w:id="10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66" w:id="10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71" w:id="10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391"/>
    <w:bookmarkStart w:name="z14672" w:id="10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73" w:id="10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74" w:id="10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394"/>
    <w:bookmarkStart w:name="z14675" w:id="10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395"/>
    <w:bookmarkStart w:name="z14676" w:id="10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396"/>
    <w:bookmarkStart w:name="z14677" w:id="10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397"/>
    <w:bookmarkStart w:name="z14678" w:id="10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398"/>
    <w:bookmarkStart w:name="z14679" w:id="10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399"/>
    <w:bookmarkStart w:name="z14680" w:id="10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400"/>
    <w:bookmarkStart w:name="z14681" w:id="10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401"/>
    <w:bookmarkStart w:name="z14682" w:id="10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402"/>
    <w:bookmarkStart w:name="z14683" w:id="10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403"/>
    <w:bookmarkStart w:name="z14684" w:id="10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404"/>
    <w:bookmarkStart w:name="z14685" w:id="10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405"/>
    <w:bookmarkStart w:name="z14686" w:id="10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406"/>
    <w:bookmarkStart w:name="z14687" w:id="10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407"/>
    <w:bookmarkStart w:name="z14688" w:id="10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408"/>
    <w:bookmarkStart w:name="z14689" w:id="10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Аркалык;</w:t>
      </w:r>
    </w:p>
    <w:bookmarkEnd w:id="10409"/>
    <w:bookmarkStart w:name="z14690" w:id="10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410"/>
    <w:bookmarkStart w:name="z14691" w:id="10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411"/>
    <w:bookmarkStart w:name="z14692" w:id="10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93" w:id="10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413"/>
    <w:bookmarkStart w:name="z14694" w:id="10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414"/>
    <w:bookmarkStart w:name="z14695" w:id="10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415"/>
    <w:bookmarkStart w:name="z14696" w:id="10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416"/>
    <w:bookmarkStart w:name="z14697" w:id="10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17"/>
    <w:bookmarkStart w:name="z14698" w:id="10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418"/>
    <w:bookmarkStart w:name="z14699" w:id="10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419"/>
    <w:bookmarkStart w:name="z14700" w:id="10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702" w:id="10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421"/>
    <w:bookmarkStart w:name="z14703" w:id="10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22"/>
    <w:bookmarkStart w:name="z14704" w:id="10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423"/>
    <w:bookmarkStart w:name="z14705" w:id="10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424"/>
    <w:bookmarkStart w:name="z14706" w:id="10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425"/>
    <w:bookmarkStart w:name="z14707" w:id="10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426"/>
    <w:bookmarkStart w:name="z14708" w:id="10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427"/>
    <w:bookmarkStart w:name="z14709" w:id="10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428"/>
    <w:bookmarkStart w:name="z14710" w:id="10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429"/>
    <w:bookmarkStart w:name="z14711" w:id="10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111600, Республика Казахстан, Костанайская область, Сарыкольский район, поселок Сарыколь, улица Орджоникидзе, 35.</w:t>
      </w:r>
    </w:p>
    <w:bookmarkEnd w:id="10430"/>
    <w:bookmarkStart w:name="z14712" w:id="10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431"/>
    <w:bookmarkStart w:name="z14713" w:id="10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432"/>
    <w:bookmarkStart w:name="z14714" w:id="10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433"/>
    <w:bookmarkStart w:name="z14715" w:id="10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434"/>
    <w:bookmarkStart w:name="z14716" w:id="10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435"/>
    <w:bookmarkStart w:name="z14717" w:id="10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436"/>
    <w:bookmarkStart w:name="z14718" w:id="10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437"/>
    <w:bookmarkStart w:name="z14719" w:id="10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438"/>
    <w:bookmarkStart w:name="z14720" w:id="10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439"/>
    <w:bookmarkStart w:name="z14721" w:id="10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440"/>
    <w:bookmarkStart w:name="z14722" w:id="10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441"/>
    <w:bookmarkStart w:name="z20565" w:id="10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23" w:id="10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57" w:id="10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62" w:id="10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445"/>
    <w:bookmarkStart w:name="z14763" w:id="10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64" w:id="10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65" w:id="10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448"/>
    <w:bookmarkStart w:name="z14766" w:id="10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449"/>
    <w:bookmarkStart w:name="z14767" w:id="10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450"/>
    <w:bookmarkStart w:name="z14768" w:id="10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451"/>
    <w:bookmarkStart w:name="z14769" w:id="10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452"/>
    <w:bookmarkStart w:name="z14770" w:id="10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453"/>
    <w:bookmarkStart w:name="z14771" w:id="10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454"/>
    <w:bookmarkStart w:name="z14772" w:id="10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455"/>
    <w:bookmarkStart w:name="z14773" w:id="10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456"/>
    <w:bookmarkStart w:name="z14774" w:id="10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457"/>
    <w:bookmarkStart w:name="z14775" w:id="10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458"/>
    <w:bookmarkStart w:name="z14776" w:id="10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459"/>
    <w:bookmarkStart w:name="z14777" w:id="10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460"/>
    <w:bookmarkStart w:name="z14778" w:id="10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461"/>
    <w:bookmarkStart w:name="z14779" w:id="10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462"/>
    <w:bookmarkStart w:name="z14780" w:id="10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Сарыкольского района;</w:t>
      </w:r>
    </w:p>
    <w:bookmarkEnd w:id="10463"/>
    <w:bookmarkStart w:name="z14781" w:id="10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464"/>
    <w:bookmarkStart w:name="z14782" w:id="10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465"/>
    <w:bookmarkStart w:name="z14783" w:id="10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84" w:id="10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467"/>
    <w:bookmarkStart w:name="z14785" w:id="10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468"/>
    <w:bookmarkStart w:name="z14786" w:id="10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469"/>
    <w:bookmarkStart w:name="z14787" w:id="10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470"/>
    <w:bookmarkStart w:name="z14788" w:id="10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71"/>
    <w:bookmarkStart w:name="z14789" w:id="10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472"/>
    <w:bookmarkStart w:name="z14790" w:id="10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473"/>
    <w:bookmarkStart w:name="z14791" w:id="10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794" w:id="10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Беимбета Майлина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475"/>
    <w:bookmarkStart w:name="z14795" w:id="10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76"/>
    <w:bookmarkStart w:name="z14796" w:id="10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Беимбета Майлина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477"/>
    <w:bookmarkStart w:name="z14797" w:id="10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478"/>
    <w:bookmarkStart w:name="z14798" w:id="10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479"/>
    <w:bookmarkStart w:name="z14799" w:id="10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480"/>
    <w:bookmarkStart w:name="z14800" w:id="10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481"/>
    <w:bookmarkStart w:name="z14801" w:id="10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482"/>
    <w:bookmarkStart w:name="z14802" w:id="10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483"/>
    <w:bookmarkStart w:name="z14803" w:id="10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111700, Костанайская область, район Беимбета Майлина, село Әйет, улица Тәуелсіздік, 71.</w:t>
      </w:r>
    </w:p>
    <w:bookmarkEnd w:id="10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10.05.2023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04" w:id="10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района Беимбета Майлина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485"/>
    <w:bookmarkStart w:name="z14805" w:id="10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486"/>
    <w:bookmarkStart w:name="z14806" w:id="10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487"/>
    <w:bookmarkStart w:name="z14807" w:id="10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488"/>
    <w:bookmarkStart w:name="z14808" w:id="10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489"/>
    <w:bookmarkStart w:name="z14809" w:id="10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490"/>
    <w:bookmarkStart w:name="z14810" w:id="10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491"/>
    <w:bookmarkStart w:name="z14811" w:id="10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492"/>
    <w:bookmarkStart w:name="z14812" w:id="10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493"/>
    <w:bookmarkStart w:name="z14813" w:id="10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494"/>
    <w:bookmarkStart w:name="z14814" w:id="10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495"/>
    <w:bookmarkStart w:name="z20570" w:id="10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15" w:id="10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49" w:id="10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54" w:id="10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499"/>
    <w:bookmarkStart w:name="z14855" w:id="10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56" w:id="10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57" w:id="10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502"/>
    <w:bookmarkStart w:name="z14858" w:id="10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503"/>
    <w:bookmarkStart w:name="z14859" w:id="10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504"/>
    <w:bookmarkStart w:name="z14860" w:id="10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505"/>
    <w:bookmarkStart w:name="z14861" w:id="10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506"/>
    <w:bookmarkStart w:name="z14862" w:id="10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507"/>
    <w:bookmarkStart w:name="z14863" w:id="10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508"/>
    <w:bookmarkStart w:name="z14864" w:id="10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509"/>
    <w:bookmarkStart w:name="z14865" w:id="10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510"/>
    <w:bookmarkStart w:name="z14866" w:id="10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511"/>
    <w:bookmarkStart w:name="z14867" w:id="10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512"/>
    <w:bookmarkStart w:name="z14868" w:id="10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513"/>
    <w:bookmarkStart w:name="z14869" w:id="10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514"/>
    <w:bookmarkStart w:name="z14870" w:id="10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515"/>
    <w:bookmarkStart w:name="z14871" w:id="10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516"/>
    <w:bookmarkStart w:name="z14872" w:id="10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Беимбета Майлина;</w:t>
      </w:r>
    </w:p>
    <w:bookmarkEnd w:id="10517"/>
    <w:bookmarkStart w:name="z14873" w:id="10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518"/>
    <w:bookmarkStart w:name="z14874" w:id="10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519"/>
    <w:bookmarkStart w:name="z14875" w:id="10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76" w:id="10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521"/>
    <w:bookmarkStart w:name="z14877" w:id="10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522"/>
    <w:bookmarkStart w:name="z14878" w:id="10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523"/>
    <w:bookmarkStart w:name="z14879" w:id="10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524"/>
    <w:bookmarkStart w:name="z14880" w:id="10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25"/>
    <w:bookmarkStart w:name="z14881" w:id="10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526"/>
    <w:bookmarkStart w:name="z14882" w:id="10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527"/>
    <w:bookmarkStart w:name="z14883" w:id="10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0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885" w:id="10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Узункольского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529"/>
    <w:bookmarkStart w:name="z14886" w:id="10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30"/>
    <w:bookmarkStart w:name="z14887" w:id="10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Узункольского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531"/>
    <w:bookmarkStart w:name="z14888" w:id="10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532"/>
    <w:bookmarkStart w:name="z14889" w:id="10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533"/>
    <w:bookmarkStart w:name="z14890" w:id="10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534"/>
    <w:bookmarkStart w:name="z14891" w:id="10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535"/>
    <w:bookmarkStart w:name="z14892" w:id="10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536"/>
    <w:bookmarkStart w:name="z14893" w:id="10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537"/>
    <w:bookmarkStart w:name="z14894" w:id="10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111800, Республика Казахстан, Костанайская область, Узункольский район, село Узунколь, улица Б.Момышулы, 27.</w:t>
      </w:r>
    </w:p>
    <w:bookmarkEnd w:id="10538"/>
    <w:bookmarkStart w:name="z14895" w:id="10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района Узункольского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539"/>
    <w:bookmarkStart w:name="z14896" w:id="10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540"/>
    <w:bookmarkStart w:name="z14897" w:id="10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541"/>
    <w:bookmarkStart w:name="z14898" w:id="10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542"/>
    <w:bookmarkStart w:name="z14899" w:id="10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543"/>
    <w:bookmarkStart w:name="z14900" w:id="10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544"/>
    <w:bookmarkStart w:name="z14901" w:id="10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545"/>
    <w:bookmarkStart w:name="z14902" w:id="10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546"/>
    <w:bookmarkStart w:name="z14903" w:id="10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547"/>
    <w:bookmarkStart w:name="z14904" w:id="10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548"/>
    <w:bookmarkStart w:name="z14905" w:id="10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549"/>
    <w:bookmarkStart w:name="z20575" w:id="10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06" w:id="10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40" w:id="1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45" w:id="10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553"/>
    <w:bookmarkStart w:name="z14946" w:id="10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5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47" w:id="10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48" w:id="10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556"/>
    <w:bookmarkStart w:name="z14949" w:id="10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557"/>
    <w:bookmarkStart w:name="z14950" w:id="10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558"/>
    <w:bookmarkStart w:name="z14951" w:id="10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559"/>
    <w:bookmarkStart w:name="z14952" w:id="10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560"/>
    <w:bookmarkStart w:name="z14953" w:id="10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561"/>
    <w:bookmarkStart w:name="z14954" w:id="10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562"/>
    <w:bookmarkStart w:name="z14955" w:id="10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563"/>
    <w:bookmarkStart w:name="z14956" w:id="10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564"/>
    <w:bookmarkStart w:name="z14957" w:id="10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565"/>
    <w:bookmarkStart w:name="z14958" w:id="10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566"/>
    <w:bookmarkStart w:name="z14959" w:id="10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567"/>
    <w:bookmarkStart w:name="z14960" w:id="10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568"/>
    <w:bookmarkStart w:name="z14961" w:id="10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569"/>
    <w:bookmarkStart w:name="z14962" w:id="10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570"/>
    <w:bookmarkStart w:name="z14963" w:id="10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Узункольского района;</w:t>
      </w:r>
    </w:p>
    <w:bookmarkEnd w:id="10571"/>
    <w:bookmarkStart w:name="z14964" w:id="10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572"/>
    <w:bookmarkStart w:name="z14965" w:id="10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573"/>
    <w:bookmarkStart w:name="z14966" w:id="10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67" w:id="10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575"/>
    <w:bookmarkStart w:name="z14968" w:id="10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576"/>
    <w:bookmarkStart w:name="z14969" w:id="10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577"/>
    <w:bookmarkStart w:name="z14970" w:id="10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578"/>
    <w:bookmarkStart w:name="z14971" w:id="10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79"/>
    <w:bookmarkStart w:name="z14972" w:id="10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580"/>
    <w:bookmarkStart w:name="z14973" w:id="10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581"/>
    <w:bookmarkStart w:name="z14974" w:id="10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4976" w:id="10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</w:t>
      </w:r>
    </w:p>
    <w:bookmarkEnd w:id="10583"/>
    <w:bookmarkStart w:name="z14977" w:id="10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84"/>
    <w:bookmarkStart w:name="z14978" w:id="10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</w:t>
      </w:r>
    </w:p>
    <w:bookmarkEnd w:id="10585"/>
    <w:bookmarkStart w:name="z14979" w:id="10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586"/>
    <w:bookmarkStart w:name="z14980" w:id="10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587"/>
    <w:bookmarkStart w:name="z14981" w:id="10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588"/>
    <w:bookmarkStart w:name="z14982" w:id="10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589"/>
    <w:bookmarkStart w:name="z14983" w:id="10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590"/>
    <w:bookmarkStart w:name="z14984" w:id="10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591"/>
    <w:bookmarkStart w:name="z14985" w:id="10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111900, Республика Казахстан, Костанайская область, Федоровский район, село Федоровка, улица Достық, 63.</w:t>
      </w:r>
    </w:p>
    <w:bookmarkEnd w:id="10592"/>
    <w:bookmarkStart w:name="z14986" w:id="10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Казахстан".</w:t>
      </w:r>
    </w:p>
    <w:bookmarkEnd w:id="10593"/>
    <w:bookmarkStart w:name="z14987" w:id="10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594"/>
    <w:bookmarkStart w:name="z14988" w:id="10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595"/>
    <w:bookmarkStart w:name="z14989" w:id="10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596"/>
    <w:bookmarkStart w:name="z14990" w:id="10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597"/>
    <w:bookmarkStart w:name="z14991" w:id="10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598"/>
    <w:bookmarkStart w:name="z14992" w:id="10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599"/>
    <w:bookmarkStart w:name="z14993" w:id="10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600"/>
    <w:bookmarkStart w:name="z14994" w:id="10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601"/>
    <w:bookmarkStart w:name="z14995" w:id="10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602"/>
    <w:bookmarkStart w:name="z14996" w:id="10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603"/>
    <w:bookmarkStart w:name="z20580" w:id="10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97" w:id="10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31" w:id="10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36" w:id="10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607"/>
    <w:bookmarkStart w:name="z15037" w:id="10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38" w:id="10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39" w:id="10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0610"/>
    <w:bookmarkStart w:name="z15040" w:id="10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611"/>
    <w:bookmarkStart w:name="z15041" w:id="10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612"/>
    <w:bookmarkStart w:name="z15042" w:id="10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613"/>
    <w:bookmarkStart w:name="z15043" w:id="10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614"/>
    <w:bookmarkStart w:name="z15044" w:id="10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615"/>
    <w:bookmarkStart w:name="z15045" w:id="10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616"/>
    <w:bookmarkStart w:name="z15046" w:id="10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617"/>
    <w:bookmarkStart w:name="z15047" w:id="10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618"/>
    <w:bookmarkStart w:name="z15048" w:id="10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619"/>
    <w:bookmarkStart w:name="z15049" w:id="10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620"/>
    <w:bookmarkStart w:name="z15050" w:id="10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621"/>
    <w:bookmarkStart w:name="z15051" w:id="10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622"/>
    <w:bookmarkStart w:name="z15052" w:id="10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623"/>
    <w:bookmarkStart w:name="z15053" w:id="10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624"/>
    <w:bookmarkStart w:name="z15054" w:id="10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Федоровского района;</w:t>
      </w:r>
    </w:p>
    <w:bookmarkEnd w:id="10625"/>
    <w:bookmarkStart w:name="z15055" w:id="10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626"/>
    <w:bookmarkStart w:name="z15056" w:id="10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0627"/>
    <w:bookmarkStart w:name="z15057" w:id="10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58" w:id="10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629"/>
    <w:bookmarkStart w:name="z15059" w:id="10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630"/>
    <w:bookmarkStart w:name="z15060" w:id="10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631"/>
    <w:bookmarkStart w:name="z15061" w:id="10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632"/>
    <w:bookmarkStart w:name="z15062" w:id="10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33"/>
    <w:bookmarkStart w:name="z15063" w:id="10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634"/>
    <w:bookmarkStart w:name="z15064" w:id="10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635"/>
    <w:bookmarkStart w:name="z15065" w:id="10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06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067" w:id="10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</w:t>
      </w:r>
    </w:p>
    <w:bookmarkEnd w:id="10637"/>
    <w:bookmarkStart w:name="z15068" w:id="10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38"/>
    <w:bookmarkStart w:name="z15069" w:id="10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Аральского района (далее – Отдел) Департамента по чрезвычайным ситуациям Кызылординской области Министерства по чрезвычайным ситуациям Республики Казахстан (далее – Министерства) является территориальным подразделением Министерства непосредственно подчиненным Департаменту по чрезвычайным ситуациям Кызылординской области (далее - Департамент).</w:t>
      </w:r>
    </w:p>
    <w:bookmarkEnd w:id="10639"/>
    <w:bookmarkStart w:name="z15070" w:id="10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640"/>
    <w:bookmarkStart w:name="z15071" w:id="10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641"/>
    <w:bookmarkStart w:name="z15072" w:id="10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642"/>
    <w:bookmarkStart w:name="z15073" w:id="10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643"/>
    <w:bookmarkStart w:name="z15074" w:id="10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644"/>
    <w:bookmarkStart w:name="z15075" w:id="10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645"/>
    <w:bookmarkStart w:name="z15076" w:id="10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Кызылординская область, Аральский район, город Аральск, улица Каныш Сатбаев, здание 7.</w:t>
      </w:r>
    </w:p>
    <w:bookmarkEnd w:id="10646"/>
    <w:bookmarkStart w:name="z15077" w:id="10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Казахстан".</w:t>
      </w:r>
    </w:p>
    <w:bookmarkEnd w:id="10647"/>
    <w:bookmarkStart w:name="z15078" w:id="10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648"/>
    <w:bookmarkStart w:name="z15079" w:id="10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649"/>
    <w:bookmarkStart w:name="z15080" w:id="10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650"/>
    <w:bookmarkStart w:name="z15081" w:id="10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651"/>
    <w:bookmarkStart w:name="z15082" w:id="10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652"/>
    <w:bookmarkStart w:name="z15083" w:id="10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653"/>
    <w:bookmarkStart w:name="z15084" w:id="10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654"/>
    <w:bookmarkStart w:name="z15085" w:id="10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655"/>
    <w:bookmarkStart w:name="z15086" w:id="10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656"/>
    <w:bookmarkStart w:name="z15087" w:id="10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657"/>
    <w:bookmarkStart w:name="z20585" w:id="10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88" w:id="10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22" w:id="10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27" w:id="10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661"/>
    <w:bookmarkStart w:name="z15128" w:id="10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29" w:id="10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30" w:id="10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0664"/>
    <w:bookmarkStart w:name="z15131" w:id="10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665"/>
    <w:bookmarkStart w:name="z15132" w:id="10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666"/>
    <w:bookmarkStart w:name="z15133" w:id="10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667"/>
    <w:bookmarkStart w:name="z15134" w:id="10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668"/>
    <w:bookmarkStart w:name="z15135" w:id="10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669"/>
    <w:bookmarkStart w:name="z15136" w:id="10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670"/>
    <w:bookmarkStart w:name="z15137" w:id="10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671"/>
    <w:bookmarkStart w:name="z15138" w:id="10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672"/>
    <w:bookmarkStart w:name="z15139" w:id="10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673"/>
    <w:bookmarkStart w:name="z15140" w:id="10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674"/>
    <w:bookmarkStart w:name="z15141" w:id="10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675"/>
    <w:bookmarkStart w:name="z15142" w:id="10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676"/>
    <w:bookmarkStart w:name="z15143" w:id="10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677"/>
    <w:bookmarkStart w:name="z15144" w:id="10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678"/>
    <w:bookmarkStart w:name="z15145" w:id="10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района;</w:t>
      </w:r>
    </w:p>
    <w:bookmarkEnd w:id="10679"/>
    <w:bookmarkStart w:name="z15146" w:id="10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680"/>
    <w:bookmarkStart w:name="z15147" w:id="10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0681"/>
    <w:bookmarkStart w:name="z15148" w:id="10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49" w:id="10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683"/>
    <w:bookmarkStart w:name="z15150" w:id="10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684"/>
    <w:bookmarkStart w:name="z15151" w:id="10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685"/>
    <w:bookmarkStart w:name="z15152" w:id="10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686"/>
    <w:bookmarkStart w:name="z15153" w:id="10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87"/>
    <w:bookmarkStart w:name="z15154" w:id="10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688"/>
    <w:bookmarkStart w:name="z15155" w:id="10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689"/>
    <w:bookmarkStart w:name="z15156" w:id="10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0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158" w:id="10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Жалагашского района Департамента по чрезвычайным ситуациям Кызылординской области Министерства по чрезвычайным ситуациям Республики Казахстан</w:t>
      </w:r>
    </w:p>
    <w:bookmarkEnd w:id="10691"/>
    <w:bookmarkStart w:name="z15159" w:id="10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92"/>
    <w:bookmarkStart w:name="z15160" w:id="10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Жалагашского района (далее – Отдел) Департамента по чрезвычайным ситуациям Кызылординской области Министерства по чрезвычайным ситуациям Республики Казахстан (далее – Министерства) является территориальным подразделением Министерства непосредственно подчиненным Департаменту по чрезвычайным ситуациям Кызылординской области (далее - Департамент).</w:t>
      </w:r>
    </w:p>
    <w:bookmarkEnd w:id="10693"/>
    <w:bookmarkStart w:name="z15161" w:id="10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694"/>
    <w:bookmarkStart w:name="z15162" w:id="10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695"/>
    <w:bookmarkStart w:name="z15163" w:id="10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696"/>
    <w:bookmarkStart w:name="z15164" w:id="10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697"/>
    <w:bookmarkStart w:name="z15165" w:id="10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698"/>
    <w:bookmarkStart w:name="z15166" w:id="10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699"/>
    <w:bookmarkStart w:name="z15167" w:id="10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Отдела: Кызылординская область, Жалагашский район, поселок Жалагаш, улица Ныгмет Мырзалиев строение № 30. </w:t>
      </w:r>
    </w:p>
    <w:bookmarkEnd w:id="10700"/>
    <w:bookmarkStart w:name="z15168" w:id="10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Жалагашского района Департамента по чрезвычайным ситуациям Кызылординской области Министерства по чрезвычайным ситуациям Республики Казахстан".</w:t>
      </w:r>
    </w:p>
    <w:bookmarkEnd w:id="10701"/>
    <w:bookmarkStart w:name="z15169" w:id="10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702"/>
    <w:bookmarkStart w:name="z15170" w:id="10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703"/>
    <w:bookmarkStart w:name="z15171" w:id="10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704"/>
    <w:bookmarkStart w:name="z15172" w:id="10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705"/>
    <w:bookmarkStart w:name="z15173" w:id="10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706"/>
    <w:bookmarkStart w:name="z15174" w:id="10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707"/>
    <w:bookmarkStart w:name="z15175" w:id="10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708"/>
    <w:bookmarkStart w:name="z15176" w:id="10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709"/>
    <w:bookmarkStart w:name="z15177" w:id="10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710"/>
    <w:bookmarkStart w:name="z15178" w:id="10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711"/>
    <w:bookmarkStart w:name="z20590" w:id="10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79" w:id="10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13" w:id="10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18" w:id="10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715"/>
    <w:bookmarkStart w:name="z15219" w:id="10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20" w:id="10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21" w:id="10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0718"/>
    <w:bookmarkStart w:name="z15222" w:id="10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719"/>
    <w:bookmarkStart w:name="z15223" w:id="10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720"/>
    <w:bookmarkStart w:name="z15224" w:id="10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721"/>
    <w:bookmarkStart w:name="z15225" w:id="10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0722"/>
    <w:bookmarkStart w:name="z15226" w:id="10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723"/>
    <w:bookmarkStart w:name="z15227" w:id="10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724"/>
    <w:bookmarkStart w:name="z15228" w:id="10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725"/>
    <w:bookmarkStart w:name="z15229" w:id="10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726"/>
    <w:bookmarkStart w:name="z15230" w:id="10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727"/>
    <w:bookmarkStart w:name="z15231" w:id="10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728"/>
    <w:bookmarkStart w:name="z15232" w:id="10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729"/>
    <w:bookmarkStart w:name="z15233" w:id="10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730"/>
    <w:bookmarkStart w:name="z15234" w:id="10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731"/>
    <w:bookmarkStart w:name="z15235" w:id="10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732"/>
    <w:bookmarkStart w:name="z15236" w:id="10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района;</w:t>
      </w:r>
    </w:p>
    <w:bookmarkEnd w:id="10733"/>
    <w:bookmarkStart w:name="z15237" w:id="10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734"/>
    <w:bookmarkStart w:name="z15238" w:id="10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0735"/>
    <w:bookmarkStart w:name="z15239" w:id="10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40" w:id="10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737"/>
    <w:bookmarkStart w:name="z15241" w:id="10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738"/>
    <w:bookmarkStart w:name="z15242" w:id="10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739"/>
    <w:bookmarkStart w:name="z15243" w:id="10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740"/>
    <w:bookmarkStart w:name="z15244" w:id="10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741"/>
    <w:bookmarkStart w:name="z15245" w:id="10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742"/>
    <w:bookmarkStart w:name="z15246" w:id="10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743"/>
    <w:bookmarkStart w:name="z15247" w:id="10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0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249" w:id="10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Жанакорганского района Департамента по чрезвычайным ситуациям Кызылординской области Министерства по чрезвычайным ситуациям Республики Казахстан</w:t>
      </w:r>
    </w:p>
    <w:bookmarkEnd w:id="10745"/>
    <w:bookmarkStart w:name="z15250" w:id="10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46"/>
    <w:bookmarkStart w:name="z15251" w:id="10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Жанакорганского района (далее – Отдел) Департамента по чрезвычайным ситуациям Кызылординской области Министерства по чрезвычайным ситуациям Республики Казахстан (далее – Министерства) является территориальным подразделением Министерства непосредственно подчиненным Департаменту по чрезвычайным ситуациям Кызылординской области (далее - Департамент).</w:t>
      </w:r>
    </w:p>
    <w:bookmarkEnd w:id="10747"/>
    <w:bookmarkStart w:name="z15252" w:id="10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748"/>
    <w:bookmarkStart w:name="z15253" w:id="10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749"/>
    <w:bookmarkStart w:name="z15254" w:id="10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750"/>
    <w:bookmarkStart w:name="z15255" w:id="10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751"/>
    <w:bookmarkStart w:name="z15256" w:id="10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752"/>
    <w:bookmarkStart w:name="z15257" w:id="10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753"/>
    <w:bookmarkStart w:name="z15258" w:id="10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Кызылординская область, Жанакорганский район, поселок Жанакорган, улица Султанбек Кожанов, здание 15.</w:t>
      </w:r>
    </w:p>
    <w:bookmarkEnd w:id="10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59" w:id="10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Жанакорганского района Департамента по чрезвычайным ситуациям Кызылординской области Министерства по чрезвычайным ситуациям Республики Казахстан".</w:t>
      </w:r>
    </w:p>
    <w:bookmarkEnd w:id="10755"/>
    <w:bookmarkStart w:name="z15260" w:id="10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756"/>
    <w:bookmarkStart w:name="z15261" w:id="10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757"/>
    <w:bookmarkStart w:name="z15262" w:id="10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758"/>
    <w:bookmarkStart w:name="z15263" w:id="10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759"/>
    <w:bookmarkStart w:name="z15264" w:id="10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760"/>
    <w:bookmarkStart w:name="z15265" w:id="10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761"/>
    <w:bookmarkStart w:name="z15266" w:id="10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762"/>
    <w:bookmarkStart w:name="z15267" w:id="10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763"/>
    <w:bookmarkStart w:name="z15268" w:id="10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764"/>
    <w:bookmarkStart w:name="z15269" w:id="10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765"/>
    <w:bookmarkStart w:name="z20595" w:id="10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70" w:id="10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04" w:id="10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09" w:id="10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769"/>
    <w:bookmarkStart w:name="z15310" w:id="10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7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11" w:id="10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12" w:id="10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0772"/>
    <w:bookmarkStart w:name="z15313" w:id="10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773"/>
    <w:bookmarkStart w:name="z15314" w:id="10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774"/>
    <w:bookmarkStart w:name="z15315" w:id="10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10775"/>
    <w:bookmarkStart w:name="z15316" w:id="10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776"/>
    <w:bookmarkStart w:name="z15317" w:id="10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777"/>
    <w:bookmarkStart w:name="z15318" w:id="10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778"/>
    <w:bookmarkStart w:name="z15319" w:id="10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779"/>
    <w:bookmarkStart w:name="z15320" w:id="10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780"/>
    <w:bookmarkStart w:name="z15321" w:id="10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781"/>
    <w:bookmarkStart w:name="z15322" w:id="10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782"/>
    <w:bookmarkStart w:name="z15323" w:id="10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783"/>
    <w:bookmarkStart w:name="z15324" w:id="10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784"/>
    <w:bookmarkStart w:name="z15325" w:id="10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785"/>
    <w:bookmarkStart w:name="z15326" w:id="10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786"/>
    <w:bookmarkStart w:name="z15327" w:id="10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района;</w:t>
      </w:r>
    </w:p>
    <w:bookmarkEnd w:id="10787"/>
    <w:bookmarkStart w:name="z15328" w:id="10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788"/>
    <w:bookmarkStart w:name="z15329" w:id="10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0789"/>
    <w:bookmarkStart w:name="z15330" w:id="10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7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31" w:id="10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791"/>
    <w:bookmarkStart w:name="z15332" w:id="10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792"/>
    <w:bookmarkStart w:name="z15333" w:id="10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793"/>
    <w:bookmarkStart w:name="z15334" w:id="10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794"/>
    <w:bookmarkStart w:name="z15335" w:id="10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795"/>
    <w:bookmarkStart w:name="z15336" w:id="10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796"/>
    <w:bookmarkStart w:name="z15337" w:id="10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797"/>
    <w:bookmarkStart w:name="z15338" w:id="10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07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340" w:id="10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Казалинского района Департамента по чрезвычайным ситуациям Кызылординской области Министерства по чрезвычайным ситуациям Республики Казахстан</w:t>
      </w:r>
    </w:p>
    <w:bookmarkEnd w:id="10799"/>
    <w:bookmarkStart w:name="z15341" w:id="10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800"/>
    <w:bookmarkStart w:name="z15342" w:id="10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Казалинского района (далее – Отдел) Департамента по чрезвычайным ситуациям Кызылординской области Министерства по чрезвычайным ситуациям Республики Казахстан (далее – Министерства) является территориальным подразделением Министерства непосредственно подчиненным Департаменту по чрезвычайным ситуациям Кызылординской области (далее - Департамент).</w:t>
      </w:r>
    </w:p>
    <w:bookmarkEnd w:id="10801"/>
    <w:bookmarkStart w:name="z15343" w:id="10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802"/>
    <w:bookmarkStart w:name="z15344" w:id="10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803"/>
    <w:bookmarkStart w:name="z15345" w:id="10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804"/>
    <w:bookmarkStart w:name="z15346" w:id="10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805"/>
    <w:bookmarkStart w:name="z15347" w:id="10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806"/>
    <w:bookmarkStart w:name="z15348" w:id="10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807"/>
    <w:bookmarkStart w:name="z15349" w:id="10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Кызылординская область, Казалинский район, поселок Айтеке би, улица Торемурат Жырау, здание 16.</w:t>
      </w:r>
    </w:p>
    <w:bookmarkEnd w:id="10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50" w:id="10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Казалинского района Департамента по чрезвычайным ситуациям Кызылординской области Министерства по чрезвычайным ситуациям Республики Казахстан".</w:t>
      </w:r>
    </w:p>
    <w:bookmarkEnd w:id="10809"/>
    <w:bookmarkStart w:name="z15351" w:id="10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810"/>
    <w:bookmarkStart w:name="z15352" w:id="10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811"/>
    <w:bookmarkStart w:name="z15353" w:id="10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812"/>
    <w:bookmarkStart w:name="z15354" w:id="10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813"/>
    <w:bookmarkStart w:name="z15355" w:id="10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814"/>
    <w:bookmarkStart w:name="z15356" w:id="10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815"/>
    <w:bookmarkStart w:name="z15357" w:id="10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816"/>
    <w:bookmarkStart w:name="z15358" w:id="10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817"/>
    <w:bookmarkStart w:name="z15359" w:id="10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818"/>
    <w:bookmarkStart w:name="z15360" w:id="10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819"/>
    <w:bookmarkStart w:name="z20600" w:id="10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8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61" w:id="10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95" w:id="10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00" w:id="10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823"/>
    <w:bookmarkStart w:name="z15401" w:id="10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02" w:id="10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8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03" w:id="10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0826"/>
    <w:bookmarkStart w:name="z15404" w:id="10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827"/>
    <w:bookmarkStart w:name="z15405" w:id="10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828"/>
    <w:bookmarkStart w:name="z15406" w:id="10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829"/>
    <w:bookmarkStart w:name="z15407" w:id="10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0830"/>
    <w:bookmarkStart w:name="z15408" w:id="10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831"/>
    <w:bookmarkStart w:name="z15409" w:id="10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832"/>
    <w:bookmarkStart w:name="z15410" w:id="10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833"/>
    <w:bookmarkStart w:name="z15411" w:id="10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834"/>
    <w:bookmarkStart w:name="z15412" w:id="10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835"/>
    <w:bookmarkStart w:name="z15413" w:id="10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836"/>
    <w:bookmarkStart w:name="z15414" w:id="10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837"/>
    <w:bookmarkStart w:name="z15415" w:id="10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838"/>
    <w:bookmarkStart w:name="z15416" w:id="10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839"/>
    <w:bookmarkStart w:name="z15417" w:id="10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840"/>
    <w:bookmarkStart w:name="z15418" w:id="10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района;</w:t>
      </w:r>
    </w:p>
    <w:bookmarkEnd w:id="10841"/>
    <w:bookmarkStart w:name="z15419" w:id="10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842"/>
    <w:bookmarkStart w:name="z15420" w:id="10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0843"/>
    <w:bookmarkStart w:name="z15421" w:id="10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22" w:id="10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845"/>
    <w:bookmarkStart w:name="z15423" w:id="10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846"/>
    <w:bookmarkStart w:name="z15424" w:id="10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847"/>
    <w:bookmarkStart w:name="z15425" w:id="10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848"/>
    <w:bookmarkStart w:name="z15426" w:id="10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49"/>
    <w:bookmarkStart w:name="z15427" w:id="10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850"/>
    <w:bookmarkStart w:name="z15428" w:id="10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851"/>
    <w:bookmarkStart w:name="z15429" w:id="10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08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431" w:id="10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Кармакшинского района Департамента по чрезвычайным ситуациям Кызылординской области Министерства по чрезвычайным ситуациям Республики Казахстан</w:t>
      </w:r>
    </w:p>
    <w:bookmarkEnd w:id="10853"/>
    <w:bookmarkStart w:name="z15432" w:id="10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854"/>
    <w:bookmarkStart w:name="z15433" w:id="10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Кармакшинского района (далее – Отдел) Департамента по чрезвычайным ситуациям Кызылординской области Министерства по чрезвычайным ситуациям Республики Казахстан (далее –Министерства) является территориальным подразделением Министерства непосредственно подчиненным Департаменту по чрезвычайным ситуациям Кызылординской области (далее - Департамент).</w:t>
      </w:r>
    </w:p>
    <w:bookmarkEnd w:id="10855"/>
    <w:bookmarkStart w:name="z15434" w:id="10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856"/>
    <w:bookmarkStart w:name="z15435" w:id="10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857"/>
    <w:bookmarkStart w:name="z15436" w:id="10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858"/>
    <w:bookmarkStart w:name="z15437" w:id="10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859"/>
    <w:bookmarkStart w:name="z15438" w:id="10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860"/>
    <w:bookmarkStart w:name="z15439" w:id="10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861"/>
    <w:bookmarkStart w:name="z15440" w:id="10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Отдела: Кызылординская область, Кармакшинский район, поселок Жосалы, улица Елеу Кошербаева № 41. </w:t>
      </w:r>
    </w:p>
    <w:bookmarkEnd w:id="10862"/>
    <w:bookmarkStart w:name="z15441" w:id="10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Кармакшинского района Департамента по чрезвычайным ситуациям Кызылординской области Министерства по чрезвычайным ситуациям Республики Казахстан".</w:t>
      </w:r>
    </w:p>
    <w:bookmarkEnd w:id="10863"/>
    <w:bookmarkStart w:name="z15442" w:id="10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864"/>
    <w:bookmarkStart w:name="z15443" w:id="10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865"/>
    <w:bookmarkStart w:name="z15444" w:id="10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866"/>
    <w:bookmarkStart w:name="z15445" w:id="10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867"/>
    <w:bookmarkStart w:name="z15446" w:id="10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868"/>
    <w:bookmarkStart w:name="z15447" w:id="10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869"/>
    <w:bookmarkStart w:name="z15448" w:id="10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870"/>
    <w:bookmarkStart w:name="z15449" w:id="10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871"/>
    <w:bookmarkStart w:name="z15450" w:id="10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872"/>
    <w:bookmarkStart w:name="z15451" w:id="10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873"/>
    <w:bookmarkStart w:name="z20605" w:id="10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52" w:id="10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86" w:id="10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91" w:id="10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877"/>
    <w:bookmarkStart w:name="z15492" w:id="10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93" w:id="10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94" w:id="10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0880"/>
    <w:bookmarkStart w:name="z15495" w:id="10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881"/>
    <w:bookmarkStart w:name="z15496" w:id="10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882"/>
    <w:bookmarkStart w:name="z15497" w:id="10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883"/>
    <w:bookmarkStart w:name="z15498" w:id="10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0884"/>
    <w:bookmarkStart w:name="z15499" w:id="10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885"/>
    <w:bookmarkStart w:name="z15500" w:id="10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886"/>
    <w:bookmarkStart w:name="z15501" w:id="10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887"/>
    <w:bookmarkStart w:name="z15502" w:id="10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888"/>
    <w:bookmarkStart w:name="z15503" w:id="10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889"/>
    <w:bookmarkStart w:name="z15504" w:id="10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890"/>
    <w:bookmarkStart w:name="z15505" w:id="10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891"/>
    <w:bookmarkStart w:name="z15506" w:id="10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892"/>
    <w:bookmarkStart w:name="z15507" w:id="10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893"/>
    <w:bookmarkStart w:name="z15508" w:id="10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894"/>
    <w:bookmarkStart w:name="z15509" w:id="10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района;</w:t>
      </w:r>
    </w:p>
    <w:bookmarkEnd w:id="10895"/>
    <w:bookmarkStart w:name="z15510" w:id="10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896"/>
    <w:bookmarkStart w:name="z15511" w:id="10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0897"/>
    <w:bookmarkStart w:name="z15512" w:id="10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13" w:id="10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899"/>
    <w:bookmarkStart w:name="z15514" w:id="10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900"/>
    <w:bookmarkStart w:name="z15515" w:id="10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901"/>
    <w:bookmarkStart w:name="z15516" w:id="10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902"/>
    <w:bookmarkStart w:name="z15517" w:id="10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903"/>
    <w:bookmarkStart w:name="z15518" w:id="10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904"/>
    <w:bookmarkStart w:name="z15519" w:id="10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905"/>
    <w:bookmarkStart w:name="z15520" w:id="10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09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522" w:id="10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Сырдарьинского района Департамента по чрезвычайным ситуациям Кызылординской области Министерства по чрезвычайным ситуациям Республики Казахстан</w:t>
      </w:r>
    </w:p>
    <w:bookmarkEnd w:id="10907"/>
    <w:bookmarkStart w:name="z15523" w:id="10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908"/>
    <w:bookmarkStart w:name="z15524" w:id="10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Сырдарьинского района (далее – Отдел) Департамента по чрезвычайным ситуациям Кызылординской области Министерства по чрезвычайным ситуациям Республики Казахстан (далее – Министерства) является территориальным подразделением Министерства непосредственно подчиненным Департаменту по чрезвычайным ситуациям Кызылординской области (далее – Департамент).</w:t>
      </w:r>
    </w:p>
    <w:bookmarkEnd w:id="10909"/>
    <w:bookmarkStart w:name="z15525" w:id="10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910"/>
    <w:bookmarkStart w:name="z15526" w:id="10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911"/>
    <w:bookmarkStart w:name="z15527" w:id="10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912"/>
    <w:bookmarkStart w:name="z15528" w:id="10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913"/>
    <w:bookmarkStart w:name="z15529" w:id="10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914"/>
    <w:bookmarkStart w:name="z15530" w:id="10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0915"/>
    <w:bookmarkStart w:name="z15531" w:id="10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Отдела: Кызылординская область, Сырдарьинский район, поселок Теренозек, улица Жамбыла Жабаева №7. </w:t>
      </w:r>
    </w:p>
    <w:bookmarkEnd w:id="10916"/>
    <w:bookmarkStart w:name="z15532" w:id="10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Сырдарьинского района Департамента по чрезвычайным ситуациям Кызылординской области Министерства по чрезвычайным ситуациям Республики Казахстан".</w:t>
      </w:r>
    </w:p>
    <w:bookmarkEnd w:id="10917"/>
    <w:bookmarkStart w:name="z15533" w:id="10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918"/>
    <w:bookmarkStart w:name="z15534" w:id="10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919"/>
    <w:bookmarkStart w:name="z15535" w:id="10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920"/>
    <w:bookmarkStart w:name="z15536" w:id="10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921"/>
    <w:bookmarkStart w:name="z15537" w:id="10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922"/>
    <w:bookmarkStart w:name="z15538" w:id="10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923"/>
    <w:bookmarkStart w:name="z15539" w:id="10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924"/>
    <w:bookmarkStart w:name="z15540" w:id="10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925"/>
    <w:bookmarkStart w:name="z15541" w:id="10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926"/>
    <w:bookmarkStart w:name="z15542" w:id="10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927"/>
    <w:bookmarkStart w:name="z20610" w:id="10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43" w:id="10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77" w:id="10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82" w:id="10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931"/>
    <w:bookmarkStart w:name="z15583" w:id="10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9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84" w:id="10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9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85" w:id="10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0934"/>
    <w:bookmarkStart w:name="z15586" w:id="10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935"/>
    <w:bookmarkStart w:name="z15587" w:id="10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936"/>
    <w:bookmarkStart w:name="z15588" w:id="10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0937"/>
    <w:bookmarkStart w:name="z15589" w:id="10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0938"/>
    <w:bookmarkStart w:name="z15590" w:id="10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939"/>
    <w:bookmarkStart w:name="z15591" w:id="10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940"/>
    <w:bookmarkStart w:name="z15592" w:id="10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941"/>
    <w:bookmarkStart w:name="z15593" w:id="10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942"/>
    <w:bookmarkStart w:name="z15594" w:id="10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943"/>
    <w:bookmarkStart w:name="z15595" w:id="10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944"/>
    <w:bookmarkStart w:name="z15596" w:id="10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945"/>
    <w:bookmarkStart w:name="z15597" w:id="10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946"/>
    <w:bookmarkStart w:name="z15598" w:id="10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947"/>
    <w:bookmarkStart w:name="z15599" w:id="10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948"/>
    <w:bookmarkStart w:name="z15600" w:id="10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района;</w:t>
      </w:r>
    </w:p>
    <w:bookmarkEnd w:id="10949"/>
    <w:bookmarkStart w:name="z15601" w:id="10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950"/>
    <w:bookmarkStart w:name="z15602" w:id="10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0951"/>
    <w:bookmarkStart w:name="z15603" w:id="10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9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04" w:id="10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953"/>
    <w:bookmarkStart w:name="z15605" w:id="10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0954"/>
    <w:bookmarkStart w:name="z15606" w:id="10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955"/>
    <w:bookmarkStart w:name="z15607" w:id="10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956"/>
    <w:bookmarkStart w:name="z15608" w:id="10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957"/>
    <w:bookmarkStart w:name="z15609" w:id="10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958"/>
    <w:bookmarkStart w:name="z15610" w:id="10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959"/>
    <w:bookmarkStart w:name="z15611" w:id="10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09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613" w:id="10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</w:t>
      </w:r>
    </w:p>
    <w:bookmarkEnd w:id="10961"/>
    <w:bookmarkStart w:name="z15614" w:id="10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962"/>
    <w:bookmarkStart w:name="z15615" w:id="10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Шиелийского района (далее – Отдел) Департамента по чрезвычайным ситуациям Кызылординской области Министерства по чрезвычайным ситуациям Республики Казахстан (далее – Министерства) является территориальным подразделением Министерства непосредственно подчиненным Департаменту по чрезвычайным ситуациям Кызылординской области (далее - Департамент).</w:t>
      </w:r>
    </w:p>
    <w:bookmarkEnd w:id="10963"/>
    <w:bookmarkStart w:name="z15616" w:id="10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0964"/>
    <w:bookmarkStart w:name="z15617" w:id="10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965"/>
    <w:bookmarkStart w:name="z15618" w:id="10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966"/>
    <w:bookmarkStart w:name="z15619" w:id="10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967"/>
    <w:bookmarkStart w:name="z15620" w:id="10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0968"/>
    <w:bookmarkStart w:name="z15621" w:id="10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0969"/>
    <w:bookmarkStart w:name="z15622" w:id="10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Кызылординская область, Шиелийский район, поселок Шиели, микрорайон Кокшокы, улица Утеген Жарыкбаев, строение 29.</w:t>
      </w:r>
    </w:p>
    <w:bookmarkEnd w:id="10970"/>
    <w:bookmarkStart w:name="z15623" w:id="10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Казахстан".</w:t>
      </w:r>
    </w:p>
    <w:bookmarkEnd w:id="10971"/>
    <w:bookmarkStart w:name="z15624" w:id="10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972"/>
    <w:bookmarkStart w:name="z15625" w:id="10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0973"/>
    <w:bookmarkStart w:name="z15626" w:id="10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0974"/>
    <w:bookmarkStart w:name="z15627" w:id="10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975"/>
    <w:bookmarkStart w:name="z15628" w:id="10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0976"/>
    <w:bookmarkStart w:name="z15629" w:id="10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0977"/>
    <w:bookmarkStart w:name="z15630" w:id="10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978"/>
    <w:bookmarkStart w:name="z15631" w:id="10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979"/>
    <w:bookmarkStart w:name="z15632" w:id="10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980"/>
    <w:bookmarkStart w:name="z15633" w:id="10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34" w:id="10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68" w:id="10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0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73" w:id="10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984"/>
    <w:bookmarkStart w:name="z15674" w:id="10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09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75" w:id="10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0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76" w:id="10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0987"/>
    <w:bookmarkStart w:name="z15677" w:id="10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988"/>
    <w:bookmarkStart w:name="z15678" w:id="10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989"/>
    <w:bookmarkStart w:name="z15679" w:id="10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выполняет акты и поручения Министерства и Департамента;</w:t>
      </w:r>
    </w:p>
    <w:bookmarkEnd w:id="10990"/>
    <w:bookmarkStart w:name="z15680" w:id="10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оперативное руководство деятельностью находящихся на территории района подразделений Департамента; </w:t>
      </w:r>
    </w:p>
    <w:bookmarkEnd w:id="10991"/>
    <w:bookmarkStart w:name="z15681" w:id="10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992"/>
    <w:bookmarkStart w:name="z15682" w:id="10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993"/>
    <w:bookmarkStart w:name="z15683" w:id="10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994"/>
    <w:bookmarkStart w:name="z15684" w:id="10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995"/>
    <w:bookmarkStart w:name="z15685" w:id="10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0996"/>
    <w:bookmarkStart w:name="z15686" w:id="10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997"/>
    <w:bookmarkStart w:name="z15687" w:id="10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998"/>
    <w:bookmarkStart w:name="z15688" w:id="10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999"/>
    <w:bookmarkStart w:name="z15689" w:id="1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000"/>
    <w:bookmarkStart w:name="z15690" w:id="1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11001"/>
    <w:bookmarkStart w:name="z15691" w:id="1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является старшим оперативным начальником в отношении противопожарных служб, расположенных на территории города района;</w:t>
      </w:r>
    </w:p>
    <w:bookmarkEnd w:id="11002"/>
    <w:bookmarkStart w:name="z15692" w:id="1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003"/>
    <w:bookmarkStart w:name="z15693" w:id="1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1004"/>
    <w:bookmarkStart w:name="z15694" w:id="1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10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95" w:id="1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006"/>
    <w:bookmarkStart w:name="z15696" w:id="1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1007"/>
    <w:bookmarkStart w:name="z15697" w:id="1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1008"/>
    <w:bookmarkStart w:name="z15698" w:id="1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009"/>
    <w:bookmarkStart w:name="z15699" w:id="1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10"/>
    <w:bookmarkStart w:name="z15700" w:id="1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011"/>
    <w:bookmarkStart w:name="z15701" w:id="1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012"/>
    <w:bookmarkStart w:name="z15702" w:id="1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10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704" w:id="1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</w:t>
      </w:r>
    </w:p>
    <w:bookmarkEnd w:id="11014"/>
    <w:bookmarkStart w:name="z15705" w:id="1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015"/>
    <w:bookmarkStart w:name="z15706" w:id="1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Мангистауской области Министерства (далее - Департамент).</w:t>
      </w:r>
    </w:p>
    <w:bookmarkEnd w:id="11016"/>
    <w:bookmarkStart w:name="z15707" w:id="1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017"/>
    <w:bookmarkStart w:name="z15708" w:id="1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018"/>
    <w:bookmarkStart w:name="z15709" w:id="1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019"/>
    <w:bookmarkStart w:name="z15710" w:id="1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020"/>
    <w:bookmarkStart w:name="z15711" w:id="1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021"/>
    <w:bookmarkStart w:name="z15712" w:id="1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1022"/>
    <w:bookmarkStart w:name="z15713" w:id="1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130100, Мангистауская область Бейнеуский район, село Бейнеу, ул. Досана Тажиева, 22 В.</w:t>
      </w:r>
    </w:p>
    <w:bookmarkEnd w:id="11023"/>
    <w:bookmarkStart w:name="z15714" w:id="1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Казахстан".</w:t>
      </w:r>
    </w:p>
    <w:bookmarkEnd w:id="11024"/>
    <w:bookmarkStart w:name="z15715" w:id="1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025"/>
    <w:bookmarkStart w:name="z15716" w:id="1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026"/>
    <w:bookmarkStart w:name="z15717" w:id="1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027"/>
    <w:bookmarkStart w:name="z15718" w:id="1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028"/>
    <w:bookmarkStart w:name="z15719" w:id="1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029"/>
    <w:bookmarkStart w:name="z15720" w:id="1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1030"/>
    <w:bookmarkStart w:name="z15721" w:id="1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031"/>
    <w:bookmarkStart w:name="z15722" w:id="1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032"/>
    <w:bookmarkStart w:name="z15723" w:id="1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033"/>
    <w:bookmarkStart w:name="z15724" w:id="1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034"/>
    <w:bookmarkStart w:name="z20619" w:id="1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0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25" w:id="1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59" w:id="1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64" w:id="1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038"/>
    <w:bookmarkStart w:name="z15765" w:id="1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0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66" w:id="1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0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67" w:id="1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1041"/>
    <w:bookmarkStart w:name="z15768" w:id="1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042"/>
    <w:bookmarkStart w:name="z15769" w:id="1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043"/>
    <w:bookmarkStart w:name="z15770" w:id="1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044"/>
    <w:bookmarkStart w:name="z15771" w:id="1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1045"/>
    <w:bookmarkStart w:name="z15772" w:id="1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046"/>
    <w:bookmarkStart w:name="z15773" w:id="1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047"/>
    <w:bookmarkStart w:name="z15774" w:id="1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048"/>
    <w:bookmarkStart w:name="z15775" w:id="1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049"/>
    <w:bookmarkStart w:name="z15776" w:id="1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050"/>
    <w:bookmarkStart w:name="z15777" w:id="1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051"/>
    <w:bookmarkStart w:name="z15778" w:id="1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052"/>
    <w:bookmarkStart w:name="z15779" w:id="1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053"/>
    <w:bookmarkStart w:name="z15780" w:id="1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054"/>
    <w:bookmarkStart w:name="z15781" w:id="1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11055"/>
    <w:bookmarkStart w:name="z15782" w:id="1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Бейнеуского района;</w:t>
      </w:r>
    </w:p>
    <w:bookmarkEnd w:id="11056"/>
    <w:bookmarkStart w:name="z15783" w:id="1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057"/>
    <w:bookmarkStart w:name="z15784" w:id="1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 </w:t>
      </w:r>
    </w:p>
    <w:bookmarkEnd w:id="11058"/>
    <w:bookmarkStart w:name="z15785" w:id="1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0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86" w:id="1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060"/>
    <w:bookmarkStart w:name="z15787" w:id="1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1061"/>
    <w:bookmarkStart w:name="z15788" w:id="1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1062"/>
    <w:bookmarkStart w:name="z15789" w:id="1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063"/>
    <w:bookmarkStart w:name="z15790" w:id="1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64"/>
    <w:bookmarkStart w:name="z15791" w:id="1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065"/>
    <w:bookmarkStart w:name="z15792" w:id="1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066"/>
    <w:bookmarkStart w:name="z15793" w:id="1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0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795" w:id="1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Жана-Озен Департамента по чрезвычайным ситуациям Мангистауской области Министерства по чрезвычайным ситуациям Республики Казахстан</w:t>
      </w:r>
    </w:p>
    <w:bookmarkEnd w:id="11068"/>
    <w:bookmarkStart w:name="z15796" w:id="1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069"/>
    <w:bookmarkStart w:name="z15797" w:id="1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Жана-Озен Департамента по чрезвычайным ситуациям Мангистауской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Мангистауской области (далее - Департамент).</w:t>
      </w:r>
    </w:p>
    <w:bookmarkEnd w:id="11070"/>
    <w:bookmarkStart w:name="z15798" w:id="1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Казахстана и начальника Департамента, иными нормативными правовыми актами, а также настоящим Положением.</w:t>
      </w:r>
    </w:p>
    <w:bookmarkEnd w:id="11071"/>
    <w:bookmarkStart w:name="z15799" w:id="1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072"/>
    <w:bookmarkStart w:name="z15800" w:id="1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073"/>
    <w:bookmarkStart w:name="z15801" w:id="1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074"/>
    <w:bookmarkStart w:name="z15802" w:id="1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075"/>
    <w:bookmarkStart w:name="z15803" w:id="1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076"/>
    <w:bookmarkStart w:name="z15804" w:id="1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130200, Мангистауская область, город Жанаозен, промышленная зона №3, здание №4.</w:t>
      </w:r>
    </w:p>
    <w:bookmarkEnd w:id="11077"/>
    <w:bookmarkStart w:name="z15805" w:id="1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города Жана-Озен Департамента по чрезвычайным ситуациям Мангистауской области области Министерства по чрезвычайным ситуациям Республики Казахстан".</w:t>
      </w:r>
    </w:p>
    <w:bookmarkEnd w:id="11078"/>
    <w:bookmarkStart w:name="z15806" w:id="1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079"/>
    <w:bookmarkStart w:name="z15807" w:id="1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080"/>
    <w:bookmarkStart w:name="z15808" w:id="1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081"/>
    <w:bookmarkStart w:name="z15809" w:id="1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082"/>
    <w:bookmarkStart w:name="z15810" w:id="1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083"/>
    <w:bookmarkStart w:name="z15811" w:id="1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084"/>
    <w:bookmarkStart w:name="z15812" w:id="1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085"/>
    <w:bookmarkStart w:name="z15813" w:id="1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086"/>
    <w:bookmarkStart w:name="z15814" w:id="1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087"/>
    <w:bookmarkStart w:name="z15815" w:id="1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088"/>
    <w:bookmarkStart w:name="z20624" w:id="1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0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16" w:id="1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50" w:id="1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55" w:id="1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092"/>
    <w:bookmarkStart w:name="z15856" w:id="1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функций."</w:t>
      </w:r>
    </w:p>
    <w:bookmarkEnd w:id="110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57" w:id="1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0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58" w:id="1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1095"/>
    <w:bookmarkStart w:name="z15859" w:id="1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096"/>
    <w:bookmarkStart w:name="z15860" w:id="1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097"/>
    <w:bookmarkStart w:name="z15861" w:id="1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098"/>
    <w:bookmarkStart w:name="z15862" w:id="1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11099"/>
    <w:bookmarkStart w:name="z15863" w:id="1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100"/>
    <w:bookmarkStart w:name="z15864" w:id="1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101"/>
    <w:bookmarkStart w:name="z15865" w:id="1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102"/>
    <w:bookmarkStart w:name="z15866" w:id="1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103"/>
    <w:bookmarkStart w:name="z15867" w:id="1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104"/>
    <w:bookmarkStart w:name="z15868" w:id="1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105"/>
    <w:bookmarkStart w:name="z15869" w:id="1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106"/>
    <w:bookmarkStart w:name="z15870" w:id="1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107"/>
    <w:bookmarkStart w:name="z15871" w:id="1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108"/>
    <w:bookmarkStart w:name="z15872" w:id="1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11109"/>
    <w:bookmarkStart w:name="z15873" w:id="1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Жана-Озен;</w:t>
      </w:r>
    </w:p>
    <w:bookmarkEnd w:id="11110"/>
    <w:bookmarkStart w:name="z15874" w:id="1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111"/>
    <w:bookmarkStart w:name="z15875" w:id="1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1112"/>
    <w:bookmarkStart w:name="z15876" w:id="1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77" w:id="1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114"/>
    <w:bookmarkStart w:name="z15878" w:id="1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115"/>
    <w:bookmarkStart w:name="z15879" w:id="1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16"/>
    <w:bookmarkStart w:name="z15880" w:id="1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117"/>
    <w:bookmarkStart w:name="z15881" w:id="1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18"/>
    <w:bookmarkStart w:name="z15882" w:id="1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119"/>
    <w:bookmarkStart w:name="z15883" w:id="1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120"/>
    <w:bookmarkStart w:name="z15884" w:id="1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1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886" w:id="1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Каракиянского района Департамента по чрезвычайным ситуациям Мангистауской области Министерства по чрезвычайным ситуациям Республики Казахстан</w:t>
      </w:r>
    </w:p>
    <w:bookmarkEnd w:id="11122"/>
    <w:bookmarkStart w:name="z15887" w:id="11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23"/>
    <w:bookmarkStart w:name="z15888" w:id="1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Каракиянского района Департамента по чрезвычайным ситуациям Мангистауской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Мангистауской области (далее – Департамент).</w:t>
      </w:r>
    </w:p>
    <w:bookmarkEnd w:id="11124"/>
    <w:bookmarkStart w:name="z15889" w:id="1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11125"/>
    <w:bookmarkStart w:name="z15890" w:id="1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126"/>
    <w:bookmarkStart w:name="z15891" w:id="1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127"/>
    <w:bookmarkStart w:name="z15892" w:id="1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128"/>
    <w:bookmarkStart w:name="z15893" w:id="1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129"/>
    <w:bookmarkStart w:name="z15894" w:id="1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130"/>
    <w:bookmarkStart w:name="z15895" w:id="1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Республики Казахстан, индекс 130300, Мангистауская область, Каракиянский район, село Курык, улица Досан батыра, дом 1.</w:t>
      </w:r>
    </w:p>
    <w:bookmarkEnd w:id="11131"/>
    <w:bookmarkStart w:name="z15896" w:id="1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Каракиянского района Департамента по чрезвычайным ситуациям Мангистауской области Министерства по чрезвычайным ситуации Республики Казахстан".</w:t>
      </w:r>
    </w:p>
    <w:bookmarkEnd w:id="11132"/>
    <w:bookmarkStart w:name="z15897" w:id="1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Настоящиее Положение является учредительным документом Отдела.</w:t>
      </w:r>
    </w:p>
    <w:bookmarkEnd w:id="11133"/>
    <w:bookmarkStart w:name="z15898" w:id="1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134"/>
    <w:bookmarkStart w:name="z15899" w:id="1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135"/>
    <w:bookmarkStart w:name="z15900" w:id="1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136"/>
    <w:bookmarkStart w:name="z15901" w:id="1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137"/>
    <w:bookmarkStart w:name="z15902" w:id="1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138"/>
    <w:bookmarkStart w:name="z15903" w:id="1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139"/>
    <w:bookmarkStart w:name="z15904" w:id="1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140"/>
    <w:bookmarkStart w:name="z15905" w:id="1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141"/>
    <w:bookmarkStart w:name="z15906" w:id="1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142"/>
    <w:bookmarkStart w:name="z20629" w:id="1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07" w:id="1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41" w:id="1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46" w:id="1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146"/>
    <w:bookmarkStart w:name="z15947" w:id="1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48" w:id="1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49" w:id="1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1149"/>
    <w:bookmarkStart w:name="z15950" w:id="1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дейтсвует от имени Отдела;</w:t>
      </w:r>
    </w:p>
    <w:bookmarkEnd w:id="11150"/>
    <w:bookmarkStart w:name="z15951" w:id="1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151"/>
    <w:bookmarkStart w:name="z15952" w:id="1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152"/>
    <w:bookmarkStart w:name="z15953" w:id="1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1153"/>
    <w:bookmarkStart w:name="z15954" w:id="1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154"/>
    <w:bookmarkStart w:name="z15955" w:id="1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155"/>
    <w:bookmarkStart w:name="z15956" w:id="1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156"/>
    <w:bookmarkStart w:name="z15957" w:id="1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157"/>
    <w:bookmarkStart w:name="z15958" w:id="1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158"/>
    <w:bookmarkStart w:name="z15959" w:id="1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159"/>
    <w:bookmarkStart w:name="z15960" w:id="1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обеспечит своевременное рассмотрение обращений физических и юридических лиц;</w:t>
      </w:r>
    </w:p>
    <w:bookmarkEnd w:id="11160"/>
    <w:bookmarkStart w:name="z15961" w:id="1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161"/>
    <w:bookmarkStart w:name="z15962" w:id="1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162"/>
    <w:bookmarkStart w:name="z15963" w:id="1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163"/>
    <w:bookmarkStart w:name="z15964" w:id="1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Каракиянского района;</w:t>
      </w:r>
    </w:p>
    <w:bookmarkEnd w:id="11164"/>
    <w:bookmarkStart w:name="z15965" w:id="1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165"/>
    <w:bookmarkStart w:name="z15966" w:id="1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1166"/>
    <w:bookmarkStart w:name="z15967" w:id="1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68" w:id="1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168"/>
    <w:bookmarkStart w:name="z15969" w:id="1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169"/>
    <w:bookmarkStart w:name="z15970" w:id="1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70"/>
    <w:bookmarkStart w:name="z15971" w:id="1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собственности;</w:t>
      </w:r>
    </w:p>
    <w:bookmarkEnd w:id="11171"/>
    <w:bookmarkStart w:name="z15972" w:id="1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устанавлено законодательством.</w:t>
      </w:r>
    </w:p>
    <w:bookmarkEnd w:id="11172"/>
    <w:bookmarkStart w:name="z15973" w:id="1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173"/>
    <w:bookmarkStart w:name="z15974" w:id="1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174"/>
    <w:bookmarkStart w:name="z15975" w:id="1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1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5977" w:id="1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Мангистауского района Департамент по чрезвычайным ситуациям Мангистауской области Министерства по чрезвычайным ситуациям Республики Казахстан</w:t>
      </w:r>
    </w:p>
    <w:bookmarkEnd w:id="11176"/>
    <w:bookmarkStart w:name="z15978" w:id="1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77"/>
    <w:bookmarkStart w:name="z15979" w:id="1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Мангистауского района Департамента по чрезвычайным ситуациям Мангистауской области Министерства по чрезвычайным ситуациям Республики Казахстан (далее -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Мангистауской области Министерства (далее - Департамент).</w:t>
      </w:r>
    </w:p>
    <w:bookmarkEnd w:id="11178"/>
    <w:bookmarkStart w:name="z15980" w:id="1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и начальника Департамента, иными нормативными правовыми актами, а также настоящим Положением.</w:t>
      </w:r>
    </w:p>
    <w:bookmarkEnd w:id="11179"/>
    <w:bookmarkStart w:name="z15981" w:id="1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дарственного учреждения, имеет печати и штампы со своим наименованием на государственном, языке, бланки установленного образца.</w:t>
      </w:r>
    </w:p>
    <w:bookmarkEnd w:id="11180"/>
    <w:bookmarkStart w:name="z15982" w:id="1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181"/>
    <w:bookmarkStart w:name="z15983" w:id="1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182"/>
    <w:bookmarkStart w:name="z15984" w:id="1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 Структура и лимит штатной численности Отдела утверждаются в соответствии с действующим законодательством.</w:t>
      </w:r>
    </w:p>
    <w:bookmarkEnd w:id="11183"/>
    <w:bookmarkStart w:name="z15985" w:id="1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Отдела: Республика Казахстан, индекс 130400, Мангистауская область Мангистауский район, село Шетпе, улица Арона Отеуова, здание № 36.</w:t>
      </w:r>
    </w:p>
    <w:bookmarkEnd w:id="11184"/>
    <w:bookmarkStart w:name="z15986" w:id="1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Отдела - государственное учреждение "Отдел по чрезвычайным ситуациям Мангистауского района Департамента по чрезвычайным ситуациям Мангистауской области Министерства по чрезвычайным ситуациям Республики Казахстан".</w:t>
      </w:r>
    </w:p>
    <w:bookmarkEnd w:id="11185"/>
    <w:bookmarkStart w:name="z15987" w:id="1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11186"/>
    <w:bookmarkStart w:name="z15988" w:id="1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187"/>
    <w:bookmarkStart w:name="z15989" w:id="1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188"/>
    <w:bookmarkStart w:name="z15990" w:id="1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189"/>
    <w:bookmarkStart w:name="z15991" w:id="11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190"/>
    <w:bookmarkStart w:name="z15992" w:id="1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191"/>
    <w:bookmarkStart w:name="z15993" w:id="1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192"/>
    <w:bookmarkStart w:name="z15994" w:id="1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193"/>
    <w:bookmarkStart w:name="z15995" w:id="1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194"/>
    <w:bookmarkStart w:name="z15996" w:id="1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195"/>
    <w:bookmarkStart w:name="z20634" w:id="1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97" w:id="1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31" w:id="1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36" w:id="1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199"/>
    <w:bookmarkStart w:name="z16037" w:id="1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38" w:id="1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39" w:id="1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1202"/>
    <w:bookmarkStart w:name="z16040" w:id="1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имели Отдела;</w:t>
      </w:r>
    </w:p>
    <w:bookmarkEnd w:id="11203"/>
    <w:bookmarkStart w:name="z16041" w:id="1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204"/>
    <w:bookmarkStart w:name="z16042" w:id="1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форматируемой Министерством, выполняет акты и поручения Министерства и Департамента;</w:t>
      </w:r>
    </w:p>
    <w:bookmarkEnd w:id="11205"/>
    <w:bookmarkStart w:name="z16043" w:id="1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1206"/>
    <w:bookmarkStart w:name="z16044" w:id="1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знаний, предусмотренных занимаемой штатной должностью;</w:t>
      </w:r>
    </w:p>
    <w:bookmarkEnd w:id="11207"/>
    <w:bookmarkStart w:name="z16045" w:id="1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также, дает указания обязательные для исполнения сотрудниками Отдела;</w:t>
      </w:r>
    </w:p>
    <w:bookmarkEnd w:id="11208"/>
    <w:bookmarkStart w:name="z16046" w:id="1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209"/>
    <w:bookmarkStart w:name="z16047" w:id="1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210"/>
    <w:bookmarkStart w:name="z16048" w:id="1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211"/>
    <w:bookmarkStart w:name="z16049" w:id="1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212"/>
    <w:bookmarkStart w:name="z16050" w:id="1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213"/>
    <w:bookmarkStart w:name="z16051" w:id="1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214"/>
    <w:bookmarkStart w:name="z16052" w:id="1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215"/>
    <w:bookmarkStart w:name="z16053" w:id="1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подчиненном подразделениях, по каждому факту совершения коррупционного правонарушения.</w:t>
      </w:r>
    </w:p>
    <w:bookmarkEnd w:id="11216"/>
    <w:bookmarkStart w:name="z16054" w:id="1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Мангистауского района;</w:t>
      </w:r>
    </w:p>
    <w:bookmarkEnd w:id="11217"/>
    <w:bookmarkStart w:name="z16055" w:id="1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218"/>
    <w:bookmarkStart w:name="z16056" w:id="1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1219"/>
    <w:bookmarkStart w:name="z16057" w:id="1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58" w:id="11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221"/>
    <w:bookmarkStart w:name="z16059" w:id="1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222"/>
    <w:bookmarkStart w:name="z16060" w:id="1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23"/>
    <w:bookmarkStart w:name="z16061" w:id="1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224"/>
    <w:bookmarkStart w:name="z16062" w:id="1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25"/>
    <w:bookmarkStart w:name="z16063" w:id="1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226"/>
    <w:bookmarkStart w:name="z16064" w:id="1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227"/>
    <w:bookmarkStart w:name="z16065" w:id="1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1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067" w:id="11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</w:t>
      </w:r>
    </w:p>
    <w:bookmarkEnd w:id="11229"/>
    <w:bookmarkStart w:name="z16068" w:id="11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30"/>
    <w:bookmarkStart w:name="z16069" w:id="1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Мангистауской области Министерства (далее - Департамент).</w:t>
      </w:r>
    </w:p>
    <w:bookmarkEnd w:id="11231"/>
    <w:bookmarkStart w:name="z16070" w:id="1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Казахстан, начальника Департамента, иными нормативными правовыми актами, а также настоящим Положением.</w:t>
      </w:r>
    </w:p>
    <w:bookmarkEnd w:id="11232"/>
    <w:bookmarkStart w:name="z16071" w:id="1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233"/>
    <w:bookmarkStart w:name="z16072" w:id="1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234"/>
    <w:bookmarkStart w:name="z16073" w:id="1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235"/>
    <w:bookmarkStart w:name="z16074" w:id="1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236"/>
    <w:bookmarkStart w:name="z16075" w:id="1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237"/>
    <w:bookmarkStart w:name="z16076" w:id="1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130006, Мангистауская область, Мунайлинский район, сельский округ Кызылтобе, жилой массив Бирлик, здание пожарной части №5.</w:t>
      </w:r>
    </w:p>
    <w:bookmarkEnd w:id="11238"/>
    <w:bookmarkStart w:name="z16077" w:id="1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Казахстан".</w:t>
      </w:r>
    </w:p>
    <w:bookmarkEnd w:id="11239"/>
    <w:bookmarkStart w:name="z16078" w:id="1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240"/>
    <w:bookmarkStart w:name="z16079" w:id="1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241"/>
    <w:bookmarkStart w:name="z16080" w:id="1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242"/>
    <w:bookmarkStart w:name="z16081" w:id="1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243"/>
    <w:bookmarkStart w:name="z16082" w:id="11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244"/>
    <w:bookmarkStart w:name="z16083" w:id="1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245"/>
    <w:bookmarkStart w:name="z16084" w:id="1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246"/>
    <w:bookmarkStart w:name="z16085" w:id="1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247"/>
    <w:bookmarkStart w:name="z16086" w:id="1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248"/>
    <w:bookmarkStart w:name="z16087" w:id="1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249"/>
    <w:bookmarkStart w:name="z20637" w:id="1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88" w:id="1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22" w:id="1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27" w:id="11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253"/>
    <w:bookmarkStart w:name="z16128" w:id="1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29" w:id="1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30" w:id="1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1256"/>
    <w:bookmarkStart w:name="z16131" w:id="1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257"/>
    <w:bookmarkStart w:name="z16132" w:id="1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258"/>
    <w:bookmarkStart w:name="z16133" w:id="1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11259"/>
    <w:bookmarkStart w:name="z16134" w:id="1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1260"/>
    <w:bookmarkStart w:name="z16135" w:id="1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261"/>
    <w:bookmarkStart w:name="z16136" w:id="1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262"/>
    <w:bookmarkStart w:name="z16137" w:id="1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263"/>
    <w:bookmarkStart w:name="z16138" w:id="1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264"/>
    <w:bookmarkStart w:name="z16139" w:id="1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265"/>
    <w:bookmarkStart w:name="z16140" w:id="1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266"/>
    <w:bookmarkStart w:name="z16141" w:id="1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267"/>
    <w:bookmarkStart w:name="z16142" w:id="1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268"/>
    <w:bookmarkStart w:name="z16143" w:id="1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269"/>
    <w:bookmarkStart w:name="z16144" w:id="1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11270"/>
    <w:bookmarkStart w:name="z16145" w:id="1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Мунайлинского района;</w:t>
      </w:r>
    </w:p>
    <w:bookmarkEnd w:id="11271"/>
    <w:bookmarkStart w:name="z16146" w:id="1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272"/>
    <w:bookmarkStart w:name="z16147" w:id="1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1273"/>
    <w:bookmarkStart w:name="z16148" w:id="1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49" w:id="11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275"/>
    <w:bookmarkStart w:name="z16150" w:id="1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76"/>
    <w:bookmarkStart w:name="z16151" w:id="1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277"/>
    <w:bookmarkStart w:name="z16152" w:id="1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78"/>
    <w:bookmarkStart w:name="z16153" w:id="11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279"/>
    <w:bookmarkStart w:name="z16154" w:id="1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280"/>
    <w:bookmarkStart w:name="z16155" w:id="1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157" w:id="11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</w:t>
      </w:r>
    </w:p>
    <w:bookmarkEnd w:id="11282"/>
    <w:bookmarkStart w:name="z16158" w:id="1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83"/>
    <w:bookmarkStart w:name="z16159" w:id="1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Мангистауской области (далее - Департамент).</w:t>
      </w:r>
    </w:p>
    <w:bookmarkEnd w:id="11284"/>
    <w:bookmarkStart w:name="z16160" w:id="1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285"/>
    <w:bookmarkStart w:name="z16161" w:id="1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286"/>
    <w:bookmarkStart w:name="z16162" w:id="1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287"/>
    <w:bookmarkStart w:name="z16163" w:id="1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288"/>
    <w:bookmarkStart w:name="z16164" w:id="1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289"/>
    <w:bookmarkStart w:name="z16165" w:id="1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290"/>
    <w:bookmarkStart w:name="z16166" w:id="1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130500, Мангистауская область, Тупкараганский район, город Форт-Шевченко, здание противопожарной службы.</w:t>
      </w:r>
    </w:p>
    <w:bookmarkEnd w:id="11291"/>
    <w:bookmarkStart w:name="z16167" w:id="1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Казахстан".</w:t>
      </w:r>
    </w:p>
    <w:bookmarkEnd w:id="11292"/>
    <w:bookmarkStart w:name="z16168" w:id="1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293"/>
    <w:bookmarkStart w:name="z16169" w:id="1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294"/>
    <w:bookmarkStart w:name="z16170" w:id="1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295"/>
    <w:bookmarkStart w:name="z16171" w:id="1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296"/>
    <w:bookmarkStart w:name="z16172" w:id="1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297"/>
    <w:bookmarkStart w:name="z16173" w:id="1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298"/>
    <w:bookmarkStart w:name="z16174" w:id="1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299"/>
    <w:bookmarkStart w:name="z16175" w:id="1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300"/>
    <w:bookmarkStart w:name="z16176" w:id="1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301"/>
    <w:bookmarkStart w:name="z16177" w:id="1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302"/>
    <w:bookmarkStart w:name="z20642" w:id="1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78" w:id="1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13" w:id="1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18" w:id="11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306"/>
    <w:bookmarkStart w:name="z16219" w:id="1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20" w:id="1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21" w:id="1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1309"/>
    <w:bookmarkStart w:name="z16222" w:id="1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310"/>
    <w:bookmarkStart w:name="z16223" w:id="1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311"/>
    <w:bookmarkStart w:name="z16224" w:id="1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312"/>
    <w:bookmarkStart w:name="z16225" w:id="1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1313"/>
    <w:bookmarkStart w:name="z16226" w:id="1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314"/>
    <w:bookmarkStart w:name="z16227" w:id="1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315"/>
    <w:bookmarkStart w:name="z16228" w:id="1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316"/>
    <w:bookmarkStart w:name="z16229" w:id="1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317"/>
    <w:bookmarkStart w:name="z16230" w:id="1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318"/>
    <w:bookmarkStart w:name="z16231" w:id="1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319"/>
    <w:bookmarkStart w:name="z16232" w:id="1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320"/>
    <w:bookmarkStart w:name="z16233" w:id="1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321"/>
    <w:bookmarkStart w:name="z16234" w:id="1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322"/>
    <w:bookmarkStart w:name="z16235" w:id="1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11323"/>
    <w:bookmarkStart w:name="z16236" w:id="1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Тупкараганского района;</w:t>
      </w:r>
    </w:p>
    <w:bookmarkEnd w:id="11324"/>
    <w:bookmarkStart w:name="z16237" w:id="1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325"/>
    <w:bookmarkStart w:name="z16238" w:id="1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1326"/>
    <w:bookmarkStart w:name="z16239" w:id="1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40" w:id="1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328"/>
    <w:bookmarkStart w:name="z16241" w:id="1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329"/>
    <w:bookmarkStart w:name="z16242" w:id="1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30"/>
    <w:bookmarkStart w:name="z16243" w:id="1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331"/>
    <w:bookmarkStart w:name="z16244" w:id="1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32"/>
    <w:bookmarkStart w:name="z16245" w:id="11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333"/>
    <w:bookmarkStart w:name="z16246" w:id="1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334"/>
    <w:bookmarkStart w:name="z16247" w:id="1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1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249" w:id="1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336"/>
    <w:bookmarkStart w:name="z16250" w:id="1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337"/>
    <w:bookmarkStart w:name="z16251" w:id="1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338"/>
    <w:bookmarkStart w:name="z16252" w:id="1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339"/>
    <w:bookmarkStart w:name="z16253" w:id="1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340"/>
    <w:bookmarkStart w:name="z16254" w:id="1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341"/>
    <w:bookmarkStart w:name="z16255" w:id="1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342"/>
    <w:bookmarkStart w:name="z16256" w:id="1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343"/>
    <w:bookmarkStart w:name="z16257" w:id="1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344"/>
    <w:bookmarkStart w:name="z16258" w:id="1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140100, Республика Казахстан, Павлодарская область, город Аксу, ул. Вокзальная, 9.</w:t>
      </w:r>
    </w:p>
    <w:bookmarkEnd w:id="11345"/>
    <w:bookmarkStart w:name="z16259" w:id="1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346"/>
    <w:bookmarkStart w:name="z16260" w:id="1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347"/>
    <w:bookmarkStart w:name="z16261" w:id="1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348"/>
    <w:bookmarkStart w:name="z16262" w:id="1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349"/>
    <w:bookmarkStart w:name="z16263" w:id="1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350"/>
    <w:bookmarkStart w:name="z16264" w:id="1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351"/>
    <w:bookmarkStart w:name="z16265" w:id="1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352"/>
    <w:bookmarkStart w:name="z16266" w:id="1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353"/>
    <w:bookmarkStart w:name="z16267" w:id="1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354"/>
    <w:bookmarkStart w:name="z16268" w:id="1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355"/>
    <w:bookmarkStart w:name="z16269" w:id="1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356"/>
    <w:bookmarkStart w:name="z20647" w:id="1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70" w:id="1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04" w:id="1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09" w:id="11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360"/>
    <w:bookmarkStart w:name="z16310" w:id="1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11" w:id="1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12" w:id="1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363"/>
    <w:bookmarkStart w:name="z16313" w:id="1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364"/>
    <w:bookmarkStart w:name="z16314" w:id="1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365"/>
    <w:bookmarkStart w:name="z16315" w:id="1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366"/>
    <w:bookmarkStart w:name="z16316" w:id="1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367"/>
    <w:bookmarkStart w:name="z16317" w:id="1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368"/>
    <w:bookmarkStart w:name="z16318" w:id="1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369"/>
    <w:bookmarkStart w:name="z16319" w:id="1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370"/>
    <w:bookmarkStart w:name="z16320" w:id="1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371"/>
    <w:bookmarkStart w:name="z16321" w:id="1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372"/>
    <w:bookmarkStart w:name="z16322" w:id="1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373"/>
    <w:bookmarkStart w:name="z16323" w:id="1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374"/>
    <w:bookmarkStart w:name="z16324" w:id="1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375"/>
    <w:bookmarkStart w:name="z16325" w:id="1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376"/>
    <w:bookmarkStart w:name="z16326" w:id="1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377"/>
    <w:bookmarkStart w:name="z16327" w:id="1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Аксу;</w:t>
      </w:r>
    </w:p>
    <w:bookmarkEnd w:id="11378"/>
    <w:bookmarkStart w:name="z16328" w:id="1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379"/>
    <w:bookmarkStart w:name="z16329" w:id="1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380"/>
    <w:bookmarkStart w:name="z16330" w:id="1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31" w:id="1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382"/>
    <w:bookmarkStart w:name="z16332" w:id="1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383"/>
    <w:bookmarkStart w:name="z16333" w:id="1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84"/>
    <w:bookmarkStart w:name="z16334" w:id="1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385"/>
    <w:bookmarkStart w:name="z16335" w:id="1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86"/>
    <w:bookmarkStart w:name="z16336" w:id="11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387"/>
    <w:bookmarkStart w:name="z16337" w:id="1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388"/>
    <w:bookmarkStart w:name="z16338" w:id="1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1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340" w:id="11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390"/>
    <w:bookmarkStart w:name="z16341" w:id="11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391"/>
    <w:bookmarkStart w:name="z16342" w:id="1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392"/>
    <w:bookmarkStart w:name="z16343" w:id="1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393"/>
    <w:bookmarkStart w:name="z16344" w:id="1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394"/>
    <w:bookmarkStart w:name="z16345" w:id="1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395"/>
    <w:bookmarkStart w:name="z16346" w:id="1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396"/>
    <w:bookmarkStart w:name="z16347" w:id="1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397"/>
    <w:bookmarkStart w:name="z16348" w:id="1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398"/>
    <w:bookmarkStart w:name="z16349" w:id="1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140200, Республика Казахстан, Павлодарская область, село Актогай, улица Думатова, 7.</w:t>
      </w:r>
    </w:p>
    <w:bookmarkEnd w:id="11399"/>
    <w:bookmarkStart w:name="z16350" w:id="1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400"/>
    <w:bookmarkStart w:name="z16351" w:id="1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401"/>
    <w:bookmarkStart w:name="z16352" w:id="1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402"/>
    <w:bookmarkStart w:name="z16353" w:id="1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403"/>
    <w:bookmarkStart w:name="z16354" w:id="1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404"/>
    <w:bookmarkStart w:name="z16355" w:id="11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405"/>
    <w:bookmarkStart w:name="z16356" w:id="1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406"/>
    <w:bookmarkStart w:name="z16357" w:id="1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407"/>
    <w:bookmarkStart w:name="z16358" w:id="1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408"/>
    <w:bookmarkStart w:name="z16359" w:id="1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409"/>
    <w:bookmarkStart w:name="z16360" w:id="1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410"/>
    <w:bookmarkStart w:name="z20652" w:id="1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61" w:id="1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95" w:id="1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00" w:id="1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414"/>
    <w:bookmarkStart w:name="z16401" w:id="1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02" w:id="1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03" w:id="1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417"/>
    <w:bookmarkStart w:name="z16404" w:id="1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418"/>
    <w:bookmarkStart w:name="z16405" w:id="1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419"/>
    <w:bookmarkStart w:name="z16406" w:id="1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420"/>
    <w:bookmarkStart w:name="z16407" w:id="1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421"/>
    <w:bookmarkStart w:name="z16408" w:id="1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422"/>
    <w:bookmarkStart w:name="z16409" w:id="1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423"/>
    <w:bookmarkStart w:name="z16410" w:id="1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424"/>
    <w:bookmarkStart w:name="z16411" w:id="1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425"/>
    <w:bookmarkStart w:name="z16412" w:id="1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426"/>
    <w:bookmarkStart w:name="z16413" w:id="1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427"/>
    <w:bookmarkStart w:name="z16414" w:id="1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428"/>
    <w:bookmarkStart w:name="z16415" w:id="1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429"/>
    <w:bookmarkStart w:name="z16416" w:id="1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430"/>
    <w:bookmarkStart w:name="z16417" w:id="1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431"/>
    <w:bookmarkStart w:name="z16418" w:id="1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Актогайского района;</w:t>
      </w:r>
    </w:p>
    <w:bookmarkEnd w:id="11432"/>
    <w:bookmarkStart w:name="z16419" w:id="1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433"/>
    <w:bookmarkStart w:name="z16420" w:id="1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434"/>
    <w:bookmarkStart w:name="z16421" w:id="1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22" w:id="11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436"/>
    <w:bookmarkStart w:name="z16423" w:id="1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437"/>
    <w:bookmarkStart w:name="z16424" w:id="1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438"/>
    <w:bookmarkStart w:name="z16425" w:id="1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439"/>
    <w:bookmarkStart w:name="z16426" w:id="1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40"/>
    <w:bookmarkStart w:name="z16427" w:id="1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441"/>
    <w:bookmarkStart w:name="z16428" w:id="1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442"/>
    <w:bookmarkStart w:name="z16429" w:id="1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1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431" w:id="1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444"/>
    <w:bookmarkStart w:name="z16432" w:id="1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445"/>
    <w:bookmarkStart w:name="z16433" w:id="1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446"/>
    <w:bookmarkStart w:name="z16434" w:id="1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447"/>
    <w:bookmarkStart w:name="z16435" w:id="1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448"/>
    <w:bookmarkStart w:name="z16436" w:id="1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449"/>
    <w:bookmarkStart w:name="z16437" w:id="1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450"/>
    <w:bookmarkStart w:name="z16438" w:id="1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451"/>
    <w:bookmarkStart w:name="z16439" w:id="1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452"/>
    <w:bookmarkStart w:name="z16440" w:id="1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140300, Республика Казахстан, Павлодарская область, село Баянаул, улица АбикенаБектурова, 27 "а".</w:t>
      </w:r>
    </w:p>
    <w:bookmarkEnd w:id="11453"/>
    <w:bookmarkStart w:name="z16441" w:id="1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454"/>
    <w:bookmarkStart w:name="z16442" w:id="1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455"/>
    <w:bookmarkStart w:name="z16443" w:id="1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456"/>
    <w:bookmarkStart w:name="z16444" w:id="1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457"/>
    <w:bookmarkStart w:name="z16445" w:id="1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458"/>
    <w:bookmarkStart w:name="z16446" w:id="11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459"/>
    <w:bookmarkStart w:name="z16447" w:id="1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460"/>
    <w:bookmarkStart w:name="z16448" w:id="1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461"/>
    <w:bookmarkStart w:name="z16449" w:id="1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462"/>
    <w:bookmarkStart w:name="z16450" w:id="1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463"/>
    <w:bookmarkStart w:name="z16451" w:id="1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464"/>
    <w:bookmarkStart w:name="z20657" w:id="1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52" w:id="1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86" w:id="1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91" w:id="1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468"/>
    <w:bookmarkStart w:name="z16492" w:id="1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93" w:id="1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94" w:id="1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471"/>
    <w:bookmarkStart w:name="z16495" w:id="1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472"/>
    <w:bookmarkStart w:name="z16496" w:id="1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473"/>
    <w:bookmarkStart w:name="z16497" w:id="1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474"/>
    <w:bookmarkStart w:name="z16498" w:id="1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475"/>
    <w:bookmarkStart w:name="z16499" w:id="1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476"/>
    <w:bookmarkStart w:name="z16500" w:id="1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477"/>
    <w:bookmarkStart w:name="z16501" w:id="1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478"/>
    <w:bookmarkStart w:name="z16502" w:id="1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479"/>
    <w:bookmarkStart w:name="z16503" w:id="1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480"/>
    <w:bookmarkStart w:name="z16504" w:id="1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481"/>
    <w:bookmarkStart w:name="z16505" w:id="1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482"/>
    <w:bookmarkStart w:name="z16506" w:id="1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483"/>
    <w:bookmarkStart w:name="z16507" w:id="1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484"/>
    <w:bookmarkStart w:name="z16508" w:id="1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485"/>
    <w:bookmarkStart w:name="z16509" w:id="1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Баянаульского района;</w:t>
      </w:r>
    </w:p>
    <w:bookmarkEnd w:id="11486"/>
    <w:bookmarkStart w:name="z16510" w:id="1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487"/>
    <w:bookmarkStart w:name="z16511" w:id="1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488"/>
    <w:bookmarkStart w:name="z16512" w:id="1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13" w:id="11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490"/>
    <w:bookmarkStart w:name="z16514" w:id="1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491"/>
    <w:bookmarkStart w:name="z16515" w:id="1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492"/>
    <w:bookmarkStart w:name="z16516" w:id="1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493"/>
    <w:bookmarkStart w:name="z16517" w:id="1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94"/>
    <w:bookmarkStart w:name="z16518" w:id="1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495"/>
    <w:bookmarkStart w:name="z16519" w:id="1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496"/>
    <w:bookmarkStart w:name="z16520" w:id="1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14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522" w:id="11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498"/>
    <w:bookmarkStart w:name="z16523" w:id="11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499"/>
    <w:bookmarkStart w:name="z16524" w:id="1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500"/>
    <w:bookmarkStart w:name="z16525" w:id="1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501"/>
    <w:bookmarkStart w:name="z16526" w:id="1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502"/>
    <w:bookmarkStart w:name="z16527" w:id="1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503"/>
    <w:bookmarkStart w:name="z16528" w:id="1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504"/>
    <w:bookmarkStart w:name="z16529" w:id="1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505"/>
    <w:bookmarkStart w:name="z16530" w:id="1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506"/>
    <w:bookmarkStart w:name="z16531" w:id="1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140400, Республика Казахстан, Павлодарская область, село Железинка, улица Квиткова, 2.</w:t>
      </w:r>
    </w:p>
    <w:bookmarkEnd w:id="11507"/>
    <w:bookmarkStart w:name="z16532" w:id="1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508"/>
    <w:bookmarkStart w:name="z16533" w:id="1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509"/>
    <w:bookmarkStart w:name="z16534" w:id="1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510"/>
    <w:bookmarkStart w:name="z16535" w:id="1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511"/>
    <w:bookmarkStart w:name="z16536" w:id="1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512"/>
    <w:bookmarkStart w:name="z16537" w:id="11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513"/>
    <w:bookmarkStart w:name="z16538" w:id="1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514"/>
    <w:bookmarkStart w:name="z16539" w:id="1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515"/>
    <w:bookmarkStart w:name="z16540" w:id="1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516"/>
    <w:bookmarkStart w:name="z16541" w:id="1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517"/>
    <w:bookmarkStart w:name="z16542" w:id="1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518"/>
    <w:bookmarkStart w:name="z20662" w:id="1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5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43" w:id="1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77" w:id="1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82" w:id="1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522"/>
    <w:bookmarkStart w:name="z16583" w:id="1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84" w:id="1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85" w:id="1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525"/>
    <w:bookmarkStart w:name="z16586" w:id="1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526"/>
    <w:bookmarkStart w:name="z16587" w:id="1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527"/>
    <w:bookmarkStart w:name="z16588" w:id="1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528"/>
    <w:bookmarkStart w:name="z16589" w:id="1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529"/>
    <w:bookmarkStart w:name="z16590" w:id="1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530"/>
    <w:bookmarkStart w:name="z16591" w:id="1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531"/>
    <w:bookmarkStart w:name="z16592" w:id="1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532"/>
    <w:bookmarkStart w:name="z16593" w:id="1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533"/>
    <w:bookmarkStart w:name="z16594" w:id="1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534"/>
    <w:bookmarkStart w:name="z16595" w:id="1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535"/>
    <w:bookmarkStart w:name="z16596" w:id="1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536"/>
    <w:bookmarkStart w:name="z16597" w:id="1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537"/>
    <w:bookmarkStart w:name="z16598" w:id="1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538"/>
    <w:bookmarkStart w:name="z16599" w:id="1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539"/>
    <w:bookmarkStart w:name="z16600" w:id="1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Железинского района;</w:t>
      </w:r>
    </w:p>
    <w:bookmarkEnd w:id="11540"/>
    <w:bookmarkStart w:name="z16601" w:id="1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541"/>
    <w:bookmarkStart w:name="z16602" w:id="1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 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542"/>
    <w:bookmarkStart w:name="z16603" w:id="1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04" w:id="11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544"/>
    <w:bookmarkStart w:name="z16605" w:id="1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545"/>
    <w:bookmarkStart w:name="z16606" w:id="1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46"/>
    <w:bookmarkStart w:name="z16607" w:id="1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547"/>
    <w:bookmarkStart w:name="z16608" w:id="1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48"/>
    <w:bookmarkStart w:name="z16609" w:id="11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549"/>
    <w:bookmarkStart w:name="z16610" w:id="1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550"/>
    <w:bookmarkStart w:name="z16611" w:id="1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1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613" w:id="1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552"/>
    <w:bookmarkStart w:name="z16614" w:id="1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53"/>
    <w:bookmarkStart w:name="z16615" w:id="1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554"/>
    <w:bookmarkStart w:name="z16616" w:id="1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555"/>
    <w:bookmarkStart w:name="z16617" w:id="1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556"/>
    <w:bookmarkStart w:name="z16618" w:id="1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557"/>
    <w:bookmarkStart w:name="z16619" w:id="1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558"/>
    <w:bookmarkStart w:name="z16620" w:id="1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559"/>
    <w:bookmarkStart w:name="z16621" w:id="1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560"/>
    <w:bookmarkStart w:name="z16622" w:id="1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140500, Республика Казахстан, Павлодарская область, село Иртышск, улица Марка Макауов, 32.</w:t>
      </w:r>
    </w:p>
    <w:bookmarkEnd w:id="11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23" w:id="1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562"/>
    <w:bookmarkStart w:name="z16624" w:id="1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563"/>
    <w:bookmarkStart w:name="z16625" w:id="1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564"/>
    <w:bookmarkStart w:name="z16626" w:id="1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565"/>
    <w:bookmarkStart w:name="z16627" w:id="1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566"/>
    <w:bookmarkStart w:name="z16628" w:id="1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567"/>
    <w:bookmarkStart w:name="z16629" w:id="1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568"/>
    <w:bookmarkStart w:name="z16630" w:id="1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569"/>
    <w:bookmarkStart w:name="z16631" w:id="1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570"/>
    <w:bookmarkStart w:name="z16632" w:id="1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571"/>
    <w:bookmarkStart w:name="z16633" w:id="1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572"/>
    <w:bookmarkStart w:name="z20667" w:id="1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34" w:id="1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68" w:id="1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73" w:id="11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576"/>
    <w:bookmarkStart w:name="z16674" w:id="1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75" w:id="1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76" w:id="1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579"/>
    <w:bookmarkStart w:name="z16677" w:id="1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580"/>
    <w:bookmarkStart w:name="z16678" w:id="1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581"/>
    <w:bookmarkStart w:name="z16679" w:id="1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582"/>
    <w:bookmarkStart w:name="z16680" w:id="1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583"/>
    <w:bookmarkStart w:name="z16681" w:id="1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584"/>
    <w:bookmarkStart w:name="z16682" w:id="1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585"/>
    <w:bookmarkStart w:name="z16683" w:id="1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586"/>
    <w:bookmarkStart w:name="z16684" w:id="1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587"/>
    <w:bookmarkStart w:name="z16685" w:id="1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588"/>
    <w:bookmarkStart w:name="z16686" w:id="1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589"/>
    <w:bookmarkStart w:name="z16687" w:id="1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590"/>
    <w:bookmarkStart w:name="z16688" w:id="1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591"/>
    <w:bookmarkStart w:name="z16689" w:id="1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592"/>
    <w:bookmarkStart w:name="z16690" w:id="1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593"/>
    <w:bookmarkStart w:name="z16691" w:id="1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Иртышского района;</w:t>
      </w:r>
    </w:p>
    <w:bookmarkEnd w:id="11594"/>
    <w:bookmarkStart w:name="z16692" w:id="1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595"/>
    <w:bookmarkStart w:name="z16693" w:id="1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596"/>
    <w:bookmarkStart w:name="z16694" w:id="1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95" w:id="11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598"/>
    <w:bookmarkStart w:name="z16696" w:id="1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599"/>
    <w:bookmarkStart w:name="z16697" w:id="1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00"/>
    <w:bookmarkStart w:name="z16698" w:id="1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601"/>
    <w:bookmarkStart w:name="z16699" w:id="1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02"/>
    <w:bookmarkStart w:name="z16700" w:id="11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603"/>
    <w:bookmarkStart w:name="z16701" w:id="1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604"/>
    <w:bookmarkStart w:name="z16702" w:id="1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1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704" w:id="11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Тереңкөл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606"/>
    <w:bookmarkStart w:name="z16705" w:id="11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07"/>
    <w:bookmarkStart w:name="z16706" w:id="1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Тереңкөл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608"/>
    <w:bookmarkStart w:name="z16707" w:id="1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609"/>
    <w:bookmarkStart w:name="z16708" w:id="1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610"/>
    <w:bookmarkStart w:name="z16709" w:id="1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611"/>
    <w:bookmarkStart w:name="z16710" w:id="1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612"/>
    <w:bookmarkStart w:name="z16711" w:id="1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613"/>
    <w:bookmarkStart w:name="z16712" w:id="1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614"/>
    <w:bookmarkStart w:name="z16713" w:id="1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140600, Республика Казахстан, Павлодарская область, село Теренколь, улица Достық, 15 "А".</w:t>
      </w:r>
    </w:p>
    <w:bookmarkEnd w:id="11615"/>
    <w:bookmarkStart w:name="z16714" w:id="1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района Тереңкөл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616"/>
    <w:bookmarkStart w:name="z16715" w:id="1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617"/>
    <w:bookmarkStart w:name="z16716" w:id="1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618"/>
    <w:bookmarkStart w:name="z16717" w:id="1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619"/>
    <w:bookmarkStart w:name="z16718" w:id="1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620"/>
    <w:bookmarkStart w:name="z16719" w:id="1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621"/>
    <w:bookmarkStart w:name="z16720" w:id="1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622"/>
    <w:bookmarkStart w:name="z16721" w:id="1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623"/>
    <w:bookmarkStart w:name="z16722" w:id="1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624"/>
    <w:bookmarkStart w:name="z16723" w:id="1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625"/>
    <w:bookmarkStart w:name="z16724" w:id="1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626"/>
    <w:bookmarkStart w:name="z20672" w:id="1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25" w:id="1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59" w:id="1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64" w:id="11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630"/>
    <w:bookmarkStart w:name="z16765" w:id="1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6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66" w:id="1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67" w:id="1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633"/>
    <w:bookmarkStart w:name="z16768" w:id="1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634"/>
    <w:bookmarkStart w:name="z16769" w:id="1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635"/>
    <w:bookmarkStart w:name="z16770" w:id="1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636"/>
    <w:bookmarkStart w:name="z16771" w:id="1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637"/>
    <w:bookmarkStart w:name="z16772" w:id="1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638"/>
    <w:bookmarkStart w:name="z16773" w:id="1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639"/>
    <w:bookmarkStart w:name="z16774" w:id="1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640"/>
    <w:bookmarkStart w:name="z16775" w:id="1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641"/>
    <w:bookmarkStart w:name="z16776" w:id="1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642"/>
    <w:bookmarkStart w:name="z16777" w:id="1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643"/>
    <w:bookmarkStart w:name="z16778" w:id="1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644"/>
    <w:bookmarkStart w:name="z16779" w:id="1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645"/>
    <w:bookmarkStart w:name="z16780" w:id="1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646"/>
    <w:bookmarkStart w:name="z16781" w:id="1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647"/>
    <w:bookmarkStart w:name="z16782" w:id="1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Тереңкөл;</w:t>
      </w:r>
    </w:p>
    <w:bookmarkEnd w:id="11648"/>
    <w:bookmarkStart w:name="z16783" w:id="1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649"/>
    <w:bookmarkStart w:name="z16784" w:id="1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650"/>
    <w:bookmarkStart w:name="z16785" w:id="1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86" w:id="1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652"/>
    <w:bookmarkStart w:name="z16787" w:id="1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653"/>
    <w:bookmarkStart w:name="z16788" w:id="1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54"/>
    <w:bookmarkStart w:name="z16789" w:id="1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655"/>
    <w:bookmarkStart w:name="z16790" w:id="1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56"/>
    <w:bookmarkStart w:name="z16791" w:id="11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657"/>
    <w:bookmarkStart w:name="z16792" w:id="1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658"/>
    <w:bookmarkStart w:name="z16793" w:id="1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1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795" w:id="11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Аққулы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660"/>
    <w:bookmarkStart w:name="z16796" w:id="1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61"/>
    <w:bookmarkStart w:name="z16797" w:id="1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Аққулы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662"/>
    <w:bookmarkStart w:name="z16798" w:id="1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663"/>
    <w:bookmarkStart w:name="z16799" w:id="1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664"/>
    <w:bookmarkStart w:name="z16800" w:id="1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665"/>
    <w:bookmarkStart w:name="z16801" w:id="1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666"/>
    <w:bookmarkStart w:name="z16802" w:id="1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667"/>
    <w:bookmarkStart w:name="z16803" w:id="1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668"/>
    <w:bookmarkStart w:name="z16804" w:id="1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140700, Республика Казахстан, Павлодарская область, село Аққулы, улица Идрисханова, 55.</w:t>
      </w:r>
    </w:p>
    <w:bookmarkEnd w:id="11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05" w:id="1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района Аққулы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670"/>
    <w:bookmarkStart w:name="z16806" w:id="1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671"/>
    <w:bookmarkStart w:name="z16807" w:id="1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672"/>
    <w:bookmarkStart w:name="z16808" w:id="1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673"/>
    <w:bookmarkStart w:name="z16809" w:id="1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674"/>
    <w:bookmarkStart w:name="z16810" w:id="11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675"/>
    <w:bookmarkStart w:name="z16811" w:id="1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676"/>
    <w:bookmarkStart w:name="z16812" w:id="1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677"/>
    <w:bookmarkStart w:name="z16813" w:id="1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678"/>
    <w:bookmarkStart w:name="z16814" w:id="1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679"/>
    <w:bookmarkStart w:name="z16815" w:id="1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680"/>
    <w:bookmarkStart w:name="z20677" w:id="1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16" w:id="1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50" w:id="1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55" w:id="11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684"/>
    <w:bookmarkStart w:name="z16856" w:id="1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57" w:id="1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6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58" w:id="1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687"/>
    <w:bookmarkStart w:name="z16859" w:id="1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688"/>
    <w:bookmarkStart w:name="z16860" w:id="1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689"/>
    <w:bookmarkStart w:name="z16861" w:id="1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690"/>
    <w:bookmarkStart w:name="z16862" w:id="1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691"/>
    <w:bookmarkStart w:name="z16863" w:id="1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692"/>
    <w:bookmarkStart w:name="z16864" w:id="1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693"/>
    <w:bookmarkStart w:name="z16865" w:id="1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694"/>
    <w:bookmarkStart w:name="z16866" w:id="1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695"/>
    <w:bookmarkStart w:name="z16867" w:id="1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696"/>
    <w:bookmarkStart w:name="z16868" w:id="1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697"/>
    <w:bookmarkStart w:name="z16869" w:id="1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698"/>
    <w:bookmarkStart w:name="z16870" w:id="1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699"/>
    <w:bookmarkStart w:name="z16871" w:id="1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700"/>
    <w:bookmarkStart w:name="z16872" w:id="1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701"/>
    <w:bookmarkStart w:name="z16873" w:id="1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Аққулы;</w:t>
      </w:r>
    </w:p>
    <w:bookmarkEnd w:id="11702"/>
    <w:bookmarkStart w:name="z16874" w:id="1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703"/>
    <w:bookmarkStart w:name="z16875" w:id="1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704"/>
    <w:bookmarkStart w:name="z16876" w:id="1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77" w:id="11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706"/>
    <w:bookmarkStart w:name="z16878" w:id="1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707"/>
    <w:bookmarkStart w:name="z16879" w:id="1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708"/>
    <w:bookmarkStart w:name="z16880" w:id="1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709"/>
    <w:bookmarkStart w:name="z16881" w:id="1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10"/>
    <w:bookmarkStart w:name="z16882" w:id="11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711"/>
    <w:bookmarkStart w:name="z16883" w:id="1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712"/>
    <w:bookmarkStart w:name="z16884" w:id="1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7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886" w:id="11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714"/>
    <w:bookmarkStart w:name="z16887" w:id="11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15"/>
    <w:bookmarkStart w:name="z16888" w:id="1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716"/>
    <w:bookmarkStart w:name="z16889" w:id="1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717"/>
    <w:bookmarkStart w:name="z16890" w:id="1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718"/>
    <w:bookmarkStart w:name="z16891" w:id="1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719"/>
    <w:bookmarkStart w:name="z16892" w:id="1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720"/>
    <w:bookmarkStart w:name="z16893" w:id="1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721"/>
    <w:bookmarkStart w:name="z16894" w:id="1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722"/>
    <w:bookmarkStart w:name="z16895" w:id="1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140800, Республика Казахстан, Павлодарская область, село Коктобе, улица Торайгырова, 42.</w:t>
      </w:r>
    </w:p>
    <w:bookmarkEnd w:id="11723"/>
    <w:bookmarkStart w:name="z16896" w:id="1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724"/>
    <w:bookmarkStart w:name="z16897" w:id="1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725"/>
    <w:bookmarkStart w:name="z16898" w:id="1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726"/>
    <w:bookmarkStart w:name="z16899" w:id="1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727"/>
    <w:bookmarkStart w:name="z16900" w:id="1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728"/>
    <w:bookmarkStart w:name="z16901" w:id="11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729"/>
    <w:bookmarkStart w:name="z16902" w:id="1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730"/>
    <w:bookmarkStart w:name="z16903" w:id="1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731"/>
    <w:bookmarkStart w:name="z16904" w:id="1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732"/>
    <w:bookmarkStart w:name="z16905" w:id="1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733"/>
    <w:bookmarkStart w:name="z16906" w:id="1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734"/>
    <w:bookmarkStart w:name="z20682" w:id="1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07" w:id="1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41" w:id="1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46" w:id="1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738"/>
    <w:bookmarkStart w:name="z16947" w:id="1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48" w:id="1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49" w:id="1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741"/>
    <w:bookmarkStart w:name="z16950" w:id="1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742"/>
    <w:bookmarkStart w:name="z16951" w:id="1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743"/>
    <w:bookmarkStart w:name="z16952" w:id="1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744"/>
    <w:bookmarkStart w:name="z16953" w:id="1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745"/>
    <w:bookmarkStart w:name="z16954" w:id="1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746"/>
    <w:bookmarkStart w:name="z16955" w:id="1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747"/>
    <w:bookmarkStart w:name="z16956" w:id="1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748"/>
    <w:bookmarkStart w:name="z16957" w:id="1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749"/>
    <w:bookmarkStart w:name="z16958" w:id="1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750"/>
    <w:bookmarkStart w:name="z16959" w:id="1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751"/>
    <w:bookmarkStart w:name="z16960" w:id="1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752"/>
    <w:bookmarkStart w:name="z16961" w:id="1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753"/>
    <w:bookmarkStart w:name="z16962" w:id="1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754"/>
    <w:bookmarkStart w:name="z16963" w:id="1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755"/>
    <w:bookmarkStart w:name="z16964" w:id="1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Майского района;</w:t>
      </w:r>
    </w:p>
    <w:bookmarkEnd w:id="11756"/>
    <w:bookmarkStart w:name="z16965" w:id="1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757"/>
    <w:bookmarkStart w:name="z16966" w:id="1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758"/>
    <w:bookmarkStart w:name="z16967" w:id="1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68" w:id="11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760"/>
    <w:bookmarkStart w:name="z16969" w:id="1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761"/>
    <w:bookmarkStart w:name="z16970" w:id="1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762"/>
    <w:bookmarkStart w:name="z16971" w:id="1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763"/>
    <w:bookmarkStart w:name="z16972" w:id="1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64"/>
    <w:bookmarkStart w:name="z16973" w:id="11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765"/>
    <w:bookmarkStart w:name="z16974" w:id="1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766"/>
    <w:bookmarkStart w:name="z16975" w:id="1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17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6977" w:id="1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Павлодарского района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768"/>
    <w:bookmarkStart w:name="z16978" w:id="11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69"/>
    <w:bookmarkStart w:name="z16979" w:id="1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Павлодарского района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770"/>
    <w:bookmarkStart w:name="z16980" w:id="1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771"/>
    <w:bookmarkStart w:name="z16981" w:id="1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772"/>
    <w:bookmarkStart w:name="z16982" w:id="1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773"/>
    <w:bookmarkStart w:name="z16983" w:id="1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774"/>
    <w:bookmarkStart w:name="z16984" w:id="1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775"/>
    <w:bookmarkStart w:name="z16985" w:id="1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776"/>
    <w:bookmarkStart w:name="z16986" w:id="1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140000, Республика Казахстан, Павлодарская область, город Павлодар, Проезд 1, строение 10.</w:t>
      </w:r>
    </w:p>
    <w:bookmarkEnd w:id="11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87" w:id="1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Павлодарского района Департамента по чрезвычайным ситуациям Павлодарской области Министерства по чрезвычайным ситуациям Министерства по чрезвычайным ситуациям Республики Казахстан".</w:t>
      </w:r>
    </w:p>
    <w:bookmarkEnd w:id="11778"/>
    <w:bookmarkStart w:name="z16988" w:id="1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779"/>
    <w:bookmarkStart w:name="z16989" w:id="1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780"/>
    <w:bookmarkStart w:name="z16990" w:id="1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781"/>
    <w:bookmarkStart w:name="z16991" w:id="1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782"/>
    <w:bookmarkStart w:name="z16992" w:id="11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783"/>
    <w:bookmarkStart w:name="z16993" w:id="1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784"/>
    <w:bookmarkStart w:name="z16994" w:id="1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785"/>
    <w:bookmarkStart w:name="z16995" w:id="1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786"/>
    <w:bookmarkStart w:name="z16996" w:id="1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787"/>
    <w:bookmarkStart w:name="z16997" w:id="1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788"/>
    <w:bookmarkStart w:name="z20687" w:id="1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7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98" w:id="1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32" w:id="1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37" w:id="11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792"/>
    <w:bookmarkStart w:name="z17038" w:id="1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39" w:id="1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40" w:id="1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795"/>
    <w:bookmarkStart w:name="z17041" w:id="1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796"/>
    <w:bookmarkStart w:name="z17042" w:id="1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797"/>
    <w:bookmarkStart w:name="z17043" w:id="1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798"/>
    <w:bookmarkStart w:name="z17044" w:id="1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799"/>
    <w:bookmarkStart w:name="z17045" w:id="1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800"/>
    <w:bookmarkStart w:name="z17046" w:id="1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801"/>
    <w:bookmarkStart w:name="z17047" w:id="1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802"/>
    <w:bookmarkStart w:name="z17048" w:id="1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803"/>
    <w:bookmarkStart w:name="z17049" w:id="1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804"/>
    <w:bookmarkStart w:name="z17050" w:id="1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805"/>
    <w:bookmarkStart w:name="z17051" w:id="1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806"/>
    <w:bookmarkStart w:name="z17052" w:id="1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807"/>
    <w:bookmarkStart w:name="z17053" w:id="1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808"/>
    <w:bookmarkStart w:name="z17054" w:id="1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809"/>
    <w:bookmarkStart w:name="z17055" w:id="1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Павлодарского района;</w:t>
      </w:r>
    </w:p>
    <w:bookmarkEnd w:id="11810"/>
    <w:bookmarkStart w:name="z17056" w:id="1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811"/>
    <w:bookmarkStart w:name="z17057" w:id="1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812"/>
    <w:bookmarkStart w:name="z17058" w:id="1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59" w:id="11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814"/>
    <w:bookmarkStart w:name="z17060" w:id="1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815"/>
    <w:bookmarkStart w:name="z17061" w:id="1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16"/>
    <w:bookmarkStart w:name="z17062" w:id="1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817"/>
    <w:bookmarkStart w:name="z17063" w:id="1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18"/>
    <w:bookmarkStart w:name="z17064" w:id="11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819"/>
    <w:bookmarkStart w:name="z17065" w:id="1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820"/>
    <w:bookmarkStart w:name="z17066" w:id="1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18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068" w:id="11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822"/>
    <w:bookmarkStart w:name="z17069" w:id="11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23"/>
    <w:bookmarkStart w:name="z17070" w:id="1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824"/>
    <w:bookmarkStart w:name="z17071" w:id="1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825"/>
    <w:bookmarkStart w:name="z17072" w:id="1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826"/>
    <w:bookmarkStart w:name="z17073" w:id="1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827"/>
    <w:bookmarkStart w:name="z17074" w:id="1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828"/>
    <w:bookmarkStart w:name="z17075" w:id="1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829"/>
    <w:bookmarkStart w:name="z17076" w:id="1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830"/>
    <w:bookmarkStart w:name="z17077" w:id="1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141000, Республика Казахстан, Павлодарская область, село Успенка, улица Наукенова, 10.</w:t>
      </w:r>
    </w:p>
    <w:bookmarkEnd w:id="11831"/>
    <w:bookmarkStart w:name="z17078" w:id="1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832"/>
    <w:bookmarkStart w:name="z17079" w:id="1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833"/>
    <w:bookmarkStart w:name="z17080" w:id="1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834"/>
    <w:bookmarkStart w:name="z17081" w:id="1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835"/>
    <w:bookmarkStart w:name="z17082" w:id="1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836"/>
    <w:bookmarkStart w:name="z17083" w:id="11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837"/>
    <w:bookmarkStart w:name="z17084" w:id="1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838"/>
    <w:bookmarkStart w:name="z17085" w:id="1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839"/>
    <w:bookmarkStart w:name="z17086" w:id="1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840"/>
    <w:bookmarkStart w:name="z17087" w:id="1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841"/>
    <w:bookmarkStart w:name="z17088" w:id="1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842"/>
    <w:bookmarkStart w:name="z20692" w:id="1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8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89" w:id="1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23" w:id="1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28" w:id="11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846"/>
    <w:bookmarkStart w:name="z17129" w:id="1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8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30" w:id="1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8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31" w:id="1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849"/>
    <w:bookmarkStart w:name="z17132" w:id="1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850"/>
    <w:bookmarkStart w:name="z17133" w:id="1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851"/>
    <w:bookmarkStart w:name="z17134" w:id="1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852"/>
    <w:bookmarkStart w:name="z17135" w:id="1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853"/>
    <w:bookmarkStart w:name="z17136" w:id="1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854"/>
    <w:bookmarkStart w:name="z17137" w:id="1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855"/>
    <w:bookmarkStart w:name="z17138" w:id="1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856"/>
    <w:bookmarkStart w:name="z17139" w:id="1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857"/>
    <w:bookmarkStart w:name="z17140" w:id="1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858"/>
    <w:bookmarkStart w:name="z17141" w:id="1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859"/>
    <w:bookmarkStart w:name="z17142" w:id="1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860"/>
    <w:bookmarkStart w:name="z17143" w:id="1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861"/>
    <w:bookmarkStart w:name="z17144" w:id="1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862"/>
    <w:bookmarkStart w:name="z17145" w:id="1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863"/>
    <w:bookmarkStart w:name="z17146" w:id="1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Успенского района;</w:t>
      </w:r>
    </w:p>
    <w:bookmarkEnd w:id="11864"/>
    <w:bookmarkStart w:name="z17147" w:id="1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865"/>
    <w:bookmarkStart w:name="z17148" w:id="1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866"/>
    <w:bookmarkStart w:name="z17149" w:id="1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50" w:id="11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868"/>
    <w:bookmarkStart w:name="z17151" w:id="1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869"/>
    <w:bookmarkStart w:name="z17152" w:id="1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70"/>
    <w:bookmarkStart w:name="z17153" w:id="1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871"/>
    <w:bookmarkStart w:name="z17154" w:id="1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72"/>
    <w:bookmarkStart w:name="z17155" w:id="11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1873"/>
    <w:bookmarkStart w:name="z17156" w:id="1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874"/>
    <w:bookmarkStart w:name="z17157" w:id="1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18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159" w:id="11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</w:t>
      </w:r>
    </w:p>
    <w:bookmarkEnd w:id="11876"/>
    <w:bookmarkStart w:name="z17160" w:id="11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77"/>
    <w:bookmarkStart w:name="z17161" w:id="1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Павлодарской области Министерства (далее – Департамент).</w:t>
      </w:r>
    </w:p>
    <w:bookmarkEnd w:id="11878"/>
    <w:bookmarkStart w:name="z17162" w:id="1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Республики Казахстан и начальника Департамента, иными нормативными правовыми актами, а также настоящим Положением.</w:t>
      </w:r>
    </w:p>
    <w:bookmarkEnd w:id="11879"/>
    <w:bookmarkStart w:name="z17163" w:id="1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880"/>
    <w:bookmarkStart w:name="z17164" w:id="1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881"/>
    <w:bookmarkStart w:name="z17165" w:id="1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882"/>
    <w:bookmarkStart w:name="z17166" w:id="1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883"/>
    <w:bookmarkStart w:name="z17167" w:id="1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884"/>
    <w:bookmarkStart w:name="z17168" w:id="1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141100, Республика Казахстан, Павлодарская область, село Щербакты, улица Баян батыра 11.</w:t>
      </w:r>
    </w:p>
    <w:bookmarkEnd w:id="11885"/>
    <w:bookmarkStart w:name="z17169" w:id="1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Казахстан".</w:t>
      </w:r>
    </w:p>
    <w:bookmarkEnd w:id="11886"/>
    <w:bookmarkStart w:name="z17170" w:id="1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887"/>
    <w:bookmarkStart w:name="z17171" w:id="1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888"/>
    <w:bookmarkStart w:name="z17172" w:id="1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889"/>
    <w:bookmarkStart w:name="z17173" w:id="1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890"/>
    <w:bookmarkStart w:name="z17174" w:id="11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891"/>
    <w:bookmarkStart w:name="z17175" w:id="1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892"/>
    <w:bookmarkStart w:name="z17176" w:id="1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893"/>
    <w:bookmarkStart w:name="z17177" w:id="1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894"/>
    <w:bookmarkStart w:name="z17178" w:id="1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895"/>
    <w:bookmarkStart w:name="z17179" w:id="1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896"/>
    <w:bookmarkStart w:name="z20697" w:id="1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8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80" w:id="1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14" w:id="1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19" w:id="11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900"/>
    <w:bookmarkStart w:name="z17220" w:id="1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21" w:id="1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9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22" w:id="1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903"/>
    <w:bookmarkStart w:name="z17223" w:id="1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904"/>
    <w:bookmarkStart w:name="z17224" w:id="1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905"/>
    <w:bookmarkStart w:name="z17225" w:id="1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906"/>
    <w:bookmarkStart w:name="z17226" w:id="1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907"/>
    <w:bookmarkStart w:name="z17227" w:id="1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1908"/>
    <w:bookmarkStart w:name="z17228" w:id="1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909"/>
    <w:bookmarkStart w:name="z17229" w:id="1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910"/>
    <w:bookmarkStart w:name="z17230" w:id="1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911"/>
    <w:bookmarkStart w:name="z17231" w:id="1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912"/>
    <w:bookmarkStart w:name="z17232" w:id="1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913"/>
    <w:bookmarkStart w:name="z17233" w:id="1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914"/>
    <w:bookmarkStart w:name="z17234" w:id="1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915"/>
    <w:bookmarkStart w:name="z17235" w:id="1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916"/>
    <w:bookmarkStart w:name="z17236" w:id="1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917"/>
    <w:bookmarkStart w:name="z17237" w:id="1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Щербактинского района;</w:t>
      </w:r>
    </w:p>
    <w:bookmarkEnd w:id="11918"/>
    <w:bookmarkStart w:name="z17238" w:id="1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919"/>
    <w:bookmarkStart w:name="z17239" w:id="1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920"/>
    <w:bookmarkStart w:name="z17240" w:id="1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41" w:id="11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922"/>
    <w:bookmarkStart w:name="z17242" w:id="1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923"/>
    <w:bookmarkStart w:name="z17243" w:id="1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924"/>
    <w:bookmarkStart w:name="z17244" w:id="1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1925"/>
    <w:bookmarkStart w:name="z17245" w:id="1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926"/>
    <w:bookmarkStart w:name="z17246" w:id="11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1927"/>
    <w:bookmarkStart w:name="z17247" w:id="1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928"/>
    <w:bookmarkStart w:name="z17248" w:id="1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19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250" w:id="11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Айыртауского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1930"/>
    <w:bookmarkStart w:name="z17251" w:id="1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31"/>
    <w:bookmarkStart w:name="z17252" w:id="1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Айыртауского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1932"/>
    <w:bookmarkStart w:name="z17253" w:id="1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1933"/>
    <w:bookmarkStart w:name="z17254" w:id="1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934"/>
    <w:bookmarkStart w:name="z17255" w:id="1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935"/>
    <w:bookmarkStart w:name="z17256" w:id="1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936"/>
    <w:bookmarkStart w:name="z17257" w:id="1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937"/>
    <w:bookmarkStart w:name="z17258" w:id="1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938"/>
    <w:bookmarkStart w:name="z17259" w:id="1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150100, Республика Казахстан, Северо-Казахстанская область, Айыртауский район село Саумалколь, Микрорайон, 22.</w:t>
      </w:r>
    </w:p>
    <w:bookmarkEnd w:id="11939"/>
    <w:bookmarkStart w:name="z17260" w:id="1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Айыртауского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1940"/>
    <w:bookmarkStart w:name="z17261" w:id="1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941"/>
    <w:bookmarkStart w:name="z17262" w:id="1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942"/>
    <w:bookmarkStart w:name="z17263" w:id="1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943"/>
    <w:bookmarkStart w:name="z17264" w:id="11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944"/>
    <w:bookmarkStart w:name="z17265" w:id="1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945"/>
    <w:bookmarkStart w:name="z17266" w:id="1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946"/>
    <w:bookmarkStart w:name="z17267" w:id="1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947"/>
    <w:bookmarkStart w:name="z17268" w:id="1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948"/>
    <w:bookmarkStart w:name="z17269" w:id="1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1949"/>
    <w:bookmarkStart w:name="z20702" w:id="1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70" w:id="1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04" w:id="1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09" w:id="11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1953"/>
    <w:bookmarkStart w:name="z17310" w:id="1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19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11" w:id="1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19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12" w:id="1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1956"/>
    <w:bookmarkStart w:name="z17313" w:id="1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957"/>
    <w:bookmarkStart w:name="z17314" w:id="1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958"/>
    <w:bookmarkStart w:name="z17315" w:id="1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1959"/>
    <w:bookmarkStart w:name="z17316" w:id="1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1960"/>
    <w:bookmarkStart w:name="z17317" w:id="1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1961"/>
    <w:bookmarkStart w:name="z17318" w:id="1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962"/>
    <w:bookmarkStart w:name="z17319" w:id="1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963"/>
    <w:bookmarkStart w:name="z17320" w:id="1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964"/>
    <w:bookmarkStart w:name="z17321" w:id="1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1965"/>
    <w:bookmarkStart w:name="z17322" w:id="1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966"/>
    <w:bookmarkStart w:name="z17323" w:id="1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967"/>
    <w:bookmarkStart w:name="z17324" w:id="1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968"/>
    <w:bookmarkStart w:name="z17325" w:id="1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969"/>
    <w:bookmarkStart w:name="z17326" w:id="1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970"/>
    <w:bookmarkStart w:name="z17327" w:id="1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Айыртауского района;</w:t>
      </w:r>
    </w:p>
    <w:bookmarkEnd w:id="11971"/>
    <w:bookmarkStart w:name="z17328" w:id="1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1972"/>
    <w:bookmarkStart w:name="z17329" w:id="1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1973"/>
    <w:bookmarkStart w:name="z17330" w:id="1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9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31" w:id="11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1975"/>
    <w:bookmarkStart w:name="z17332" w:id="1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1976"/>
    <w:bookmarkStart w:name="z17333" w:id="1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1977"/>
    <w:bookmarkStart w:name="z17334" w:id="1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1978"/>
    <w:bookmarkStart w:name="z17335" w:id="11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1979"/>
    <w:bookmarkStart w:name="z17336" w:id="1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1980"/>
    <w:bookmarkStart w:name="z17337" w:id="1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9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339" w:id="11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Акжарского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1982"/>
    <w:bookmarkStart w:name="z17340" w:id="11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83"/>
    <w:bookmarkStart w:name="z17341" w:id="1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Акжарского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1984"/>
    <w:bookmarkStart w:name="z17342" w:id="1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1985"/>
    <w:bookmarkStart w:name="z17343" w:id="1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986"/>
    <w:bookmarkStart w:name="z17344" w:id="1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987"/>
    <w:bookmarkStart w:name="z17345" w:id="1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988"/>
    <w:bookmarkStart w:name="z17346" w:id="1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1989"/>
    <w:bookmarkStart w:name="z17347" w:id="1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990"/>
    <w:bookmarkStart w:name="z17348" w:id="1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150200, Республика Казахстан,Северо-Казахстанская область, Акжарский район, село Талшик улица Ветеринарная, 3.</w:t>
      </w:r>
    </w:p>
    <w:bookmarkEnd w:id="11991"/>
    <w:bookmarkStart w:name="z17349" w:id="1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Акжарского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1992"/>
    <w:bookmarkStart w:name="z17350" w:id="1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993"/>
    <w:bookmarkStart w:name="z17351" w:id="1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1994"/>
    <w:bookmarkStart w:name="z17352" w:id="1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1995"/>
    <w:bookmarkStart w:name="z17353" w:id="11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1996"/>
    <w:bookmarkStart w:name="z17354" w:id="1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1997"/>
    <w:bookmarkStart w:name="z17355" w:id="1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998"/>
    <w:bookmarkStart w:name="z17356" w:id="1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999"/>
    <w:bookmarkStart w:name="z17357" w:id="1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000"/>
    <w:bookmarkStart w:name="z17358" w:id="1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001"/>
    <w:bookmarkStart w:name="z20707" w:id="1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0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59" w:id="1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93" w:id="1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98" w:id="12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005"/>
    <w:bookmarkStart w:name="z17399" w:id="1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00" w:id="1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01" w:id="1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008"/>
    <w:bookmarkStart w:name="z17402" w:id="1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009"/>
    <w:bookmarkStart w:name="z17403" w:id="1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010"/>
    <w:bookmarkStart w:name="z17404" w:id="1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011"/>
    <w:bookmarkStart w:name="z17405" w:id="1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012"/>
    <w:bookmarkStart w:name="z17406" w:id="1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013"/>
    <w:bookmarkStart w:name="z17407" w:id="1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014"/>
    <w:bookmarkStart w:name="z17408" w:id="1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015"/>
    <w:bookmarkStart w:name="z17409" w:id="1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016"/>
    <w:bookmarkStart w:name="z17410" w:id="1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017"/>
    <w:bookmarkStart w:name="z17411" w:id="1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018"/>
    <w:bookmarkStart w:name="z17412" w:id="1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019"/>
    <w:bookmarkStart w:name="z17413" w:id="1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020"/>
    <w:bookmarkStart w:name="z17414" w:id="1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021"/>
    <w:bookmarkStart w:name="z17415" w:id="1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022"/>
    <w:bookmarkStart w:name="z17416" w:id="1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Акжарского района;</w:t>
      </w:r>
    </w:p>
    <w:bookmarkEnd w:id="12023"/>
    <w:bookmarkStart w:name="z17417" w:id="1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024"/>
    <w:bookmarkStart w:name="z17418" w:id="1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025"/>
    <w:bookmarkStart w:name="z17419" w:id="1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0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20" w:id="12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027"/>
    <w:bookmarkStart w:name="z17421" w:id="1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028"/>
    <w:bookmarkStart w:name="z17422" w:id="1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029"/>
    <w:bookmarkStart w:name="z17423" w:id="1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030"/>
    <w:bookmarkStart w:name="z17424" w:id="1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031"/>
    <w:bookmarkStart w:name="z17425" w:id="1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032"/>
    <w:bookmarkStart w:name="z17426" w:id="1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2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428" w:id="12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034"/>
    <w:bookmarkStart w:name="z17429" w:id="12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35"/>
    <w:bookmarkStart w:name="z17430" w:id="1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036"/>
    <w:bookmarkStart w:name="z17431" w:id="1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037"/>
    <w:bookmarkStart w:name="z17432" w:id="1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038"/>
    <w:bookmarkStart w:name="z17433" w:id="1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039"/>
    <w:bookmarkStart w:name="z17434" w:id="1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040"/>
    <w:bookmarkStart w:name="z17435" w:id="1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041"/>
    <w:bookmarkStart w:name="z17436" w:id="1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042"/>
    <w:bookmarkStart w:name="z17437" w:id="1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150300, Республика Казахстан, Северо-Казахстанская область, Аккайынский район, село Смирново, улица Народная, 62.</w:t>
      </w:r>
    </w:p>
    <w:bookmarkEnd w:id="12043"/>
    <w:bookmarkStart w:name="z17438" w:id="1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044"/>
    <w:bookmarkStart w:name="z17439" w:id="1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045"/>
    <w:bookmarkStart w:name="z17440" w:id="1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046"/>
    <w:bookmarkStart w:name="z17441" w:id="1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047"/>
    <w:bookmarkStart w:name="z17442" w:id="12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048"/>
    <w:bookmarkStart w:name="z17443" w:id="1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049"/>
    <w:bookmarkStart w:name="z17444" w:id="1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050"/>
    <w:bookmarkStart w:name="z17445" w:id="1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051"/>
    <w:bookmarkStart w:name="z17446" w:id="1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052"/>
    <w:bookmarkStart w:name="z17447" w:id="1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053"/>
    <w:bookmarkStart w:name="z20712" w:id="1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48" w:id="1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82" w:id="1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87" w:id="12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057"/>
    <w:bookmarkStart w:name="z17488" w:id="1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0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89" w:id="1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0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90" w:id="1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060"/>
    <w:bookmarkStart w:name="z17491" w:id="1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061"/>
    <w:bookmarkStart w:name="z17492" w:id="1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062"/>
    <w:bookmarkStart w:name="z17493" w:id="1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063"/>
    <w:bookmarkStart w:name="z17494" w:id="1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064"/>
    <w:bookmarkStart w:name="z17495" w:id="1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065"/>
    <w:bookmarkStart w:name="z17496" w:id="1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066"/>
    <w:bookmarkStart w:name="z17497" w:id="1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067"/>
    <w:bookmarkStart w:name="z17498" w:id="1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068"/>
    <w:bookmarkStart w:name="z17499" w:id="1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069"/>
    <w:bookmarkStart w:name="z17500" w:id="1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070"/>
    <w:bookmarkStart w:name="z17501" w:id="1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071"/>
    <w:bookmarkStart w:name="z17502" w:id="1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072"/>
    <w:bookmarkStart w:name="z17503" w:id="1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073"/>
    <w:bookmarkStart w:name="z17504" w:id="1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074"/>
    <w:bookmarkStart w:name="z17505" w:id="1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Аккайынского района;</w:t>
      </w:r>
    </w:p>
    <w:bookmarkEnd w:id="12075"/>
    <w:bookmarkStart w:name="z17506" w:id="1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076"/>
    <w:bookmarkStart w:name="z17507" w:id="1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077"/>
    <w:bookmarkStart w:name="z17508" w:id="1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09" w:id="12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079"/>
    <w:bookmarkStart w:name="z17510" w:id="1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080"/>
    <w:bookmarkStart w:name="z17511" w:id="1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081"/>
    <w:bookmarkStart w:name="z17512" w:id="1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082"/>
    <w:bookmarkStart w:name="z17513" w:id="12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083"/>
    <w:bookmarkStart w:name="z17514" w:id="1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084"/>
    <w:bookmarkStart w:name="z17515" w:id="1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20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517" w:id="12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имени Габита Мусрепова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086"/>
    <w:bookmarkStart w:name="z17518" w:id="12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87"/>
    <w:bookmarkStart w:name="z17519" w:id="1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имени Габита Мусрепова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088"/>
    <w:bookmarkStart w:name="z17520" w:id="1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089"/>
    <w:bookmarkStart w:name="z17521" w:id="1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090"/>
    <w:bookmarkStart w:name="z17522" w:id="1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091"/>
    <w:bookmarkStart w:name="z17523" w:id="1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092"/>
    <w:bookmarkStart w:name="z17524" w:id="1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093"/>
    <w:bookmarkStart w:name="z17525" w:id="1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094"/>
    <w:bookmarkStart w:name="z17526" w:id="1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151400, Республика Казахстан, Северо-Казахстанская область, район имени Габита Мусрепова, село Новоишимское, ул. Пионерская, 1.</w:t>
      </w:r>
    </w:p>
    <w:bookmarkEnd w:id="12095"/>
    <w:bookmarkStart w:name="z17527" w:id="1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имени Габита Мусрепова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096"/>
    <w:bookmarkStart w:name="z17528" w:id="1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097"/>
    <w:bookmarkStart w:name="z17529" w:id="1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098"/>
    <w:bookmarkStart w:name="z17530" w:id="1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099"/>
    <w:bookmarkStart w:name="z17531" w:id="12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100"/>
    <w:bookmarkStart w:name="z17532" w:id="1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101"/>
    <w:bookmarkStart w:name="z17533" w:id="1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102"/>
    <w:bookmarkStart w:name="z17534" w:id="1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103"/>
    <w:bookmarkStart w:name="z17535" w:id="1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104"/>
    <w:bookmarkStart w:name="z17536" w:id="1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105"/>
    <w:bookmarkStart w:name="z20717" w:id="1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37" w:id="1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71" w:id="1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76" w:id="12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109"/>
    <w:bookmarkStart w:name="z17577" w:id="1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78" w:id="1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79" w:id="1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112"/>
    <w:bookmarkStart w:name="z17580" w:id="1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113"/>
    <w:bookmarkStart w:name="z17581" w:id="1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114"/>
    <w:bookmarkStart w:name="z17582" w:id="1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115"/>
    <w:bookmarkStart w:name="z17583" w:id="1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116"/>
    <w:bookmarkStart w:name="z17584" w:id="1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117"/>
    <w:bookmarkStart w:name="z17585" w:id="1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118"/>
    <w:bookmarkStart w:name="z17586" w:id="1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119"/>
    <w:bookmarkStart w:name="z17587" w:id="1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120"/>
    <w:bookmarkStart w:name="z17588" w:id="1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121"/>
    <w:bookmarkStart w:name="z17589" w:id="1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122"/>
    <w:bookmarkStart w:name="z17590" w:id="1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123"/>
    <w:bookmarkStart w:name="z17591" w:id="1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124"/>
    <w:bookmarkStart w:name="z17592" w:id="1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125"/>
    <w:bookmarkStart w:name="z17593" w:id="1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126"/>
    <w:bookmarkStart w:name="z17594" w:id="1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имени Габита Мусрепова;</w:t>
      </w:r>
    </w:p>
    <w:bookmarkEnd w:id="12127"/>
    <w:bookmarkStart w:name="z17595" w:id="1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128"/>
    <w:bookmarkStart w:name="z17596" w:id="1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129"/>
    <w:bookmarkStart w:name="z17597" w:id="1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98" w:id="12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131"/>
    <w:bookmarkStart w:name="z17599" w:id="1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132"/>
    <w:bookmarkStart w:name="z17600" w:id="1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133"/>
    <w:bookmarkStart w:name="z17601" w:id="1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134"/>
    <w:bookmarkStart w:name="z17602" w:id="12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135"/>
    <w:bookmarkStart w:name="z17603" w:id="1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136"/>
    <w:bookmarkStart w:name="z17604" w:id="1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2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606" w:id="12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Есильского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138"/>
    <w:bookmarkStart w:name="z17607" w:id="12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139"/>
    <w:bookmarkStart w:name="z17608" w:id="1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Есильского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140"/>
    <w:bookmarkStart w:name="z17609" w:id="1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141"/>
    <w:bookmarkStart w:name="z17610" w:id="1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142"/>
    <w:bookmarkStart w:name="z17611" w:id="1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143"/>
    <w:bookmarkStart w:name="z17612" w:id="1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144"/>
    <w:bookmarkStart w:name="z17613" w:id="1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145"/>
    <w:bookmarkStart w:name="z17614" w:id="1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146"/>
    <w:bookmarkStart w:name="z17615" w:id="1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150500, Республика Казахстан, Северо-Казахстанская область, Есильский район, село Явленка, улица Шокаева, 30.</w:t>
      </w:r>
    </w:p>
    <w:bookmarkEnd w:id="12147"/>
    <w:bookmarkStart w:name="z17616" w:id="1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Есильского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148"/>
    <w:bookmarkStart w:name="z17617" w:id="1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149"/>
    <w:bookmarkStart w:name="z17618" w:id="1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150"/>
    <w:bookmarkStart w:name="z17619" w:id="1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151"/>
    <w:bookmarkStart w:name="z17620" w:id="12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152"/>
    <w:bookmarkStart w:name="z17621" w:id="1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153"/>
    <w:bookmarkStart w:name="z17622" w:id="1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154"/>
    <w:bookmarkStart w:name="z17623" w:id="1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155"/>
    <w:bookmarkStart w:name="z17624" w:id="1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156"/>
    <w:bookmarkStart w:name="z17625" w:id="1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157"/>
    <w:bookmarkStart w:name="z20722" w:id="1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26" w:id="1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60" w:id="1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65" w:id="12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161"/>
    <w:bookmarkStart w:name="z17666" w:id="1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67" w:id="1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68" w:id="1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164"/>
    <w:bookmarkStart w:name="z17669" w:id="1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165"/>
    <w:bookmarkStart w:name="z17670" w:id="1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166"/>
    <w:bookmarkStart w:name="z17671" w:id="1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167"/>
    <w:bookmarkStart w:name="z17672" w:id="1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168"/>
    <w:bookmarkStart w:name="z17673" w:id="1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169"/>
    <w:bookmarkStart w:name="z17674" w:id="1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170"/>
    <w:bookmarkStart w:name="z17675" w:id="1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171"/>
    <w:bookmarkStart w:name="z17676" w:id="1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172"/>
    <w:bookmarkStart w:name="z17677" w:id="1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173"/>
    <w:bookmarkStart w:name="z17678" w:id="1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174"/>
    <w:bookmarkStart w:name="z17679" w:id="1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175"/>
    <w:bookmarkStart w:name="z17680" w:id="1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176"/>
    <w:bookmarkStart w:name="z17681" w:id="1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177"/>
    <w:bookmarkStart w:name="z17682" w:id="1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178"/>
    <w:bookmarkStart w:name="z17683" w:id="1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Есильского района;</w:t>
      </w:r>
    </w:p>
    <w:bookmarkEnd w:id="12179"/>
    <w:bookmarkStart w:name="z17684" w:id="1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180"/>
    <w:bookmarkStart w:name="z17685" w:id="1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181"/>
    <w:bookmarkStart w:name="z17686" w:id="1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87" w:id="12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183"/>
    <w:bookmarkStart w:name="z17688" w:id="1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184"/>
    <w:bookmarkStart w:name="z17689" w:id="1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185"/>
    <w:bookmarkStart w:name="z17690" w:id="1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186"/>
    <w:bookmarkStart w:name="z17691" w:id="12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187"/>
    <w:bookmarkStart w:name="z17692" w:id="1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188"/>
    <w:bookmarkStart w:name="z17693" w:id="1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2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695" w:id="12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Жамбылского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190"/>
    <w:bookmarkStart w:name="z17696" w:id="12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191"/>
    <w:bookmarkStart w:name="z17697" w:id="1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Жамбылского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192"/>
    <w:bookmarkStart w:name="z17698" w:id="1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193"/>
    <w:bookmarkStart w:name="z17699" w:id="1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194"/>
    <w:bookmarkStart w:name="z17700" w:id="1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195"/>
    <w:bookmarkStart w:name="z17701" w:id="1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196"/>
    <w:bookmarkStart w:name="z17702" w:id="1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197"/>
    <w:bookmarkStart w:name="z17703" w:id="1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198"/>
    <w:bookmarkStart w:name="z17704" w:id="1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150600, Республика Казахстан, Северо-Казахстанская область, Жамбылский район, село Пресновка, улица Труда, 5.</w:t>
      </w:r>
    </w:p>
    <w:bookmarkEnd w:id="12199"/>
    <w:bookmarkStart w:name="z17705" w:id="1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Жамбылского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200"/>
    <w:bookmarkStart w:name="z17706" w:id="1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201"/>
    <w:bookmarkStart w:name="z17707" w:id="1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202"/>
    <w:bookmarkStart w:name="z17708" w:id="1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203"/>
    <w:bookmarkStart w:name="z17709" w:id="12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204"/>
    <w:bookmarkStart w:name="z17710" w:id="1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205"/>
    <w:bookmarkStart w:name="z17711" w:id="1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206"/>
    <w:bookmarkStart w:name="z17712" w:id="1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207"/>
    <w:bookmarkStart w:name="z17713" w:id="1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208"/>
    <w:bookmarkStart w:name="z17714" w:id="1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209"/>
    <w:bookmarkStart w:name="z20727" w:id="1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15" w:id="1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49" w:id="1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54" w:id="12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213"/>
    <w:bookmarkStart w:name="z17755" w:id="1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56" w:id="1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57" w:id="1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216"/>
    <w:bookmarkStart w:name="z17758" w:id="1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217"/>
    <w:bookmarkStart w:name="z17759" w:id="1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218"/>
    <w:bookmarkStart w:name="z17760" w:id="1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219"/>
    <w:bookmarkStart w:name="z17761" w:id="1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220"/>
    <w:bookmarkStart w:name="z17762" w:id="1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221"/>
    <w:bookmarkStart w:name="z17763" w:id="1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222"/>
    <w:bookmarkStart w:name="z17764" w:id="1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223"/>
    <w:bookmarkStart w:name="z17765" w:id="1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224"/>
    <w:bookmarkStart w:name="z17766" w:id="1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225"/>
    <w:bookmarkStart w:name="z17767" w:id="1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226"/>
    <w:bookmarkStart w:name="z17768" w:id="1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227"/>
    <w:bookmarkStart w:name="z17769" w:id="1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228"/>
    <w:bookmarkStart w:name="z17770" w:id="1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229"/>
    <w:bookmarkStart w:name="z17771" w:id="1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230"/>
    <w:bookmarkStart w:name="z17772" w:id="1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Жамбылского района;</w:t>
      </w:r>
    </w:p>
    <w:bookmarkEnd w:id="12231"/>
    <w:bookmarkStart w:name="z17773" w:id="1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232"/>
    <w:bookmarkStart w:name="z17774" w:id="1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233"/>
    <w:bookmarkStart w:name="z17775" w:id="1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76" w:id="12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235"/>
    <w:bookmarkStart w:name="z17777" w:id="1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236"/>
    <w:bookmarkStart w:name="z17778" w:id="1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237"/>
    <w:bookmarkStart w:name="z17779" w:id="1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238"/>
    <w:bookmarkStart w:name="z17780" w:id="12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239"/>
    <w:bookmarkStart w:name="z17781" w:id="1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240"/>
    <w:bookmarkStart w:name="z17782" w:id="1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2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784" w:id="12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Кызылжарского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242"/>
    <w:bookmarkStart w:name="z17785" w:id="12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243"/>
    <w:bookmarkStart w:name="z17786" w:id="1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Кызылжарского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244"/>
    <w:bookmarkStart w:name="z17787" w:id="1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245"/>
    <w:bookmarkStart w:name="z17788" w:id="1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246"/>
    <w:bookmarkStart w:name="z17789" w:id="1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247"/>
    <w:bookmarkStart w:name="z17790" w:id="1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248"/>
    <w:bookmarkStart w:name="z17791" w:id="1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249"/>
    <w:bookmarkStart w:name="z17792" w:id="1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250"/>
    <w:bookmarkStart w:name="z17793" w:id="1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150700, Республика Казахстан, Северо-Казахстанская область, Кызылжарский район, ауыл Бескөл, улица Коморова,74.</w:t>
      </w:r>
    </w:p>
    <w:bookmarkEnd w:id="12251"/>
    <w:bookmarkStart w:name="z17794" w:id="1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Кызылжарского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252"/>
    <w:bookmarkStart w:name="z17795" w:id="1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253"/>
    <w:bookmarkStart w:name="z17796" w:id="1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254"/>
    <w:bookmarkStart w:name="z17797" w:id="1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255"/>
    <w:bookmarkStart w:name="z17798" w:id="12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256"/>
    <w:bookmarkStart w:name="z17799" w:id="1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257"/>
    <w:bookmarkStart w:name="z17800" w:id="1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258"/>
    <w:bookmarkStart w:name="z17801" w:id="1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259"/>
    <w:bookmarkStart w:name="z17802" w:id="1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260"/>
    <w:bookmarkStart w:name="z17803" w:id="1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261"/>
    <w:bookmarkStart w:name="z20732" w:id="1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04" w:id="1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38" w:id="1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43" w:id="12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265"/>
    <w:bookmarkStart w:name="z17844" w:id="1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45" w:id="1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46" w:id="1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268"/>
    <w:bookmarkStart w:name="z17847" w:id="1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269"/>
    <w:bookmarkStart w:name="z17848" w:id="1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270"/>
    <w:bookmarkStart w:name="z17849" w:id="1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271"/>
    <w:bookmarkStart w:name="z17850" w:id="1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272"/>
    <w:bookmarkStart w:name="z17851" w:id="1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273"/>
    <w:bookmarkStart w:name="z17852" w:id="1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274"/>
    <w:bookmarkStart w:name="z17853" w:id="1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275"/>
    <w:bookmarkStart w:name="z17854" w:id="1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276"/>
    <w:bookmarkStart w:name="z17855" w:id="1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277"/>
    <w:bookmarkStart w:name="z17856" w:id="1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278"/>
    <w:bookmarkStart w:name="z17857" w:id="1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279"/>
    <w:bookmarkStart w:name="z17858" w:id="1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280"/>
    <w:bookmarkStart w:name="z17859" w:id="1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281"/>
    <w:bookmarkStart w:name="z17860" w:id="1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282"/>
    <w:bookmarkStart w:name="z17861" w:id="1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Кызылжарского района;</w:t>
      </w:r>
    </w:p>
    <w:bookmarkEnd w:id="12283"/>
    <w:bookmarkStart w:name="z17862" w:id="1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284"/>
    <w:bookmarkStart w:name="z17863" w:id="1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285"/>
    <w:bookmarkStart w:name="z17864" w:id="1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65" w:id="12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287"/>
    <w:bookmarkStart w:name="z17866" w:id="1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288"/>
    <w:bookmarkStart w:name="z17867" w:id="1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289"/>
    <w:bookmarkStart w:name="z17868" w:id="1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290"/>
    <w:bookmarkStart w:name="z17869" w:id="12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291"/>
    <w:bookmarkStart w:name="z17870" w:id="1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292"/>
    <w:bookmarkStart w:name="z17871" w:id="1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2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873" w:id="12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Магжана Жумабаева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294"/>
    <w:bookmarkStart w:name="z17874" w:id="12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295"/>
    <w:bookmarkStart w:name="z17875" w:id="1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Магжана Жумабаева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296"/>
    <w:bookmarkStart w:name="z17876" w:id="1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297"/>
    <w:bookmarkStart w:name="z17877" w:id="1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298"/>
    <w:bookmarkStart w:name="z17878" w:id="1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299"/>
    <w:bookmarkStart w:name="z17879" w:id="1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300"/>
    <w:bookmarkStart w:name="z17880" w:id="1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301"/>
    <w:bookmarkStart w:name="z17881" w:id="1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302"/>
    <w:bookmarkStart w:name="z17882" w:id="1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150800, Республика Казахстан, Северо-Казахстанская область, район Магжана Жумабаева, город Булаево, улица Батыр Баяна, 79.</w:t>
      </w:r>
    </w:p>
    <w:bookmarkEnd w:id="12303"/>
    <w:bookmarkStart w:name="z17883" w:id="1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Магжана Жумабаева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304"/>
    <w:bookmarkStart w:name="z17884" w:id="1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305"/>
    <w:bookmarkStart w:name="z17885" w:id="1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306"/>
    <w:bookmarkStart w:name="z17886" w:id="1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307"/>
    <w:bookmarkStart w:name="z17887" w:id="12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308"/>
    <w:bookmarkStart w:name="z17888" w:id="1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309"/>
    <w:bookmarkStart w:name="z17889" w:id="1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310"/>
    <w:bookmarkStart w:name="z17890" w:id="1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311"/>
    <w:bookmarkStart w:name="z17891" w:id="1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312"/>
    <w:bookmarkStart w:name="z17892" w:id="1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313"/>
    <w:bookmarkStart w:name="z20737" w:id="1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93" w:id="1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27" w:id="1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32" w:id="12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317"/>
    <w:bookmarkStart w:name="z17933" w:id="1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34" w:id="1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35" w:id="1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320"/>
    <w:bookmarkStart w:name="z17936" w:id="1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321"/>
    <w:bookmarkStart w:name="z17937" w:id="1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322"/>
    <w:bookmarkStart w:name="z17938" w:id="1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323"/>
    <w:bookmarkStart w:name="z17939" w:id="1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324"/>
    <w:bookmarkStart w:name="z17940" w:id="1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325"/>
    <w:bookmarkStart w:name="z17941" w:id="1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326"/>
    <w:bookmarkStart w:name="z17942" w:id="1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327"/>
    <w:bookmarkStart w:name="z17943" w:id="1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328"/>
    <w:bookmarkStart w:name="z17944" w:id="1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329"/>
    <w:bookmarkStart w:name="z17945" w:id="1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330"/>
    <w:bookmarkStart w:name="z17946" w:id="1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331"/>
    <w:bookmarkStart w:name="z17947" w:id="1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332"/>
    <w:bookmarkStart w:name="z17948" w:id="1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333"/>
    <w:bookmarkStart w:name="z17949" w:id="1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334"/>
    <w:bookmarkStart w:name="z17950" w:id="1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М. Жумабаева;</w:t>
      </w:r>
    </w:p>
    <w:bookmarkEnd w:id="12335"/>
    <w:bookmarkStart w:name="z17951" w:id="1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336"/>
    <w:bookmarkStart w:name="z17952" w:id="1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337"/>
    <w:bookmarkStart w:name="z17953" w:id="1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54" w:id="12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339"/>
    <w:bookmarkStart w:name="z17955" w:id="1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340"/>
    <w:bookmarkStart w:name="z17956" w:id="1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341"/>
    <w:bookmarkStart w:name="z17957" w:id="1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342"/>
    <w:bookmarkStart w:name="z17958" w:id="12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343"/>
    <w:bookmarkStart w:name="z17959" w:id="1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344"/>
    <w:bookmarkStart w:name="z17960" w:id="1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2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7962" w:id="12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Мамлютского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346"/>
    <w:bookmarkStart w:name="z17963" w:id="12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347"/>
    <w:bookmarkStart w:name="z17964" w:id="1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Мамлютского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348"/>
    <w:bookmarkStart w:name="z17965" w:id="1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349"/>
    <w:bookmarkStart w:name="z17966" w:id="1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350"/>
    <w:bookmarkStart w:name="z17967" w:id="1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351"/>
    <w:bookmarkStart w:name="z17968" w:id="1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352"/>
    <w:bookmarkStart w:name="z17969" w:id="1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353"/>
    <w:bookmarkStart w:name="z17970" w:id="1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354"/>
    <w:bookmarkStart w:name="z17971" w:id="1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150900, Республика Казахстан, Северо-Казахстанская область, Мамлютский район, город Мамлютка, улица Победы, 4.</w:t>
      </w:r>
    </w:p>
    <w:bookmarkEnd w:id="12355"/>
    <w:bookmarkStart w:name="z17972" w:id="1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Мамлютского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356"/>
    <w:bookmarkStart w:name="z17973" w:id="1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357"/>
    <w:bookmarkStart w:name="z17974" w:id="1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358"/>
    <w:bookmarkStart w:name="z17975" w:id="1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359"/>
    <w:bookmarkStart w:name="z17976" w:id="12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360"/>
    <w:bookmarkStart w:name="z17977" w:id="1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361"/>
    <w:bookmarkStart w:name="z17978" w:id="1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362"/>
    <w:bookmarkStart w:name="z17979" w:id="1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363"/>
    <w:bookmarkStart w:name="z17980" w:id="1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364"/>
    <w:bookmarkStart w:name="z17981" w:id="1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365"/>
    <w:bookmarkStart w:name="z20742" w:id="1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82" w:id="1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16" w:id="1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21" w:id="12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369"/>
    <w:bookmarkStart w:name="z18022" w:id="1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23" w:id="1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24" w:id="1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372"/>
    <w:bookmarkStart w:name="z18025" w:id="1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373"/>
    <w:bookmarkStart w:name="z18026" w:id="1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374"/>
    <w:bookmarkStart w:name="z18027" w:id="1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375"/>
    <w:bookmarkStart w:name="z18028" w:id="1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376"/>
    <w:bookmarkStart w:name="z18029" w:id="1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377"/>
    <w:bookmarkStart w:name="z18030" w:id="1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378"/>
    <w:bookmarkStart w:name="z18031" w:id="1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379"/>
    <w:bookmarkStart w:name="z18032" w:id="1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380"/>
    <w:bookmarkStart w:name="z18033" w:id="1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381"/>
    <w:bookmarkStart w:name="z18034" w:id="1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382"/>
    <w:bookmarkStart w:name="z18035" w:id="1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383"/>
    <w:bookmarkStart w:name="z18036" w:id="1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384"/>
    <w:bookmarkStart w:name="z18037" w:id="1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385"/>
    <w:bookmarkStart w:name="z18038" w:id="1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386"/>
    <w:bookmarkStart w:name="z18039" w:id="1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Мамлютского района;</w:t>
      </w:r>
    </w:p>
    <w:bookmarkEnd w:id="12387"/>
    <w:bookmarkStart w:name="z18040" w:id="1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388"/>
    <w:bookmarkStart w:name="z18041" w:id="1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389"/>
    <w:bookmarkStart w:name="z18042" w:id="1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43" w:id="12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391"/>
    <w:bookmarkStart w:name="z18044" w:id="1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392"/>
    <w:bookmarkStart w:name="z18045" w:id="1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393"/>
    <w:bookmarkStart w:name="z18046" w:id="1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394"/>
    <w:bookmarkStart w:name="z18047" w:id="12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395"/>
    <w:bookmarkStart w:name="z18048" w:id="1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396"/>
    <w:bookmarkStart w:name="z18049" w:id="1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2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051" w:id="12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Тайыншинского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398"/>
    <w:bookmarkStart w:name="z18052" w:id="12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399"/>
    <w:bookmarkStart w:name="z18053" w:id="1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Тайыншинского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400"/>
    <w:bookmarkStart w:name="z18054" w:id="1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401"/>
    <w:bookmarkStart w:name="z18055" w:id="1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402"/>
    <w:bookmarkStart w:name="z18056" w:id="1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403"/>
    <w:bookmarkStart w:name="z18057" w:id="1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404"/>
    <w:bookmarkStart w:name="z18058" w:id="1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405"/>
    <w:bookmarkStart w:name="z18059" w:id="1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406"/>
    <w:bookmarkStart w:name="z18060" w:id="1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151000,Республика Казахстан, Северо-Казахстанская область, Тайыншинский район, город Тайынша, улица Чаглинская,1.</w:t>
      </w:r>
    </w:p>
    <w:bookmarkEnd w:id="12407"/>
    <w:bookmarkStart w:name="z18061" w:id="1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Тайыншинского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408"/>
    <w:bookmarkStart w:name="z18062" w:id="1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409"/>
    <w:bookmarkStart w:name="z18063" w:id="1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410"/>
    <w:bookmarkStart w:name="z18064" w:id="1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411"/>
    <w:bookmarkStart w:name="z18065" w:id="12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412"/>
    <w:bookmarkStart w:name="z18066" w:id="1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413"/>
    <w:bookmarkStart w:name="z18067" w:id="1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414"/>
    <w:bookmarkStart w:name="z18068" w:id="1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415"/>
    <w:bookmarkStart w:name="z18069" w:id="1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416"/>
    <w:bookmarkStart w:name="z18070" w:id="1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417"/>
    <w:bookmarkStart w:name="z20747" w:id="1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71" w:id="1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05" w:id="1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10" w:id="12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421"/>
    <w:bookmarkStart w:name="z18111" w:id="1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12" w:id="1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13" w:id="1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424"/>
    <w:bookmarkStart w:name="z18114" w:id="1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425"/>
    <w:bookmarkStart w:name="z18115" w:id="1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426"/>
    <w:bookmarkStart w:name="z18116" w:id="1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427"/>
    <w:bookmarkStart w:name="z18117" w:id="1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428"/>
    <w:bookmarkStart w:name="z18118" w:id="1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429"/>
    <w:bookmarkStart w:name="z18119" w:id="1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430"/>
    <w:bookmarkStart w:name="z18120" w:id="1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431"/>
    <w:bookmarkStart w:name="z18121" w:id="1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432"/>
    <w:bookmarkStart w:name="z18122" w:id="1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433"/>
    <w:bookmarkStart w:name="z18123" w:id="1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434"/>
    <w:bookmarkStart w:name="z18124" w:id="1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435"/>
    <w:bookmarkStart w:name="z18125" w:id="1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436"/>
    <w:bookmarkStart w:name="z18126" w:id="1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437"/>
    <w:bookmarkStart w:name="z18127" w:id="1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438"/>
    <w:bookmarkStart w:name="z18128" w:id="1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Тайыншинского района;</w:t>
      </w:r>
    </w:p>
    <w:bookmarkEnd w:id="12439"/>
    <w:bookmarkStart w:name="z18129" w:id="1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440"/>
    <w:bookmarkStart w:name="z18130" w:id="1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441"/>
    <w:bookmarkStart w:name="z18131" w:id="1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32" w:id="12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443"/>
    <w:bookmarkStart w:name="z18133" w:id="1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444"/>
    <w:bookmarkStart w:name="z18134" w:id="1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445"/>
    <w:bookmarkStart w:name="z18135" w:id="1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446"/>
    <w:bookmarkStart w:name="z18136" w:id="12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447"/>
    <w:bookmarkStart w:name="z18137" w:id="1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448"/>
    <w:bookmarkStart w:name="z18138" w:id="1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2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140" w:id="12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Тимирязевского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450"/>
    <w:bookmarkStart w:name="z18141" w:id="12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51"/>
    <w:bookmarkStart w:name="z18142" w:id="1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Тимирязевского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452"/>
    <w:bookmarkStart w:name="z18143" w:id="1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453"/>
    <w:bookmarkStart w:name="z18144" w:id="1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454"/>
    <w:bookmarkStart w:name="z18145" w:id="1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455"/>
    <w:bookmarkStart w:name="z18146" w:id="1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456"/>
    <w:bookmarkStart w:name="z18147" w:id="1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457"/>
    <w:bookmarkStart w:name="z18148" w:id="1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458"/>
    <w:bookmarkStart w:name="z18149" w:id="1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151100, Республика Казахстан, Северо-Казахстанская область, Тимирязевский район, село Тимирязево, улица Абая, 24.</w:t>
      </w:r>
    </w:p>
    <w:bookmarkEnd w:id="12459"/>
    <w:bookmarkStart w:name="z18150" w:id="1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Тимирязевского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460"/>
    <w:bookmarkStart w:name="z18151" w:id="1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461"/>
    <w:bookmarkStart w:name="z18152" w:id="1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462"/>
    <w:bookmarkStart w:name="z18153" w:id="1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463"/>
    <w:bookmarkStart w:name="z18154" w:id="12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464"/>
    <w:bookmarkStart w:name="z18155" w:id="1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465"/>
    <w:bookmarkStart w:name="z18156" w:id="1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466"/>
    <w:bookmarkStart w:name="z18157" w:id="1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467"/>
    <w:bookmarkStart w:name="z18158" w:id="1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468"/>
    <w:bookmarkStart w:name="z18159" w:id="1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469"/>
    <w:bookmarkStart w:name="z20752" w:id="1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60" w:id="1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94" w:id="1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99" w:id="12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473"/>
    <w:bookmarkStart w:name="z18200" w:id="1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01" w:id="1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02" w:id="1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476"/>
    <w:bookmarkStart w:name="z18203" w:id="1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477"/>
    <w:bookmarkStart w:name="z18204" w:id="1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478"/>
    <w:bookmarkStart w:name="z18205" w:id="1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479"/>
    <w:bookmarkStart w:name="z18206" w:id="1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480"/>
    <w:bookmarkStart w:name="z18207" w:id="1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481"/>
    <w:bookmarkStart w:name="z18208" w:id="1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482"/>
    <w:bookmarkStart w:name="z18209" w:id="1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483"/>
    <w:bookmarkStart w:name="z18210" w:id="1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484"/>
    <w:bookmarkStart w:name="z18211" w:id="1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485"/>
    <w:bookmarkStart w:name="z18212" w:id="1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486"/>
    <w:bookmarkStart w:name="z18213" w:id="1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487"/>
    <w:bookmarkStart w:name="z18214" w:id="1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488"/>
    <w:bookmarkStart w:name="z18215" w:id="1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489"/>
    <w:bookmarkStart w:name="z18216" w:id="1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490"/>
    <w:bookmarkStart w:name="z18217" w:id="1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Тимирязевского района;</w:t>
      </w:r>
    </w:p>
    <w:bookmarkEnd w:id="12491"/>
    <w:bookmarkStart w:name="z18218" w:id="1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492"/>
    <w:bookmarkStart w:name="z18219" w:id="1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493"/>
    <w:bookmarkStart w:name="z18220" w:id="1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21" w:id="12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495"/>
    <w:bookmarkStart w:name="z18222" w:id="1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496"/>
    <w:bookmarkStart w:name="z18223" w:id="1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497"/>
    <w:bookmarkStart w:name="z18224" w:id="1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498"/>
    <w:bookmarkStart w:name="z18225" w:id="12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499"/>
    <w:bookmarkStart w:name="z18226" w:id="1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500"/>
    <w:bookmarkStart w:name="z18227" w:id="1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2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229" w:id="12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Уалихановского района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502"/>
    <w:bookmarkStart w:name="z18230" w:id="12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503"/>
    <w:bookmarkStart w:name="z18231" w:id="1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Уалихановского района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504"/>
    <w:bookmarkStart w:name="z18232" w:id="1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505"/>
    <w:bookmarkStart w:name="z18233" w:id="1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506"/>
    <w:bookmarkStart w:name="z18234" w:id="1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507"/>
    <w:bookmarkStart w:name="z18235" w:id="1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508"/>
    <w:bookmarkStart w:name="z18236" w:id="1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509"/>
    <w:bookmarkStart w:name="z18237" w:id="1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510"/>
    <w:bookmarkStart w:name="z18238" w:id="1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151200, Республика Казахстан, Северо-Казахстанская область, Уалихановский район, село Кишкенеколь, улица М. Сыздыкова, 4</w:t>
      </w:r>
    </w:p>
    <w:bookmarkEnd w:id="12511"/>
    <w:bookmarkStart w:name="z18239" w:id="1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Уалихановского района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512"/>
    <w:bookmarkStart w:name="z18240" w:id="1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513"/>
    <w:bookmarkStart w:name="z18241" w:id="1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514"/>
    <w:bookmarkStart w:name="z18242" w:id="1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515"/>
    <w:bookmarkStart w:name="z18243" w:id="12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516"/>
    <w:bookmarkStart w:name="z18244" w:id="1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517"/>
    <w:bookmarkStart w:name="z18245" w:id="1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518"/>
    <w:bookmarkStart w:name="z18246" w:id="1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519"/>
    <w:bookmarkStart w:name="z18247" w:id="1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520"/>
    <w:bookmarkStart w:name="z18248" w:id="1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521"/>
    <w:bookmarkStart w:name="z20757" w:id="1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49" w:id="1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83" w:id="1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88" w:id="12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525"/>
    <w:bookmarkStart w:name="z18289" w:id="1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90" w:id="1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91" w:id="1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528"/>
    <w:bookmarkStart w:name="z18292" w:id="1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529"/>
    <w:bookmarkStart w:name="z18293" w:id="1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530"/>
    <w:bookmarkStart w:name="z18294" w:id="1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531"/>
    <w:bookmarkStart w:name="z18295" w:id="1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532"/>
    <w:bookmarkStart w:name="z18296" w:id="1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533"/>
    <w:bookmarkStart w:name="z18297" w:id="1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534"/>
    <w:bookmarkStart w:name="z18298" w:id="1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535"/>
    <w:bookmarkStart w:name="z18299" w:id="1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536"/>
    <w:bookmarkStart w:name="z18300" w:id="1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537"/>
    <w:bookmarkStart w:name="z18301" w:id="1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538"/>
    <w:bookmarkStart w:name="z18302" w:id="1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539"/>
    <w:bookmarkStart w:name="z18303" w:id="1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540"/>
    <w:bookmarkStart w:name="z18304" w:id="1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541"/>
    <w:bookmarkStart w:name="z18305" w:id="1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542"/>
    <w:bookmarkStart w:name="z18306" w:id="1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Уалихановского района;</w:t>
      </w:r>
    </w:p>
    <w:bookmarkEnd w:id="12543"/>
    <w:bookmarkStart w:name="z18307" w:id="1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544"/>
    <w:bookmarkStart w:name="z18308" w:id="1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545"/>
    <w:bookmarkStart w:name="z18309" w:id="1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10" w:id="12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547"/>
    <w:bookmarkStart w:name="z18311" w:id="1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548"/>
    <w:bookmarkStart w:name="z18312" w:id="1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549"/>
    <w:bookmarkStart w:name="z18313" w:id="1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550"/>
    <w:bookmarkStart w:name="z18314" w:id="12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551"/>
    <w:bookmarkStart w:name="z18315" w:id="1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552"/>
    <w:bookmarkStart w:name="z18316" w:id="1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2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318" w:id="12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имени Шал акына Департамента по чрезвычайным ситуациям Северо-Казахстанской области Министерства по чрезвычайным ситуациям Республики Казахстан</w:t>
      </w:r>
    </w:p>
    <w:bookmarkEnd w:id="12554"/>
    <w:bookmarkStart w:name="z18319" w:id="12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555"/>
    <w:bookmarkStart w:name="z18320" w:id="1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имени Шал акына Департамента по чрезвычайным ситуациям Северо-Казахстанской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Министерство), непосредственно подчиненным Департаменту по чрезвычайным ситуациям Северо-Казахстанской области Министерства (далее – Департамент).</w:t>
      </w:r>
    </w:p>
    <w:bookmarkEnd w:id="12556"/>
    <w:bookmarkStart w:name="z18321" w:id="1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 начальника Департамента, иными нормативными правовыми актами, а также настоящим Положением.</w:t>
      </w:r>
    </w:p>
    <w:bookmarkEnd w:id="12557"/>
    <w:bookmarkStart w:name="z18322" w:id="1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558"/>
    <w:bookmarkStart w:name="z18323" w:id="1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559"/>
    <w:bookmarkStart w:name="z18324" w:id="1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560"/>
    <w:bookmarkStart w:name="z18325" w:id="1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2561"/>
    <w:bookmarkStart w:name="z18326" w:id="1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562"/>
    <w:bookmarkStart w:name="z18327" w:id="1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151300, Республика Казахстан, Северо-Казахстанская область, район Шал акына, город Сергеевка, улица Есима Шайкина, 39.</w:t>
      </w:r>
    </w:p>
    <w:bookmarkEnd w:id="12563"/>
    <w:bookmarkStart w:name="z18328" w:id="1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имени Шал акына Департамента по чрезвычайным ситуациям Северо-Казахстанской области Министерства по чрезвычайным ситуациям Республики Казахстан".</w:t>
      </w:r>
    </w:p>
    <w:bookmarkEnd w:id="12564"/>
    <w:bookmarkStart w:name="z18329" w:id="1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565"/>
    <w:bookmarkStart w:name="z18330" w:id="1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2566"/>
    <w:bookmarkStart w:name="z18331" w:id="1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2567"/>
    <w:bookmarkStart w:name="z18332" w:id="12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2568"/>
    <w:bookmarkStart w:name="z18333" w:id="1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2569"/>
    <w:bookmarkStart w:name="z18334" w:id="1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570"/>
    <w:bookmarkStart w:name="z18335" w:id="1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571"/>
    <w:bookmarkStart w:name="z18336" w:id="1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572"/>
    <w:bookmarkStart w:name="z18337" w:id="1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2573"/>
    <w:bookmarkStart w:name="z20762" w:id="1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38" w:id="1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72" w:id="1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77" w:id="12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2577"/>
    <w:bookmarkStart w:name="z18378" w:id="1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2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79" w:id="1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2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80" w:id="1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2580"/>
    <w:bookmarkStart w:name="z18381" w:id="1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581"/>
    <w:bookmarkStart w:name="z18382" w:id="1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582"/>
    <w:bookmarkStart w:name="z18383" w:id="1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2583"/>
    <w:bookmarkStart w:name="z18384" w:id="1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2584"/>
    <w:bookmarkStart w:name="z18385" w:id="1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585"/>
    <w:bookmarkStart w:name="z18386" w:id="1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586"/>
    <w:bookmarkStart w:name="z18387" w:id="1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587"/>
    <w:bookmarkStart w:name="z18388" w:id="1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588"/>
    <w:bookmarkStart w:name="z18389" w:id="1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589"/>
    <w:bookmarkStart w:name="z18390" w:id="1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590"/>
    <w:bookmarkStart w:name="z18391" w:id="1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591"/>
    <w:bookmarkStart w:name="z18392" w:id="1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592"/>
    <w:bookmarkStart w:name="z18393" w:id="1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593"/>
    <w:bookmarkStart w:name="z18394" w:id="1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594"/>
    <w:bookmarkStart w:name="z18395" w:id="1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имени Шал акына;</w:t>
      </w:r>
    </w:p>
    <w:bookmarkEnd w:id="12595"/>
    <w:bookmarkStart w:name="z18396" w:id="1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12596"/>
    <w:bookmarkStart w:name="z18397" w:id="1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2597"/>
    <w:bookmarkStart w:name="z18398" w:id="1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99" w:id="12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599"/>
    <w:bookmarkStart w:name="z18400" w:id="1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2600"/>
    <w:bookmarkStart w:name="z18401" w:id="1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собственности.</w:t>
      </w:r>
    </w:p>
    <w:bookmarkEnd w:id="12601"/>
    <w:bookmarkStart w:name="z18402" w:id="1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имуществом.</w:t>
      </w:r>
    </w:p>
    <w:bookmarkEnd w:id="12602"/>
    <w:bookmarkStart w:name="z18403" w:id="12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Отдела</w:t>
      </w:r>
    </w:p>
    <w:bookmarkEnd w:id="12603"/>
    <w:bookmarkStart w:name="z18404" w:id="1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236" w:id="12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Жанааркинского района Департамента по чрезвычайным ситуациям области Ұлытау Министерства по чрезвычайным ситуациям Республики Казахстан</w:t>
      </w:r>
    </w:p>
    <w:bookmarkEnd w:id="1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201-1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3237" w:id="12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06"/>
    <w:bookmarkStart w:name="z23238" w:id="1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Жанааркинского района Департамента по чрезвычайным ситуациям области Ұлытау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2607"/>
    <w:bookmarkStart w:name="z23239" w:id="1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608"/>
    <w:bookmarkStart w:name="z23240" w:id="1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41" w:id="1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610"/>
    <w:bookmarkStart w:name="z23242" w:id="1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611"/>
    <w:bookmarkStart w:name="z23243" w:id="1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2612"/>
    <w:bookmarkStart w:name="z23244" w:id="1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2613"/>
    <w:bookmarkStart w:name="z23245" w:id="1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100500, область Ұлытау, п. Жанаарка, проспект С.Сейфуллина, 4.</w:t>
      </w:r>
    </w:p>
    <w:bookmarkEnd w:id="12614"/>
    <w:bookmarkStart w:name="z23246" w:id="1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Жанааркинского района Департамента по чрезвычайным ситуациям области Ұлытау Министерства по чрезвычайным ситуациям Республики Казахстан". </w:t>
      </w:r>
    </w:p>
    <w:bookmarkEnd w:id="12615"/>
    <w:bookmarkStart w:name="z23247" w:id="1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616"/>
    <w:bookmarkStart w:name="z23248" w:id="1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2617"/>
    <w:bookmarkStart w:name="z23249" w:id="1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2618"/>
    <w:bookmarkStart w:name="z23250" w:id="1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619"/>
    <w:bookmarkStart w:name="z23251" w:id="12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2620"/>
    <w:bookmarkStart w:name="z23252" w:id="1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621"/>
    <w:bookmarkStart w:name="z23253" w:id="1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622"/>
    <w:bookmarkStart w:name="z23254" w:id="1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623"/>
    <w:bookmarkStart w:name="z23255" w:id="1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624"/>
    <w:bookmarkStart w:name="z23256" w:id="1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2625"/>
    <w:bookmarkStart w:name="z23257" w:id="1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626"/>
    <w:bookmarkStart w:name="z23258" w:id="1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627"/>
    <w:bookmarkStart w:name="z23259" w:id="1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2628"/>
    <w:bookmarkStart w:name="z23260" w:id="1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2629"/>
    <w:bookmarkStart w:name="z23261" w:id="1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2630"/>
    <w:bookmarkStart w:name="z23262" w:id="1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631"/>
    <w:bookmarkStart w:name="z23263" w:id="1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2632"/>
    <w:bookmarkStart w:name="z23264" w:id="1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2633"/>
    <w:bookmarkStart w:name="z23265" w:id="1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634"/>
    <w:bookmarkStart w:name="z23266" w:id="1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2635"/>
    <w:bookmarkStart w:name="z23267" w:id="1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2636"/>
    <w:bookmarkStart w:name="z23268" w:id="1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2637"/>
    <w:bookmarkStart w:name="z23269" w:id="1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2638"/>
    <w:bookmarkStart w:name="z23270" w:id="1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2639"/>
    <w:bookmarkStart w:name="z23271" w:id="1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2640"/>
    <w:bookmarkStart w:name="z23272" w:id="1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2641"/>
    <w:bookmarkStart w:name="z23273" w:id="1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2642"/>
    <w:bookmarkStart w:name="z23274" w:id="1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2643"/>
    <w:bookmarkStart w:name="z23275" w:id="1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2644"/>
    <w:bookmarkStart w:name="z23276" w:id="1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2645"/>
    <w:bookmarkStart w:name="z23277" w:id="1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2646"/>
    <w:bookmarkStart w:name="z23278" w:id="1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2647"/>
    <w:bookmarkStart w:name="z23279" w:id="1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2648"/>
    <w:bookmarkStart w:name="z23280" w:id="1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2649"/>
    <w:bookmarkStart w:name="z23281" w:id="1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2650"/>
    <w:bookmarkStart w:name="z23282" w:id="1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2651"/>
    <w:bookmarkStart w:name="z23283" w:id="1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3284" w:id="1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2653"/>
    <w:bookmarkStart w:name="z23285" w:id="1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2654"/>
    <w:bookmarkStart w:name="z23286" w:id="1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2655"/>
    <w:bookmarkStart w:name="z23287" w:id="1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2656"/>
    <w:bookmarkStart w:name="z23288" w:id="1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2657"/>
    <w:bookmarkStart w:name="z23289" w:id="1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2658"/>
    <w:bookmarkStart w:name="z24528" w:id="1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12659"/>
    <w:bookmarkStart w:name="z23290" w:id="1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12660"/>
    <w:bookmarkStart w:name="z23291" w:id="1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2661"/>
    <w:bookmarkStart w:name="z23292" w:id="1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2662"/>
    <w:bookmarkStart w:name="z23293" w:id="1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2663"/>
    <w:bookmarkStart w:name="z23294" w:id="1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664"/>
    <w:bookmarkStart w:name="z23295" w:id="1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2665"/>
    <w:bookmarkStart w:name="z23296" w:id="1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районной Антитеррористической комиссии;</w:t>
      </w:r>
    </w:p>
    <w:bookmarkEnd w:id="12666"/>
    <w:bookmarkStart w:name="z23297" w:id="1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2667"/>
    <w:bookmarkStart w:name="z23298" w:id="1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668"/>
    <w:bookmarkStart w:name="z23299" w:id="1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2669"/>
    <w:bookmarkStart w:name="z23300" w:id="1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2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01" w:id="12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2671"/>
    <w:bookmarkStart w:name="z23302" w:id="1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2672"/>
    <w:bookmarkStart w:name="z23303" w:id="1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2673"/>
    <w:bookmarkStart w:name="z23304" w:id="1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674"/>
    <w:bookmarkStart w:name="z23305" w:id="1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2675"/>
    <w:bookmarkStart w:name="z23306" w:id="1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676"/>
    <w:bookmarkStart w:name="z23307" w:id="1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677"/>
    <w:bookmarkStart w:name="z23308" w:id="1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2678"/>
    <w:bookmarkStart w:name="z23309" w:id="1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2679"/>
    <w:bookmarkStart w:name="z23310" w:id="1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680"/>
    <w:bookmarkStart w:name="z23311" w:id="1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681"/>
    <w:bookmarkStart w:name="z23312" w:id="1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682"/>
    <w:bookmarkStart w:name="z23313" w:id="1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683"/>
    <w:bookmarkStart w:name="z23314" w:id="1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684"/>
    <w:bookmarkStart w:name="z23315" w:id="1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685"/>
    <w:bookmarkStart w:name="z23316" w:id="1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686"/>
    <w:bookmarkStart w:name="z23317" w:id="1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687"/>
    <w:bookmarkStart w:name="z23318" w:id="1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688"/>
    <w:bookmarkStart w:name="z23319" w:id="1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689"/>
    <w:bookmarkStart w:name="z23320" w:id="1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2690"/>
    <w:bookmarkStart w:name="z23321" w:id="1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2691"/>
    <w:bookmarkStart w:name="z23322" w:id="1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2692"/>
    <w:bookmarkStart w:name="z23323" w:id="1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693"/>
    <w:bookmarkStart w:name="z23324" w:id="1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2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25" w:id="1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2695"/>
    <w:bookmarkStart w:name="z23326" w:id="12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2696"/>
    <w:bookmarkStart w:name="z23327" w:id="1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697"/>
    <w:bookmarkStart w:name="z23328" w:id="1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698"/>
    <w:bookmarkStart w:name="z23329" w:id="1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2699"/>
    <w:bookmarkStart w:name="z23330" w:id="1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700"/>
    <w:bookmarkStart w:name="z23331" w:id="12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2701"/>
    <w:bookmarkStart w:name="z23332" w:id="1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27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335" w:id="12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Каражала Департамента по чрезвычайным ситуациям области Ұлытау Министерства по чрезвычайным ситуациям Республики Казахстан</w:t>
      </w:r>
    </w:p>
    <w:bookmarkEnd w:id="1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201-2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3336" w:id="12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04"/>
    <w:bookmarkStart w:name="z23337" w:id="1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Каражала Департамента по чрезвычайным ситуациям области Ұлытау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2705"/>
    <w:bookmarkStart w:name="z23338" w:id="1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706"/>
    <w:bookmarkStart w:name="z23339" w:id="1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40" w:id="1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708"/>
    <w:bookmarkStart w:name="z23341" w:id="1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709"/>
    <w:bookmarkStart w:name="z23342" w:id="1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2710"/>
    <w:bookmarkStart w:name="z23343" w:id="1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2711"/>
    <w:bookmarkStart w:name="z23344" w:id="1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100700, область Ұлытау, город Каражал, улица Кошмагамбетова, 1.</w:t>
      </w:r>
    </w:p>
    <w:bookmarkEnd w:id="12712"/>
    <w:bookmarkStart w:name="z23345" w:id="1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Каражала Департамента по чрезвычайным ситуациям области Ұлытау Министерства по чрезвычайным ситуациям Республики Казахстан".</w:t>
      </w:r>
    </w:p>
    <w:bookmarkEnd w:id="12713"/>
    <w:bookmarkStart w:name="z23346" w:id="1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714"/>
    <w:bookmarkStart w:name="z23347" w:id="1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2715"/>
    <w:bookmarkStart w:name="z23348" w:id="1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2716"/>
    <w:bookmarkStart w:name="z23349" w:id="1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717"/>
    <w:bookmarkStart w:name="z23350" w:id="12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2718"/>
    <w:bookmarkStart w:name="z23351" w:id="1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719"/>
    <w:bookmarkStart w:name="z23352" w:id="1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720"/>
    <w:bookmarkStart w:name="z23353" w:id="1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721"/>
    <w:bookmarkStart w:name="z23354" w:id="1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722"/>
    <w:bookmarkStart w:name="z23355" w:id="1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2723"/>
    <w:bookmarkStart w:name="z23356" w:id="1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724"/>
    <w:bookmarkStart w:name="z23357" w:id="1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725"/>
    <w:bookmarkStart w:name="z23358" w:id="1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2726"/>
    <w:bookmarkStart w:name="z23359" w:id="1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2727"/>
    <w:bookmarkStart w:name="z23360" w:id="1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2728"/>
    <w:bookmarkStart w:name="z23361" w:id="1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729"/>
    <w:bookmarkStart w:name="z23362" w:id="1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2730"/>
    <w:bookmarkStart w:name="z23363" w:id="1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2731"/>
    <w:bookmarkStart w:name="z23364" w:id="1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732"/>
    <w:bookmarkStart w:name="z23365" w:id="1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2733"/>
    <w:bookmarkStart w:name="z23366" w:id="1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2734"/>
    <w:bookmarkStart w:name="z23367" w:id="1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2735"/>
    <w:bookmarkStart w:name="z23368" w:id="1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2736"/>
    <w:bookmarkStart w:name="z23369" w:id="1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2737"/>
    <w:bookmarkStart w:name="z23370" w:id="1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2738"/>
    <w:bookmarkStart w:name="z23371" w:id="1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2739"/>
    <w:bookmarkStart w:name="z23372" w:id="1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2740"/>
    <w:bookmarkStart w:name="z23373" w:id="1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2741"/>
    <w:bookmarkStart w:name="z23374" w:id="1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2742"/>
    <w:bookmarkStart w:name="z23375" w:id="1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2743"/>
    <w:bookmarkStart w:name="z23376" w:id="1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2744"/>
    <w:bookmarkStart w:name="z23377" w:id="1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2745"/>
    <w:bookmarkStart w:name="z23378" w:id="1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2746"/>
    <w:bookmarkStart w:name="z23379" w:id="1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2747"/>
    <w:bookmarkStart w:name="z23380" w:id="1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2748"/>
    <w:bookmarkStart w:name="z23381" w:id="1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2749"/>
    <w:bookmarkStart w:name="z23382" w:id="1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3383" w:id="1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2751"/>
    <w:bookmarkStart w:name="z23384" w:id="1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2752"/>
    <w:bookmarkStart w:name="z23385" w:id="1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2753"/>
    <w:bookmarkStart w:name="z23386" w:id="1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2754"/>
    <w:bookmarkStart w:name="z23387" w:id="1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2755"/>
    <w:bookmarkStart w:name="z23388" w:id="1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2756"/>
    <w:bookmarkStart w:name="z24529" w:id="1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12757"/>
    <w:bookmarkStart w:name="z23389" w:id="1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12758"/>
    <w:bookmarkStart w:name="z23390" w:id="1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2759"/>
    <w:bookmarkStart w:name="z23391" w:id="1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2760"/>
    <w:bookmarkStart w:name="z23392" w:id="1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2761"/>
    <w:bookmarkStart w:name="z23393" w:id="1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762"/>
    <w:bookmarkStart w:name="z23394" w:id="1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городского штаба по борьбе с терроризмом;</w:t>
      </w:r>
    </w:p>
    <w:bookmarkEnd w:id="12763"/>
    <w:bookmarkStart w:name="z23395" w:id="1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городской Антитеррористической комиссии;</w:t>
      </w:r>
    </w:p>
    <w:bookmarkEnd w:id="12764"/>
    <w:bookmarkStart w:name="z23396" w:id="1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2765"/>
    <w:bookmarkStart w:name="z23397" w:id="1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766"/>
    <w:bookmarkStart w:name="z23398" w:id="1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2767"/>
    <w:bookmarkStart w:name="z23399" w:id="1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2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00" w:id="12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2769"/>
    <w:bookmarkStart w:name="z23401" w:id="1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2770"/>
    <w:bookmarkStart w:name="z23402" w:id="1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2771"/>
    <w:bookmarkStart w:name="z23403" w:id="1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72"/>
    <w:bookmarkStart w:name="z23404" w:id="1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2773"/>
    <w:bookmarkStart w:name="z23405" w:id="1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774"/>
    <w:bookmarkStart w:name="z23406" w:id="1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775"/>
    <w:bookmarkStart w:name="z23407" w:id="1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2776"/>
    <w:bookmarkStart w:name="z23408" w:id="1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12777"/>
    <w:bookmarkStart w:name="z23409" w:id="1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778"/>
    <w:bookmarkStart w:name="z23410" w:id="1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779"/>
    <w:bookmarkStart w:name="z23411" w:id="1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780"/>
    <w:bookmarkStart w:name="z23412" w:id="1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781"/>
    <w:bookmarkStart w:name="z23413" w:id="1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782"/>
    <w:bookmarkStart w:name="z23414" w:id="1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783"/>
    <w:bookmarkStart w:name="z23415" w:id="1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784"/>
    <w:bookmarkStart w:name="z23416" w:id="1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785"/>
    <w:bookmarkStart w:name="z23417" w:id="1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786"/>
    <w:bookmarkStart w:name="z23418" w:id="1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787"/>
    <w:bookmarkStart w:name="z23419" w:id="1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2788"/>
    <w:bookmarkStart w:name="z23420" w:id="1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2789"/>
    <w:bookmarkStart w:name="z23421" w:id="1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2790"/>
    <w:bookmarkStart w:name="z23422" w:id="1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791"/>
    <w:bookmarkStart w:name="z23423" w:id="1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2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24" w:id="1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2793"/>
    <w:bookmarkStart w:name="z23425" w:id="12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2794"/>
    <w:bookmarkStart w:name="z23426" w:id="1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795"/>
    <w:bookmarkStart w:name="z23427" w:id="1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796"/>
    <w:bookmarkStart w:name="z23428" w:id="1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2797"/>
    <w:bookmarkStart w:name="z23429" w:id="1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798"/>
    <w:bookmarkStart w:name="z23430" w:id="12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2799"/>
    <w:bookmarkStart w:name="z23431" w:id="1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28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434" w:id="12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Сатпаева Департамента по чрезвычайным ситуациям области Ұлытау Министерства по чрезвычайным ситуациям Республики Казахстан</w:t>
      </w:r>
    </w:p>
    <w:bookmarkEnd w:id="1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201-3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3435" w:id="12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02"/>
    <w:bookmarkStart w:name="z23436" w:id="1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Сатпаева Департамента по чрезвычайным ситуациям области Ұлытау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2803"/>
    <w:bookmarkStart w:name="z23437" w:id="1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804"/>
    <w:bookmarkStart w:name="z23438" w:id="1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8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39" w:id="1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806"/>
    <w:bookmarkStart w:name="z23440" w:id="1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807"/>
    <w:bookmarkStart w:name="z23441" w:id="1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2808"/>
    <w:bookmarkStart w:name="z23442" w:id="1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2809"/>
    <w:bookmarkStart w:name="z23443" w:id="1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101301, область Ұлытау, город Сатпаев, улица Гурбы, 71.</w:t>
      </w:r>
    </w:p>
    <w:bookmarkEnd w:id="12810"/>
    <w:bookmarkStart w:name="z23444" w:id="1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Сатпаева Департамента по чрезвычайным ситуациям области Ұлытау Министерства по чрезвычайным ситуациям Республики Казахстан".</w:t>
      </w:r>
    </w:p>
    <w:bookmarkEnd w:id="12811"/>
    <w:bookmarkStart w:name="z23445" w:id="1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812"/>
    <w:bookmarkStart w:name="z23446" w:id="1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2813"/>
    <w:bookmarkStart w:name="z23447" w:id="1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2814"/>
    <w:bookmarkStart w:name="z23448" w:id="1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815"/>
    <w:bookmarkStart w:name="z23449" w:id="12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2816"/>
    <w:bookmarkStart w:name="z23450" w:id="1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817"/>
    <w:bookmarkStart w:name="z23451" w:id="1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818"/>
    <w:bookmarkStart w:name="z23452" w:id="1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819"/>
    <w:bookmarkStart w:name="z23453" w:id="1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820"/>
    <w:bookmarkStart w:name="z23454" w:id="1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2821"/>
    <w:bookmarkStart w:name="z23455" w:id="1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822"/>
    <w:bookmarkStart w:name="z23456" w:id="1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823"/>
    <w:bookmarkStart w:name="z23457" w:id="1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2824"/>
    <w:bookmarkStart w:name="z23458" w:id="1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2825"/>
    <w:bookmarkStart w:name="z23459" w:id="1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2826"/>
    <w:bookmarkStart w:name="z23460" w:id="1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827"/>
    <w:bookmarkStart w:name="z23461" w:id="1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2828"/>
    <w:bookmarkStart w:name="z23462" w:id="1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2829"/>
    <w:bookmarkStart w:name="z23463" w:id="1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830"/>
    <w:bookmarkStart w:name="z23464" w:id="1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2831"/>
    <w:bookmarkStart w:name="z23465" w:id="1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2832"/>
    <w:bookmarkStart w:name="z23466" w:id="1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2833"/>
    <w:bookmarkStart w:name="z23467" w:id="1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2834"/>
    <w:bookmarkStart w:name="z23468" w:id="1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2835"/>
    <w:bookmarkStart w:name="z23469" w:id="1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2836"/>
    <w:bookmarkStart w:name="z23470" w:id="1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2837"/>
    <w:bookmarkStart w:name="z23471" w:id="1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2838"/>
    <w:bookmarkStart w:name="z23472" w:id="1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2839"/>
    <w:bookmarkStart w:name="z23473" w:id="1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2840"/>
    <w:bookmarkStart w:name="z23474" w:id="1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2841"/>
    <w:bookmarkStart w:name="z23475" w:id="1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2842"/>
    <w:bookmarkStart w:name="z23476" w:id="1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2843"/>
    <w:bookmarkStart w:name="z23477" w:id="1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2844"/>
    <w:bookmarkStart w:name="z23478" w:id="1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2845"/>
    <w:bookmarkStart w:name="z23479" w:id="1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2846"/>
    <w:bookmarkStart w:name="z23480" w:id="1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2847"/>
    <w:bookmarkStart w:name="z23481" w:id="1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3482" w:id="1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2849"/>
    <w:bookmarkStart w:name="z23483" w:id="1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2850"/>
    <w:bookmarkStart w:name="z23484" w:id="1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2851"/>
    <w:bookmarkStart w:name="z23485" w:id="1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2852"/>
    <w:bookmarkStart w:name="z23486" w:id="1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2853"/>
    <w:bookmarkStart w:name="z23487" w:id="1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2854"/>
    <w:bookmarkStart w:name="z24530" w:id="1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12855"/>
    <w:bookmarkStart w:name="z23488" w:id="1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12856"/>
    <w:bookmarkStart w:name="z23489" w:id="1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2857"/>
    <w:bookmarkStart w:name="z23490" w:id="1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2858"/>
    <w:bookmarkStart w:name="z23491" w:id="1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2859"/>
    <w:bookmarkStart w:name="z23492" w:id="1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860"/>
    <w:bookmarkStart w:name="z23493" w:id="1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городского штаба по борьбе с терроризмом;</w:t>
      </w:r>
    </w:p>
    <w:bookmarkEnd w:id="12861"/>
    <w:bookmarkStart w:name="z23494" w:id="1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городской Антитеррористической комиссии;</w:t>
      </w:r>
    </w:p>
    <w:bookmarkEnd w:id="12862"/>
    <w:bookmarkStart w:name="z23495" w:id="1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2863"/>
    <w:bookmarkStart w:name="z23496" w:id="1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864"/>
    <w:bookmarkStart w:name="z23497" w:id="1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2865"/>
    <w:bookmarkStart w:name="z23498" w:id="1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2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99" w:id="12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2867"/>
    <w:bookmarkStart w:name="z23500" w:id="1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2868"/>
    <w:bookmarkStart w:name="z23501" w:id="1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2869"/>
    <w:bookmarkStart w:name="z23502" w:id="1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870"/>
    <w:bookmarkStart w:name="z23503" w:id="1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2871"/>
    <w:bookmarkStart w:name="z23504" w:id="1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872"/>
    <w:bookmarkStart w:name="z23505" w:id="1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873"/>
    <w:bookmarkStart w:name="z23506" w:id="1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2874"/>
    <w:bookmarkStart w:name="z23507" w:id="1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12875"/>
    <w:bookmarkStart w:name="z23508" w:id="1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876"/>
    <w:bookmarkStart w:name="z23509" w:id="1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877"/>
    <w:bookmarkStart w:name="z23510" w:id="1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878"/>
    <w:bookmarkStart w:name="z23511" w:id="1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879"/>
    <w:bookmarkStart w:name="z23512" w:id="1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880"/>
    <w:bookmarkStart w:name="z23513" w:id="1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881"/>
    <w:bookmarkStart w:name="z23514" w:id="1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882"/>
    <w:bookmarkStart w:name="z23515" w:id="1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883"/>
    <w:bookmarkStart w:name="z23516" w:id="1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884"/>
    <w:bookmarkStart w:name="z23517" w:id="1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885"/>
    <w:bookmarkStart w:name="z23518" w:id="1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2886"/>
    <w:bookmarkStart w:name="z23519" w:id="1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2887"/>
    <w:bookmarkStart w:name="z23520" w:id="1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2888"/>
    <w:bookmarkStart w:name="z23521" w:id="1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889"/>
    <w:bookmarkStart w:name="z23522" w:id="1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2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23" w:id="1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2891"/>
    <w:bookmarkStart w:name="z23524" w:id="12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2892"/>
    <w:bookmarkStart w:name="z23525" w:id="1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893"/>
    <w:bookmarkStart w:name="z23526" w:id="1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894"/>
    <w:bookmarkStart w:name="z23527" w:id="1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2895"/>
    <w:bookmarkStart w:name="z23528" w:id="1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96"/>
    <w:bookmarkStart w:name="z23529" w:id="12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2897"/>
    <w:bookmarkStart w:name="z23530" w:id="1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28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3533" w:id="12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Улытауского района Департамента по чрезвычайным ситуациям области Ұлытау Министерства по чрезвычайным ситуациям Республики Казахстан</w:t>
      </w:r>
    </w:p>
    <w:bookmarkEnd w:id="1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201-4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3534" w:id="12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00"/>
    <w:bookmarkStart w:name="z23535" w:id="1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Улытауского района Департамента по чрезвычайным ситуациям области Ұлытау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2901"/>
    <w:bookmarkStart w:name="z23536" w:id="1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902"/>
    <w:bookmarkStart w:name="z23537" w:id="1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38" w:id="1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904"/>
    <w:bookmarkStart w:name="z23539" w:id="1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905"/>
    <w:bookmarkStart w:name="z23540" w:id="1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2906"/>
    <w:bookmarkStart w:name="z23541" w:id="1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2907"/>
    <w:bookmarkStart w:name="z23542" w:id="1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101500, область Ұлытау, село Улытау, улица Тайжана, 23.</w:t>
      </w:r>
    </w:p>
    <w:bookmarkEnd w:id="12908"/>
    <w:bookmarkStart w:name="z23543" w:id="1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Улытауского района Департамента по чрезвычайным ситуациям области Ұлытау Министерства по чрезвычайным ситуациям Республики Казахстан".</w:t>
      </w:r>
    </w:p>
    <w:bookmarkEnd w:id="12909"/>
    <w:bookmarkStart w:name="z23544" w:id="1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910"/>
    <w:bookmarkStart w:name="z23545" w:id="1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2911"/>
    <w:bookmarkStart w:name="z23546" w:id="1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2912"/>
    <w:bookmarkStart w:name="z23547" w:id="1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913"/>
    <w:bookmarkStart w:name="z23548" w:id="12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2914"/>
    <w:bookmarkStart w:name="z23549" w:id="1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915"/>
    <w:bookmarkStart w:name="z23550" w:id="1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916"/>
    <w:bookmarkStart w:name="z23551" w:id="1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917"/>
    <w:bookmarkStart w:name="z23552" w:id="1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918"/>
    <w:bookmarkStart w:name="z23553" w:id="1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2919"/>
    <w:bookmarkStart w:name="z23554" w:id="1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920"/>
    <w:bookmarkStart w:name="z23555" w:id="1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921"/>
    <w:bookmarkStart w:name="z23556" w:id="1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2922"/>
    <w:bookmarkStart w:name="z23557" w:id="1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2923"/>
    <w:bookmarkStart w:name="z23558" w:id="1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2924"/>
    <w:bookmarkStart w:name="z23559" w:id="1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925"/>
    <w:bookmarkStart w:name="z23560" w:id="1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2926"/>
    <w:bookmarkStart w:name="z23561" w:id="1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2927"/>
    <w:bookmarkStart w:name="z23562" w:id="1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928"/>
    <w:bookmarkStart w:name="z23563" w:id="1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2929"/>
    <w:bookmarkStart w:name="z23564" w:id="1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2930"/>
    <w:bookmarkStart w:name="z23565" w:id="1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2931"/>
    <w:bookmarkStart w:name="z23566" w:id="1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2932"/>
    <w:bookmarkStart w:name="z23567" w:id="1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2933"/>
    <w:bookmarkStart w:name="z23568" w:id="1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2934"/>
    <w:bookmarkStart w:name="z23569" w:id="1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2935"/>
    <w:bookmarkStart w:name="z23570" w:id="1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2936"/>
    <w:bookmarkStart w:name="z23571" w:id="1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2937"/>
    <w:bookmarkStart w:name="z23572" w:id="1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2938"/>
    <w:bookmarkStart w:name="z23573" w:id="1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2939"/>
    <w:bookmarkStart w:name="z23574" w:id="1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2940"/>
    <w:bookmarkStart w:name="z23575" w:id="1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2941"/>
    <w:bookmarkStart w:name="z23576" w:id="1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2942"/>
    <w:bookmarkStart w:name="z23577" w:id="1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2943"/>
    <w:bookmarkStart w:name="z23578" w:id="1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2944"/>
    <w:bookmarkStart w:name="z23579" w:id="1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2945"/>
    <w:bookmarkStart w:name="z23580" w:id="1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</w:t>
      </w:r>
    </w:p>
    <w:bookmarkStart w:name="z23581" w:id="1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2947"/>
    <w:bookmarkStart w:name="z23582" w:id="1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2948"/>
    <w:bookmarkStart w:name="z23583" w:id="1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2949"/>
    <w:bookmarkStart w:name="z23584" w:id="1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2950"/>
    <w:bookmarkStart w:name="z23585" w:id="1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2951"/>
    <w:bookmarkStart w:name="z23586" w:id="1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2952"/>
    <w:bookmarkStart w:name="z24531" w:id="1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осуществление контроля за соблюдением правил безопасности на водоемах;</w:t>
      </w:r>
    </w:p>
    <w:bookmarkEnd w:id="12953"/>
    <w:bookmarkStart w:name="z23587" w:id="1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правонарушениях;</w:t>
      </w:r>
    </w:p>
    <w:bookmarkEnd w:id="12954"/>
    <w:bookmarkStart w:name="z23588" w:id="1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2955"/>
    <w:bookmarkStart w:name="z23589" w:id="1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2956"/>
    <w:bookmarkStart w:name="z23590" w:id="1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2957"/>
    <w:bookmarkStart w:name="z23591" w:id="1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958"/>
    <w:bookmarkStart w:name="z23592" w:id="1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2959"/>
    <w:bookmarkStart w:name="z23593" w:id="1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2960"/>
    <w:bookmarkStart w:name="z23594" w:id="1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2961"/>
    <w:bookmarkStart w:name="z23595" w:id="1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962"/>
    <w:bookmarkStart w:name="z23596" w:id="1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2963"/>
    <w:bookmarkStart w:name="z23597" w:id="1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29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по чрезвычайным ситуациям РК от 29.07.2024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98" w:id="12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2965"/>
    <w:bookmarkStart w:name="z23599" w:id="1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2966"/>
    <w:bookmarkStart w:name="z23600" w:id="1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2967"/>
    <w:bookmarkStart w:name="z23601" w:id="1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968"/>
    <w:bookmarkStart w:name="z23602" w:id="1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2969"/>
    <w:bookmarkStart w:name="z23603" w:id="1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970"/>
    <w:bookmarkStart w:name="z23604" w:id="1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971"/>
    <w:bookmarkStart w:name="z23605" w:id="1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2972"/>
    <w:bookmarkStart w:name="z23606" w:id="1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2973"/>
    <w:bookmarkStart w:name="z23607" w:id="1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974"/>
    <w:bookmarkStart w:name="z23608" w:id="1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975"/>
    <w:bookmarkStart w:name="z23609" w:id="1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976"/>
    <w:bookmarkStart w:name="z23610" w:id="1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977"/>
    <w:bookmarkStart w:name="z23611" w:id="1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2978"/>
    <w:bookmarkStart w:name="z23612" w:id="1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979"/>
    <w:bookmarkStart w:name="z23613" w:id="1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980"/>
    <w:bookmarkStart w:name="z23614" w:id="1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981"/>
    <w:bookmarkStart w:name="z23615" w:id="1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982"/>
    <w:bookmarkStart w:name="z23616" w:id="1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983"/>
    <w:bookmarkStart w:name="z23617" w:id="1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2984"/>
    <w:bookmarkStart w:name="z23618" w:id="1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2985"/>
    <w:bookmarkStart w:name="z23619" w:id="1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2986"/>
    <w:bookmarkStart w:name="z23620" w:id="1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987"/>
    <w:bookmarkStart w:name="z23621" w:id="1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29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22" w:id="1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2989"/>
    <w:bookmarkStart w:name="z23623" w:id="12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2990"/>
    <w:bookmarkStart w:name="z23624" w:id="1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991"/>
    <w:bookmarkStart w:name="z23625" w:id="1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992"/>
    <w:bookmarkStart w:name="z23626" w:id="1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2993"/>
    <w:bookmarkStart w:name="z23627" w:id="1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94"/>
    <w:bookmarkStart w:name="z23628" w:id="12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2995"/>
    <w:bookmarkStart w:name="z23629" w:id="1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29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407" w:id="12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Арысского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2997"/>
    <w:bookmarkStart w:name="z18408" w:id="12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98"/>
    <w:bookmarkStart w:name="z18409" w:id="1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Арысского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2999"/>
    <w:bookmarkStart w:name="z18410" w:id="1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000"/>
    <w:bookmarkStart w:name="z18411" w:id="1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001"/>
    <w:bookmarkStart w:name="z18412" w:id="1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002"/>
    <w:bookmarkStart w:name="z18413" w:id="1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003"/>
    <w:bookmarkStart w:name="z18414" w:id="1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004"/>
    <w:bookmarkStart w:name="z18415" w:id="1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005"/>
    <w:bookmarkStart w:name="z18416" w:id="1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160100, Туркестанская область, город Арыс, улица Кенжеханова, б/н.</w:t>
      </w:r>
    </w:p>
    <w:bookmarkEnd w:id="13006"/>
    <w:bookmarkStart w:name="z18417" w:id="1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Арысского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007"/>
    <w:bookmarkStart w:name="z18418" w:id="1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008"/>
    <w:bookmarkStart w:name="z18419" w:id="1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009"/>
    <w:bookmarkStart w:name="z18420" w:id="1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010"/>
    <w:bookmarkStart w:name="z18421" w:id="1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011"/>
    <w:bookmarkStart w:name="z18422" w:id="13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012"/>
    <w:bookmarkStart w:name="z18423" w:id="1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013"/>
    <w:bookmarkStart w:name="z18424" w:id="1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014"/>
    <w:bookmarkStart w:name="z18425" w:id="1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015"/>
    <w:bookmarkStart w:name="z18426" w:id="1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016"/>
    <w:bookmarkStart w:name="z18427" w:id="1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017"/>
    <w:bookmarkStart w:name="z20767" w:id="1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0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28" w:id="1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62" w:id="1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67" w:id="13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021"/>
    <w:bookmarkStart w:name="z18468" w:id="1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0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69" w:id="1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0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70" w:id="1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024"/>
    <w:bookmarkStart w:name="z18471" w:id="1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025"/>
    <w:bookmarkStart w:name="z18472" w:id="1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026"/>
    <w:bookmarkStart w:name="z18473" w:id="1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027"/>
    <w:bookmarkStart w:name="z18474" w:id="1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028"/>
    <w:bookmarkStart w:name="z18475" w:id="1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029"/>
    <w:bookmarkStart w:name="z18476" w:id="1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030"/>
    <w:bookmarkStart w:name="z18477" w:id="1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031"/>
    <w:bookmarkStart w:name="z18478" w:id="1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032"/>
    <w:bookmarkStart w:name="z18479" w:id="1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033"/>
    <w:bookmarkStart w:name="z18480" w:id="1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034"/>
    <w:bookmarkStart w:name="z18481" w:id="1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035"/>
    <w:bookmarkStart w:name="z18482" w:id="1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036"/>
    <w:bookmarkStart w:name="z18483" w:id="1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037"/>
    <w:bookmarkStart w:name="z18484" w:id="1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038"/>
    <w:bookmarkStart w:name="z18485" w:id="1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Арысского района;</w:t>
      </w:r>
    </w:p>
    <w:bookmarkEnd w:id="13039"/>
    <w:bookmarkStart w:name="z18486" w:id="1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040"/>
    <w:bookmarkStart w:name="z18487" w:id="1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041"/>
    <w:bookmarkStart w:name="z18488" w:id="1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89" w:id="13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043"/>
    <w:bookmarkStart w:name="z18490" w:id="1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044"/>
    <w:bookmarkStart w:name="z18491" w:id="1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45"/>
    <w:bookmarkStart w:name="z18492" w:id="1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046"/>
    <w:bookmarkStart w:name="z18493" w:id="1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047"/>
    <w:bookmarkStart w:name="z18494" w:id="13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048"/>
    <w:bookmarkStart w:name="z18495" w:id="1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049"/>
    <w:bookmarkStart w:name="z18496" w:id="1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30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498" w:id="13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Байдибекского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051"/>
    <w:bookmarkStart w:name="z18499" w:id="13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052"/>
    <w:bookmarkStart w:name="z18500" w:id="1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Байдибекского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053"/>
    <w:bookmarkStart w:name="z18501" w:id="1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054"/>
    <w:bookmarkStart w:name="z18502" w:id="1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055"/>
    <w:bookmarkStart w:name="z18503" w:id="1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056"/>
    <w:bookmarkStart w:name="z18504" w:id="1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057"/>
    <w:bookmarkStart w:name="z18505" w:id="1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058"/>
    <w:bookmarkStart w:name="z18506" w:id="1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059"/>
    <w:bookmarkStart w:name="z18507" w:id="1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160200, Туркестанская область, Байдибекского район, село Шаян, улица Рыскулова, 11.</w:t>
      </w:r>
    </w:p>
    <w:bookmarkEnd w:id="13060"/>
    <w:bookmarkStart w:name="z18508" w:id="1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Байдибекского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061"/>
    <w:bookmarkStart w:name="z18509" w:id="1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062"/>
    <w:bookmarkStart w:name="z18510" w:id="1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063"/>
    <w:bookmarkStart w:name="z18511" w:id="1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064"/>
    <w:bookmarkStart w:name="z18512" w:id="1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065"/>
    <w:bookmarkStart w:name="z18513" w:id="13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066"/>
    <w:bookmarkStart w:name="z18514" w:id="1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067"/>
    <w:bookmarkStart w:name="z18515" w:id="1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068"/>
    <w:bookmarkStart w:name="z18516" w:id="1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069"/>
    <w:bookmarkStart w:name="z18517" w:id="1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070"/>
    <w:bookmarkStart w:name="z18518" w:id="1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071"/>
    <w:bookmarkStart w:name="z20772" w:id="1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0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19" w:id="1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53" w:id="1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58" w:id="13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075"/>
    <w:bookmarkStart w:name="z18559" w:id="1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60" w:id="1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0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61" w:id="1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078"/>
    <w:bookmarkStart w:name="z18562" w:id="1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079"/>
    <w:bookmarkStart w:name="z18563" w:id="1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080"/>
    <w:bookmarkStart w:name="z18564" w:id="1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081"/>
    <w:bookmarkStart w:name="z18565" w:id="1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082"/>
    <w:bookmarkStart w:name="z18566" w:id="1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083"/>
    <w:bookmarkStart w:name="z18567" w:id="1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084"/>
    <w:bookmarkStart w:name="z18568" w:id="1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085"/>
    <w:bookmarkStart w:name="z18569" w:id="1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086"/>
    <w:bookmarkStart w:name="z18570" w:id="1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087"/>
    <w:bookmarkStart w:name="z18571" w:id="1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088"/>
    <w:bookmarkStart w:name="z18572" w:id="1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089"/>
    <w:bookmarkStart w:name="z18573" w:id="1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090"/>
    <w:bookmarkStart w:name="z18574" w:id="1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091"/>
    <w:bookmarkStart w:name="z18575" w:id="1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092"/>
    <w:bookmarkStart w:name="z18576" w:id="1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Байдибекского района;</w:t>
      </w:r>
    </w:p>
    <w:bookmarkEnd w:id="13093"/>
    <w:bookmarkStart w:name="z18577" w:id="1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094"/>
    <w:bookmarkStart w:name="z18578" w:id="1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095"/>
    <w:bookmarkStart w:name="z18579" w:id="1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0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80" w:id="13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097"/>
    <w:bookmarkStart w:name="z18581" w:id="1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098"/>
    <w:bookmarkStart w:name="z18582" w:id="1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99"/>
    <w:bookmarkStart w:name="z18583" w:id="1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100"/>
    <w:bookmarkStart w:name="z18584" w:id="1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01"/>
    <w:bookmarkStart w:name="z18585" w:id="13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102"/>
    <w:bookmarkStart w:name="z18586" w:id="1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103"/>
    <w:bookmarkStart w:name="z18587" w:id="1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3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589" w:id="13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Жетысайского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105"/>
    <w:bookmarkStart w:name="z18590" w:id="13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106"/>
    <w:bookmarkStart w:name="z18591" w:id="1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Жетысайского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107"/>
    <w:bookmarkStart w:name="z18592" w:id="1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108"/>
    <w:bookmarkStart w:name="z18593" w:id="1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109"/>
    <w:bookmarkStart w:name="z18594" w:id="1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110"/>
    <w:bookmarkStart w:name="z18595" w:id="1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111"/>
    <w:bookmarkStart w:name="z18596" w:id="1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112"/>
    <w:bookmarkStart w:name="z18597" w:id="1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113"/>
    <w:bookmarkStart w:name="z18598" w:id="1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160500, Туркестанская область, Жетысайский район, город Жетысай, улица М. Ауезова, 114.</w:t>
      </w:r>
    </w:p>
    <w:bookmarkEnd w:id="13114"/>
    <w:bookmarkStart w:name="z18599" w:id="1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Жетысайского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115"/>
    <w:bookmarkStart w:name="z18600" w:id="1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116"/>
    <w:bookmarkStart w:name="z18601" w:id="1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117"/>
    <w:bookmarkStart w:name="z18602" w:id="1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118"/>
    <w:bookmarkStart w:name="z18603" w:id="1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119"/>
    <w:bookmarkStart w:name="z18604" w:id="13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120"/>
    <w:bookmarkStart w:name="z18605" w:id="1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121"/>
    <w:bookmarkStart w:name="z18606" w:id="1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122"/>
    <w:bookmarkStart w:name="z18607" w:id="1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123"/>
    <w:bookmarkStart w:name="z18608" w:id="1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124"/>
    <w:bookmarkStart w:name="z18609" w:id="1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125"/>
    <w:bookmarkStart w:name="z20777" w:id="1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10" w:id="1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44" w:id="1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49" w:id="13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129"/>
    <w:bookmarkStart w:name="z18650" w:id="1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51" w:id="1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52" w:id="1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132"/>
    <w:bookmarkStart w:name="z18653" w:id="1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133"/>
    <w:bookmarkStart w:name="z18654" w:id="1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134"/>
    <w:bookmarkStart w:name="z18655" w:id="1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135"/>
    <w:bookmarkStart w:name="z18656" w:id="1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136"/>
    <w:bookmarkStart w:name="z18657" w:id="1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137"/>
    <w:bookmarkStart w:name="z18658" w:id="1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138"/>
    <w:bookmarkStart w:name="z18659" w:id="1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139"/>
    <w:bookmarkStart w:name="z18660" w:id="1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140"/>
    <w:bookmarkStart w:name="z18661" w:id="1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141"/>
    <w:bookmarkStart w:name="z18662" w:id="1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142"/>
    <w:bookmarkStart w:name="z18663" w:id="1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143"/>
    <w:bookmarkStart w:name="z18664" w:id="1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144"/>
    <w:bookmarkStart w:name="z18665" w:id="1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145"/>
    <w:bookmarkStart w:name="z18666" w:id="1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146"/>
    <w:bookmarkStart w:name="z18667" w:id="1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Жетысайского района;</w:t>
      </w:r>
    </w:p>
    <w:bookmarkEnd w:id="13147"/>
    <w:bookmarkStart w:name="z18668" w:id="1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148"/>
    <w:bookmarkStart w:name="z18669" w:id="1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149"/>
    <w:bookmarkStart w:name="z18670" w:id="1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71" w:id="13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151"/>
    <w:bookmarkStart w:name="z18672" w:id="1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152"/>
    <w:bookmarkStart w:name="z18673" w:id="1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53"/>
    <w:bookmarkStart w:name="z18674" w:id="1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154"/>
    <w:bookmarkStart w:name="z18675" w:id="1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55"/>
    <w:bookmarkStart w:name="z18676" w:id="13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156"/>
    <w:bookmarkStart w:name="z18677" w:id="1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157"/>
    <w:bookmarkStart w:name="z18678" w:id="1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3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680" w:id="13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Казыгуртского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159"/>
    <w:bookmarkStart w:name="z18681" w:id="13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160"/>
    <w:bookmarkStart w:name="z18682" w:id="1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Казыгуртского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161"/>
    <w:bookmarkStart w:name="z18683" w:id="1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162"/>
    <w:bookmarkStart w:name="z18684" w:id="1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163"/>
    <w:bookmarkStart w:name="z18685" w:id="1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164"/>
    <w:bookmarkStart w:name="z18686" w:id="1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165"/>
    <w:bookmarkStart w:name="z18687" w:id="1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166"/>
    <w:bookmarkStart w:name="z18688" w:id="1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3167"/>
    <w:bookmarkStart w:name="z18689" w:id="1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160300, Туркестанская область, Казыгуртского район, село Казыгурт, улица Уалиханова, №116Б.</w:t>
      </w:r>
    </w:p>
    <w:bookmarkEnd w:id="13168"/>
    <w:bookmarkStart w:name="z18690" w:id="1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Казыгуртского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169"/>
    <w:bookmarkStart w:name="z18691" w:id="1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170"/>
    <w:bookmarkStart w:name="z18692" w:id="1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171"/>
    <w:bookmarkStart w:name="z18693" w:id="1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172"/>
    <w:bookmarkStart w:name="z18694" w:id="1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173"/>
    <w:bookmarkStart w:name="z18695" w:id="13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174"/>
    <w:bookmarkStart w:name="z18696" w:id="1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3175"/>
    <w:bookmarkStart w:name="z18697" w:id="1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176"/>
    <w:bookmarkStart w:name="z18698" w:id="1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177"/>
    <w:bookmarkStart w:name="z18699" w:id="1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178"/>
    <w:bookmarkStart w:name="z18700" w:id="1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179"/>
    <w:bookmarkStart w:name="z20782" w:id="1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01" w:id="1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35" w:id="1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40" w:id="13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183"/>
    <w:bookmarkStart w:name="z18741" w:id="1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42" w:id="1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43" w:id="1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186"/>
    <w:bookmarkStart w:name="z18744" w:id="1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187"/>
    <w:bookmarkStart w:name="z18745" w:id="1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188"/>
    <w:bookmarkStart w:name="z18746" w:id="1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189"/>
    <w:bookmarkStart w:name="z18747" w:id="1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190"/>
    <w:bookmarkStart w:name="z18748" w:id="1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191"/>
    <w:bookmarkStart w:name="z18749" w:id="1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192"/>
    <w:bookmarkStart w:name="z18750" w:id="1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193"/>
    <w:bookmarkStart w:name="z18751" w:id="1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194"/>
    <w:bookmarkStart w:name="z18752" w:id="1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195"/>
    <w:bookmarkStart w:name="z18753" w:id="1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196"/>
    <w:bookmarkStart w:name="z18754" w:id="1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197"/>
    <w:bookmarkStart w:name="z18755" w:id="1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198"/>
    <w:bookmarkStart w:name="z18756" w:id="1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199"/>
    <w:bookmarkStart w:name="z18757" w:id="1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200"/>
    <w:bookmarkStart w:name="z18758" w:id="1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Казыгуртского района;</w:t>
      </w:r>
    </w:p>
    <w:bookmarkEnd w:id="13201"/>
    <w:bookmarkStart w:name="z18759" w:id="1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202"/>
    <w:bookmarkStart w:name="z18760" w:id="1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203"/>
    <w:bookmarkStart w:name="z18761" w:id="1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62" w:id="13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205"/>
    <w:bookmarkStart w:name="z18763" w:id="1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3206"/>
    <w:bookmarkStart w:name="z18764" w:id="1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207"/>
    <w:bookmarkStart w:name="z18765" w:id="1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208"/>
    <w:bookmarkStart w:name="z18766" w:id="1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09"/>
    <w:bookmarkStart w:name="z18767" w:id="13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210"/>
    <w:bookmarkStart w:name="z18768" w:id="1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211"/>
    <w:bookmarkStart w:name="z18769" w:id="1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771" w:id="13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Келесского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213"/>
    <w:bookmarkStart w:name="z18772" w:id="13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214"/>
    <w:bookmarkStart w:name="z18773" w:id="1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Келесского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215"/>
    <w:bookmarkStart w:name="z18774" w:id="1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216"/>
    <w:bookmarkStart w:name="z18775" w:id="1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217"/>
    <w:bookmarkStart w:name="z18776" w:id="1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218"/>
    <w:bookmarkStart w:name="z18777" w:id="1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219"/>
    <w:bookmarkStart w:name="z18778" w:id="1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220"/>
    <w:bookmarkStart w:name="z18779" w:id="1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221"/>
    <w:bookmarkStart w:name="z18780" w:id="1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160905, Туркестанская область, Келесского район, село Абай, улица Т. Рыскулова, строение 8.</w:t>
      </w:r>
    </w:p>
    <w:bookmarkEnd w:id="13222"/>
    <w:bookmarkStart w:name="z18781" w:id="1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Келесского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223"/>
    <w:bookmarkStart w:name="z18782" w:id="1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224"/>
    <w:bookmarkStart w:name="z18783" w:id="1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225"/>
    <w:bookmarkStart w:name="z18784" w:id="1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226"/>
    <w:bookmarkStart w:name="z18785" w:id="1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227"/>
    <w:bookmarkStart w:name="z18786" w:id="13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228"/>
    <w:bookmarkStart w:name="z18787" w:id="1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229"/>
    <w:bookmarkStart w:name="z18788" w:id="1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230"/>
    <w:bookmarkStart w:name="z18789" w:id="1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231"/>
    <w:bookmarkStart w:name="z18790" w:id="1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232"/>
    <w:bookmarkStart w:name="z18791" w:id="1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233"/>
    <w:bookmarkStart w:name="z20787" w:id="1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92" w:id="1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26" w:id="1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31" w:id="13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237"/>
    <w:bookmarkStart w:name="z18832" w:id="1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33" w:id="1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34" w:id="1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240"/>
    <w:bookmarkStart w:name="z18835" w:id="1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241"/>
    <w:bookmarkStart w:name="z18836" w:id="1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242"/>
    <w:bookmarkStart w:name="z18837" w:id="1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243"/>
    <w:bookmarkStart w:name="z18838" w:id="1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244"/>
    <w:bookmarkStart w:name="z18839" w:id="1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245"/>
    <w:bookmarkStart w:name="z18840" w:id="1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246"/>
    <w:bookmarkStart w:name="z18841" w:id="1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247"/>
    <w:bookmarkStart w:name="z18842" w:id="1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248"/>
    <w:bookmarkStart w:name="z18843" w:id="1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249"/>
    <w:bookmarkStart w:name="z18844" w:id="1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250"/>
    <w:bookmarkStart w:name="z18845" w:id="1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251"/>
    <w:bookmarkStart w:name="z18846" w:id="1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252"/>
    <w:bookmarkStart w:name="z18847" w:id="1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253"/>
    <w:bookmarkStart w:name="z18848" w:id="1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254"/>
    <w:bookmarkStart w:name="z18849" w:id="1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Келесского района;</w:t>
      </w:r>
    </w:p>
    <w:bookmarkEnd w:id="13255"/>
    <w:bookmarkStart w:name="z18850" w:id="1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256"/>
    <w:bookmarkStart w:name="z18851" w:id="1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257"/>
    <w:bookmarkStart w:name="z18852" w:id="1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53" w:id="13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259"/>
    <w:bookmarkStart w:name="z18854" w:id="1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260"/>
    <w:bookmarkStart w:name="z18855" w:id="1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61"/>
    <w:bookmarkStart w:name="z18856" w:id="1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262"/>
    <w:bookmarkStart w:name="z18857" w:id="1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63"/>
    <w:bookmarkStart w:name="z18858" w:id="13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264"/>
    <w:bookmarkStart w:name="z18859" w:id="1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265"/>
    <w:bookmarkStart w:name="z18860" w:id="1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3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862" w:id="13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Кентау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267"/>
    <w:bookmarkStart w:name="z18863" w:id="13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268"/>
    <w:bookmarkStart w:name="z18864" w:id="1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Кентау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269"/>
    <w:bookmarkStart w:name="z18865" w:id="1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270"/>
    <w:bookmarkStart w:name="z18866" w:id="1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271"/>
    <w:bookmarkStart w:name="z18867" w:id="1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272"/>
    <w:bookmarkStart w:name="z18868" w:id="1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273"/>
    <w:bookmarkStart w:name="z18869" w:id="1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274"/>
    <w:bookmarkStart w:name="z18870" w:id="1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275"/>
    <w:bookmarkStart w:name="z18871" w:id="1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160400, Туркестанская область, город Кентау, улица Дулатова, б/н.</w:t>
      </w:r>
    </w:p>
    <w:bookmarkEnd w:id="13276"/>
    <w:bookmarkStart w:name="z18872" w:id="1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города Кентау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277"/>
    <w:bookmarkStart w:name="z18873" w:id="1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278"/>
    <w:bookmarkStart w:name="z18874" w:id="1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279"/>
    <w:bookmarkStart w:name="z18875" w:id="1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280"/>
    <w:bookmarkStart w:name="z18876" w:id="1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281"/>
    <w:bookmarkStart w:name="z18877" w:id="13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282"/>
    <w:bookmarkStart w:name="z18878" w:id="1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283"/>
    <w:bookmarkStart w:name="z18879" w:id="1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284"/>
    <w:bookmarkStart w:name="z18880" w:id="1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285"/>
    <w:bookmarkStart w:name="z18881" w:id="1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286"/>
    <w:bookmarkStart w:name="z18882" w:id="1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287"/>
    <w:bookmarkStart w:name="z20792" w:id="1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83" w:id="1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17" w:id="1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22" w:id="13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291"/>
    <w:bookmarkStart w:name="z18923" w:id="1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24" w:id="1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25" w:id="1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294"/>
    <w:bookmarkStart w:name="z18926" w:id="1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295"/>
    <w:bookmarkStart w:name="z18927" w:id="1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296"/>
    <w:bookmarkStart w:name="z18928" w:id="1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297"/>
    <w:bookmarkStart w:name="z18929" w:id="1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Департамента;</w:t>
      </w:r>
    </w:p>
    <w:bookmarkEnd w:id="13298"/>
    <w:bookmarkStart w:name="z18930" w:id="1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299"/>
    <w:bookmarkStart w:name="z18931" w:id="1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300"/>
    <w:bookmarkStart w:name="z18932" w:id="1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301"/>
    <w:bookmarkStart w:name="z18933" w:id="1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302"/>
    <w:bookmarkStart w:name="z18934" w:id="1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303"/>
    <w:bookmarkStart w:name="z18935" w:id="1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304"/>
    <w:bookmarkStart w:name="z18936" w:id="1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305"/>
    <w:bookmarkStart w:name="z18937" w:id="1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306"/>
    <w:bookmarkStart w:name="z18938" w:id="1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307"/>
    <w:bookmarkStart w:name="z18939" w:id="1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308"/>
    <w:bookmarkStart w:name="z18940" w:id="1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Кентау;</w:t>
      </w:r>
    </w:p>
    <w:bookmarkEnd w:id="13309"/>
    <w:bookmarkStart w:name="z18941" w:id="1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310"/>
    <w:bookmarkStart w:name="z18942" w:id="1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311"/>
    <w:bookmarkStart w:name="z18943" w:id="1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44" w:id="13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313"/>
    <w:bookmarkStart w:name="z18945" w:id="1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314"/>
    <w:bookmarkStart w:name="z18946" w:id="1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15"/>
    <w:bookmarkStart w:name="z18947" w:id="1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316"/>
    <w:bookmarkStart w:name="z18948" w:id="1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317"/>
    <w:bookmarkStart w:name="z18949" w:id="13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318"/>
    <w:bookmarkStart w:name="z18950" w:id="1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319"/>
    <w:bookmarkStart w:name="z18951" w:id="1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3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8953" w:id="13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Мактааральского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321"/>
    <w:bookmarkStart w:name="z18954" w:id="13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322"/>
    <w:bookmarkStart w:name="z18955" w:id="1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Мактааральского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323"/>
    <w:bookmarkStart w:name="z18956" w:id="1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324"/>
    <w:bookmarkStart w:name="z18957" w:id="1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325"/>
    <w:bookmarkStart w:name="z18958" w:id="1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326"/>
    <w:bookmarkStart w:name="z18959" w:id="1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327"/>
    <w:bookmarkStart w:name="z18960" w:id="1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328"/>
    <w:bookmarkStart w:name="z18961" w:id="1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3329"/>
    <w:bookmarkStart w:name="z18962" w:id="1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160500, Туркестанская область, Мактааральский район, пос. Атакент, улица С. Кожанов, 2А.</w:t>
      </w:r>
    </w:p>
    <w:bookmarkEnd w:id="13330"/>
    <w:bookmarkStart w:name="z18963" w:id="1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Мактааральского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331"/>
    <w:bookmarkStart w:name="z18964" w:id="1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332"/>
    <w:bookmarkStart w:name="z18965" w:id="1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333"/>
    <w:bookmarkStart w:name="z18966" w:id="1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334"/>
    <w:bookmarkStart w:name="z18967" w:id="1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335"/>
    <w:bookmarkStart w:name="z18968" w:id="13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336"/>
    <w:bookmarkStart w:name="z18969" w:id="1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3337"/>
    <w:bookmarkStart w:name="z18970" w:id="1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338"/>
    <w:bookmarkStart w:name="z18971" w:id="1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339"/>
    <w:bookmarkStart w:name="z18972" w:id="1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340"/>
    <w:bookmarkStart w:name="z18973" w:id="1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341"/>
    <w:bookmarkStart w:name="z20797" w:id="1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74" w:id="1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08" w:id="1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13" w:id="13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345"/>
    <w:bookmarkStart w:name="z19014" w:id="1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15" w:id="1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16" w:id="1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348"/>
    <w:bookmarkStart w:name="z19017" w:id="1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349"/>
    <w:bookmarkStart w:name="z19018" w:id="1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350"/>
    <w:bookmarkStart w:name="z19019" w:id="1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351"/>
    <w:bookmarkStart w:name="z19020" w:id="1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352"/>
    <w:bookmarkStart w:name="z19021" w:id="1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353"/>
    <w:bookmarkStart w:name="z19022" w:id="1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354"/>
    <w:bookmarkStart w:name="z19023" w:id="1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355"/>
    <w:bookmarkStart w:name="z19024" w:id="1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356"/>
    <w:bookmarkStart w:name="z19025" w:id="1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357"/>
    <w:bookmarkStart w:name="z19026" w:id="1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358"/>
    <w:bookmarkStart w:name="z19027" w:id="1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359"/>
    <w:bookmarkStart w:name="z19028" w:id="1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360"/>
    <w:bookmarkStart w:name="z19029" w:id="1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361"/>
    <w:bookmarkStart w:name="z19030" w:id="1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362"/>
    <w:bookmarkStart w:name="z19031" w:id="1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Мактааральского района;</w:t>
      </w:r>
    </w:p>
    <w:bookmarkEnd w:id="13363"/>
    <w:bookmarkStart w:name="z19032" w:id="1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364"/>
    <w:bookmarkStart w:name="z19033" w:id="1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365"/>
    <w:bookmarkStart w:name="z19034" w:id="1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35" w:id="13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367"/>
    <w:bookmarkStart w:name="z19036" w:id="1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3368"/>
    <w:bookmarkStart w:name="z19037" w:id="1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369"/>
    <w:bookmarkStart w:name="z19038" w:id="1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370"/>
    <w:bookmarkStart w:name="z19039" w:id="1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371"/>
    <w:bookmarkStart w:name="z19040" w:id="13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372"/>
    <w:bookmarkStart w:name="z19041" w:id="1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373"/>
    <w:bookmarkStart w:name="z19042" w:id="1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3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9044" w:id="13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Ордабасинского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375"/>
    <w:bookmarkStart w:name="z19045" w:id="13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376"/>
    <w:bookmarkStart w:name="z19046" w:id="1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Ордабасинского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377"/>
    <w:bookmarkStart w:name="z19047" w:id="1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378"/>
    <w:bookmarkStart w:name="z19048" w:id="1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379"/>
    <w:bookmarkStart w:name="z19049" w:id="1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380"/>
    <w:bookmarkStart w:name="z19050" w:id="1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381"/>
    <w:bookmarkStart w:name="z19051" w:id="1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382"/>
    <w:bookmarkStart w:name="z19052" w:id="1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383"/>
    <w:bookmarkStart w:name="z19053" w:id="1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160600, Туркестанская область, Ордабасинского район, село Темирлан, улица Абасова, б/н.</w:t>
      </w:r>
    </w:p>
    <w:bookmarkEnd w:id="13384"/>
    <w:bookmarkStart w:name="z19054" w:id="1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Ордабасинского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385"/>
    <w:bookmarkStart w:name="z19055" w:id="1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386"/>
    <w:bookmarkStart w:name="z19056" w:id="1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387"/>
    <w:bookmarkStart w:name="z19057" w:id="1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388"/>
    <w:bookmarkStart w:name="z19058" w:id="1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389"/>
    <w:bookmarkStart w:name="z19059" w:id="13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390"/>
    <w:bookmarkStart w:name="z19060" w:id="1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391"/>
    <w:bookmarkStart w:name="z19061" w:id="1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392"/>
    <w:bookmarkStart w:name="z19062" w:id="1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393"/>
    <w:bookmarkStart w:name="z19063" w:id="1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394"/>
    <w:bookmarkStart w:name="z19064" w:id="1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395"/>
    <w:bookmarkStart w:name="z20802" w:id="1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65" w:id="1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99" w:id="1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04" w:id="13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399"/>
    <w:bookmarkStart w:name="z19105" w:id="1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06" w:id="1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07" w:id="1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402"/>
    <w:bookmarkStart w:name="z19108" w:id="1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403"/>
    <w:bookmarkStart w:name="z19109" w:id="1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404"/>
    <w:bookmarkStart w:name="z19110" w:id="1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405"/>
    <w:bookmarkStart w:name="z19111" w:id="1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406"/>
    <w:bookmarkStart w:name="z19112" w:id="1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407"/>
    <w:bookmarkStart w:name="z19113" w:id="1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408"/>
    <w:bookmarkStart w:name="z19114" w:id="1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409"/>
    <w:bookmarkStart w:name="z19115" w:id="1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410"/>
    <w:bookmarkStart w:name="z19116" w:id="1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411"/>
    <w:bookmarkStart w:name="z19117" w:id="1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412"/>
    <w:bookmarkStart w:name="z19118" w:id="1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413"/>
    <w:bookmarkStart w:name="z19119" w:id="1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414"/>
    <w:bookmarkStart w:name="z19120" w:id="1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415"/>
    <w:bookmarkStart w:name="z19121" w:id="1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416"/>
    <w:bookmarkStart w:name="z19122" w:id="1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Ордабасинского района;</w:t>
      </w:r>
    </w:p>
    <w:bookmarkEnd w:id="13417"/>
    <w:bookmarkStart w:name="z19123" w:id="1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418"/>
    <w:bookmarkStart w:name="z19124" w:id="1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419"/>
    <w:bookmarkStart w:name="z19125" w:id="1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26" w:id="13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421"/>
    <w:bookmarkStart w:name="z19127" w:id="1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422"/>
    <w:bookmarkStart w:name="z19128" w:id="1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423"/>
    <w:bookmarkStart w:name="z19129" w:id="1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424"/>
    <w:bookmarkStart w:name="z19130" w:id="1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25"/>
    <w:bookmarkStart w:name="z19131" w:id="13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426"/>
    <w:bookmarkStart w:name="z19132" w:id="1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427"/>
    <w:bookmarkStart w:name="z19133" w:id="1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3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9135" w:id="13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Отырарского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429"/>
    <w:bookmarkStart w:name="z19136" w:id="13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430"/>
    <w:bookmarkStart w:name="z19137" w:id="1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Отырарского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431"/>
    <w:bookmarkStart w:name="z19138" w:id="1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432"/>
    <w:bookmarkStart w:name="z19139" w:id="1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433"/>
    <w:bookmarkStart w:name="z19140" w:id="1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434"/>
    <w:bookmarkStart w:name="z19141" w:id="1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435"/>
    <w:bookmarkStart w:name="z19142" w:id="1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436"/>
    <w:bookmarkStart w:name="z19143" w:id="1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437"/>
    <w:bookmarkStart w:name="z19144" w:id="1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160700, Туркестанская область, Отырарского район, село Шаульдер, улица М. Кенжебекова, дом б/н.</w:t>
      </w:r>
    </w:p>
    <w:bookmarkEnd w:id="13438"/>
    <w:bookmarkStart w:name="z19145" w:id="1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Отырарского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439"/>
    <w:bookmarkStart w:name="z19146" w:id="1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440"/>
    <w:bookmarkStart w:name="z19147" w:id="1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441"/>
    <w:bookmarkStart w:name="z19148" w:id="1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442"/>
    <w:bookmarkStart w:name="z19149" w:id="1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443"/>
    <w:bookmarkStart w:name="z19150" w:id="13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444"/>
    <w:bookmarkStart w:name="z19151" w:id="1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445"/>
    <w:bookmarkStart w:name="z19152" w:id="1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446"/>
    <w:bookmarkStart w:name="z19153" w:id="1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447"/>
    <w:bookmarkStart w:name="z19154" w:id="1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448"/>
    <w:bookmarkStart w:name="z19155" w:id="1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449"/>
    <w:bookmarkStart w:name="z20807" w:id="1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56" w:id="1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90" w:id="1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95" w:id="13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453"/>
    <w:bookmarkStart w:name="z19196" w:id="1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97" w:id="1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98" w:id="1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456"/>
    <w:bookmarkStart w:name="z19199" w:id="1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457"/>
    <w:bookmarkStart w:name="z19200" w:id="1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458"/>
    <w:bookmarkStart w:name="z19201" w:id="1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459"/>
    <w:bookmarkStart w:name="z19202" w:id="1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460"/>
    <w:bookmarkStart w:name="z19203" w:id="1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461"/>
    <w:bookmarkStart w:name="z19204" w:id="1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462"/>
    <w:bookmarkStart w:name="z19205" w:id="1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463"/>
    <w:bookmarkStart w:name="z19206" w:id="1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464"/>
    <w:bookmarkStart w:name="z19207" w:id="1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465"/>
    <w:bookmarkStart w:name="z19208" w:id="1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466"/>
    <w:bookmarkStart w:name="z19209" w:id="1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467"/>
    <w:bookmarkStart w:name="z19210" w:id="1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468"/>
    <w:bookmarkStart w:name="z19211" w:id="1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469"/>
    <w:bookmarkStart w:name="z19212" w:id="1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470"/>
    <w:bookmarkStart w:name="z19213" w:id="1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Отырарского района;</w:t>
      </w:r>
    </w:p>
    <w:bookmarkEnd w:id="13471"/>
    <w:bookmarkStart w:name="z19214" w:id="1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472"/>
    <w:bookmarkStart w:name="z19215" w:id="1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473"/>
    <w:bookmarkStart w:name="z19216" w:id="1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17" w:id="13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475"/>
    <w:bookmarkStart w:name="z19218" w:id="1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476"/>
    <w:bookmarkStart w:name="z19219" w:id="1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477"/>
    <w:bookmarkStart w:name="z19220" w:id="1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478"/>
    <w:bookmarkStart w:name="z19221" w:id="1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79"/>
    <w:bookmarkStart w:name="z19222" w:id="13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480"/>
    <w:bookmarkStart w:name="z19223" w:id="1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481"/>
    <w:bookmarkStart w:name="z19224" w:id="1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3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9226" w:id="13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Сарыагашского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483"/>
    <w:bookmarkStart w:name="z19227" w:id="13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484"/>
    <w:bookmarkStart w:name="z19228" w:id="1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Сарыагашского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485"/>
    <w:bookmarkStart w:name="z19229" w:id="1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486"/>
    <w:bookmarkStart w:name="z19230" w:id="1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487"/>
    <w:bookmarkStart w:name="z19231" w:id="1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488"/>
    <w:bookmarkStart w:name="z19232" w:id="1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489"/>
    <w:bookmarkStart w:name="z19233" w:id="1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490"/>
    <w:bookmarkStart w:name="z19234" w:id="1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3491"/>
    <w:bookmarkStart w:name="z19235" w:id="1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160900, Туркестанская область, Сарыагашского район, улица Майлыкожа, б/н.</w:t>
      </w:r>
    </w:p>
    <w:bookmarkEnd w:id="13492"/>
    <w:bookmarkStart w:name="z19236" w:id="1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Сарыагашского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493"/>
    <w:bookmarkStart w:name="z19237" w:id="1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494"/>
    <w:bookmarkStart w:name="z19238" w:id="1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495"/>
    <w:bookmarkStart w:name="z19239" w:id="1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496"/>
    <w:bookmarkStart w:name="z19240" w:id="1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497"/>
    <w:bookmarkStart w:name="z19241" w:id="13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498"/>
    <w:bookmarkStart w:name="z19242" w:id="1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3499"/>
    <w:bookmarkStart w:name="z19243" w:id="1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500"/>
    <w:bookmarkStart w:name="z19244" w:id="1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501"/>
    <w:bookmarkStart w:name="z19245" w:id="1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502"/>
    <w:bookmarkStart w:name="z19246" w:id="1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503"/>
    <w:bookmarkStart w:name="z20812" w:id="1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47" w:id="1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81" w:id="1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86" w:id="13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507"/>
    <w:bookmarkStart w:name="z19287" w:id="1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 </w:t>
      </w:r>
    </w:p>
    <w:bookmarkEnd w:id="13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88" w:id="1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89" w:id="1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510"/>
    <w:bookmarkStart w:name="z19290" w:id="1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511"/>
    <w:bookmarkStart w:name="z19291" w:id="1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512"/>
    <w:bookmarkStart w:name="z19292" w:id="1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513"/>
    <w:bookmarkStart w:name="z19293" w:id="1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514"/>
    <w:bookmarkStart w:name="z19294" w:id="1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515"/>
    <w:bookmarkStart w:name="z19295" w:id="1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516"/>
    <w:bookmarkStart w:name="z19296" w:id="1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517"/>
    <w:bookmarkStart w:name="z19297" w:id="1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518"/>
    <w:bookmarkStart w:name="z19298" w:id="1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519"/>
    <w:bookmarkStart w:name="z19299" w:id="1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520"/>
    <w:bookmarkStart w:name="z19300" w:id="1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521"/>
    <w:bookmarkStart w:name="z19301" w:id="1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522"/>
    <w:bookmarkStart w:name="z19302" w:id="1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523"/>
    <w:bookmarkStart w:name="z19303" w:id="1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524"/>
    <w:bookmarkStart w:name="z19304" w:id="1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Сарыагашского района;</w:t>
      </w:r>
    </w:p>
    <w:bookmarkEnd w:id="13525"/>
    <w:bookmarkStart w:name="z19305" w:id="1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526"/>
    <w:bookmarkStart w:name="z19306" w:id="1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527"/>
    <w:bookmarkStart w:name="z19307" w:id="1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08" w:id="13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529"/>
    <w:bookmarkStart w:name="z19309" w:id="1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3530"/>
    <w:bookmarkStart w:name="z19310" w:id="1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531"/>
    <w:bookmarkStart w:name="z19311" w:id="1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532"/>
    <w:bookmarkStart w:name="z19312" w:id="1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33"/>
    <w:bookmarkStart w:name="z19313" w:id="13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534"/>
    <w:bookmarkStart w:name="z19314" w:id="1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535"/>
    <w:bookmarkStart w:name="z19315" w:id="1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35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9317" w:id="13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Созакского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537"/>
    <w:bookmarkStart w:name="z19318" w:id="13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38"/>
    <w:bookmarkStart w:name="z19319" w:id="1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Созакского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539"/>
    <w:bookmarkStart w:name="z19320" w:id="1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540"/>
    <w:bookmarkStart w:name="z19321" w:id="1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541"/>
    <w:bookmarkStart w:name="z19322" w:id="1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542"/>
    <w:bookmarkStart w:name="z19323" w:id="1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543"/>
    <w:bookmarkStart w:name="z19324" w:id="1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544"/>
    <w:bookmarkStart w:name="z19325" w:id="1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545"/>
    <w:bookmarkStart w:name="z19326" w:id="1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161000, Туркестанская область, Созакского район, село Шолаккорган, улица Терискей, 1.</w:t>
      </w:r>
    </w:p>
    <w:bookmarkEnd w:id="13546"/>
    <w:bookmarkStart w:name="z19327" w:id="1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Созакского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547"/>
    <w:bookmarkStart w:name="z19328" w:id="1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548"/>
    <w:bookmarkStart w:name="z19329" w:id="1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549"/>
    <w:bookmarkStart w:name="z19330" w:id="1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550"/>
    <w:bookmarkStart w:name="z19331" w:id="1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551"/>
    <w:bookmarkStart w:name="z19332" w:id="13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552"/>
    <w:bookmarkStart w:name="z19333" w:id="1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553"/>
    <w:bookmarkStart w:name="z19334" w:id="1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554"/>
    <w:bookmarkStart w:name="z19335" w:id="1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555"/>
    <w:bookmarkStart w:name="z19336" w:id="1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556"/>
    <w:bookmarkStart w:name="z19337" w:id="1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557"/>
    <w:bookmarkStart w:name="z20817" w:id="1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38" w:id="1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72" w:id="1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77" w:id="13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561"/>
    <w:bookmarkStart w:name="z19378" w:id="1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79" w:id="1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80" w:id="1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564"/>
    <w:bookmarkStart w:name="z19381" w:id="1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565"/>
    <w:bookmarkStart w:name="z19382" w:id="1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566"/>
    <w:bookmarkStart w:name="z19383" w:id="1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567"/>
    <w:bookmarkStart w:name="z19384" w:id="1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568"/>
    <w:bookmarkStart w:name="z19385" w:id="1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569"/>
    <w:bookmarkStart w:name="z19386" w:id="1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570"/>
    <w:bookmarkStart w:name="z19387" w:id="1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571"/>
    <w:bookmarkStart w:name="z19388" w:id="1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572"/>
    <w:bookmarkStart w:name="z19389" w:id="1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573"/>
    <w:bookmarkStart w:name="z19390" w:id="1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574"/>
    <w:bookmarkStart w:name="z19391" w:id="1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575"/>
    <w:bookmarkStart w:name="z19392" w:id="1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576"/>
    <w:bookmarkStart w:name="z19393" w:id="1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577"/>
    <w:bookmarkStart w:name="z19394" w:id="1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578"/>
    <w:bookmarkStart w:name="z19395" w:id="1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Созакского района;</w:t>
      </w:r>
    </w:p>
    <w:bookmarkEnd w:id="13579"/>
    <w:bookmarkStart w:name="z19396" w:id="1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580"/>
    <w:bookmarkStart w:name="z19397" w:id="1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581"/>
    <w:bookmarkStart w:name="z19398" w:id="1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99" w:id="13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583"/>
    <w:bookmarkStart w:name="z19400" w:id="1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584"/>
    <w:bookmarkStart w:name="z19401" w:id="1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585"/>
    <w:bookmarkStart w:name="z19402" w:id="1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586"/>
    <w:bookmarkStart w:name="z19403" w:id="1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87"/>
    <w:bookmarkStart w:name="z19404" w:id="13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588"/>
    <w:bookmarkStart w:name="z19405" w:id="1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589"/>
    <w:bookmarkStart w:name="z19406" w:id="1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3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9408" w:id="13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Толебийского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591"/>
    <w:bookmarkStart w:name="z19409" w:id="13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92"/>
    <w:bookmarkStart w:name="z19410" w:id="1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Толебийского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593"/>
    <w:bookmarkStart w:name="z19411" w:id="1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594"/>
    <w:bookmarkStart w:name="z19412" w:id="1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595"/>
    <w:bookmarkStart w:name="z19413" w:id="1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596"/>
    <w:bookmarkStart w:name="z19414" w:id="1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597"/>
    <w:bookmarkStart w:name="z19415" w:id="1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598"/>
    <w:bookmarkStart w:name="z19416" w:id="1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3599"/>
    <w:bookmarkStart w:name="z19417" w:id="1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160500, Туркестанская область, Толебийского район, город Ленгер, улица Комсомольская, дом 101.</w:t>
      </w:r>
    </w:p>
    <w:bookmarkEnd w:id="13600"/>
    <w:bookmarkStart w:name="z19418" w:id="1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Толебийского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601"/>
    <w:bookmarkStart w:name="z19419" w:id="1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602"/>
    <w:bookmarkStart w:name="z19420" w:id="1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603"/>
    <w:bookmarkStart w:name="z19421" w:id="1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604"/>
    <w:bookmarkStart w:name="z19422" w:id="1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605"/>
    <w:bookmarkStart w:name="z19423" w:id="13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606"/>
    <w:bookmarkStart w:name="z19424" w:id="1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3607"/>
    <w:bookmarkStart w:name="z19425" w:id="1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608"/>
    <w:bookmarkStart w:name="z19426" w:id="1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609"/>
    <w:bookmarkStart w:name="z19427" w:id="1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610"/>
    <w:bookmarkStart w:name="z19428" w:id="1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611"/>
    <w:bookmarkStart w:name="z20822" w:id="1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29" w:id="1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63" w:id="1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68" w:id="13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615"/>
    <w:bookmarkStart w:name="z19469" w:id="1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70" w:id="1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71" w:id="1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618"/>
    <w:bookmarkStart w:name="z19472" w:id="1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619"/>
    <w:bookmarkStart w:name="z19473" w:id="1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620"/>
    <w:bookmarkStart w:name="z19474" w:id="1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621"/>
    <w:bookmarkStart w:name="z19475" w:id="1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622"/>
    <w:bookmarkStart w:name="z19476" w:id="1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623"/>
    <w:bookmarkStart w:name="z19477" w:id="1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624"/>
    <w:bookmarkStart w:name="z19478" w:id="1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625"/>
    <w:bookmarkStart w:name="z19479" w:id="1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626"/>
    <w:bookmarkStart w:name="z19480" w:id="1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627"/>
    <w:bookmarkStart w:name="z19481" w:id="1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628"/>
    <w:bookmarkStart w:name="z19482" w:id="1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629"/>
    <w:bookmarkStart w:name="z19483" w:id="1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630"/>
    <w:bookmarkStart w:name="z19484" w:id="1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631"/>
    <w:bookmarkStart w:name="z19485" w:id="1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632"/>
    <w:bookmarkStart w:name="z19486" w:id="1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Толебийского района;</w:t>
      </w:r>
    </w:p>
    <w:bookmarkEnd w:id="13633"/>
    <w:bookmarkStart w:name="z19487" w:id="1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634"/>
    <w:bookmarkStart w:name="z19488" w:id="1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635"/>
    <w:bookmarkStart w:name="z19489" w:id="1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90" w:id="13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637"/>
    <w:bookmarkStart w:name="z19491" w:id="1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3638"/>
    <w:bookmarkStart w:name="z19492" w:id="1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639"/>
    <w:bookmarkStart w:name="z19493" w:id="1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640"/>
    <w:bookmarkStart w:name="z19494" w:id="1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641"/>
    <w:bookmarkStart w:name="z19495" w:id="13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642"/>
    <w:bookmarkStart w:name="z19496" w:id="1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643"/>
    <w:bookmarkStart w:name="z19497" w:id="1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3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9499" w:id="13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Тюлькубасского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645"/>
    <w:bookmarkStart w:name="z19500" w:id="13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646"/>
    <w:bookmarkStart w:name="z19501" w:id="1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Тюлькубасского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647"/>
    <w:bookmarkStart w:name="z19502" w:id="1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648"/>
    <w:bookmarkStart w:name="z19503" w:id="1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649"/>
    <w:bookmarkStart w:name="z19504" w:id="1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650"/>
    <w:bookmarkStart w:name="z19505" w:id="1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651"/>
    <w:bookmarkStart w:name="z19506" w:id="1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652"/>
    <w:bookmarkStart w:name="z19507" w:id="1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653"/>
    <w:bookmarkStart w:name="z19508" w:id="1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161300, Туркестанская область, Тюлькубасского район, село Т. Рыскулова, улица Т.Рыскулова, 420а.</w:t>
      </w:r>
    </w:p>
    <w:bookmarkEnd w:id="13654"/>
    <w:bookmarkStart w:name="z19509" w:id="1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Тюлькубасского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655"/>
    <w:bookmarkStart w:name="z19510" w:id="1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656"/>
    <w:bookmarkStart w:name="z19511" w:id="1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657"/>
    <w:bookmarkStart w:name="z19512" w:id="1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658"/>
    <w:bookmarkStart w:name="z19513" w:id="1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659"/>
    <w:bookmarkStart w:name="z19514" w:id="13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660"/>
    <w:bookmarkStart w:name="z19515" w:id="1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661"/>
    <w:bookmarkStart w:name="z19516" w:id="1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662"/>
    <w:bookmarkStart w:name="z19517" w:id="1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663"/>
    <w:bookmarkStart w:name="z19518" w:id="1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664"/>
    <w:bookmarkStart w:name="z19519" w:id="1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665"/>
    <w:bookmarkStart w:name="z20827" w:id="1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20" w:id="1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54" w:id="1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59" w:id="13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669"/>
    <w:bookmarkStart w:name="z19560" w:id="1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61" w:id="1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62" w:id="1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672"/>
    <w:bookmarkStart w:name="z19563" w:id="1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673"/>
    <w:bookmarkStart w:name="z19564" w:id="1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674"/>
    <w:bookmarkStart w:name="z19565" w:id="1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675"/>
    <w:bookmarkStart w:name="z19566" w:id="1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676"/>
    <w:bookmarkStart w:name="z19567" w:id="1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677"/>
    <w:bookmarkStart w:name="z19568" w:id="1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678"/>
    <w:bookmarkStart w:name="z19569" w:id="1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679"/>
    <w:bookmarkStart w:name="z19570" w:id="1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680"/>
    <w:bookmarkStart w:name="z19571" w:id="1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681"/>
    <w:bookmarkStart w:name="z19572" w:id="1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682"/>
    <w:bookmarkStart w:name="z19573" w:id="1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683"/>
    <w:bookmarkStart w:name="z19574" w:id="1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684"/>
    <w:bookmarkStart w:name="z19575" w:id="1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685"/>
    <w:bookmarkStart w:name="z19576" w:id="1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686"/>
    <w:bookmarkStart w:name="z19577" w:id="1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Тюлькубасского района;</w:t>
      </w:r>
    </w:p>
    <w:bookmarkEnd w:id="13687"/>
    <w:bookmarkStart w:name="z19578" w:id="1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688"/>
    <w:bookmarkStart w:name="z19579" w:id="1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689"/>
    <w:bookmarkStart w:name="z19580" w:id="1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6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81" w:id="13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691"/>
    <w:bookmarkStart w:name="z19582" w:id="1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692"/>
    <w:bookmarkStart w:name="z19583" w:id="1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693"/>
    <w:bookmarkStart w:name="z19584" w:id="1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694"/>
    <w:bookmarkStart w:name="z19585" w:id="1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695"/>
    <w:bookmarkStart w:name="z19586" w:id="13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696"/>
    <w:bookmarkStart w:name="z19587" w:id="1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697"/>
    <w:bookmarkStart w:name="z19588" w:id="1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36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9590" w:id="13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Шардаринского района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699"/>
    <w:bookmarkStart w:name="z19591" w:id="13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700"/>
    <w:bookmarkStart w:name="z19592" w:id="1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Шардаринского района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701"/>
    <w:bookmarkStart w:name="z19593" w:id="1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702"/>
    <w:bookmarkStart w:name="z19594" w:id="1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703"/>
    <w:bookmarkStart w:name="z19595" w:id="1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704"/>
    <w:bookmarkStart w:name="z19596" w:id="1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705"/>
    <w:bookmarkStart w:name="z19597" w:id="1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706"/>
    <w:bookmarkStart w:name="z19598" w:id="1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3707"/>
    <w:bookmarkStart w:name="z19599" w:id="1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161400, Туркестанская область, город Шардара, улица Толеби, б/н.</w:t>
      </w:r>
    </w:p>
    <w:bookmarkEnd w:id="13708"/>
    <w:bookmarkStart w:name="z19600" w:id="1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Шардаринского района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709"/>
    <w:bookmarkStart w:name="z19601" w:id="1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710"/>
    <w:bookmarkStart w:name="z19602" w:id="1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711"/>
    <w:bookmarkStart w:name="z19603" w:id="1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712"/>
    <w:bookmarkStart w:name="z19604" w:id="1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713"/>
    <w:bookmarkStart w:name="z19605" w:id="13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714"/>
    <w:bookmarkStart w:name="z19606" w:id="1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3715"/>
    <w:bookmarkStart w:name="z19607" w:id="1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716"/>
    <w:bookmarkStart w:name="z19608" w:id="1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717"/>
    <w:bookmarkStart w:name="z19609" w:id="1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718"/>
    <w:bookmarkStart w:name="z19610" w:id="1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3719"/>
    <w:bookmarkStart w:name="z20832" w:id="1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11" w:id="1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45" w:id="1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50" w:id="13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723"/>
    <w:bookmarkStart w:name="z19651" w:id="1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52" w:id="1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53" w:id="1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726"/>
    <w:bookmarkStart w:name="z19654" w:id="1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727"/>
    <w:bookmarkStart w:name="z19655" w:id="1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728"/>
    <w:bookmarkStart w:name="z19656" w:id="1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729"/>
    <w:bookmarkStart w:name="z19657" w:id="1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730"/>
    <w:bookmarkStart w:name="z19658" w:id="1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731"/>
    <w:bookmarkStart w:name="z19659" w:id="1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732"/>
    <w:bookmarkStart w:name="z19660" w:id="1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733"/>
    <w:bookmarkStart w:name="z19661" w:id="1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734"/>
    <w:bookmarkStart w:name="z19662" w:id="1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735"/>
    <w:bookmarkStart w:name="z19663" w:id="1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736"/>
    <w:bookmarkStart w:name="z19664" w:id="1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737"/>
    <w:bookmarkStart w:name="z19665" w:id="1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738"/>
    <w:bookmarkStart w:name="z19666" w:id="1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739"/>
    <w:bookmarkStart w:name="z19667" w:id="1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740"/>
    <w:bookmarkStart w:name="z19668" w:id="1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Шардаринского района;</w:t>
      </w:r>
    </w:p>
    <w:bookmarkEnd w:id="13741"/>
    <w:bookmarkStart w:name="z19669" w:id="1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742"/>
    <w:bookmarkStart w:name="z19670" w:id="1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743"/>
    <w:bookmarkStart w:name="z19671" w:id="1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72" w:id="13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745"/>
    <w:bookmarkStart w:name="z19673" w:id="1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3746"/>
    <w:bookmarkStart w:name="z19674" w:id="1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747"/>
    <w:bookmarkStart w:name="z19675" w:id="1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748"/>
    <w:bookmarkStart w:name="z19676" w:id="1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49"/>
    <w:bookmarkStart w:name="z19677" w:id="13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750"/>
    <w:bookmarkStart w:name="z19678" w:id="1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751"/>
    <w:bookmarkStart w:name="z19679" w:id="1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3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19681" w:id="13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Сауран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приложением 216 в соответствии с приказом и.о. Министра по чрезвычайным ситуациям РК от 15.07.2021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682" w:id="13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754"/>
    <w:bookmarkStart w:name="z19683" w:id="1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Сауран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3755"/>
    <w:bookmarkStart w:name="z19684" w:id="1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756"/>
    <w:bookmarkStart w:name="z19685" w:id="1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757"/>
    <w:bookmarkStart w:name="z19686" w:id="1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758"/>
    <w:bookmarkStart w:name="z19687" w:id="1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759"/>
    <w:bookmarkStart w:name="z19688" w:id="1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760"/>
    <w:bookmarkStart w:name="z19689" w:id="1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3761"/>
    <w:bookmarkStart w:name="z19690" w:id="1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161221, Туркестанская область, район Сауран, село Шорнак, улица Алтынсарин, 24.</w:t>
      </w:r>
    </w:p>
    <w:bookmarkEnd w:id="13762"/>
    <w:bookmarkStart w:name="z19691" w:id="1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района Сауран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13763"/>
    <w:bookmarkStart w:name="z19692" w:id="1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764"/>
    <w:bookmarkStart w:name="z19693" w:id="1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765"/>
    <w:bookmarkStart w:name="z19694" w:id="1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766"/>
    <w:bookmarkStart w:name="z19695" w:id="1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767"/>
    <w:bookmarkStart w:name="z19696" w:id="13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768"/>
    <w:bookmarkStart w:name="z19697" w:id="1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13769"/>
    <w:bookmarkStart w:name="z19698" w:id="1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770"/>
    <w:bookmarkStart w:name="z19699" w:id="1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771"/>
    <w:bookmarkStart w:name="z19700" w:id="1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Start w:name="z20837" w:id="1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35" w:id="1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40" w:id="1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41" w:id="13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776"/>
    <w:bookmarkStart w:name="z19742" w:id="1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по чрезвычайным ситуациям РК от 09.08.2021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43" w:id="1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778"/>
    <w:bookmarkStart w:name="z19744" w:id="1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779"/>
    <w:bookmarkStart w:name="z19745" w:id="1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780"/>
    <w:bookmarkStart w:name="z19746" w:id="1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781"/>
    <w:bookmarkStart w:name="z19747" w:id="1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782"/>
    <w:bookmarkStart w:name="z19748" w:id="1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783"/>
    <w:bookmarkStart w:name="z19749" w:id="1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784"/>
    <w:bookmarkStart w:name="z19750" w:id="1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785"/>
    <w:bookmarkStart w:name="z19751" w:id="1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786"/>
    <w:bookmarkStart w:name="z19752" w:id="1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787"/>
    <w:bookmarkStart w:name="z19753" w:id="1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788"/>
    <w:bookmarkStart w:name="z19754" w:id="1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789"/>
    <w:bookmarkStart w:name="z19755" w:id="1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790"/>
    <w:bookmarkStart w:name="z19756" w:id="1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791"/>
    <w:bookmarkStart w:name="z19757" w:id="1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792"/>
    <w:bookmarkStart w:name="z19758" w:id="1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793"/>
    <w:bookmarkStart w:name="z19759" w:id="1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Сауран;</w:t>
      </w:r>
    </w:p>
    <w:bookmarkEnd w:id="13794"/>
    <w:bookmarkStart w:name="z19760" w:id="1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795"/>
    <w:bookmarkStart w:name="z19761" w:id="1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796"/>
    <w:bookmarkStart w:name="z19762" w:id="1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7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63" w:id="13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798"/>
    <w:bookmarkStart w:name="z19764" w:id="1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3799"/>
    <w:bookmarkStart w:name="z19765" w:id="1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800"/>
    <w:bookmarkStart w:name="z19766" w:id="1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801"/>
    <w:bookmarkStart w:name="z19767" w:id="1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802"/>
    <w:bookmarkStart w:name="z19768" w:id="13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803"/>
    <w:bookmarkStart w:name="z19769" w:id="1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8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217 в соотвтствии с приказом Министра по чрезвычайным ситуациям РК от 11.03.2022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20844" w:id="13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Косшы Департамента по чрезвычайным ситуациям Акмолинской области Министерства по чрезвычайным ситуациям Республики Казахстан</w:t>
      </w:r>
    </w:p>
    <w:bookmarkEnd w:id="13805"/>
    <w:bookmarkStart w:name="z20845" w:id="13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806"/>
    <w:bookmarkStart w:name="z20846" w:id="1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Отдел по чрезвычайным ситуациям города Косшы Департамента по чрезвычайным ситуациям Акмолинской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Акмолинской области Министерства (далее – Департамент). </w:t>
      </w:r>
    </w:p>
    <w:bookmarkEnd w:id="13807"/>
    <w:bookmarkStart w:name="z20847" w:id="1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3808"/>
    <w:bookmarkStart w:name="z20848" w:id="1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809"/>
    <w:bookmarkStart w:name="z20849" w:id="1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810"/>
    <w:bookmarkStart w:name="z20850" w:id="1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811"/>
    <w:bookmarkStart w:name="z20851" w:id="1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13812"/>
    <w:bookmarkStart w:name="z20852" w:id="1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13813"/>
    <w:bookmarkStart w:name="z20853" w:id="1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010022, Акмолинская область, город Косшы, улица Республика, строение 46.</w:t>
      </w:r>
    </w:p>
    <w:bookmarkEnd w:id="13814"/>
    <w:bookmarkStart w:name="z20854" w:id="1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- республиканское государственное учреждение "Отдел по чрезвычайным ситуациям города Косшы Департамента по чрезвычайным ситуациям Акмолинской области Министерства по чрезвычайным ситуациям Республики Казахстан". </w:t>
      </w:r>
    </w:p>
    <w:bookmarkEnd w:id="13815"/>
    <w:bookmarkStart w:name="z20855" w:id="1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816"/>
    <w:bookmarkStart w:name="z20856" w:id="1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13817"/>
    <w:bookmarkStart w:name="z20857" w:id="1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818"/>
    <w:bookmarkStart w:name="z20858" w:id="1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819"/>
    <w:bookmarkStart w:name="z20859" w:id="13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3820"/>
    <w:bookmarkStart w:name="z20860" w:id="1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13821"/>
    <w:bookmarkStart w:name="z20861" w:id="1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822"/>
    <w:bookmarkStart w:name="z20862" w:id="1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823"/>
    <w:bookmarkStart w:name="z20863" w:id="1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824"/>
    <w:bookmarkStart w:name="z20864" w:id="1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3825"/>
    <w:bookmarkStart w:name="z20865" w:id="1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826"/>
    <w:bookmarkStart w:name="z20901" w:id="1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08" w:id="1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по чрезвычайным ситуациям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09" w:id="13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3829"/>
    <w:bookmarkStart w:name="z20910" w:id="1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функций.</w:t>
      </w:r>
    </w:p>
    <w:bookmarkEnd w:id="13830"/>
    <w:bookmarkStart w:name="z20911" w:id="1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13831"/>
    <w:bookmarkStart w:name="z20912" w:id="1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13832"/>
    <w:bookmarkStart w:name="z20913" w:id="1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833"/>
    <w:bookmarkStart w:name="z20914" w:id="1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834"/>
    <w:bookmarkStart w:name="z20915" w:id="1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13835"/>
    <w:bookmarkStart w:name="z20916" w:id="1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13836"/>
    <w:bookmarkStart w:name="z20917" w:id="1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3837"/>
    <w:bookmarkStart w:name="z20918" w:id="1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838"/>
    <w:bookmarkStart w:name="z20919" w:id="1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839"/>
    <w:bookmarkStart w:name="z20920" w:id="1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840"/>
    <w:bookmarkStart w:name="z20921" w:id="1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утверждение ежегодного плана работы Отдела;</w:t>
      </w:r>
    </w:p>
    <w:bookmarkEnd w:id="13841"/>
    <w:bookmarkStart w:name="z20922" w:id="1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842"/>
    <w:bookmarkStart w:name="z20923" w:id="1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843"/>
    <w:bookmarkStart w:name="z20924" w:id="1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844"/>
    <w:bookmarkStart w:name="z20925" w:id="1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845"/>
    <w:bookmarkStart w:name="z20926" w:id="1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846"/>
    <w:bookmarkStart w:name="z20927" w:id="1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Косшы;</w:t>
      </w:r>
    </w:p>
    <w:bookmarkEnd w:id="13847"/>
    <w:bookmarkStart w:name="z20928" w:id="1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848"/>
    <w:bookmarkStart w:name="z20929" w:id="1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13849"/>
    <w:bookmarkStart w:name="z20930" w:id="1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Министра по чрезвычайным ситуациям РК от 19.04.2024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31" w:id="13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851"/>
    <w:bookmarkStart w:name="z20932" w:id="1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13852"/>
    <w:bookmarkStart w:name="z20933" w:id="1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853"/>
    <w:bookmarkStart w:name="z20934" w:id="1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3854"/>
    <w:bookmarkStart w:name="z20935" w:id="1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855"/>
    <w:bookmarkStart w:name="z20936" w:id="13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856"/>
    <w:bookmarkStart w:name="z20937" w:id="1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38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