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ba618" w14:textId="e7ba6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о городских, районных (районных в городах) управлений, отделов по чрезвычайным ситуациям Министерства по чрезвычайным ситуациям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по чрезвычайным ситуациям Республики Казахстан от 3 декабря 2020 года № 60.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октября 2020 года № 701 "Вопросы Министерства по чрезвычайным ситуациям Республики Казахстан", приказом Министра по чрезвычайным ситуациям Республики Казахстан от 30 октября 2020 года № 16 "Об утверждении положений о ведомствах и территориальных органах Министерства по чрезвычайным ситуациям Республики Казахстан",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об Управлении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об Управлении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2372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2-1) Положение об Управлении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об Управлении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2454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3-1) Положение об Управлении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об Управлении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2093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4-1) Положение об Управлении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об Управлении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об Управлении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об Управлении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8-1) Положение об Управлении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об Управлении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об Управлении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об Управлении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об Управлении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об Управлении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об Управлении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об Управлении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об Управлении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об Управлении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об Управлении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об Управлении по чрезвычайным ситуациям города Тараза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09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19-1) Положение об Управлении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об Управлении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об Управлении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об Управлении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об Управлении по чрезвычайным ситуациям города Костаная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об Управлении по чрезвычайным ситуациям города Рудного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об Управлении по чрезвычайным ситуациям города Кызылорды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об Управлении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об Управлении по чрезвычайным ситуациям города Экибастуза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об Управлении по чрезвычайным ситуациям города Павлодар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об Управлении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209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30-1) Положение об Управлении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3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об Управлении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3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об Управлении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об Управлении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об Управлении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об Управлении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об Управлении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об Управлении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об Управлении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2363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39-1) Положение об Управлении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 согласно приложению 39-1 к настоящему приказу;</w:t>
      </w:r>
    </w:p>
    <w:bookmarkEnd w:id="44"/>
    <w:bookmarkStart w:name="z4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об Управлении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2094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40-1) Положение об Отделе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2094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40-2) Положение об Отделе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2094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40-3) Положение об Отделе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2094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40-4) Положение об Отделе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2094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40-5) Положение об Отделе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2094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40-6) Положение об Отделе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2094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40-7) Положение об Отделе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2094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40-8) Положение об Отделе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2095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40-9) Положение об Отделе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2383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40-10) Положение об Отделе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 согласно приложению 40-10 к настоящему приказу;</w:t>
      </w:r>
    </w:p>
    <w:bookmarkEnd w:id="55"/>
    <w:bookmarkStart w:name="z2383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40-11) Положение об Отделе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 согласно приложению 40-11 к настоящему приказу;</w:t>
      </w:r>
    </w:p>
    <w:bookmarkEnd w:id="56"/>
    <w:bookmarkStart w:name="z4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Положение об Отделе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4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Положение об Отделе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4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об Отделе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4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об Отделе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5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Положение об Отделе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5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об Отделе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5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об Отделе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5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Положение об Отделе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5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Положение об Отделе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5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Положение об Отделе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5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об Отделе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5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Положение об Отделе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5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Положение об Отделе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5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об Отделе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6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Положение об Отделе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6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об Отделе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6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Положение об Отделе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2383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57-1) Положение об Отделе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 согласно приложению 57-1 к настоящему приказу;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об Отделе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6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об Отделе по чрезвычайным ситуациям Енбикшиказахского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62)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об Отделе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6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об Отделе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65)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об Отделе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об Отделе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70)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об Отделе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73)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об Отделе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75) 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об Отделе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об Отделе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Положение об Отделе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об Отделе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8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об Отделе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8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об Отделе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8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об Отделе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8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об Отделе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8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об Отделе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об Отделе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об Отделе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об Отделе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об Отделе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об Отделе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9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об Отделе по чрезвычайным ситуациям Индерского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9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об Отделе по чрезвычайным ситуациям Исатайского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9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об Отделе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9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об Отделе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9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4 Положение об Отделе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об Отделе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об Отделе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об Отделе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об Отделе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104)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105)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об Отделе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об Отделе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об Отделе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об Отделе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209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110-1) Положение об Отделе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238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110-2) Положение об Отделе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 согласно приложению 110-2 к настоящему приказу;</w:t>
      </w:r>
    </w:p>
    <w:bookmarkEnd w:id="111"/>
    <w:bookmarkStart w:name="z238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110-3) Положение об Отделе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 согласно приложению 110-2 к настоящему приказу;</w:t>
      </w:r>
    </w:p>
    <w:bookmarkEnd w:id="112"/>
    <w:bookmarkStart w:name="z1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об Отделе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1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об Отделе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113) Положение об Отделе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114) Положение об Отделе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об Отделе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116) Положение об Отделе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2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117) Положение об Отделе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2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об Отделе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об Отделе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2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об Отделе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209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120-1) Положение об Отделе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209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120-2) Положение об Отделе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209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120-3) Положение об Отделе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209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120-4) Положение об Отделе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209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120-5) Положение об Отделе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209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120-6) Положение об Отделе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bookmarkStart w:name="z2095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120-7) Положение об Отделе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bookmarkStart w:name="z2095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120-8) Положение об Отделе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2096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120-9) Положение об Отделе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bookmarkStart w:name="z12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об Отделе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bookmarkStart w:name="z12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об Отделе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2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123) Положение об Отделе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bookmarkStart w:name="z12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об Отделе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bookmarkStart w:name="z13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125) Положение об Отделе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3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об Отделе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3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об Отделе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3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об Отделе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3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об Отделе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3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об Отделе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3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об Отделе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3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об Отделе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3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об Отделе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3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об Отделе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4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об Отделе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об Отделе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4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об Отделе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4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об Отделе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4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об Отделе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4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об Отделе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143)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144)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об Отделе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5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об Отделе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5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об Отделе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об Отделе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об Отделе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5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об Отделе по чрезвычайным ситуациям Денисовского района Департамента по чрезвычайным ситуациям Костанайской области Министерствапо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7"/>
    <w:bookmarkStart w:name="z15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об Отделе по чрезвычайным ситуациям Джангильдинского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5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об Отделе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5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об Отделе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5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об Отделе по чрезвычайным ситуациям Карабалыкского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6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об Отделе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6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об Отделе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6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об Отделе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158. Положение об Отделе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6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об Отделе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6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об Отделе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6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об Отделе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6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об Отделе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6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об Отделе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6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об Отделе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7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об Отделе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17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об Отделе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7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об Отделе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об Отделе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17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об Отделе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17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об Отделе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7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об Отделе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7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об Отделе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7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об Отделе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7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об Отделе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8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об Отделе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8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об Отделе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3"/>
    <w:bookmarkStart w:name="z18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об Отделе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8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об Отделе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8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об Отделе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8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об Отделе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8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об Отделе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8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об Отделе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8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об Отделе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8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об Отделе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9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об Отделе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9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об Отделе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9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об Отделе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9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об Отделе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9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об Отделе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19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об Отделе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19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об Отделе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19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об Отделе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19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об Отделе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19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об Отделе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20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об Отделе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20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об Отделе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20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об Отделе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20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об Отделе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20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об Отделе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0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об Отделе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0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об Отделе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096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201-1) Положение об Отделе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096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201-2) Положение об Отделе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096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201-3) Положение об Отделе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2096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201-4) Положение об Отделе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0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об Отделе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0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об Отделе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0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об Отделе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21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об Отделе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1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об Отделе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1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об Отделе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21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об Отделе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1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об Отделе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21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210) Положение об Отделе по чрезвычайным ситуациям Отрарского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21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об Отделе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21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212) Положение об Отделе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bookmarkStart w:name="z21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213) Положение об Отделе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bookmarkStart w:name="z21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214) Положение об Отделе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bookmarkStart w:name="z22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об Отделе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6"/>
    <w:bookmarkStart w:name="z1968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216) Положение об Отделе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7"/>
    <w:bookmarkStart w:name="z208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об Отделе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15.07.2021 </w:t>
      </w:r>
      <w:r>
        <w:rPr>
          <w:rFonts w:ascii="Times New Roman"/>
          <w:b w:val="false"/>
          <w:i w:val="false"/>
          <w:color w:val="000000"/>
          <w:sz w:val="28"/>
        </w:rPr>
        <w:t>№ 347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опубликованию);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30.12.2024 </w:t>
      </w:r>
      <w:r>
        <w:rPr>
          <w:rFonts w:ascii="Times New Roman"/>
          <w:b w:val="false"/>
          <w:i w:val="false"/>
          <w:color w:val="000000"/>
          <w:sz w:val="28"/>
        </w:rPr>
        <w:t>№ 514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Начальникам Департаментов по чрезвычайным ситуациям областей, городов республиканского значения и столицы Министерства по чрезвычайным ситуациям Республики Казахстан:</w:t>
      </w:r>
    </w:p>
    <w:bookmarkEnd w:id="229"/>
    <w:bookmarkStart w:name="z22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принять меры по перерегистрации указанных Положений в органах юстиции в установленном законодательством порядке;</w:t>
      </w:r>
    </w:p>
    <w:bookmarkEnd w:id="230"/>
    <w:bookmarkStart w:name="z22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организовать изучение указанных Положений личным составом и обеспечить руководство ими в практической деятельности;</w:t>
      </w:r>
    </w:p>
    <w:bookmarkEnd w:id="231"/>
    <w:bookmarkStart w:name="z22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принять иные меры, вытекающие из настоящего приказа.</w:t>
      </w:r>
    </w:p>
    <w:bookmarkEnd w:id="232"/>
    <w:bookmarkStart w:name="z22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кадровой политики Министерства по чрезвычайным ситуациям Республики Казахстан в установленном законодательством порядке обеспечить:</w:t>
      </w:r>
    </w:p>
    <w:bookmarkEnd w:id="233"/>
    <w:bookmarkStart w:name="z22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копии настоящего приказа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включения в Эталонный контрольный банк нормативных правовых актов Республики Казахстан;</w:t>
      </w:r>
    </w:p>
    <w:bookmarkEnd w:id="234"/>
    <w:bookmarkStart w:name="z22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официальном интернет-ресурсе Министерства по чрезвычайным ситуациям Республики Казахстан.</w:t>
      </w:r>
    </w:p>
    <w:bookmarkEnd w:id="235"/>
    <w:bookmarkStart w:name="z22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чрезвычайным ситуациям Республики Казахстан.</w:t>
      </w:r>
    </w:p>
    <w:bookmarkEnd w:id="236"/>
    <w:bookmarkStart w:name="z22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со дня его подписания.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по чрезвычайным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ситуациям Республики Казахстан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генерал-майор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 Ильин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32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9"/>
    <w:bookmarkStart w:name="z23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41"/>
    <w:bookmarkStart w:name="z23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42"/>
    <w:bookmarkStart w:name="z23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3"/>
    <w:bookmarkStart w:name="z23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4"/>
    <w:bookmarkStart w:name="z23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45"/>
    <w:bookmarkStart w:name="z24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46"/>
    <w:bookmarkStart w:name="z24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Казахстан".</w:t>
      </w:r>
    </w:p>
    <w:bookmarkEnd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9"/>
    <w:bookmarkStart w:name="z24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50"/>
    <w:bookmarkStart w:name="z24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1"/>
    <w:bookmarkStart w:name="z24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52"/>
    <w:bookmarkStart w:name="z24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53"/>
    <w:bookmarkStart w:name="z24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254"/>
    <w:bookmarkStart w:name="z24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55"/>
    <w:bookmarkStart w:name="z25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56"/>
    <w:bookmarkStart w:name="z25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257"/>
    <w:bookmarkStart w:name="z1977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пропаганда и информирование в сфере гражданской защиты среди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мониторинг снегозаносимых и паводкоопасных участков;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61"/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64"/>
    <w:bookmarkStart w:name="z29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265"/>
    <w:bookmarkStart w:name="z29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266"/>
    <w:bookmarkStart w:name="z29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267"/>
    <w:bookmarkStart w:name="z29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68"/>
    <w:bookmarkStart w:name="z29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69"/>
    <w:bookmarkStart w:name="z2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270"/>
    <w:bookmarkStart w:name="z2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271"/>
    <w:bookmarkStart w:name="z29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272"/>
    <w:bookmarkStart w:name="z29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73"/>
    <w:bookmarkStart w:name="z2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274"/>
    <w:bookmarkStart w:name="z3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275"/>
    <w:bookmarkStart w:name="z3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276"/>
    <w:bookmarkStart w:name="z3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77"/>
    <w:bookmarkStart w:name="z3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278"/>
    <w:bookmarkStart w:name="z3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279"/>
    <w:bookmarkStart w:name="z3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81"/>
    <w:bookmarkStart w:name="z30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82"/>
    <w:bookmarkStart w:name="z3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83"/>
    <w:bookmarkStart w:name="z3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284"/>
    <w:bookmarkStart w:name="z310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85"/>
    <w:bookmarkStart w:name="z3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13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14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8"/>
    <w:bookmarkStart w:name="z31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90"/>
    <w:bookmarkStart w:name="z31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91"/>
    <w:bookmarkStart w:name="z31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2"/>
    <w:bookmarkStart w:name="z31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3"/>
    <w:bookmarkStart w:name="z32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94"/>
    <w:bookmarkStart w:name="z32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95"/>
    <w:bookmarkStart w:name="z32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Казахстан".</w:t>
      </w:r>
    </w:p>
    <w:bookmarkEnd w:id="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8"/>
    <w:bookmarkStart w:name="z32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99"/>
    <w:bookmarkStart w:name="z32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00"/>
    <w:bookmarkStart w:name="z327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01"/>
    <w:bookmarkStart w:name="z32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02"/>
    <w:bookmarkStart w:name="z32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303"/>
    <w:bookmarkStart w:name="z33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04"/>
    <w:bookmarkStart w:name="z33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305"/>
    <w:bookmarkStart w:name="z33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306"/>
    <w:bookmarkStart w:name="z1977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пропаганда и информирование в сфере гражданской защиты среди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мониторинг снегозаносимых и паводкоопасных участков;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10"/>
    <w:bookmarkStart w:name="z36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312"/>
    <w:bookmarkStart w:name="z37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13"/>
    <w:bookmarkStart w:name="z37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314"/>
    <w:bookmarkStart w:name="z37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315"/>
    <w:bookmarkStart w:name="z37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316"/>
    <w:bookmarkStart w:name="z37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17"/>
    <w:bookmarkStart w:name="z37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18"/>
    <w:bookmarkStart w:name="z37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319"/>
    <w:bookmarkStart w:name="z37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320"/>
    <w:bookmarkStart w:name="z37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321"/>
    <w:bookmarkStart w:name="z37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22"/>
    <w:bookmarkStart w:name="z38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323"/>
    <w:bookmarkStart w:name="z38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324"/>
    <w:bookmarkStart w:name="z38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325"/>
    <w:bookmarkStart w:name="z38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26"/>
    <w:bookmarkStart w:name="z38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327"/>
    <w:bookmarkStart w:name="z38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328"/>
    <w:bookmarkStart w:name="z38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30"/>
    <w:bookmarkStart w:name="z38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31"/>
    <w:bookmarkStart w:name="z3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32"/>
    <w:bookmarkStart w:name="z39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333"/>
    <w:bookmarkStart w:name="z391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34"/>
    <w:bookmarkStart w:name="z39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730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</w:t>
      </w:r>
    </w:p>
    <w:bookmarkEnd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2-1 в соответствии с приказом и.о. Министра по чрезвычайным ситуациям РК от 10.05.2023 </w:t>
      </w:r>
      <w:r>
        <w:rPr>
          <w:rFonts w:ascii="Times New Roman"/>
          <w:b w:val="false"/>
          <w:i w:val="false"/>
          <w:color w:val="ff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731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7"/>
    <w:bookmarkStart w:name="z2373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38"/>
    <w:bookmarkStart w:name="z2373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9"/>
    <w:bookmarkStart w:name="z2373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0"/>
    <w:bookmarkStart w:name="z2373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1"/>
    <w:bookmarkStart w:name="z2373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2"/>
    <w:bookmarkStart w:name="z2373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</w:t>
      </w:r>
    </w:p>
    <w:bookmarkEnd w:id="343"/>
    <w:bookmarkStart w:name="z2373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4"/>
    <w:bookmarkStart w:name="z2373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Нұра, улица Керей, Жәнібек Хандар, дом 8.</w:t>
      </w:r>
    </w:p>
    <w:bookmarkEnd w:id="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4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Казахстан".</w:t>
      </w:r>
    </w:p>
    <w:bookmarkEnd w:id="346"/>
    <w:bookmarkStart w:name="z2374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7"/>
    <w:bookmarkStart w:name="z2374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348"/>
    <w:bookmarkStart w:name="z2374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9"/>
    <w:bookmarkStart w:name="z2374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0"/>
    <w:bookmarkStart w:name="z23745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1"/>
    <w:bookmarkStart w:name="z2374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2"/>
    <w:bookmarkStart w:name="z2374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53"/>
    <w:bookmarkStart w:name="z2374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54"/>
    <w:bookmarkStart w:name="z2374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355"/>
    <w:bookmarkStart w:name="z2375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56"/>
    <w:bookmarkStart w:name="z2375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5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8"/>
    <w:bookmarkStart w:name="z2375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59"/>
    <w:bookmarkStart w:name="z2375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60"/>
    <w:bookmarkStart w:name="z2375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61"/>
    <w:bookmarkStart w:name="z2375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62"/>
    <w:bookmarkStart w:name="z2375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63"/>
    <w:bookmarkStart w:name="z2375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64"/>
    <w:bookmarkStart w:name="z2375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5"/>
    <w:bookmarkStart w:name="z2376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66"/>
    <w:bookmarkStart w:name="z2376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67"/>
    <w:bookmarkStart w:name="z2376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68"/>
    <w:bookmarkStart w:name="z2376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69"/>
    <w:bookmarkStart w:name="z2376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70"/>
    <w:bookmarkStart w:name="z2376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71"/>
    <w:bookmarkStart w:name="z2376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72"/>
    <w:bookmarkStart w:name="z2376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73"/>
    <w:bookmarkStart w:name="z2376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7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375"/>
    <w:bookmarkStart w:name="z2377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376"/>
    <w:bookmarkStart w:name="z2377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разработка планов по предупреждению чрезвычайных ситуаций на соответствующей территории;</w:t>
      </w:r>
    </w:p>
    <w:bookmarkEnd w:id="3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7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проведения аварийно-спасательных и неотложных работ при чрезвычайных ситуациях;</w:t>
      </w:r>
    </w:p>
    <w:bookmarkEnd w:id="378"/>
    <w:bookmarkStart w:name="z2377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координация деятельности противопожарных и аварийно-спасательных служб и формирований на соответствующей территории;</w:t>
      </w:r>
    </w:p>
    <w:bookmarkEnd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17-2) организация тушения пожаров и проведения аварийно-спасательных работ;</w:t>
      </w:r>
    </w:p>
    <w:bookmarkStart w:name="z2377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80"/>
    <w:bookmarkStart w:name="z2377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и пропаганда знаний, обучения населения и специалистов в сфере гражданской защиты;</w:t>
      </w:r>
    </w:p>
    <w:bookmarkEnd w:id="381"/>
    <w:bookmarkStart w:name="z2377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обучение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82"/>
    <w:bookmarkStart w:name="z2378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контроля в области пожарной безопасности;</w:t>
      </w:r>
    </w:p>
    <w:bookmarkEnd w:id="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готовностью пожарных подразделений в населенных пунктах и на объектах к борьбе с пожарами;</w:t>
      </w:r>
    </w:p>
    <w:bookmarkEnd w:id="384"/>
    <w:bookmarkStart w:name="z2432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23-1) осуществление контроля за соблюдением правил безопасности на водоемах;</w:t>
      </w:r>
    </w:p>
    <w:bookmarkEnd w:id="385"/>
    <w:bookmarkStart w:name="z23783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bookmarkEnd w:id="386"/>
    <w:bookmarkStart w:name="z2378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88"/>
    <w:bookmarkStart w:name="z2378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89"/>
    <w:bookmarkStart w:name="z2378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90"/>
    <w:bookmarkStart w:name="z2378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9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92"/>
    <w:bookmarkStart w:name="z2379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94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394"/>
    <w:bookmarkStart w:name="z2379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395"/>
    <w:bookmarkStart w:name="z2379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6"/>
    <w:bookmarkStart w:name="z2379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7"/>
    <w:bookmarkStart w:name="z2379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398"/>
    <w:bookmarkStart w:name="z2379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99"/>
    <w:bookmarkStart w:name="z2380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00"/>
    <w:bookmarkStart w:name="z2380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01"/>
    <w:bookmarkStart w:name="z2380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402"/>
    <w:bookmarkStart w:name="z2380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03"/>
    <w:bookmarkStart w:name="z2380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04"/>
    <w:bookmarkStart w:name="z2380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05"/>
    <w:bookmarkStart w:name="z2380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06"/>
    <w:bookmarkStart w:name="z2380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07"/>
    <w:bookmarkStart w:name="z2380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08"/>
    <w:bookmarkStart w:name="z2380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09"/>
    <w:bookmarkStart w:name="z2381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10"/>
    <w:bookmarkStart w:name="z2381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11"/>
    <w:bookmarkStart w:name="z2381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1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13"/>
    <w:bookmarkStart w:name="z2381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14"/>
    <w:bookmarkStart w:name="z2381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1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16"/>
    <w:bookmarkStart w:name="z23819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7"/>
    <w:bookmarkStart w:name="z2382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8"/>
    <w:bookmarkStart w:name="z2382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9"/>
    <w:bookmarkStart w:name="z2382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0"/>
    <w:bookmarkStart w:name="z2382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1"/>
    <w:bookmarkStart w:name="z23824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2"/>
    <w:bookmarkStart w:name="z2382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9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</w:t>
      </w:r>
    </w:p>
    <w:bookmarkEnd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95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5"/>
    <w:bookmarkStart w:name="z39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427"/>
    <w:bookmarkStart w:name="z39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28"/>
    <w:bookmarkStart w:name="z39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9"/>
    <w:bookmarkStart w:name="z40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0"/>
    <w:bookmarkStart w:name="z40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431"/>
    <w:bookmarkStart w:name="z40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432"/>
    <w:bookmarkStart w:name="z40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140000, город Астана, район Есиль, улица Е 495, здание 8/1.</w:t>
      </w:r>
    </w:p>
    <w:bookmarkEnd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Казахстан".</w:t>
      </w:r>
    </w:p>
    <w:bookmarkEnd w:id="4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5"/>
    <w:bookmarkStart w:name="z40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436"/>
    <w:bookmarkStart w:name="z40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37"/>
    <w:bookmarkStart w:name="z408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438"/>
    <w:bookmarkStart w:name="z40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439"/>
    <w:bookmarkStart w:name="z41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440"/>
    <w:bookmarkStart w:name="z41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41"/>
    <w:bookmarkStart w:name="z41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42"/>
    <w:bookmarkStart w:name="z41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пропаганда и информирование в сфере гражданской защиты среди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мониторинг снегозаносимых и паводкоопасных участков;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46"/>
    <w:bookmarkStart w:name="z44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448"/>
    <w:bookmarkStart w:name="z45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449"/>
    <w:bookmarkStart w:name="z45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450"/>
    <w:bookmarkStart w:name="z45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451"/>
    <w:bookmarkStart w:name="z45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452"/>
    <w:bookmarkStart w:name="z45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53"/>
    <w:bookmarkStart w:name="z45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54"/>
    <w:bookmarkStart w:name="z45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455"/>
    <w:bookmarkStart w:name="z45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456"/>
    <w:bookmarkStart w:name="z45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457"/>
    <w:bookmarkStart w:name="z46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58"/>
    <w:bookmarkStart w:name="z46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459"/>
    <w:bookmarkStart w:name="z46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460"/>
    <w:bookmarkStart w:name="z46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461"/>
    <w:bookmarkStart w:name="z46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62"/>
    <w:bookmarkStart w:name="z46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463"/>
    <w:bookmarkStart w:name="z46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464"/>
    <w:bookmarkStart w:name="z46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66"/>
    <w:bookmarkStart w:name="z46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467"/>
    <w:bookmarkStart w:name="z47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68"/>
    <w:bookmarkStart w:name="z47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469"/>
    <w:bookmarkStart w:name="z472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470"/>
    <w:bookmarkStart w:name="z47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4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550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</w:t>
      </w:r>
    </w:p>
    <w:bookmarkEnd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3-1 в соответсвии с приказом Министра по чрезвычайным ситуациям РК от 30.12.2024 </w:t>
      </w:r>
      <w:r>
        <w:rPr>
          <w:rFonts w:ascii="Times New Roman"/>
          <w:b w:val="false"/>
          <w:i w:val="false"/>
          <w:color w:val="ff0000"/>
          <w:sz w:val="28"/>
        </w:rPr>
        <w:t>№ 514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551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3"/>
    <w:bookmarkStart w:name="z2455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74"/>
    <w:bookmarkStart w:name="z2455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приказам Министра по чрезвычайным ситуациям Республики Казахстан, Департамента и иными нормативными правовыми актами, а также настоящим Положением.</w:t>
      </w:r>
    </w:p>
    <w:bookmarkEnd w:id="475"/>
    <w:bookmarkStart w:name="z2455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6"/>
    <w:bookmarkStart w:name="z2455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7"/>
    <w:bookmarkStart w:name="z2455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8"/>
    <w:bookmarkStart w:name="z2455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</w:t>
      </w:r>
    </w:p>
    <w:bookmarkEnd w:id="479"/>
    <w:bookmarkStart w:name="z2455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0"/>
    <w:bookmarkStart w:name="z2455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481"/>
    <w:bookmarkStart w:name="z2456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Казахстан".</w:t>
      </w:r>
    </w:p>
    <w:bookmarkEnd w:id="482"/>
    <w:bookmarkStart w:name="z2456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3"/>
    <w:bookmarkStart w:name="z2456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484"/>
    <w:bookmarkStart w:name="z2456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5"/>
    <w:bookmarkStart w:name="z2456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6"/>
    <w:bookmarkStart w:name="z24565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функции, права и обязанности Управления</w:t>
      </w:r>
    </w:p>
    <w:bookmarkEnd w:id="487"/>
    <w:bookmarkStart w:name="z2456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8"/>
    <w:bookmarkStart w:name="z2456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89"/>
    <w:bookmarkStart w:name="z2456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90"/>
    <w:bookmarkStart w:name="z2456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91"/>
    <w:bookmarkStart w:name="z2457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492"/>
    <w:bookmarkStart w:name="z2457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93"/>
    <w:bookmarkStart w:name="z2457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4"/>
    <w:bookmarkStart w:name="z2457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95"/>
    <w:bookmarkStart w:name="z2457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96"/>
    <w:bookmarkStart w:name="z2457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97"/>
    <w:bookmarkStart w:name="z2457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98"/>
    <w:bookmarkStart w:name="z2457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99"/>
    <w:bookmarkStart w:name="z2457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законодательными актами.</w:t>
      </w:r>
    </w:p>
    <w:bookmarkEnd w:id="500"/>
    <w:bookmarkStart w:name="z2457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1"/>
    <w:bookmarkStart w:name="z2458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02"/>
    <w:bookmarkStart w:name="z2458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03"/>
    <w:bookmarkStart w:name="z2458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04"/>
    <w:bookmarkStart w:name="z2458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05"/>
    <w:bookmarkStart w:name="z2458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06"/>
    <w:bookmarkStart w:name="z2458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07"/>
    <w:bookmarkStart w:name="z2458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законодательством;</w:t>
      </w:r>
    </w:p>
    <w:bookmarkEnd w:id="508"/>
    <w:bookmarkStart w:name="z2458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09"/>
    <w:bookmarkStart w:name="z2458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соответствующей территории;</w:t>
      </w:r>
    </w:p>
    <w:bookmarkEnd w:id="510"/>
    <w:bookmarkStart w:name="z2458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bookmarkEnd w:id="511"/>
    <w:bookmarkStart w:name="z2459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bookmarkEnd w:id="512"/>
    <w:bookmarkStart w:name="z2459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bookmarkEnd w:id="513"/>
    <w:bookmarkStart w:name="z2459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bookmarkEnd w:id="514"/>
    <w:bookmarkStart w:name="z2459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bookmarkEnd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организация тушения пожаров и проведения аварийно-спасательных работ;</w:t>
      </w:r>
    </w:p>
    <w:bookmarkStart w:name="z2459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16"/>
    <w:bookmarkStart w:name="z2459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осуществление и пропаганда знаний, обучения населения и специалистов в сфере гражданской защиты;</w:t>
      </w:r>
    </w:p>
    <w:bookmarkEnd w:id="517"/>
    <w:bookmarkStart w:name="z2459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обучение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18"/>
    <w:bookmarkStart w:name="z2459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519"/>
    <w:bookmarkStart w:name="z2459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520"/>
    <w:bookmarkStart w:name="z2459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контроля за соблюдением правил безопасности на водоемах;</w:t>
      </w:r>
    </w:p>
    <w:bookmarkEnd w:id="521"/>
    <w:bookmarkStart w:name="z2460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522"/>
    <w:bookmarkStart w:name="z2460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23"/>
    <w:bookmarkStart w:name="z2460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24"/>
    <w:bookmarkStart w:name="z2460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25"/>
    <w:bookmarkStart w:name="z2460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526"/>
    <w:bookmarkStart w:name="z2460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27"/>
    <w:bookmarkStart w:name="z2460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28"/>
    <w:bookmarkStart w:name="z2460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08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530"/>
    <w:bookmarkStart w:name="z2460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531"/>
    <w:bookmarkStart w:name="z2461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2"/>
    <w:bookmarkStart w:name="z2461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3"/>
    <w:bookmarkStart w:name="z2461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534"/>
    <w:bookmarkStart w:name="z2461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535"/>
    <w:bookmarkStart w:name="z2461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536"/>
    <w:bookmarkStart w:name="z2461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537"/>
    <w:bookmarkStart w:name="z2461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обеспечивает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538"/>
    <w:bookmarkStart w:name="z2461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ступень выше воинских и специальных званий, предусмотренных занимаемой штатной должностью;</w:t>
      </w:r>
    </w:p>
    <w:bookmarkEnd w:id="539"/>
    <w:bookmarkStart w:name="z2461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540"/>
    <w:bookmarkStart w:name="z2461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541"/>
    <w:bookmarkStart w:name="z2462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542"/>
    <w:bookmarkStart w:name="z2462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разработку и представление на утверждение начальнику Департамента ежегодного плана работы Управления;</w:t>
      </w:r>
    </w:p>
    <w:bookmarkEnd w:id="543"/>
    <w:bookmarkStart w:name="z2462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544"/>
    <w:bookmarkStart w:name="z2462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45"/>
    <w:bookmarkStart w:name="z2462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546"/>
    <w:bookmarkStart w:name="z2462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47"/>
    <w:bookmarkStart w:name="z2462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подчиненных подразделениях, по каждому факту совершения коррупционного правонарушения;</w:t>
      </w:r>
    </w:p>
    <w:bookmarkEnd w:id="548"/>
    <w:bookmarkStart w:name="z2462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549"/>
    <w:bookmarkStart w:name="z2462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550"/>
    <w:bookmarkStart w:name="z2462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законодательством.</w:t>
      </w:r>
    </w:p>
    <w:bookmarkEnd w:id="551"/>
    <w:bookmarkStart w:name="z2463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законодательством.</w:t>
      </w:r>
    </w:p>
    <w:bookmarkEnd w:id="552"/>
    <w:bookmarkStart w:name="z24631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3"/>
    <w:bookmarkStart w:name="z2463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4"/>
    <w:bookmarkStart w:name="z2463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55"/>
    <w:bookmarkStart w:name="z2463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56"/>
    <w:bookmarkStart w:name="z2463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7"/>
    <w:bookmarkStart w:name="z24636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8"/>
    <w:bookmarkStart w:name="z2463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75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</w:t>
      </w:r>
    </w:p>
    <w:bookmarkEnd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476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1"/>
    <w:bookmarkStart w:name="z47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563"/>
    <w:bookmarkStart w:name="z47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64"/>
    <w:bookmarkStart w:name="z48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5"/>
    <w:bookmarkStart w:name="z48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6"/>
    <w:bookmarkStart w:name="z48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567"/>
    <w:bookmarkStart w:name="z48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568"/>
    <w:bookmarkStart w:name="z48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"Сарыарка", проспект Богенбай батыра, 4.</w:t>
      </w:r>
    </w:p>
    <w:bookmarkEnd w:id="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Казахстан".</w:t>
      </w:r>
    </w:p>
    <w:bookmarkEnd w:id="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1"/>
    <w:bookmarkStart w:name="z48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572"/>
    <w:bookmarkStart w:name="z48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73"/>
    <w:bookmarkStart w:name="z489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574"/>
    <w:bookmarkStart w:name="z490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575"/>
    <w:bookmarkStart w:name="z491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576"/>
    <w:bookmarkStart w:name="z492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77"/>
    <w:bookmarkStart w:name="z49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578"/>
    <w:bookmarkStart w:name="z49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579"/>
    <w:bookmarkStart w:name="z1978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пропаганда и информирование в сфере гражданской защиты среди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мониторинг снегозаносимых и паводкоопасных участков;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9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83"/>
    <w:bookmarkStart w:name="z53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585"/>
    <w:bookmarkStart w:name="z53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586"/>
    <w:bookmarkStart w:name="z53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587"/>
    <w:bookmarkStart w:name="z53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588"/>
    <w:bookmarkStart w:name="z53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589"/>
    <w:bookmarkStart w:name="z53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90"/>
    <w:bookmarkStart w:name="z53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591"/>
    <w:bookmarkStart w:name="z53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592"/>
    <w:bookmarkStart w:name="z53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593"/>
    <w:bookmarkStart w:name="z54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594"/>
    <w:bookmarkStart w:name="z54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595"/>
    <w:bookmarkStart w:name="z54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596"/>
    <w:bookmarkStart w:name="z543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597"/>
    <w:bookmarkStart w:name="z54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598"/>
    <w:bookmarkStart w:name="z54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99"/>
    <w:bookmarkStart w:name="z54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600"/>
    <w:bookmarkStart w:name="z54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601"/>
    <w:bookmarkStart w:name="z54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603"/>
    <w:bookmarkStart w:name="z55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604"/>
    <w:bookmarkStart w:name="z55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605"/>
    <w:bookmarkStart w:name="z55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606"/>
    <w:bookmarkStart w:name="z553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607"/>
    <w:bookmarkStart w:name="z554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0966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</w:t>
      </w:r>
    </w:p>
    <w:bookmarkEnd w:id="609"/>
    <w:bookmarkStart w:name="z20967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0"/>
    <w:bookmarkStart w:name="z2096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611"/>
    <w:bookmarkStart w:name="z2096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2"/>
    <w:bookmarkStart w:name="z2097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7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4"/>
    <w:bookmarkStart w:name="z2097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5"/>
    <w:bookmarkStart w:name="z2097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616"/>
    <w:bookmarkStart w:name="z2097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7"/>
    <w:bookmarkStart w:name="z2097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071405, область Абай, город Семей, улица Козбагарова, 38.</w:t>
      </w:r>
    </w:p>
    <w:bookmarkEnd w:id="618"/>
    <w:bookmarkStart w:name="z2097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Казахстан".</w:t>
      </w:r>
    </w:p>
    <w:bookmarkEnd w:id="619"/>
    <w:bookmarkStart w:name="z2097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0"/>
    <w:bookmarkStart w:name="z2097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621"/>
    <w:bookmarkStart w:name="z2097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2"/>
    <w:bookmarkStart w:name="z2098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3"/>
    <w:bookmarkStart w:name="z20981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4"/>
    <w:bookmarkStart w:name="z2098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5"/>
    <w:bookmarkStart w:name="z2098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26"/>
    <w:bookmarkStart w:name="z2098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27"/>
    <w:bookmarkStart w:name="z2098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28"/>
    <w:bookmarkStart w:name="z2098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29"/>
    <w:bookmarkStart w:name="z2098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30"/>
    <w:bookmarkStart w:name="z2098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1"/>
    <w:bookmarkStart w:name="z2098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32"/>
    <w:bookmarkStart w:name="z2099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33"/>
    <w:bookmarkStart w:name="z2099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34"/>
    <w:bookmarkStart w:name="z2099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35"/>
    <w:bookmarkStart w:name="z2099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36"/>
    <w:bookmarkStart w:name="z2099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637"/>
    <w:bookmarkStart w:name="z2099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8"/>
    <w:bookmarkStart w:name="z2099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39"/>
    <w:bookmarkStart w:name="z2099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40"/>
    <w:bookmarkStart w:name="z2099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41"/>
    <w:bookmarkStart w:name="z2099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42"/>
    <w:bookmarkStart w:name="z2100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43"/>
    <w:bookmarkStart w:name="z2100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44"/>
    <w:bookmarkStart w:name="z2100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45"/>
    <w:bookmarkStart w:name="z2100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46"/>
    <w:bookmarkStart w:name="z2100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47"/>
    <w:bookmarkStart w:name="z2100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48"/>
    <w:bookmarkStart w:name="z2100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49"/>
    <w:bookmarkStart w:name="z2100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50"/>
    <w:bookmarkStart w:name="z2100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51"/>
    <w:bookmarkStart w:name="z2100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52"/>
    <w:bookmarkStart w:name="z2101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53"/>
    <w:bookmarkStart w:name="z2101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54"/>
    <w:bookmarkStart w:name="z2101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655"/>
    <w:bookmarkStart w:name="z2101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01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57"/>
    <w:bookmarkStart w:name="z2101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58"/>
    <w:bookmarkStart w:name="z2101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59"/>
    <w:bookmarkStart w:name="z2101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660"/>
    <w:bookmarkStart w:name="z2101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61"/>
    <w:bookmarkStart w:name="z2101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62"/>
    <w:bookmarkStart w:name="z2432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63"/>
    <w:bookmarkStart w:name="z2102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64"/>
    <w:bookmarkStart w:name="z2102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665"/>
    <w:bookmarkStart w:name="z2102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666"/>
    <w:bookmarkStart w:name="z21023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67"/>
    <w:bookmarkStart w:name="z2102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68"/>
    <w:bookmarkStart w:name="z2102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669"/>
    <w:bookmarkStart w:name="z2102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70"/>
    <w:bookmarkStart w:name="z2102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671"/>
    <w:bookmarkStart w:name="z21028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672"/>
    <w:bookmarkStart w:name="z2102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73"/>
    <w:bookmarkStart w:name="z21030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31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675"/>
    <w:bookmarkStart w:name="z2103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676"/>
    <w:bookmarkStart w:name="z2103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7"/>
    <w:bookmarkStart w:name="z2103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8"/>
    <w:bookmarkStart w:name="z2103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679"/>
    <w:bookmarkStart w:name="z2103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680"/>
    <w:bookmarkStart w:name="z2103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681"/>
    <w:bookmarkStart w:name="z2103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82"/>
    <w:bookmarkStart w:name="z21039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683"/>
    <w:bookmarkStart w:name="z2104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84"/>
    <w:bookmarkStart w:name="z2104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685"/>
    <w:bookmarkStart w:name="z2104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686"/>
    <w:bookmarkStart w:name="z2104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687"/>
    <w:bookmarkStart w:name="z2104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688"/>
    <w:bookmarkStart w:name="z2104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689"/>
    <w:bookmarkStart w:name="z2104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90"/>
    <w:bookmarkStart w:name="z2104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691"/>
    <w:bookmarkStart w:name="z2104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92"/>
    <w:bookmarkStart w:name="z2104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93"/>
    <w:bookmarkStart w:name="z2105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94"/>
    <w:bookmarkStart w:name="z2105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95"/>
    <w:bookmarkStart w:name="z2105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96"/>
    <w:bookmarkStart w:name="z2105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97"/>
    <w:bookmarkStart w:name="z2105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5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699"/>
    <w:bookmarkStart w:name="z21056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0"/>
    <w:bookmarkStart w:name="z2105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1"/>
    <w:bookmarkStart w:name="z2105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2"/>
    <w:bookmarkStart w:name="z2105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3"/>
    <w:bookmarkStart w:name="z2106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4"/>
    <w:bookmarkStart w:name="z21061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5"/>
    <w:bookmarkStart w:name="z2106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56" w:id="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707"/>
    <w:bookmarkStart w:name="z557" w:id="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8"/>
    <w:bookmarkStart w:name="z558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709"/>
    <w:bookmarkStart w:name="z55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10"/>
    <w:bookmarkStart w:name="z56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11"/>
    <w:bookmarkStart w:name="z561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2"/>
    <w:bookmarkStart w:name="z56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3"/>
    <w:bookmarkStart w:name="z563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714"/>
    <w:bookmarkStart w:name="z564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715"/>
    <w:bookmarkStart w:name="z565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021500, Республика Казахстан, Акмолинская область, город Степногорск, микрорайон 2, дом 28.</w:t>
      </w:r>
    </w:p>
    <w:bookmarkEnd w:id="716"/>
    <w:bookmarkStart w:name="z566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717"/>
    <w:bookmarkStart w:name="z567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18"/>
    <w:bookmarkStart w:name="z568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719"/>
    <w:bookmarkStart w:name="z569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20"/>
    <w:bookmarkStart w:name="z570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721"/>
    <w:bookmarkStart w:name="z571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722"/>
    <w:bookmarkStart w:name="z572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23"/>
    <w:bookmarkStart w:name="z573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24"/>
    <w:bookmarkStart w:name="z574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25"/>
    <w:bookmarkStart w:name="z575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26"/>
    <w:bookmarkStart w:name="z19790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30"/>
    <w:bookmarkStart w:name="z616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7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7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732"/>
    <w:bookmarkStart w:name="z61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733"/>
    <w:bookmarkStart w:name="z61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734"/>
    <w:bookmarkStart w:name="z62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735"/>
    <w:bookmarkStart w:name="z621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36"/>
    <w:bookmarkStart w:name="z622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737"/>
    <w:bookmarkStart w:name="z623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38"/>
    <w:bookmarkStart w:name="z624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739"/>
    <w:bookmarkStart w:name="z62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740"/>
    <w:bookmarkStart w:name="z626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741"/>
    <w:bookmarkStart w:name="z62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742"/>
    <w:bookmarkStart w:name="z62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743"/>
    <w:bookmarkStart w:name="z62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44"/>
    <w:bookmarkStart w:name="z63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745"/>
    <w:bookmarkStart w:name="z63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46"/>
    <w:bookmarkStart w:name="z63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747"/>
    <w:bookmarkStart w:name="z63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Степногорска;</w:t>
      </w:r>
    </w:p>
    <w:bookmarkEnd w:id="748"/>
    <w:bookmarkStart w:name="z63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749"/>
    <w:bookmarkStart w:name="z63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750"/>
    <w:bookmarkStart w:name="z63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52"/>
    <w:bookmarkStart w:name="z63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753"/>
    <w:bookmarkStart w:name="z63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54"/>
    <w:bookmarkStart w:name="z64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755"/>
    <w:bookmarkStart w:name="z641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756"/>
    <w:bookmarkStart w:name="z64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757"/>
    <w:bookmarkStart w:name="z64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45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759"/>
    <w:bookmarkStart w:name="z646" w:id="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0"/>
    <w:bookmarkStart w:name="z64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Кокшетау Департамента по чрезвычайным ситуациям Акмолинской области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761"/>
    <w:bookmarkStart w:name="z64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62"/>
    <w:bookmarkStart w:name="z64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63"/>
    <w:bookmarkStart w:name="z65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4"/>
    <w:bookmarkStart w:name="z65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5"/>
    <w:bookmarkStart w:name="z65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766"/>
    <w:bookmarkStart w:name="z65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767"/>
    <w:bookmarkStart w:name="z65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020000, Республика Казахстан, Акмолинская область, город Кокшетау, улица Сатпаева, 9.</w:t>
      </w:r>
    </w:p>
    <w:bookmarkEnd w:id="768"/>
    <w:bookmarkStart w:name="z65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769"/>
    <w:bookmarkStart w:name="z656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0"/>
    <w:bookmarkStart w:name="z657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771"/>
    <w:bookmarkStart w:name="z65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772"/>
    <w:bookmarkStart w:name="z659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773"/>
    <w:bookmarkStart w:name="z66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774"/>
    <w:bookmarkStart w:name="z661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75"/>
    <w:bookmarkStart w:name="z662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76"/>
    <w:bookmarkStart w:name="z663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77"/>
    <w:bookmarkStart w:name="z664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78"/>
    <w:bookmarkStart w:name="z19795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82"/>
    <w:bookmarkStart w:name="z705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 </w:t>
      </w:r>
    </w:p>
    <w:bookmarkEnd w:id="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784"/>
    <w:bookmarkStart w:name="z707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785"/>
    <w:bookmarkStart w:name="z708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786"/>
    <w:bookmarkStart w:name="z709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787"/>
    <w:bookmarkStart w:name="z710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88"/>
    <w:bookmarkStart w:name="z711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789"/>
    <w:bookmarkStart w:name="z712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90"/>
    <w:bookmarkStart w:name="z713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791"/>
    <w:bookmarkStart w:name="z714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792"/>
    <w:bookmarkStart w:name="z715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793"/>
    <w:bookmarkStart w:name="z716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794"/>
    <w:bookmarkStart w:name="z717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795"/>
    <w:bookmarkStart w:name="z718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96"/>
    <w:bookmarkStart w:name="z719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797"/>
    <w:bookmarkStart w:name="z720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98"/>
    <w:bookmarkStart w:name="z721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799"/>
    <w:bookmarkStart w:name="z722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Кокшетау;</w:t>
      </w:r>
    </w:p>
    <w:bookmarkEnd w:id="800"/>
    <w:bookmarkStart w:name="z723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801"/>
    <w:bookmarkStart w:name="z724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02"/>
    <w:bookmarkStart w:name="z725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" w:id="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04"/>
    <w:bookmarkStart w:name="z727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805"/>
    <w:bookmarkStart w:name="z728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806"/>
    <w:bookmarkStart w:name="z729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807"/>
    <w:bookmarkStart w:name="z730" w:id="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808"/>
    <w:bookmarkStart w:name="z731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09"/>
    <w:bookmarkStart w:name="z732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8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34" w:id="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11"/>
    <w:bookmarkStart w:name="z735" w:id="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12"/>
    <w:bookmarkStart w:name="z73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- Департамент).</w:t>
      </w:r>
    </w:p>
    <w:bookmarkEnd w:id="813"/>
    <w:bookmarkStart w:name="z73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14"/>
    <w:bookmarkStart w:name="z73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15"/>
    <w:bookmarkStart w:name="z73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6"/>
    <w:bookmarkStart w:name="z740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7"/>
    <w:bookmarkStart w:name="z741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818"/>
    <w:bookmarkStart w:name="z74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819"/>
    <w:bookmarkStart w:name="z743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 индекс 030000, Актюбинская область, город Актобе, район Астана, улица Гришина, дом 64 А.</w:t>
      </w:r>
    </w:p>
    <w:bookmarkEnd w:id="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21"/>
    <w:bookmarkStart w:name="z74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2"/>
    <w:bookmarkStart w:name="z746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823"/>
    <w:bookmarkStart w:name="z747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24"/>
    <w:bookmarkStart w:name="z748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25"/>
    <w:bookmarkStart w:name="z749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826"/>
    <w:bookmarkStart w:name="z750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827"/>
    <w:bookmarkStart w:name="z751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28"/>
    <w:bookmarkStart w:name="z752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29"/>
    <w:bookmarkStart w:name="z753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30"/>
    <w:bookmarkStart w:name="z754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31"/>
    <w:bookmarkStart w:name="z1980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5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835"/>
    <w:bookmarkStart w:name="z795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8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837"/>
    <w:bookmarkStart w:name="z797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838"/>
    <w:bookmarkStart w:name="z798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839"/>
    <w:bookmarkStart w:name="z799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840"/>
    <w:bookmarkStart w:name="z800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41"/>
    <w:bookmarkStart w:name="z801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842"/>
    <w:bookmarkStart w:name="z802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43"/>
    <w:bookmarkStart w:name="z803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844"/>
    <w:bookmarkStart w:name="z804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845"/>
    <w:bookmarkStart w:name="z805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846"/>
    <w:bookmarkStart w:name="z806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847"/>
    <w:bookmarkStart w:name="z807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848"/>
    <w:bookmarkStart w:name="z808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49"/>
    <w:bookmarkStart w:name="z809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850"/>
    <w:bookmarkStart w:name="z810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51"/>
    <w:bookmarkStart w:name="z811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52"/>
    <w:bookmarkStart w:name="z812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Актобе;</w:t>
      </w:r>
    </w:p>
    <w:bookmarkEnd w:id="853"/>
    <w:bookmarkStart w:name="z813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54"/>
    <w:bookmarkStart w:name="z814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855"/>
    <w:bookmarkStart w:name="z815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857"/>
    <w:bookmarkStart w:name="z817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858"/>
    <w:bookmarkStart w:name="z818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59"/>
    <w:bookmarkStart w:name="z819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860"/>
    <w:bookmarkStart w:name="z820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1"/>
    <w:bookmarkStart w:name="z821" w:id="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862"/>
    <w:bookmarkStart w:name="z822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863"/>
    <w:bookmarkStart w:name="z823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8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25" w:id="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Талдыкорган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865"/>
    <w:bookmarkStart w:name="z826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Приложение 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8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8-1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064" w:id="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867"/>
    <w:bookmarkStart w:name="z21065" w:id="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8"/>
    <w:bookmarkStart w:name="z2106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Алматинской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869"/>
    <w:bookmarkStart w:name="z2106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0"/>
    <w:bookmarkStart w:name="z2106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6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2"/>
    <w:bookmarkStart w:name="z2107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3"/>
    <w:bookmarkStart w:name="z2107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874"/>
    <w:bookmarkStart w:name="z2107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5"/>
    <w:bookmarkStart w:name="z2107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040800, Алматинская область, город Қонаев, микрорайон 20, улица Комсомольская, строение 1.</w:t>
      </w:r>
    </w:p>
    <w:bookmarkEnd w:id="876"/>
    <w:bookmarkStart w:name="z2107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877"/>
    <w:bookmarkStart w:name="z2107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8"/>
    <w:bookmarkStart w:name="z2107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879"/>
    <w:bookmarkStart w:name="z2107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0"/>
    <w:bookmarkStart w:name="z2107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1"/>
    <w:bookmarkStart w:name="z21079"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2"/>
    <w:bookmarkStart w:name="z2108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3"/>
    <w:bookmarkStart w:name="z21081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84"/>
    <w:bookmarkStart w:name="z21082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85"/>
    <w:bookmarkStart w:name="z21083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86"/>
    <w:bookmarkStart w:name="z2108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87"/>
    <w:bookmarkStart w:name="z2108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88"/>
    <w:bookmarkStart w:name="z2108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9"/>
    <w:bookmarkStart w:name="z2108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90"/>
    <w:bookmarkStart w:name="z21088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91"/>
    <w:bookmarkStart w:name="z2108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92"/>
    <w:bookmarkStart w:name="z2109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93"/>
    <w:bookmarkStart w:name="z21091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94"/>
    <w:bookmarkStart w:name="z2109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95"/>
    <w:bookmarkStart w:name="z2109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6"/>
    <w:bookmarkStart w:name="z2109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97"/>
    <w:bookmarkStart w:name="z2109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98"/>
    <w:bookmarkStart w:name="z2109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99"/>
    <w:bookmarkStart w:name="z21097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00"/>
    <w:bookmarkStart w:name="z21098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01"/>
    <w:bookmarkStart w:name="z21099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02"/>
    <w:bookmarkStart w:name="z21100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03"/>
    <w:bookmarkStart w:name="z21101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04"/>
    <w:bookmarkStart w:name="z21102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05"/>
    <w:bookmarkStart w:name="z21103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06"/>
    <w:bookmarkStart w:name="z21104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07"/>
    <w:bookmarkStart w:name="z2110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08"/>
    <w:bookmarkStart w:name="z2110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09"/>
    <w:bookmarkStart w:name="z21107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10"/>
    <w:bookmarkStart w:name="z2110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11"/>
    <w:bookmarkStart w:name="z2110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12"/>
    <w:bookmarkStart w:name="z21110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13"/>
    <w:bookmarkStart w:name="z2111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11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15"/>
    <w:bookmarkStart w:name="z21113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16"/>
    <w:bookmarkStart w:name="z21114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17"/>
    <w:bookmarkStart w:name="z21115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18"/>
    <w:bookmarkStart w:name="z21116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19"/>
    <w:bookmarkStart w:name="z21117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20"/>
    <w:bookmarkStart w:name="z2433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21"/>
    <w:bookmarkStart w:name="z21118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22"/>
    <w:bookmarkStart w:name="z21119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923"/>
    <w:bookmarkStart w:name="z21120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924"/>
    <w:bookmarkStart w:name="z21121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25"/>
    <w:bookmarkStart w:name="z21122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26"/>
    <w:bookmarkStart w:name="z21123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927"/>
    <w:bookmarkStart w:name="z21124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28"/>
    <w:bookmarkStart w:name="z21125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929"/>
    <w:bookmarkStart w:name="z21126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930"/>
    <w:bookmarkStart w:name="z21127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31"/>
    <w:bookmarkStart w:name="z21128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29" w:id="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933"/>
    <w:bookmarkStart w:name="z21130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934"/>
    <w:bookmarkStart w:name="z21131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5"/>
    <w:bookmarkStart w:name="z21132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36"/>
    <w:bookmarkStart w:name="z21133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937"/>
    <w:bookmarkStart w:name="z21134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938"/>
    <w:bookmarkStart w:name="z21135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939"/>
    <w:bookmarkStart w:name="z21136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940"/>
    <w:bookmarkStart w:name="z21137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941"/>
    <w:bookmarkStart w:name="z21138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42"/>
    <w:bookmarkStart w:name="z21139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943"/>
    <w:bookmarkStart w:name="z21140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944"/>
    <w:bookmarkStart w:name="z21141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945"/>
    <w:bookmarkStart w:name="z21142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разработку и представление на утверждение начальнику Департамента ежегодного плана работы Управления;</w:t>
      </w:r>
    </w:p>
    <w:bookmarkEnd w:id="946"/>
    <w:bookmarkStart w:name="z21143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947"/>
    <w:bookmarkStart w:name="z21144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48"/>
    <w:bookmarkStart w:name="z21145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949"/>
    <w:bookmarkStart w:name="z21146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50"/>
    <w:bookmarkStart w:name="z21147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51"/>
    <w:bookmarkStart w:name="z21148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952"/>
    <w:bookmarkStart w:name="z21149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53"/>
    <w:bookmarkStart w:name="z21150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54"/>
    <w:bookmarkStart w:name="z21151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55"/>
    <w:bookmarkStart w:name="z21152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6"/>
    <w:bookmarkStart w:name="z21153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957"/>
    <w:bookmarkStart w:name="z21154" w:id="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58"/>
    <w:bookmarkStart w:name="z21155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9"/>
    <w:bookmarkStart w:name="z21156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0"/>
    <w:bookmarkStart w:name="z21157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1"/>
    <w:bookmarkStart w:name="z21158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2"/>
    <w:bookmarkStart w:name="z21159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3"/>
    <w:bookmarkStart w:name="z21160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15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965"/>
    <w:bookmarkStart w:name="z916" w:id="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66"/>
    <w:bookmarkStart w:name="z917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967"/>
    <w:bookmarkStart w:name="z91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68"/>
    <w:bookmarkStart w:name="z919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69"/>
    <w:bookmarkStart w:name="z920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0"/>
    <w:bookmarkStart w:name="z921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1"/>
    <w:bookmarkStart w:name="z922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972"/>
    <w:bookmarkStart w:name="z923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973"/>
    <w:bookmarkStart w:name="z924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050033, г. Алматы, мкр Акбулак, ул. Чуланова, 105.</w:t>
      </w:r>
    </w:p>
    <w:bookmarkEnd w:id="974"/>
    <w:bookmarkStart w:name="z925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975"/>
    <w:bookmarkStart w:name="z926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6"/>
    <w:bookmarkStart w:name="z927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977"/>
    <w:bookmarkStart w:name="z928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978"/>
    <w:bookmarkStart w:name="z929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9"/>
    <w:bookmarkStart w:name="z930" w:id="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980"/>
    <w:bookmarkStart w:name="z931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981"/>
    <w:bookmarkStart w:name="z932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82"/>
    <w:bookmarkStart w:name="z933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83"/>
    <w:bookmarkStart w:name="z934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984"/>
    <w:bookmarkStart w:name="z935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85"/>
    <w:bookmarkStart w:name="z1981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6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" w:id="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89"/>
    <w:bookmarkStart w:name="z976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9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991"/>
    <w:bookmarkStart w:name="z978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992"/>
    <w:bookmarkStart w:name="z979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993"/>
    <w:bookmarkStart w:name="z980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994"/>
    <w:bookmarkStart w:name="z981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95"/>
    <w:bookmarkStart w:name="z982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996"/>
    <w:bookmarkStart w:name="z983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97"/>
    <w:bookmarkStart w:name="z984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998"/>
    <w:bookmarkStart w:name="z985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999"/>
    <w:bookmarkStart w:name="z986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000"/>
    <w:bookmarkStart w:name="z987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001"/>
    <w:bookmarkStart w:name="z988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002"/>
    <w:bookmarkStart w:name="z989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03"/>
    <w:bookmarkStart w:name="z990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004"/>
    <w:bookmarkStart w:name="z991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05"/>
    <w:bookmarkStart w:name="z992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007"/>
    <w:bookmarkStart w:name="z996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7" w:id="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09"/>
    <w:bookmarkStart w:name="z99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010"/>
    <w:bookmarkStart w:name="z99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11"/>
    <w:bookmarkStart w:name="z100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012"/>
    <w:bookmarkStart w:name="z100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3"/>
    <w:bookmarkStart w:name="z1002" w:id="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014"/>
    <w:bookmarkStart w:name="z100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15"/>
    <w:bookmarkStart w:name="z100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0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06" w:id="1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017"/>
    <w:bookmarkStart w:name="z1007" w:id="1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18"/>
    <w:bookmarkStart w:name="z1008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019"/>
    <w:bookmarkStart w:name="z1009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20"/>
    <w:bookmarkStart w:name="z1010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21"/>
    <w:bookmarkStart w:name="z1011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2"/>
    <w:bookmarkStart w:name="z1012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3"/>
    <w:bookmarkStart w:name="z1013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024"/>
    <w:bookmarkStart w:name="z1014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025"/>
    <w:bookmarkStart w:name="z1015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050016, г. Алматы, пр. Райымбек батыра, 172.</w:t>
      </w:r>
    </w:p>
    <w:bookmarkEnd w:id="1026"/>
    <w:bookmarkStart w:name="z1016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027"/>
    <w:bookmarkStart w:name="z1017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8"/>
    <w:bookmarkStart w:name="z1018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029"/>
    <w:bookmarkStart w:name="z1019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30"/>
    <w:bookmarkStart w:name="z1020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1"/>
    <w:bookmarkStart w:name="z1021" w:id="1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032"/>
    <w:bookmarkStart w:name="z1022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033"/>
    <w:bookmarkStart w:name="z1023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34"/>
    <w:bookmarkStart w:name="z1024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35"/>
    <w:bookmarkStart w:name="z1025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036"/>
    <w:bookmarkStart w:name="z1026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37"/>
    <w:bookmarkStart w:name="z19815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7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1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" w:id="1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41"/>
    <w:bookmarkStart w:name="z1067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043"/>
    <w:bookmarkStart w:name="z1069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044"/>
    <w:bookmarkStart w:name="z1070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045"/>
    <w:bookmarkStart w:name="z1071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046"/>
    <w:bookmarkStart w:name="z1072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47"/>
    <w:bookmarkStart w:name="z1073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048"/>
    <w:bookmarkStart w:name="z1074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49"/>
    <w:bookmarkStart w:name="z1075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050"/>
    <w:bookmarkStart w:name="z1076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051"/>
    <w:bookmarkStart w:name="z1077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052"/>
    <w:bookmarkStart w:name="z1078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053"/>
    <w:bookmarkStart w:name="z1079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054"/>
    <w:bookmarkStart w:name="z1080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55"/>
    <w:bookmarkStart w:name="z1081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056"/>
    <w:bookmarkStart w:name="z1082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57"/>
    <w:bookmarkStart w:name="z1083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6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059"/>
    <w:bookmarkStart w:name="z1087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1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61"/>
    <w:bookmarkStart w:name="z1089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062"/>
    <w:bookmarkStart w:name="z1090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63"/>
    <w:bookmarkStart w:name="z1091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064"/>
    <w:bookmarkStart w:name="z1092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5"/>
    <w:bookmarkStart w:name="z1093" w:id="1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066"/>
    <w:bookmarkStart w:name="z1094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67"/>
    <w:bookmarkStart w:name="z1095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0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97" w:id="1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069"/>
    <w:bookmarkStart w:name="z1098" w:id="1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0"/>
    <w:bookmarkStart w:name="z1099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071"/>
    <w:bookmarkStart w:name="z1100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72"/>
    <w:bookmarkStart w:name="z1101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73"/>
    <w:bookmarkStart w:name="z1102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4"/>
    <w:bookmarkStart w:name="z1103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5"/>
    <w:bookmarkStart w:name="z1104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076"/>
    <w:bookmarkStart w:name="z1105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077"/>
    <w:bookmarkStart w:name="z1106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050062, г.Алматы, мкр.2, ул. Жубанова, 10 Б.</w:t>
      </w:r>
    </w:p>
    <w:bookmarkEnd w:id="1078"/>
    <w:bookmarkStart w:name="z1107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079"/>
    <w:bookmarkStart w:name="z1108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80"/>
    <w:bookmarkStart w:name="z1109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081"/>
    <w:bookmarkStart w:name="z1110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82"/>
    <w:bookmarkStart w:name="z1111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83"/>
    <w:bookmarkStart w:name="z1112" w:id="1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084"/>
    <w:bookmarkStart w:name="z1113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085"/>
    <w:bookmarkStart w:name="z1114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86"/>
    <w:bookmarkStart w:name="z1115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87"/>
    <w:bookmarkStart w:name="z1116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088"/>
    <w:bookmarkStart w:name="z1117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89"/>
    <w:bookmarkStart w:name="z19820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8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2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" w:id="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93"/>
    <w:bookmarkStart w:name="z1158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0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9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095"/>
    <w:bookmarkStart w:name="z1160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096"/>
    <w:bookmarkStart w:name="z1161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097"/>
    <w:bookmarkStart w:name="z1162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098"/>
    <w:bookmarkStart w:name="z1163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99"/>
    <w:bookmarkStart w:name="z1164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100"/>
    <w:bookmarkStart w:name="z1165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01"/>
    <w:bookmarkStart w:name="z1166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102"/>
    <w:bookmarkStart w:name="z1167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103"/>
    <w:bookmarkStart w:name="z1168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104"/>
    <w:bookmarkStart w:name="z1169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105"/>
    <w:bookmarkStart w:name="z1170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106"/>
    <w:bookmarkStart w:name="z1171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07"/>
    <w:bookmarkStart w:name="z1172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108"/>
    <w:bookmarkStart w:name="z1173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09"/>
    <w:bookmarkStart w:name="z1174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7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111"/>
    <w:bookmarkStart w:name="z1178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9" w:id="1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13"/>
    <w:bookmarkStart w:name="z1180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114"/>
    <w:bookmarkStart w:name="z1181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115"/>
    <w:bookmarkStart w:name="z1182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116"/>
    <w:bookmarkStart w:name="z1183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7"/>
    <w:bookmarkStart w:name="z1184" w:id="1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118"/>
    <w:bookmarkStart w:name="z1185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19"/>
    <w:bookmarkStart w:name="z1186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88" w:id="1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121"/>
    <w:bookmarkStart w:name="z1189" w:id="1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2"/>
    <w:bookmarkStart w:name="z1190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123"/>
    <w:bookmarkStart w:name="z1191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24"/>
    <w:bookmarkStart w:name="z1192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25"/>
    <w:bookmarkStart w:name="z1193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6"/>
    <w:bookmarkStart w:name="z1194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7"/>
    <w:bookmarkStart w:name="z1195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128"/>
    <w:bookmarkStart w:name="z1196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129"/>
    <w:bookmarkStart w:name="z1197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050060, г.Алматы, пр. Гагарина, 153/8.</w:t>
      </w:r>
    </w:p>
    <w:bookmarkEnd w:id="1130"/>
    <w:bookmarkStart w:name="z1198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131"/>
    <w:bookmarkStart w:name="z1199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32"/>
    <w:bookmarkStart w:name="z1200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133"/>
    <w:bookmarkStart w:name="z1201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34"/>
    <w:bookmarkStart w:name="z1202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35"/>
    <w:bookmarkStart w:name="z1203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136"/>
    <w:bookmarkStart w:name="z1204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137"/>
    <w:bookmarkStart w:name="z1205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38"/>
    <w:bookmarkStart w:name="z1206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39"/>
    <w:bookmarkStart w:name="z1207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140"/>
    <w:bookmarkStart w:name="z1208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41"/>
    <w:bookmarkStart w:name="z19825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9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3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8" w:id="1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45"/>
    <w:bookmarkStart w:name="z1249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0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147"/>
    <w:bookmarkStart w:name="z1251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148"/>
    <w:bookmarkStart w:name="z1252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149"/>
    <w:bookmarkStart w:name="z1253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150"/>
    <w:bookmarkStart w:name="z1254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51"/>
    <w:bookmarkStart w:name="z1255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152"/>
    <w:bookmarkStart w:name="z1256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53"/>
    <w:bookmarkStart w:name="z1257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154"/>
    <w:bookmarkStart w:name="z1258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155"/>
    <w:bookmarkStart w:name="z1259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156"/>
    <w:bookmarkStart w:name="z1260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157"/>
    <w:bookmarkStart w:name="z1261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158"/>
    <w:bookmarkStart w:name="z1262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59"/>
    <w:bookmarkStart w:name="z1263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160"/>
    <w:bookmarkStart w:name="z1264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61"/>
    <w:bookmarkStart w:name="z1265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8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163"/>
    <w:bookmarkStart w:name="z1269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1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65"/>
    <w:bookmarkStart w:name="z1271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166"/>
    <w:bookmarkStart w:name="z1272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167"/>
    <w:bookmarkStart w:name="z1273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168"/>
    <w:bookmarkStart w:name="z1274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9"/>
    <w:bookmarkStart w:name="z1275" w:id="1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170"/>
    <w:bookmarkStart w:name="z1276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71"/>
    <w:bookmarkStart w:name="z1277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9" w:id="1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173"/>
    <w:bookmarkStart w:name="z1280" w:id="1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4"/>
    <w:bookmarkStart w:name="z1281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175"/>
    <w:bookmarkStart w:name="z1282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76"/>
    <w:bookmarkStart w:name="z1283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77"/>
    <w:bookmarkStart w:name="z1284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8"/>
    <w:bookmarkStart w:name="z1285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9"/>
    <w:bookmarkStart w:name="z1286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180"/>
    <w:bookmarkStart w:name="z1287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181"/>
    <w:bookmarkStart w:name="z1288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050015, город Алматы, Жетысуский район, микрорайон Кокмайса, д. 27А.</w:t>
      </w:r>
    </w:p>
    <w:bookmarkEnd w:id="1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9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183"/>
    <w:bookmarkStart w:name="z1290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4"/>
    <w:bookmarkStart w:name="z1291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185"/>
    <w:bookmarkStart w:name="z1292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186"/>
    <w:bookmarkStart w:name="z1293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87"/>
    <w:bookmarkStart w:name="z1294" w:id="1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188"/>
    <w:bookmarkStart w:name="z1295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189"/>
    <w:bookmarkStart w:name="z1296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90"/>
    <w:bookmarkStart w:name="z1297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91"/>
    <w:bookmarkStart w:name="z1298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192"/>
    <w:bookmarkStart w:name="z1299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93"/>
    <w:bookmarkStart w:name="z19830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0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4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" w:id="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97"/>
    <w:bookmarkStart w:name="z1340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1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199"/>
    <w:bookmarkStart w:name="z1342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200"/>
    <w:bookmarkStart w:name="z1343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201"/>
    <w:bookmarkStart w:name="z1344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202"/>
    <w:bookmarkStart w:name="z1345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03"/>
    <w:bookmarkStart w:name="z1346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204"/>
    <w:bookmarkStart w:name="z1347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05"/>
    <w:bookmarkStart w:name="z1348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206"/>
    <w:bookmarkStart w:name="z1349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207"/>
    <w:bookmarkStart w:name="z1350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208"/>
    <w:bookmarkStart w:name="z1351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209"/>
    <w:bookmarkStart w:name="z1352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210"/>
    <w:bookmarkStart w:name="z1353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11"/>
    <w:bookmarkStart w:name="z1354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212"/>
    <w:bookmarkStart w:name="z1355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13"/>
    <w:bookmarkStart w:name="z1356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9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215"/>
    <w:bookmarkStart w:name="z1360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1" w:id="1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17"/>
    <w:bookmarkStart w:name="z1362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218"/>
    <w:bookmarkStart w:name="z1363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19"/>
    <w:bookmarkStart w:name="z1364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220"/>
    <w:bookmarkStart w:name="z1365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1"/>
    <w:bookmarkStart w:name="z1366" w:id="1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222"/>
    <w:bookmarkStart w:name="z1367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23"/>
    <w:bookmarkStart w:name="z1368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0" w:id="1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225"/>
    <w:bookmarkStart w:name="z1371" w:id="1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26"/>
    <w:bookmarkStart w:name="z1372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227"/>
    <w:bookmarkStart w:name="z1373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228"/>
    <w:bookmarkStart w:name="z1374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29"/>
    <w:bookmarkStart w:name="z1375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0"/>
    <w:bookmarkStart w:name="z1376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1"/>
    <w:bookmarkStart w:name="z1377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232"/>
    <w:bookmarkStart w:name="z1378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233"/>
    <w:bookmarkStart w:name="z1379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050010, г. Алматы, ул. Кунаева 132.</w:t>
      </w:r>
    </w:p>
    <w:bookmarkEnd w:id="1234"/>
    <w:bookmarkStart w:name="z1380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235"/>
    <w:bookmarkStart w:name="z1381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6"/>
    <w:bookmarkStart w:name="z1382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237"/>
    <w:bookmarkStart w:name="z1383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38"/>
    <w:bookmarkStart w:name="z1384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39"/>
    <w:bookmarkStart w:name="z1385" w:id="1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240"/>
    <w:bookmarkStart w:name="z1386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241"/>
    <w:bookmarkStart w:name="z1387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42"/>
    <w:bookmarkStart w:name="z1388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43"/>
    <w:bookmarkStart w:name="z1389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244"/>
    <w:bookmarkStart w:name="z1390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45"/>
    <w:bookmarkStart w:name="z19835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1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5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" w:id="1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49"/>
    <w:bookmarkStart w:name="z1431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251"/>
    <w:bookmarkStart w:name="z1433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252"/>
    <w:bookmarkStart w:name="z1434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253"/>
    <w:bookmarkStart w:name="z1435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254"/>
    <w:bookmarkStart w:name="z1436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55"/>
    <w:bookmarkStart w:name="z1437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256"/>
    <w:bookmarkStart w:name="z1438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57"/>
    <w:bookmarkStart w:name="z1439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258"/>
    <w:bookmarkStart w:name="z1440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259"/>
    <w:bookmarkStart w:name="z1441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260"/>
    <w:bookmarkStart w:name="z1442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261"/>
    <w:bookmarkStart w:name="z1443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262"/>
    <w:bookmarkStart w:name="z1444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63"/>
    <w:bookmarkStart w:name="z1445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264"/>
    <w:bookmarkStart w:name="z1446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65"/>
    <w:bookmarkStart w:name="z1447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0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267"/>
    <w:bookmarkStart w:name="z1451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2" w:id="1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269"/>
    <w:bookmarkStart w:name="z1453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270"/>
    <w:bookmarkStart w:name="z1454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271"/>
    <w:bookmarkStart w:name="z1455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272"/>
    <w:bookmarkStart w:name="z1456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3"/>
    <w:bookmarkStart w:name="z1457" w:id="1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274"/>
    <w:bookmarkStart w:name="z1458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275"/>
    <w:bookmarkStart w:name="z1459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61" w:id="1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277"/>
    <w:bookmarkStart w:name="z1462" w:id="1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78"/>
    <w:bookmarkStart w:name="z1463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279"/>
    <w:bookmarkStart w:name="z1464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280"/>
    <w:bookmarkStart w:name="z1465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81"/>
    <w:bookmarkStart w:name="z1466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2"/>
    <w:bookmarkStart w:name="z1467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3"/>
    <w:bookmarkStart w:name="z1468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284"/>
    <w:bookmarkStart w:name="z1469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285"/>
    <w:bookmarkStart w:name="z1470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050049, г. Алматы, мкр Жулдыз, ул. Дунентаева, 6А.</w:t>
      </w:r>
    </w:p>
    <w:bookmarkEnd w:id="1286"/>
    <w:bookmarkStart w:name="z1471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287"/>
    <w:bookmarkStart w:name="z1472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8"/>
    <w:bookmarkStart w:name="z1473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289"/>
    <w:bookmarkStart w:name="z1474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90"/>
    <w:bookmarkStart w:name="z1475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91"/>
    <w:bookmarkStart w:name="z1476" w:id="1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292"/>
    <w:bookmarkStart w:name="z1477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293"/>
    <w:bookmarkStart w:name="z1478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94"/>
    <w:bookmarkStart w:name="z1479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95"/>
    <w:bookmarkStart w:name="z1480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296"/>
    <w:bookmarkStart w:name="z1481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97"/>
    <w:bookmarkStart w:name="z19840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2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6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" w:id="1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01"/>
    <w:bookmarkStart w:name="z1522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3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3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303"/>
    <w:bookmarkStart w:name="z1524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304"/>
    <w:bookmarkStart w:name="z1525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305"/>
    <w:bookmarkStart w:name="z1526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306"/>
    <w:bookmarkStart w:name="z1527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07"/>
    <w:bookmarkStart w:name="z1528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308"/>
    <w:bookmarkStart w:name="z1529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09"/>
    <w:bookmarkStart w:name="z1530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310"/>
    <w:bookmarkStart w:name="z1531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311"/>
    <w:bookmarkStart w:name="z1532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312"/>
    <w:bookmarkStart w:name="z1533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313"/>
    <w:bookmarkStart w:name="z1534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314"/>
    <w:bookmarkStart w:name="z1535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15"/>
    <w:bookmarkStart w:name="z1536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316"/>
    <w:bookmarkStart w:name="z1537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17"/>
    <w:bookmarkStart w:name="z1538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1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19"/>
    <w:bookmarkStart w:name="z1542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3" w:id="1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321"/>
    <w:bookmarkStart w:name="z1544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322"/>
    <w:bookmarkStart w:name="z1545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23"/>
    <w:bookmarkStart w:name="z1546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324"/>
    <w:bookmarkStart w:name="z1547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5"/>
    <w:bookmarkStart w:name="z1548" w:id="1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326"/>
    <w:bookmarkStart w:name="z1549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27"/>
    <w:bookmarkStart w:name="z1550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3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52" w:id="1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329"/>
    <w:bookmarkStart w:name="z1553" w:id="1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0"/>
    <w:bookmarkStart w:name="z1554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331"/>
    <w:bookmarkStart w:name="z1555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332"/>
    <w:bookmarkStart w:name="z1556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33"/>
    <w:bookmarkStart w:name="z1557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4"/>
    <w:bookmarkStart w:name="z1558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5"/>
    <w:bookmarkStart w:name="z1559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336"/>
    <w:bookmarkStart w:name="z1560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337"/>
    <w:bookmarkStart w:name="z1561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050027, г. Алматы, мкр Шугыла 347/2.</w:t>
      </w:r>
    </w:p>
    <w:bookmarkEnd w:id="1338"/>
    <w:bookmarkStart w:name="z1562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339"/>
    <w:bookmarkStart w:name="z1563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0"/>
    <w:bookmarkStart w:name="z1564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341"/>
    <w:bookmarkStart w:name="z1565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42"/>
    <w:bookmarkStart w:name="z1566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3"/>
    <w:bookmarkStart w:name="z1567" w:id="1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344"/>
    <w:bookmarkStart w:name="z1568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345"/>
    <w:bookmarkStart w:name="z1569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46"/>
    <w:bookmarkStart w:name="z1570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47"/>
    <w:bookmarkStart w:name="z1571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348"/>
    <w:bookmarkStart w:name="z1572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49"/>
    <w:bookmarkStart w:name="z19845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3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" w:id="1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53"/>
    <w:bookmarkStart w:name="z1613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4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355"/>
    <w:bookmarkStart w:name="z1615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356"/>
    <w:bookmarkStart w:name="z1616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357"/>
    <w:bookmarkStart w:name="z1617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358"/>
    <w:bookmarkStart w:name="z1618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59"/>
    <w:bookmarkStart w:name="z1619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360"/>
    <w:bookmarkStart w:name="z1620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61"/>
    <w:bookmarkStart w:name="z1621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362"/>
    <w:bookmarkStart w:name="z1622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363"/>
    <w:bookmarkStart w:name="z1623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364"/>
    <w:bookmarkStart w:name="z1624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365"/>
    <w:bookmarkStart w:name="z1625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366"/>
    <w:bookmarkStart w:name="z1626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67"/>
    <w:bookmarkStart w:name="z1627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368"/>
    <w:bookmarkStart w:name="z1628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69"/>
    <w:bookmarkStart w:name="z1629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2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371"/>
    <w:bookmarkStart w:name="z1633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4" w:id="1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373"/>
    <w:bookmarkStart w:name="z1635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374"/>
    <w:bookmarkStart w:name="z1636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75"/>
    <w:bookmarkStart w:name="z1637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376"/>
    <w:bookmarkStart w:name="z1638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7"/>
    <w:bookmarkStart w:name="z1639" w:id="1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378"/>
    <w:bookmarkStart w:name="z1640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79"/>
    <w:bookmarkStart w:name="z1641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43" w:id="1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1381"/>
    <w:bookmarkStart w:name="z1644" w:id="1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82"/>
    <w:bookmarkStart w:name="z1645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Министерства (далее – Департамент).</w:t>
      </w:r>
    </w:p>
    <w:bookmarkEnd w:id="1383"/>
    <w:bookmarkStart w:name="z1646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84"/>
    <w:bookmarkStart w:name="z1647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85"/>
    <w:bookmarkStart w:name="z1648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6"/>
    <w:bookmarkStart w:name="z1649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7"/>
    <w:bookmarkStart w:name="z1650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388"/>
    <w:bookmarkStart w:name="z1651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389"/>
    <w:bookmarkStart w:name="z1652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индекс 060006, Республика Казахстан, Атырауская область, город Атырау, ул.Баймуханова, 54А.</w:t>
      </w:r>
    </w:p>
    <w:bookmarkEnd w:id="13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3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1391"/>
    <w:bookmarkStart w:name="z1654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92"/>
    <w:bookmarkStart w:name="z1655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393"/>
    <w:bookmarkStart w:name="z1656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94"/>
    <w:bookmarkStart w:name="z1657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95"/>
    <w:bookmarkStart w:name="z1658" w:id="1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396"/>
    <w:bookmarkStart w:name="z1659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397"/>
    <w:bookmarkStart w:name="z1660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98"/>
    <w:bookmarkStart w:name="z1661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99"/>
    <w:bookmarkStart w:name="z1662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00"/>
    <w:bookmarkStart w:name="z1663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01"/>
    <w:bookmarkStart w:name="z19850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4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8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" w:id="1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05"/>
    <w:bookmarkStart w:name="z1704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4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1407"/>
    <w:bookmarkStart w:name="z1706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1408"/>
    <w:bookmarkStart w:name="z1707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409"/>
    <w:bookmarkStart w:name="z1708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410"/>
    <w:bookmarkStart w:name="z1709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11"/>
    <w:bookmarkStart w:name="z1710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412"/>
    <w:bookmarkStart w:name="z1711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13"/>
    <w:bookmarkStart w:name="z1712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414"/>
    <w:bookmarkStart w:name="z1713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415"/>
    <w:bookmarkStart w:name="z1714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416"/>
    <w:bookmarkStart w:name="z1715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417"/>
    <w:bookmarkStart w:name="z1716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418"/>
    <w:bookmarkStart w:name="z1717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19"/>
    <w:bookmarkStart w:name="z1718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420"/>
    <w:bookmarkStart w:name="z1719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21"/>
    <w:bookmarkStart w:name="z1720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22"/>
    <w:bookmarkStart w:name="z1721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Атырау;</w:t>
      </w:r>
    </w:p>
    <w:bookmarkEnd w:id="1423"/>
    <w:bookmarkStart w:name="z1722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24"/>
    <w:bookmarkStart w:name="z1723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425"/>
    <w:bookmarkStart w:name="z1724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5" w:id="1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427"/>
    <w:bookmarkStart w:name="z1726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428"/>
    <w:bookmarkStart w:name="z1727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29"/>
    <w:bookmarkStart w:name="z1728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430"/>
    <w:bookmarkStart w:name="z1729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1"/>
    <w:bookmarkStart w:name="z1730" w:id="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432"/>
    <w:bookmarkStart w:name="z1731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33"/>
    <w:bookmarkStart w:name="z1732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34" w:id="1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Уральска Департамента по чрезвычайным ситуациям Западно-Казахстанской области Министерства внутренних дел Республики Казахстан</w:t>
      </w:r>
    </w:p>
    <w:bookmarkEnd w:id="1435"/>
    <w:bookmarkStart w:name="z1735" w:id="1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36"/>
    <w:bookmarkStart w:name="z1736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437"/>
    <w:bookmarkStart w:name="z1737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Казахстани начальника Департамента, иными нормативными правовыми актами, а также настоящим Положением.</w:t>
      </w:r>
    </w:p>
    <w:bookmarkEnd w:id="1438"/>
    <w:bookmarkStart w:name="z1738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39"/>
    <w:bookmarkStart w:name="z1739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0"/>
    <w:bookmarkStart w:name="z1740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1"/>
    <w:bookmarkStart w:name="z1741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442"/>
    <w:bookmarkStart w:name="z1742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443"/>
    <w:bookmarkStart w:name="z1743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090006, Западно-Казахстанская область, город Уральск, проспект Нұрсұлтан Назарбаев, 215.</w:t>
      </w:r>
    </w:p>
    <w:bookmarkEnd w:id="1444"/>
    <w:bookmarkStart w:name="z1744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445"/>
    <w:bookmarkStart w:name="z1745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6"/>
    <w:bookmarkStart w:name="z1746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447"/>
    <w:bookmarkStart w:name="z1747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48"/>
    <w:bookmarkStart w:name="z1748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49"/>
    <w:bookmarkStart w:name="z1749" w:id="1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450"/>
    <w:bookmarkStart w:name="z1750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451"/>
    <w:bookmarkStart w:name="z1751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52"/>
    <w:bookmarkStart w:name="z1752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53"/>
    <w:bookmarkStart w:name="z1753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54"/>
    <w:bookmarkStart w:name="z1754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55"/>
    <w:bookmarkStart w:name="z19855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5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9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4" w:id="1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59"/>
    <w:bookmarkStart w:name="z1795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6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1461"/>
    <w:bookmarkStart w:name="z1797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462"/>
    <w:bookmarkStart w:name="z1798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463"/>
    <w:bookmarkStart w:name="z1799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464"/>
    <w:bookmarkStart w:name="z1800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65"/>
    <w:bookmarkStart w:name="z1801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Казахстан;</w:t>
      </w:r>
    </w:p>
    <w:bookmarkEnd w:id="1466"/>
    <w:bookmarkStart w:name="z1802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67"/>
    <w:bookmarkStart w:name="z1803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468"/>
    <w:bookmarkStart w:name="z1804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469"/>
    <w:bookmarkStart w:name="z1805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470"/>
    <w:bookmarkStart w:name="z1806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471"/>
    <w:bookmarkStart w:name="z1807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472"/>
    <w:bookmarkStart w:name="z1808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73"/>
    <w:bookmarkStart w:name="z1809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474"/>
    <w:bookmarkStart w:name="z1810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75"/>
    <w:bookmarkStart w:name="z1811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76"/>
    <w:bookmarkStart w:name="z1812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Уральска;</w:t>
      </w:r>
    </w:p>
    <w:bookmarkEnd w:id="1477"/>
    <w:bookmarkStart w:name="z1813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78"/>
    <w:bookmarkStart w:name="z1814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79"/>
    <w:bookmarkStart w:name="z1815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6" w:id="1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481"/>
    <w:bookmarkStart w:name="z1817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482"/>
    <w:bookmarkStart w:name="z1818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83"/>
    <w:bookmarkStart w:name="z1819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484"/>
    <w:bookmarkStart w:name="z1820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5"/>
    <w:bookmarkStart w:name="z1821" w:id="1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486"/>
    <w:bookmarkStart w:name="z1822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87"/>
    <w:bookmarkStart w:name="z1823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4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25" w:id="1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489"/>
    <w:bookmarkStart w:name="z1826" w:id="1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90"/>
    <w:bookmarkStart w:name="z1827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491"/>
    <w:bookmarkStart w:name="z1828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492"/>
    <w:bookmarkStart w:name="z1829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93"/>
    <w:bookmarkStart w:name="z1830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4"/>
    <w:bookmarkStart w:name="z1831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5"/>
    <w:bookmarkStart w:name="z1832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496"/>
    <w:bookmarkStart w:name="z1833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497"/>
    <w:bookmarkStart w:name="z1834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080000, Жамбылская область, город Тараз, микрорайон Каратау,42.</w:t>
      </w:r>
    </w:p>
    <w:bookmarkEnd w:id="1498"/>
    <w:bookmarkStart w:name="z1835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499"/>
    <w:bookmarkStart w:name="z1836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0"/>
    <w:bookmarkStart w:name="z1837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501"/>
    <w:bookmarkStart w:name="z1838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02"/>
    <w:bookmarkStart w:name="z1839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03"/>
    <w:bookmarkStart w:name="z1840" w:id="1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04"/>
    <w:bookmarkStart w:name="z1841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505"/>
    <w:bookmarkStart w:name="z1842" w:id="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06"/>
    <w:bookmarkStart w:name="z1843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07"/>
    <w:bookmarkStart w:name="z1844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08"/>
    <w:bookmarkStart w:name="z1845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09"/>
    <w:bookmarkStart w:name="z19860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0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5" w:id="1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13"/>
    <w:bookmarkStart w:name="z1886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5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7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Министром, представляется начальником ДЧС.</w:t>
      </w:r>
    </w:p>
    <w:bookmarkEnd w:id="1515"/>
    <w:bookmarkStart w:name="z1888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516"/>
    <w:bookmarkStart w:name="z1889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517"/>
    <w:bookmarkStart w:name="z1890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518"/>
    <w:bookmarkStart w:name="z1891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19"/>
    <w:bookmarkStart w:name="z1892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520"/>
    <w:bookmarkStart w:name="z1893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21"/>
    <w:bookmarkStart w:name="z1894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522"/>
    <w:bookmarkStart w:name="z1895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523"/>
    <w:bookmarkStart w:name="z1896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524"/>
    <w:bookmarkStart w:name="z1897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525"/>
    <w:bookmarkStart w:name="z1898" w:id="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526"/>
    <w:bookmarkStart w:name="z1899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27"/>
    <w:bookmarkStart w:name="z1900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528"/>
    <w:bookmarkStart w:name="z1901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29"/>
    <w:bookmarkStart w:name="z1902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правонарушения.</w:t>
      </w:r>
    </w:p>
    <w:bookmarkEnd w:id="1530"/>
    <w:bookmarkStart w:name="z1903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Тараз;</w:t>
      </w:r>
    </w:p>
    <w:bookmarkEnd w:id="1531"/>
    <w:bookmarkStart w:name="z1904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города,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32"/>
    <w:bookmarkStart w:name="z1905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подчиненного подразделения законности и обязательных норм поведения на службе и в быту; </w:t>
      </w:r>
    </w:p>
    <w:bookmarkEnd w:id="1533"/>
    <w:bookmarkStart w:name="z1906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7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Заместитель начальника Управления назначается и освобождается от должности начальником Департамента. </w:t>
      </w:r>
    </w:p>
    <w:bookmarkEnd w:id="1535"/>
    <w:bookmarkStart w:name="z1908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Полномочия заместителя начальника Управления:</w:t>
      </w:r>
    </w:p>
    <w:bookmarkEnd w:id="1536"/>
    <w:bookmarkStart w:name="z1909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537"/>
    <w:bookmarkStart w:name="z1910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538"/>
    <w:bookmarkStart w:name="z1911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39"/>
    <w:bookmarkStart w:name="z1912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540"/>
    <w:bookmarkStart w:name="z1913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дает указания, обязательные для исполнения сотрудниками Управления;</w:t>
      </w:r>
    </w:p>
    <w:bookmarkEnd w:id="1541"/>
    <w:bookmarkStart w:name="z1914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организует информационно-аналитическое, организационно-правовое обеспечение деятельности Управления;</w:t>
      </w:r>
    </w:p>
    <w:bookmarkEnd w:id="1542"/>
    <w:bookmarkStart w:name="z1915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разрабатывает ежегодный план работы Управления для утверждения начальнику Департамента;</w:t>
      </w:r>
    </w:p>
    <w:bookmarkEnd w:id="1543"/>
    <w:bookmarkStart w:name="z1916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544"/>
    <w:bookmarkStart w:name="z1917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своевременное рассмотрение обращений физических и юридических лиц;</w:t>
      </w:r>
    </w:p>
    <w:bookmarkEnd w:id="1545"/>
    <w:bookmarkStart w:name="z1918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принимает решения по другим вопросам, отнесенным к его компетенции;</w:t>
      </w:r>
    </w:p>
    <w:bookmarkEnd w:id="1546"/>
    <w:bookmarkStart w:name="z1919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правонарушения.</w:t>
      </w:r>
    </w:p>
    <w:bookmarkEnd w:id="1547"/>
    <w:bookmarkStart w:name="z1920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548"/>
    <w:bookmarkStart w:name="z1921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осуществляет иные полномочия в соответствии с законодательством Республики Казахстан.</w:t>
      </w:r>
    </w:p>
    <w:bookmarkEnd w:id="1549"/>
    <w:bookmarkStart w:name="z1922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отсутствии начальника Управления исполняет его обязанности.</w:t>
      </w:r>
    </w:p>
    <w:bookmarkEnd w:id="1550"/>
    <w:bookmarkStart w:name="z1923" w:id="1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551"/>
    <w:bookmarkStart w:name="z1924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552"/>
    <w:bookmarkStart w:name="z1925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53"/>
    <w:bookmarkStart w:name="z1926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Имущество, закрепленное за Управлением, относится к республиканской собственности.</w:t>
      </w:r>
    </w:p>
    <w:bookmarkEnd w:id="1554"/>
    <w:bookmarkStart w:name="z1927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5"/>
    <w:bookmarkStart w:name="z1928" w:id="1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556"/>
    <w:bookmarkStart w:name="z1929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Реорганизация и упразднение Управления осуществляются в соответствии с законодательством Республики Казахстан.</w:t>
      </w:r>
    </w:p>
    <w:bookmarkEnd w:id="15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162" w:id="1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</w:t>
      </w:r>
    </w:p>
    <w:bookmarkEnd w:id="1558"/>
    <w:bookmarkStart w:name="z21163" w:id="1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9"/>
    <w:bookmarkStart w:name="z21164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560"/>
    <w:bookmarkStart w:name="z21165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1"/>
    <w:bookmarkStart w:name="z21166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67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3"/>
    <w:bookmarkStart w:name="z21168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4"/>
    <w:bookmarkStart w:name="z21169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1565"/>
    <w:bookmarkStart w:name="z21170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66"/>
    <w:bookmarkStart w:name="z21171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040000, область Жетісу, город Талдыкорган, ул. Н.Алдабергенова, 86 А, блок Д.</w:t>
      </w:r>
    </w:p>
    <w:bookmarkEnd w:id="1567"/>
    <w:bookmarkStart w:name="z21172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Казахстан".</w:t>
      </w:r>
    </w:p>
    <w:bookmarkEnd w:id="1568"/>
    <w:bookmarkStart w:name="z21173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69"/>
    <w:bookmarkStart w:name="z21174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1570"/>
    <w:bookmarkStart w:name="z21175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1"/>
    <w:bookmarkStart w:name="z21176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2"/>
    <w:bookmarkStart w:name="z21177" w:id="1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3"/>
    <w:bookmarkStart w:name="z21178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4"/>
    <w:bookmarkStart w:name="z21179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75"/>
    <w:bookmarkStart w:name="z21180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76"/>
    <w:bookmarkStart w:name="z21181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77"/>
    <w:bookmarkStart w:name="z21182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78"/>
    <w:bookmarkStart w:name="z21183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79"/>
    <w:bookmarkStart w:name="z21184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0"/>
    <w:bookmarkStart w:name="z21185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81"/>
    <w:bookmarkStart w:name="z21186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82"/>
    <w:bookmarkStart w:name="z21187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83"/>
    <w:bookmarkStart w:name="z21188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84"/>
    <w:bookmarkStart w:name="z21189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85"/>
    <w:bookmarkStart w:name="z21190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586"/>
    <w:bookmarkStart w:name="z21191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7"/>
    <w:bookmarkStart w:name="z21192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588"/>
    <w:bookmarkStart w:name="z21193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589"/>
    <w:bookmarkStart w:name="z21194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90"/>
    <w:bookmarkStart w:name="z21195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91"/>
    <w:bookmarkStart w:name="z21196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592"/>
    <w:bookmarkStart w:name="z21197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593"/>
    <w:bookmarkStart w:name="z21198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594"/>
    <w:bookmarkStart w:name="z21199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595"/>
    <w:bookmarkStart w:name="z21200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596"/>
    <w:bookmarkStart w:name="z21201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597"/>
    <w:bookmarkStart w:name="z21202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598"/>
    <w:bookmarkStart w:name="z21203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599"/>
    <w:bookmarkStart w:name="z21204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600"/>
    <w:bookmarkStart w:name="z21205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601"/>
    <w:bookmarkStart w:name="z21206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602"/>
    <w:bookmarkStart w:name="z21207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603"/>
    <w:bookmarkStart w:name="z21208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604"/>
    <w:bookmarkStart w:name="z21209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210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606"/>
    <w:bookmarkStart w:name="z21211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607"/>
    <w:bookmarkStart w:name="z21212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608"/>
    <w:bookmarkStart w:name="z21213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609"/>
    <w:bookmarkStart w:name="z21214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610"/>
    <w:bookmarkStart w:name="z21215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611"/>
    <w:bookmarkStart w:name="z24343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12"/>
    <w:bookmarkStart w:name="z21216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13"/>
    <w:bookmarkStart w:name="z21217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14"/>
    <w:bookmarkStart w:name="z21218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15"/>
    <w:bookmarkStart w:name="z21219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16"/>
    <w:bookmarkStart w:name="z21220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17"/>
    <w:bookmarkStart w:name="z21221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618"/>
    <w:bookmarkStart w:name="z21222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619"/>
    <w:bookmarkStart w:name="z21223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1620"/>
    <w:bookmarkStart w:name="z21224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1621"/>
    <w:bookmarkStart w:name="z21225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622"/>
    <w:bookmarkStart w:name="z21226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27" w:id="1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1624"/>
    <w:bookmarkStart w:name="z21228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1625"/>
    <w:bookmarkStart w:name="z21229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6"/>
    <w:bookmarkStart w:name="z21230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7"/>
    <w:bookmarkStart w:name="z21231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1628"/>
    <w:bookmarkStart w:name="z21232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629"/>
    <w:bookmarkStart w:name="z21233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630"/>
    <w:bookmarkStart w:name="z21234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631"/>
    <w:bookmarkStart w:name="z21235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632"/>
    <w:bookmarkStart w:name="z21236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633"/>
    <w:bookmarkStart w:name="z21237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634"/>
    <w:bookmarkStart w:name="z21238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635"/>
    <w:bookmarkStart w:name="z21239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636"/>
    <w:bookmarkStart w:name="z21240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637"/>
    <w:bookmarkStart w:name="z21241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638"/>
    <w:bookmarkStart w:name="z21242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39"/>
    <w:bookmarkStart w:name="z21243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640"/>
    <w:bookmarkStart w:name="z21244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41"/>
    <w:bookmarkStart w:name="z21245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42"/>
    <w:bookmarkStart w:name="z21246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643"/>
    <w:bookmarkStart w:name="z21247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44"/>
    <w:bookmarkStart w:name="z21248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45"/>
    <w:bookmarkStart w:name="z21249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46"/>
    <w:bookmarkStart w:name="z21250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1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648"/>
    <w:bookmarkStart w:name="z21252" w:id="1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9"/>
    <w:bookmarkStart w:name="z21253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0"/>
    <w:bookmarkStart w:name="z21254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1"/>
    <w:bookmarkStart w:name="z21255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2"/>
    <w:bookmarkStart w:name="z21256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3"/>
    <w:bookmarkStart w:name="z21257" w:id="1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4"/>
    <w:bookmarkStart w:name="z21258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32" w:id="1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656"/>
    <w:bookmarkStart w:name="z1933" w:id="1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57"/>
    <w:bookmarkStart w:name="z1934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658"/>
    <w:bookmarkStart w:name="z1935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59"/>
    <w:bookmarkStart w:name="z1936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60"/>
    <w:bookmarkStart w:name="z1937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1"/>
    <w:bookmarkStart w:name="z1938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2"/>
    <w:bookmarkStart w:name="z1939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663"/>
    <w:bookmarkStart w:name="z1940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664"/>
    <w:bookmarkStart w:name="z1941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100300, Карагандинская область, г. Балхаш, ул. Казбековой, 21.</w:t>
      </w:r>
    </w:p>
    <w:bookmarkEnd w:id="1665"/>
    <w:bookmarkStart w:name="z1942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666"/>
    <w:bookmarkStart w:name="z1943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7"/>
    <w:bookmarkStart w:name="z1944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1668"/>
    <w:bookmarkStart w:name="z1945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69"/>
    <w:bookmarkStart w:name="z1946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70"/>
    <w:bookmarkStart w:name="z1947" w:id="1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671"/>
    <w:bookmarkStart w:name="z1948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672"/>
    <w:bookmarkStart w:name="z1949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73"/>
    <w:bookmarkStart w:name="z1950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74"/>
    <w:bookmarkStart w:name="z1951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75"/>
    <w:bookmarkStart w:name="z1952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76"/>
    <w:bookmarkStart w:name="z19865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3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7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2" w:id="1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680"/>
    <w:bookmarkStart w:name="z1993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4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682"/>
    <w:bookmarkStart w:name="z1995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683"/>
    <w:bookmarkStart w:name="z1996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684"/>
    <w:bookmarkStart w:name="z1997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685"/>
    <w:bookmarkStart w:name="z1998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86"/>
    <w:bookmarkStart w:name="z1999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687"/>
    <w:bookmarkStart w:name="z2000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88"/>
    <w:bookmarkStart w:name="z2001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689"/>
    <w:bookmarkStart w:name="z2002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690"/>
    <w:bookmarkStart w:name="z2003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691"/>
    <w:bookmarkStart w:name="z2004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692"/>
    <w:bookmarkStart w:name="z2005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693"/>
    <w:bookmarkStart w:name="z2006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94"/>
    <w:bookmarkStart w:name="z2007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695"/>
    <w:bookmarkStart w:name="z2008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96"/>
    <w:bookmarkStart w:name="z2009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1697"/>
    <w:bookmarkStart w:name="z2010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Балхаша;</w:t>
      </w:r>
    </w:p>
    <w:bookmarkEnd w:id="1698"/>
    <w:bookmarkStart w:name="z2011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99"/>
    <w:bookmarkStart w:name="z2012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00"/>
    <w:bookmarkStart w:name="z2013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4" w:id="1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702"/>
    <w:bookmarkStart w:name="z2015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703"/>
    <w:bookmarkStart w:name="z2016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04"/>
    <w:bookmarkStart w:name="z2017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705"/>
    <w:bookmarkStart w:name="z2018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6"/>
    <w:bookmarkStart w:name="z2019" w:id="1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707"/>
    <w:bookmarkStart w:name="z2020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08"/>
    <w:bookmarkStart w:name="z2021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7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023" w:id="1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Жезказгана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114" w:id="1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711"/>
    <w:bookmarkStart w:name="z2115" w:id="1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12"/>
    <w:bookmarkStart w:name="z2116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713"/>
    <w:bookmarkStart w:name="z2117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14"/>
    <w:bookmarkStart w:name="z2118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15"/>
    <w:bookmarkStart w:name="z2119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6"/>
    <w:bookmarkStart w:name="z2120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7"/>
    <w:bookmarkStart w:name="z2121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718"/>
    <w:bookmarkStart w:name="z2122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719"/>
    <w:bookmarkStart w:name="z2123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100012, г. Караганда, ул. Жамбыла, 51.</w:t>
      </w:r>
    </w:p>
    <w:bookmarkEnd w:id="1720"/>
    <w:bookmarkStart w:name="z2124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721"/>
    <w:bookmarkStart w:name="z2125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22"/>
    <w:bookmarkStart w:name="z2126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1723"/>
    <w:bookmarkStart w:name="z2127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24"/>
    <w:bookmarkStart w:name="z2128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25"/>
    <w:bookmarkStart w:name="z2129" w:id="1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726"/>
    <w:bookmarkStart w:name="z2130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727"/>
    <w:bookmarkStart w:name="z2131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28"/>
    <w:bookmarkStart w:name="z2132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29"/>
    <w:bookmarkStart w:name="z2133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30"/>
    <w:bookmarkStart w:name="z2134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31"/>
    <w:bookmarkStart w:name="z19875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5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9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4" w:id="1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735"/>
    <w:bookmarkStart w:name="z2175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6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737"/>
    <w:bookmarkStart w:name="z2177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738"/>
    <w:bookmarkStart w:name="z2178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739"/>
    <w:bookmarkStart w:name="z2179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740"/>
    <w:bookmarkStart w:name="z2180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41"/>
    <w:bookmarkStart w:name="z2181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742"/>
    <w:bookmarkStart w:name="z2182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43"/>
    <w:bookmarkStart w:name="z2183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744"/>
    <w:bookmarkStart w:name="z2184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745"/>
    <w:bookmarkStart w:name="z2185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746"/>
    <w:bookmarkStart w:name="z2186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747"/>
    <w:bookmarkStart w:name="z2187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748"/>
    <w:bookmarkStart w:name="z2188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49"/>
    <w:bookmarkStart w:name="z2189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750"/>
    <w:bookmarkStart w:name="z2190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51"/>
    <w:bookmarkStart w:name="z2191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1752"/>
    <w:bookmarkStart w:name="z2192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Караганды;</w:t>
      </w:r>
    </w:p>
    <w:bookmarkEnd w:id="1753"/>
    <w:bookmarkStart w:name="z2193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54"/>
    <w:bookmarkStart w:name="z2194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55"/>
    <w:bookmarkStart w:name="z2195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6" w:id="1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757"/>
    <w:bookmarkStart w:name="z2197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758"/>
    <w:bookmarkStart w:name="z2198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59"/>
    <w:bookmarkStart w:name="z2199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760"/>
    <w:bookmarkStart w:name="z2200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1"/>
    <w:bookmarkStart w:name="z2201" w:id="1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762"/>
    <w:bookmarkStart w:name="z2202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63"/>
    <w:bookmarkStart w:name="z2203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7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205" w:id="1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765"/>
    <w:bookmarkStart w:name="z2206" w:id="1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6"/>
    <w:bookmarkStart w:name="z2207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767"/>
    <w:bookmarkStart w:name="z2208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68"/>
    <w:bookmarkStart w:name="z2209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69"/>
    <w:bookmarkStart w:name="z2210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0"/>
    <w:bookmarkStart w:name="z2211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1"/>
    <w:bookmarkStart w:name="z2212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772"/>
    <w:bookmarkStart w:name="z2213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773"/>
    <w:bookmarkStart w:name="z2214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101400, Карагандинская область, г. Темиртау, ул. С.Сейфуллина, д. 32/1.</w:t>
      </w:r>
    </w:p>
    <w:bookmarkEnd w:id="1774"/>
    <w:bookmarkStart w:name="z2215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775"/>
    <w:bookmarkStart w:name="z2216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76"/>
    <w:bookmarkStart w:name="z2217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1777"/>
    <w:bookmarkStart w:name="z2218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78"/>
    <w:bookmarkStart w:name="z2219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79"/>
    <w:bookmarkStart w:name="z2220" w:id="1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780"/>
    <w:bookmarkStart w:name="z2221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781"/>
    <w:bookmarkStart w:name="z2222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82"/>
    <w:bookmarkStart w:name="z2223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83"/>
    <w:bookmarkStart w:name="z2224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84"/>
    <w:bookmarkStart w:name="z2225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85"/>
    <w:bookmarkStart w:name="z19880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6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0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5" w:id="1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789"/>
    <w:bookmarkStart w:name="z2266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7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7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791"/>
    <w:bookmarkStart w:name="z2268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792"/>
    <w:bookmarkStart w:name="z2269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793"/>
    <w:bookmarkStart w:name="z2270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794"/>
    <w:bookmarkStart w:name="z2271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95"/>
    <w:bookmarkStart w:name="z2272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796"/>
    <w:bookmarkStart w:name="z2273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97"/>
    <w:bookmarkStart w:name="z2274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798"/>
    <w:bookmarkStart w:name="z2275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799"/>
    <w:bookmarkStart w:name="z2276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800"/>
    <w:bookmarkStart w:name="z2277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801"/>
    <w:bookmarkStart w:name="z2278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802"/>
    <w:bookmarkStart w:name="z2279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03"/>
    <w:bookmarkStart w:name="z2280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804"/>
    <w:bookmarkStart w:name="z2281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05"/>
    <w:bookmarkStart w:name="z2282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1806"/>
    <w:bookmarkStart w:name="z2283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Темиртау;</w:t>
      </w:r>
    </w:p>
    <w:bookmarkEnd w:id="1807"/>
    <w:bookmarkStart w:name="z2284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08"/>
    <w:bookmarkStart w:name="z2285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809"/>
    <w:bookmarkStart w:name="z2286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7" w:id="1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811"/>
    <w:bookmarkStart w:name="z2288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812"/>
    <w:bookmarkStart w:name="z2289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13"/>
    <w:bookmarkStart w:name="z2290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814"/>
    <w:bookmarkStart w:name="z2291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5"/>
    <w:bookmarkStart w:name="z2292" w:id="1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816"/>
    <w:bookmarkStart w:name="z2293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17"/>
    <w:bookmarkStart w:name="z2294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</w:t>
      </w:r>
    </w:p>
    <w:bookmarkEnd w:id="18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296" w:id="1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819"/>
    <w:bookmarkStart w:name="z2297" w:id="1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20"/>
    <w:bookmarkStart w:name="z2298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821"/>
    <w:bookmarkStart w:name="z2299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22"/>
    <w:bookmarkStart w:name="z2300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23"/>
    <w:bookmarkStart w:name="z2301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4"/>
    <w:bookmarkStart w:name="z2302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5"/>
    <w:bookmarkStart w:name="z2303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826"/>
    <w:bookmarkStart w:name="z2304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1827"/>
    <w:bookmarkStart w:name="z2305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110000, Республика Казахстан, Костанайская область, город Костанай, улица Баймагамбетова, 150.</w:t>
      </w:r>
    </w:p>
    <w:bookmarkEnd w:id="1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6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829"/>
    <w:bookmarkStart w:name="z2307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0"/>
    <w:bookmarkStart w:name="z2308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831"/>
    <w:bookmarkStart w:name="z2309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32"/>
    <w:bookmarkStart w:name="z2310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33"/>
    <w:bookmarkStart w:name="z2311" w:id="1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834"/>
    <w:bookmarkStart w:name="z2312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835"/>
    <w:bookmarkStart w:name="z2313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36"/>
    <w:bookmarkStart w:name="z2314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37"/>
    <w:bookmarkStart w:name="z2315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38"/>
    <w:bookmarkStart w:name="z2316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39"/>
    <w:bookmarkStart w:name="z19885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7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6" w:id="1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843"/>
    <w:bookmarkStart w:name="z2357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8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845"/>
    <w:bookmarkStart w:name="z2359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1846"/>
    <w:bookmarkStart w:name="z2360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847"/>
    <w:bookmarkStart w:name="z2361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848"/>
    <w:bookmarkStart w:name="z2362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49"/>
    <w:bookmarkStart w:name="z2363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850"/>
    <w:bookmarkStart w:name="z2364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51"/>
    <w:bookmarkStart w:name="z2365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852"/>
    <w:bookmarkStart w:name="z2366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853"/>
    <w:bookmarkStart w:name="z2367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854"/>
    <w:bookmarkStart w:name="z2368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855"/>
    <w:bookmarkStart w:name="z2369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856"/>
    <w:bookmarkStart w:name="z2370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57"/>
    <w:bookmarkStart w:name="z2371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858"/>
    <w:bookmarkStart w:name="z2372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59"/>
    <w:bookmarkStart w:name="z2373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60"/>
    <w:bookmarkStart w:name="z2374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Костанай;</w:t>
      </w:r>
    </w:p>
    <w:bookmarkEnd w:id="1861"/>
    <w:bookmarkStart w:name="z2375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62"/>
    <w:bookmarkStart w:name="z2376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63"/>
    <w:bookmarkStart w:name="z2377" w:id="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" w:id="1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865"/>
    <w:bookmarkStart w:name="z2379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866"/>
    <w:bookmarkStart w:name="z2380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67"/>
    <w:bookmarkStart w:name="z2381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868"/>
    <w:bookmarkStart w:name="z2382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9"/>
    <w:bookmarkStart w:name="z2383" w:id="1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870"/>
    <w:bookmarkStart w:name="z2384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71"/>
    <w:bookmarkStart w:name="z2385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8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387" w:id="1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873"/>
    <w:bookmarkStart w:name="z2388" w:id="1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74"/>
    <w:bookmarkStart w:name="z2389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875"/>
    <w:bookmarkStart w:name="z2390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76"/>
    <w:bookmarkStart w:name="z2391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77"/>
    <w:bookmarkStart w:name="z2392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8"/>
    <w:bookmarkStart w:name="z2393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9"/>
    <w:bookmarkStart w:name="z2394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880"/>
    <w:bookmarkStart w:name="z2395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881"/>
    <w:bookmarkStart w:name="z2396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111500, Республика Казахстан, Костанайская область, город Рудный, улица 40 лет Октября, 39.</w:t>
      </w:r>
    </w:p>
    <w:bookmarkEnd w:id="1882"/>
    <w:bookmarkStart w:name="z2397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883"/>
    <w:bookmarkStart w:name="z2398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4"/>
    <w:bookmarkStart w:name="z2399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885"/>
    <w:bookmarkStart w:name="z2400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86"/>
    <w:bookmarkStart w:name="z2401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87"/>
    <w:bookmarkStart w:name="z2402" w:id="1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888"/>
    <w:bookmarkStart w:name="z2403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889"/>
    <w:bookmarkStart w:name="z2404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90"/>
    <w:bookmarkStart w:name="z2405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91"/>
    <w:bookmarkStart w:name="z2406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92"/>
    <w:bookmarkStart w:name="z2407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8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2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7" w:id="1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896"/>
    <w:bookmarkStart w:name="z2448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8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9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898"/>
    <w:bookmarkStart w:name="z2450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1899"/>
    <w:bookmarkStart w:name="z2451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900"/>
    <w:bookmarkStart w:name="z2452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901"/>
    <w:bookmarkStart w:name="z2453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02"/>
    <w:bookmarkStart w:name="z2454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03"/>
    <w:bookmarkStart w:name="z2455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904"/>
    <w:bookmarkStart w:name="z2456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905"/>
    <w:bookmarkStart w:name="z2457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906"/>
    <w:bookmarkStart w:name="z2458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907"/>
    <w:bookmarkStart w:name="z2459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908"/>
    <w:bookmarkStart w:name="z2460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909"/>
    <w:bookmarkStart w:name="z2461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10"/>
    <w:bookmarkStart w:name="z2462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911"/>
    <w:bookmarkStart w:name="z2463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12"/>
    <w:bookmarkStart w:name="z2464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13"/>
    <w:bookmarkStart w:name="z2465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Рудный;</w:t>
      </w:r>
    </w:p>
    <w:bookmarkEnd w:id="1914"/>
    <w:bookmarkStart w:name="z2466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915"/>
    <w:bookmarkStart w:name="z2467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16"/>
    <w:bookmarkStart w:name="z2468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9" w:id="1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918"/>
    <w:bookmarkStart w:name="z2470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919"/>
    <w:bookmarkStart w:name="z2471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920"/>
    <w:bookmarkStart w:name="z2472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921"/>
    <w:bookmarkStart w:name="z2473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2"/>
    <w:bookmarkStart w:name="z2474" w:id="1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923"/>
    <w:bookmarkStart w:name="z2475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24"/>
    <w:bookmarkStart w:name="z2476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478" w:id="1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Кызылорды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926"/>
    <w:bookmarkStart w:name="z2479" w:id="1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27"/>
    <w:bookmarkStart w:name="z2480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Кызылорды (далее – Управление) Департамента по чрезвычайным ситуациям Кызылординской области Министерства по чрезвычайным ситуациям Республики Казахстан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Кызылординской области (далее - Департамент).</w:t>
      </w:r>
    </w:p>
    <w:bookmarkEnd w:id="1928"/>
    <w:bookmarkStart w:name="z2481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29"/>
    <w:bookmarkStart w:name="z2482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30"/>
    <w:bookmarkStart w:name="z2483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1"/>
    <w:bookmarkStart w:name="z2484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2"/>
    <w:bookmarkStart w:name="z2485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933"/>
    <w:bookmarkStart w:name="z2486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934"/>
    <w:bookmarkStart w:name="z2487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Кызылординская область, город Кызылорда, улица Мурат Саламатов, строение № 1.</w:t>
      </w:r>
    </w:p>
    <w:bookmarkEnd w:id="1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8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Кызылорда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936"/>
    <w:bookmarkStart w:name="z2489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37"/>
    <w:bookmarkStart w:name="z2490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938"/>
    <w:bookmarkStart w:name="z2491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39"/>
    <w:bookmarkStart w:name="z2492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40"/>
    <w:bookmarkStart w:name="z2493" w:id="1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941"/>
    <w:bookmarkStart w:name="z2494" w:id="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942"/>
    <w:bookmarkStart w:name="z2495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43"/>
    <w:bookmarkStart w:name="z2496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44"/>
    <w:bookmarkStart w:name="z2497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45"/>
    <w:bookmarkStart w:name="z2498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46"/>
    <w:bookmarkStart w:name="z19894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9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3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8" w:id="1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950"/>
    <w:bookmarkStart w:name="z2539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0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1952"/>
    <w:bookmarkStart w:name="z2541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953"/>
    <w:bookmarkStart w:name="z2542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954"/>
    <w:bookmarkStart w:name="z2543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955"/>
    <w:bookmarkStart w:name="z2544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956"/>
    <w:bookmarkStart w:name="z2545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957"/>
    <w:bookmarkStart w:name="z2546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958"/>
    <w:bookmarkStart w:name="z2547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959"/>
    <w:bookmarkStart w:name="z2548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960"/>
    <w:bookmarkStart w:name="z2549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961"/>
    <w:bookmarkStart w:name="z2550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962"/>
    <w:bookmarkStart w:name="z2551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963"/>
    <w:bookmarkStart w:name="z2552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64"/>
    <w:bookmarkStart w:name="z2553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965"/>
    <w:bookmarkStart w:name="z2554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66"/>
    <w:bookmarkStart w:name="z2555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967"/>
    <w:bookmarkStart w:name="z2556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города;</w:t>
      </w:r>
    </w:p>
    <w:bookmarkEnd w:id="1968"/>
    <w:bookmarkStart w:name="z2557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969"/>
    <w:bookmarkStart w:name="z2558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970"/>
    <w:bookmarkStart w:name="z2559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0" w:id="1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972"/>
    <w:bookmarkStart w:name="z2561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973"/>
    <w:bookmarkStart w:name="z2562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974"/>
    <w:bookmarkStart w:name="z2563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975"/>
    <w:bookmarkStart w:name="z2564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76"/>
    <w:bookmarkStart w:name="z2565" w:id="1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977"/>
    <w:bookmarkStart w:name="z2566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78"/>
    <w:bookmarkStart w:name="z2567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19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569" w:id="1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980"/>
    <w:bookmarkStart w:name="z2570" w:id="1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81"/>
    <w:bookmarkStart w:name="z2571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1982"/>
    <w:bookmarkStart w:name="z2572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983"/>
    <w:bookmarkStart w:name="z2573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84"/>
    <w:bookmarkStart w:name="z2574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85"/>
    <w:bookmarkStart w:name="z2575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86"/>
    <w:bookmarkStart w:name="z2576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987"/>
    <w:bookmarkStart w:name="z2577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988"/>
    <w:bookmarkStart w:name="z2578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130000, Мангистауская область, город Актау, 23 микрорайон, здание СПЧ № 1.</w:t>
      </w:r>
    </w:p>
    <w:bookmarkEnd w:id="1989"/>
    <w:bookmarkStart w:name="z2579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990"/>
    <w:bookmarkStart w:name="z2580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91"/>
    <w:bookmarkStart w:name="z2581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992"/>
    <w:bookmarkStart w:name="z2582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93"/>
    <w:bookmarkStart w:name="z2583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94"/>
    <w:bookmarkStart w:name="z2584" w:id="1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995"/>
    <w:bookmarkStart w:name="z2585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996"/>
    <w:bookmarkStart w:name="z2586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97"/>
    <w:bookmarkStart w:name="z2587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98"/>
    <w:bookmarkStart w:name="z2588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99"/>
    <w:bookmarkStart w:name="z2589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00"/>
    <w:bookmarkStart w:name="z19899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0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4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 - 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9" w:id="2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004"/>
    <w:bookmarkStart w:name="z2630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0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1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006"/>
    <w:bookmarkStart w:name="z2632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007"/>
    <w:bookmarkStart w:name="z2633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008"/>
    <w:bookmarkStart w:name="z2634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009"/>
    <w:bookmarkStart w:name="z2635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10"/>
    <w:bookmarkStart w:name="z2636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по чрезвычайным ситуациям Министерства по чрезвычайным ситуациям Республики Казахстан;</w:t>
      </w:r>
    </w:p>
    <w:bookmarkEnd w:id="2011"/>
    <w:bookmarkStart w:name="z2637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12"/>
    <w:bookmarkStart w:name="z2638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013"/>
    <w:bookmarkStart w:name="z2639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014"/>
    <w:bookmarkStart w:name="z2640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 - аналитическое, организационно - правовое обеспечение деятельности Управления;</w:t>
      </w:r>
    </w:p>
    <w:bookmarkEnd w:id="2015"/>
    <w:bookmarkStart w:name="z2641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016"/>
    <w:bookmarkStart w:name="z2642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017"/>
    <w:bookmarkStart w:name="z2643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18"/>
    <w:bookmarkStart w:name="z2644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019"/>
    <w:bookmarkStart w:name="z2645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20"/>
    <w:bookmarkStart w:name="z2646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2021"/>
    <w:bookmarkStart w:name="z2647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Актау;</w:t>
      </w:r>
    </w:p>
    <w:bookmarkEnd w:id="2022"/>
    <w:bookmarkStart w:name="z2648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23"/>
    <w:bookmarkStart w:name="z2649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024"/>
    <w:bookmarkStart w:name="z2650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1" w:id="2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026"/>
    <w:bookmarkStart w:name="z2652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027"/>
    <w:bookmarkStart w:name="z2653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28"/>
    <w:bookmarkStart w:name="z2654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029"/>
    <w:bookmarkStart w:name="z2655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0"/>
    <w:bookmarkStart w:name="z2656" w:id="2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031"/>
    <w:bookmarkStart w:name="z2657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32"/>
    <w:bookmarkStart w:name="z2658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20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660" w:id="2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Екибастуза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2034"/>
    <w:bookmarkStart w:name="z2661" w:id="2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35"/>
    <w:bookmarkStart w:name="z2662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Екибастуз Департамента по чрезвычайным ситуациям Павлодарской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- Департамент).</w:t>
      </w:r>
    </w:p>
    <w:bookmarkEnd w:id="2036"/>
    <w:bookmarkStart w:name="z2663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037"/>
    <w:bookmarkStart w:name="z2664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38"/>
    <w:bookmarkStart w:name="z2665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39"/>
    <w:bookmarkStart w:name="z2666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0"/>
    <w:bookmarkStart w:name="z2667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041"/>
    <w:bookmarkStart w:name="z2668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042"/>
    <w:bookmarkStart w:name="z2669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Павлодарская область, город Экибастуз, улица Бухар-Жырау, 288/49.</w:t>
      </w:r>
    </w:p>
    <w:bookmarkEnd w:id="2043"/>
    <w:bookmarkStart w:name="z2670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Екибастуза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2044"/>
    <w:bookmarkStart w:name="z2671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45"/>
    <w:bookmarkStart w:name="z2672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046"/>
    <w:bookmarkStart w:name="z2673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47"/>
    <w:bookmarkStart w:name="z2674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48"/>
    <w:bookmarkStart w:name="z2675" w:id="2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049"/>
    <w:bookmarkStart w:name="z2676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050"/>
    <w:bookmarkStart w:name="z2677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51"/>
    <w:bookmarkStart w:name="z2678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52"/>
    <w:bookmarkStart w:name="z2679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53"/>
    <w:bookmarkStart w:name="z2680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54"/>
    <w:bookmarkStart w:name="z19904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1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5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0" w:id="2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058"/>
    <w:bookmarkStart w:name="z2721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2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060"/>
    <w:bookmarkStart w:name="z2723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061"/>
    <w:bookmarkStart w:name="z2724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062"/>
    <w:bookmarkStart w:name="z2725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063"/>
    <w:bookmarkStart w:name="z2726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64"/>
    <w:bookmarkStart w:name="z2727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065"/>
    <w:bookmarkStart w:name="z2728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66"/>
    <w:bookmarkStart w:name="z2729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067"/>
    <w:bookmarkStart w:name="z2730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068"/>
    <w:bookmarkStart w:name="z2731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069"/>
    <w:bookmarkStart w:name="z2732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070"/>
    <w:bookmarkStart w:name="z2733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071"/>
    <w:bookmarkStart w:name="z2734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72"/>
    <w:bookmarkStart w:name="z2735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073"/>
    <w:bookmarkStart w:name="z2736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74"/>
    <w:bookmarkStart w:name="z2737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75"/>
    <w:bookmarkStart w:name="z2738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Екибастуз;</w:t>
      </w:r>
    </w:p>
    <w:bookmarkEnd w:id="2076"/>
    <w:bookmarkStart w:name="z2739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77"/>
    <w:bookmarkStart w:name="z2740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78"/>
    <w:bookmarkStart w:name="z2741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2" w:id="2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080"/>
    <w:bookmarkStart w:name="z2743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081"/>
    <w:bookmarkStart w:name="z2744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82"/>
    <w:bookmarkStart w:name="z2745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083"/>
    <w:bookmarkStart w:name="z2746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84"/>
    <w:bookmarkStart w:name="z2747" w:id="2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085"/>
    <w:bookmarkStart w:name="z2748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86"/>
    <w:bookmarkStart w:name="z2749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</w:t>
      </w:r>
    </w:p>
    <w:bookmarkEnd w:id="20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751" w:id="2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Павлодара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2088"/>
    <w:bookmarkStart w:name="z2752" w:id="2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89"/>
    <w:bookmarkStart w:name="z2753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Павлодара Департамента по чрезвычайным ситуациям Павлодарской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Павлодарской области Министерства (далее - Департамент).</w:t>
      </w:r>
    </w:p>
    <w:bookmarkEnd w:id="2090"/>
    <w:bookmarkStart w:name="z2754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091"/>
    <w:bookmarkStart w:name="z2755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92"/>
    <w:bookmarkStart w:name="z2756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93"/>
    <w:bookmarkStart w:name="z2757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94"/>
    <w:bookmarkStart w:name="z2758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095"/>
    <w:bookmarkStart w:name="z2759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096"/>
    <w:bookmarkStart w:name="z2760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140000, Республика Казахстан, Павлодарская область, город Павлодар, Проезд 1, строение 10.</w:t>
      </w:r>
    </w:p>
    <w:bookmarkEnd w:id="20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1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Павлодар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2098"/>
    <w:bookmarkStart w:name="z2762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99"/>
    <w:bookmarkStart w:name="z2763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100"/>
    <w:bookmarkStart w:name="z2764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01"/>
    <w:bookmarkStart w:name="z2765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02"/>
    <w:bookmarkStart w:name="z2766" w:id="2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103"/>
    <w:bookmarkStart w:name="z2767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104"/>
    <w:bookmarkStart w:name="z2768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05"/>
    <w:bookmarkStart w:name="z2769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06"/>
    <w:bookmarkStart w:name="z2770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07"/>
    <w:bookmarkStart w:name="z2771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08"/>
    <w:bookmarkStart w:name="z19909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2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6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1" w:id="2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112"/>
    <w:bookmarkStart w:name="z2812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3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114"/>
    <w:bookmarkStart w:name="z2814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115"/>
    <w:bookmarkStart w:name="z2815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116"/>
    <w:bookmarkStart w:name="z2816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117"/>
    <w:bookmarkStart w:name="z2817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выполняет акты и поручения Министерства и Департамента;</w:t>
      </w:r>
    </w:p>
    <w:bookmarkEnd w:id="2118"/>
    <w:bookmarkStart w:name="z2818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119"/>
    <w:bookmarkStart w:name="z2819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20"/>
    <w:bookmarkStart w:name="z2820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121"/>
    <w:bookmarkStart w:name="z2821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122"/>
    <w:bookmarkStart w:name="z2822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123"/>
    <w:bookmarkStart w:name="z2823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124"/>
    <w:bookmarkStart w:name="z2824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125"/>
    <w:bookmarkStart w:name="z2825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26"/>
    <w:bookmarkStart w:name="z2826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127"/>
    <w:bookmarkStart w:name="z2827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28"/>
    <w:bookmarkStart w:name="z2828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29"/>
    <w:bookmarkStart w:name="z2829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Павлодар;</w:t>
      </w:r>
    </w:p>
    <w:bookmarkEnd w:id="2130"/>
    <w:bookmarkStart w:name="z2830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31"/>
    <w:bookmarkStart w:name="z2831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32"/>
    <w:bookmarkStart w:name="z2832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3" w:id="2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134"/>
    <w:bookmarkStart w:name="z2834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135"/>
    <w:bookmarkStart w:name="z2835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136"/>
    <w:bookmarkStart w:name="z2836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137"/>
    <w:bookmarkStart w:name="z2837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38"/>
    <w:bookmarkStart w:name="z2838" w:id="2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139"/>
    <w:bookmarkStart w:name="z2839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40"/>
    <w:bookmarkStart w:name="z2840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2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842" w:id="2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2142"/>
    <w:bookmarkStart w:name="z2843" w:id="2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43"/>
    <w:bookmarkStart w:name="z2844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2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приказа Министра по чрезвычайным ситуациям РК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5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2145"/>
    <w:bookmarkStart w:name="z2846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46"/>
    <w:bookmarkStart w:name="z2847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47"/>
    <w:bookmarkStart w:name="z2848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48"/>
    <w:bookmarkStart w:name="z2849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149"/>
    <w:bookmarkStart w:name="z2850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150"/>
    <w:bookmarkStart w:name="z2851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индекс 150009, Республика Казахстан, Северо-Казахстанская область, город Петропавловск, улица имени Жамбыла, дом № 241.</w:t>
      </w:r>
    </w:p>
    <w:bookmarkEnd w:id="2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Министра по чрезвычайным ситуациям РК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2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Петропавловск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2152"/>
    <w:bookmarkStart w:name="z2853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53"/>
    <w:bookmarkStart w:name="z2854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154"/>
    <w:bookmarkStart w:name="z2855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55"/>
    <w:bookmarkStart w:name="z2856" w:id="2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156"/>
    <w:bookmarkStart w:name="z2857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157"/>
    <w:bookmarkStart w:name="z2858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58"/>
    <w:bookmarkStart w:name="z2859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59"/>
    <w:bookmarkStart w:name="z2860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60"/>
    <w:bookmarkStart w:name="z2861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2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6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1" w:id="2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164"/>
    <w:bookmarkStart w:name="z2902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3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2166"/>
    <w:bookmarkStart w:name="z2904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167"/>
    <w:bookmarkStart w:name="z2905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168"/>
    <w:bookmarkStart w:name="z2906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169"/>
    <w:bookmarkStart w:name="z2907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70"/>
    <w:bookmarkStart w:name="z2908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171"/>
    <w:bookmarkStart w:name="z2909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72"/>
    <w:bookmarkStart w:name="z2910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173"/>
    <w:bookmarkStart w:name="z2911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174"/>
    <w:bookmarkStart w:name="z2912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175"/>
    <w:bookmarkStart w:name="z2913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176"/>
    <w:bookmarkStart w:name="z2914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177"/>
    <w:bookmarkStart w:name="z2915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78"/>
    <w:bookmarkStart w:name="z2916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179"/>
    <w:bookmarkStart w:name="z2917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80"/>
    <w:bookmarkStart w:name="z2918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81"/>
    <w:bookmarkStart w:name="z2919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Петропавловск;</w:t>
      </w:r>
    </w:p>
    <w:bookmarkEnd w:id="2182"/>
    <w:bookmarkStart w:name="z2920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83"/>
    <w:bookmarkStart w:name="z2921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84"/>
    <w:bookmarkStart w:name="z2922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3" w:id="2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186"/>
    <w:bookmarkStart w:name="z2924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187"/>
    <w:bookmarkStart w:name="z2925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188"/>
    <w:bookmarkStart w:name="z2926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Управление не вправе самостоятельно отчуждать или иным способом распоряжаться закрепленным за ним имуществом. </w:t>
      </w:r>
    </w:p>
    <w:bookmarkEnd w:id="2189"/>
    <w:bookmarkStart w:name="z2927" w:id="2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190"/>
    <w:bookmarkStart w:name="z2928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30-1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260" w:id="2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</w:t>
      </w:r>
    </w:p>
    <w:bookmarkEnd w:id="2192"/>
    <w:bookmarkStart w:name="z21261" w:id="2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93"/>
    <w:bookmarkStart w:name="z21262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194"/>
    <w:bookmarkStart w:name="z21263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95"/>
    <w:bookmarkStart w:name="z21264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65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97"/>
    <w:bookmarkStart w:name="z21266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98"/>
    <w:bookmarkStart w:name="z21267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2199"/>
    <w:bookmarkStart w:name="z21268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00"/>
    <w:bookmarkStart w:name="z21269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100600, область Ұлытау, город Жезказган, ул. Тарадая, 6.</w:t>
      </w:r>
    </w:p>
    <w:bookmarkEnd w:id="2201"/>
    <w:bookmarkStart w:name="z21270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Казахстан".</w:t>
      </w:r>
    </w:p>
    <w:bookmarkEnd w:id="2202"/>
    <w:bookmarkStart w:name="z21271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03"/>
    <w:bookmarkStart w:name="z21272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2204"/>
    <w:bookmarkStart w:name="z21273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05"/>
    <w:bookmarkStart w:name="z21274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06"/>
    <w:bookmarkStart w:name="z21275" w:id="2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07"/>
    <w:bookmarkStart w:name="z21276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08"/>
    <w:bookmarkStart w:name="z21277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209"/>
    <w:bookmarkStart w:name="z21278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210"/>
    <w:bookmarkStart w:name="z21279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211"/>
    <w:bookmarkStart w:name="z21280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212"/>
    <w:bookmarkStart w:name="z21281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213"/>
    <w:bookmarkStart w:name="z21282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14"/>
    <w:bookmarkStart w:name="z21283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215"/>
    <w:bookmarkStart w:name="z21284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216"/>
    <w:bookmarkStart w:name="z21285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217"/>
    <w:bookmarkStart w:name="z21286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218"/>
    <w:bookmarkStart w:name="z21287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219"/>
    <w:bookmarkStart w:name="z21288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220"/>
    <w:bookmarkStart w:name="z21289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21"/>
    <w:bookmarkStart w:name="z21290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222"/>
    <w:bookmarkStart w:name="z21291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223"/>
    <w:bookmarkStart w:name="z21292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224"/>
    <w:bookmarkStart w:name="z21293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225"/>
    <w:bookmarkStart w:name="z21294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226"/>
    <w:bookmarkStart w:name="z21295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227"/>
    <w:bookmarkStart w:name="z21296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228"/>
    <w:bookmarkStart w:name="z21297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229"/>
    <w:bookmarkStart w:name="z21298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230"/>
    <w:bookmarkStart w:name="z21299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231"/>
    <w:bookmarkStart w:name="z21300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232"/>
    <w:bookmarkStart w:name="z21301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233"/>
    <w:bookmarkStart w:name="z21302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234"/>
    <w:bookmarkStart w:name="z21303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235"/>
    <w:bookmarkStart w:name="z21304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236"/>
    <w:bookmarkStart w:name="z21305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237"/>
    <w:bookmarkStart w:name="z21306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238"/>
    <w:bookmarkStart w:name="z21307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308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240"/>
    <w:bookmarkStart w:name="z21309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241"/>
    <w:bookmarkStart w:name="z21310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242"/>
    <w:bookmarkStart w:name="z21311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243"/>
    <w:bookmarkStart w:name="z21312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244"/>
    <w:bookmarkStart w:name="z21313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245"/>
    <w:bookmarkStart w:name="z24354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246"/>
    <w:bookmarkStart w:name="z21314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247"/>
    <w:bookmarkStart w:name="z21315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248"/>
    <w:bookmarkStart w:name="z21316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249"/>
    <w:bookmarkStart w:name="z21317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250"/>
    <w:bookmarkStart w:name="z21318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251"/>
    <w:bookmarkStart w:name="z21319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252"/>
    <w:bookmarkStart w:name="z21320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253"/>
    <w:bookmarkStart w:name="z21321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2254"/>
    <w:bookmarkStart w:name="z21322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2255"/>
    <w:bookmarkStart w:name="z21323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256"/>
    <w:bookmarkStart w:name="z21324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25" w:id="2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2258"/>
    <w:bookmarkStart w:name="z21326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2259"/>
    <w:bookmarkStart w:name="z21327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60"/>
    <w:bookmarkStart w:name="z21328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61"/>
    <w:bookmarkStart w:name="z21329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2262"/>
    <w:bookmarkStart w:name="z21330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263"/>
    <w:bookmarkStart w:name="z21331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264"/>
    <w:bookmarkStart w:name="z21332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265"/>
    <w:bookmarkStart w:name="z21333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266"/>
    <w:bookmarkStart w:name="z21334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267"/>
    <w:bookmarkStart w:name="z21335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268"/>
    <w:bookmarkStart w:name="z21336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269"/>
    <w:bookmarkStart w:name="z21337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270"/>
    <w:bookmarkStart w:name="z21338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271"/>
    <w:bookmarkStart w:name="z21339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272"/>
    <w:bookmarkStart w:name="z21340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273"/>
    <w:bookmarkStart w:name="z21341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274"/>
    <w:bookmarkStart w:name="z21342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275"/>
    <w:bookmarkStart w:name="z21343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276"/>
    <w:bookmarkStart w:name="z21344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277"/>
    <w:bookmarkStart w:name="z21345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278"/>
    <w:bookmarkStart w:name="z21346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279"/>
    <w:bookmarkStart w:name="z21347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280"/>
    <w:bookmarkStart w:name="z21348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9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282"/>
    <w:bookmarkStart w:name="z21350" w:id="2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83"/>
    <w:bookmarkStart w:name="z21351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84"/>
    <w:bookmarkStart w:name="z21352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285"/>
    <w:bookmarkStart w:name="z21353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86"/>
    <w:bookmarkStart w:name="z21354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87"/>
    <w:bookmarkStart w:name="z21355" w:id="2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88"/>
    <w:bookmarkStart w:name="z21356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931" w:id="2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Управления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290"/>
    <w:bookmarkStart w:name="z2932" w:id="2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91"/>
    <w:bookmarkStart w:name="z2933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292"/>
    <w:bookmarkStart w:name="z2934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293"/>
    <w:bookmarkStart w:name="z2935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294"/>
    <w:bookmarkStart w:name="z2936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95"/>
    <w:bookmarkStart w:name="z2937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96"/>
    <w:bookmarkStart w:name="z2938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297"/>
    <w:bookmarkStart w:name="z2939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298"/>
    <w:bookmarkStart w:name="z2940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160800, Туркестанская область, Сайрамский район, село Аксу, улица Абая, дом 1.</w:t>
      </w:r>
    </w:p>
    <w:bookmarkEnd w:id="2299"/>
    <w:bookmarkStart w:name="z2941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300"/>
    <w:bookmarkStart w:name="z2942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01"/>
    <w:bookmarkStart w:name="z2943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302"/>
    <w:bookmarkStart w:name="z2944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303"/>
    <w:bookmarkStart w:name="z2945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304"/>
    <w:bookmarkStart w:name="z2946" w:id="2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305"/>
    <w:bookmarkStart w:name="z2947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306"/>
    <w:bookmarkStart w:name="z2948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307"/>
    <w:bookmarkStart w:name="z2949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308"/>
    <w:bookmarkStart w:name="z2950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309"/>
    <w:bookmarkStart w:name="z2951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310"/>
    <w:bookmarkStart w:name="z19918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2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6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1" w:id="2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314"/>
    <w:bookmarkStart w:name="z2992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 </w:t>
      </w:r>
    </w:p>
    <w:bookmarkEnd w:id="2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3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316"/>
    <w:bookmarkStart w:name="z2994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317"/>
    <w:bookmarkStart w:name="z2995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318"/>
    <w:bookmarkStart w:name="z2996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319"/>
    <w:bookmarkStart w:name="z2997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320"/>
    <w:bookmarkStart w:name="z2998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321"/>
    <w:bookmarkStart w:name="z2999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322"/>
    <w:bookmarkStart w:name="z3000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323"/>
    <w:bookmarkStart w:name="z3001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324"/>
    <w:bookmarkStart w:name="z3002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325"/>
    <w:bookmarkStart w:name="z3003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326"/>
    <w:bookmarkStart w:name="z3004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327"/>
    <w:bookmarkStart w:name="z3005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328"/>
    <w:bookmarkStart w:name="z3006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329"/>
    <w:bookmarkStart w:name="z3007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330"/>
    <w:bookmarkStart w:name="z3008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331"/>
    <w:bookmarkStart w:name="z3009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Сайрамского района;</w:t>
      </w:r>
    </w:p>
    <w:bookmarkEnd w:id="2332"/>
    <w:bookmarkStart w:name="z3010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333"/>
    <w:bookmarkStart w:name="z3011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334"/>
    <w:bookmarkStart w:name="z3012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3" w:id="2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336"/>
    <w:bookmarkStart w:name="z3014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337"/>
    <w:bookmarkStart w:name="z3015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338"/>
    <w:bookmarkStart w:name="z3016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339"/>
    <w:bookmarkStart w:name="z3017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40"/>
    <w:bookmarkStart w:name="z3018" w:id="2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341"/>
    <w:bookmarkStart w:name="z3019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342"/>
    <w:bookmarkStart w:name="z3020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2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022" w:id="2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Управления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344"/>
    <w:bookmarkStart w:name="z3023" w:id="2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45"/>
    <w:bookmarkStart w:name="z3024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346"/>
    <w:bookmarkStart w:name="z3025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347"/>
    <w:bookmarkStart w:name="z3026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348"/>
    <w:bookmarkStart w:name="z3027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49"/>
    <w:bookmarkStart w:name="z3028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50"/>
    <w:bookmarkStart w:name="z3029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351"/>
    <w:bookmarkStart w:name="z3030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352"/>
    <w:bookmarkStart w:name="z3031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161200, Туркестанская область, город Туркестан, улица К. Искабекова, д. 3.</w:t>
      </w:r>
    </w:p>
    <w:bookmarkEnd w:id="2353"/>
    <w:bookmarkStart w:name="z3032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354"/>
    <w:bookmarkStart w:name="z3033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55"/>
    <w:bookmarkStart w:name="z3034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356"/>
    <w:bookmarkStart w:name="z3035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357"/>
    <w:bookmarkStart w:name="z3036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358"/>
    <w:bookmarkStart w:name="z3037" w:id="2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359"/>
    <w:bookmarkStart w:name="z3038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360"/>
    <w:bookmarkStart w:name="z3039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361"/>
    <w:bookmarkStart w:name="z3040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362"/>
    <w:bookmarkStart w:name="z3041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363"/>
    <w:bookmarkStart w:name="z3042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364"/>
    <w:bookmarkStart w:name="z19923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3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7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2" w:id="2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368"/>
    <w:bookmarkStart w:name="z3083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4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370"/>
    <w:bookmarkStart w:name="z3085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371"/>
    <w:bookmarkStart w:name="z3086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372"/>
    <w:bookmarkStart w:name="z3087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373"/>
    <w:bookmarkStart w:name="z3088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374"/>
    <w:bookmarkStart w:name="z3089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375"/>
    <w:bookmarkStart w:name="z3090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376"/>
    <w:bookmarkStart w:name="z3091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377"/>
    <w:bookmarkStart w:name="z3092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378"/>
    <w:bookmarkStart w:name="z3093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379"/>
    <w:bookmarkStart w:name="z3094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380"/>
    <w:bookmarkStart w:name="z3095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381"/>
    <w:bookmarkStart w:name="z3096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382"/>
    <w:bookmarkStart w:name="z3097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383"/>
    <w:bookmarkStart w:name="z3098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384"/>
    <w:bookmarkStart w:name="z3099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385"/>
    <w:bookmarkStart w:name="z3100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Түркестан;</w:t>
      </w:r>
    </w:p>
    <w:bookmarkEnd w:id="2386"/>
    <w:bookmarkStart w:name="z3101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387"/>
    <w:bookmarkStart w:name="z3102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388"/>
    <w:bookmarkStart w:name="z3103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4" w:id="2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390"/>
    <w:bookmarkStart w:name="z3105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391"/>
    <w:bookmarkStart w:name="z3106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392"/>
    <w:bookmarkStart w:name="z3107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393"/>
    <w:bookmarkStart w:name="z3108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94"/>
    <w:bookmarkStart w:name="z3109" w:id="2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395"/>
    <w:bookmarkStart w:name="z3110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396"/>
    <w:bookmarkStart w:name="z3111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2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113" w:id="2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2398"/>
    <w:bookmarkStart w:name="z3114" w:id="2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99"/>
    <w:bookmarkStart w:name="z3115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2400"/>
    <w:bookmarkStart w:name="z3116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401"/>
    <w:bookmarkStart w:name="z3117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402"/>
    <w:bookmarkStart w:name="z3118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03"/>
    <w:bookmarkStart w:name="z3119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04"/>
    <w:bookmarkStart w:name="z3120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405"/>
    <w:bookmarkStart w:name="z3121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406"/>
    <w:bookmarkStart w:name="z3122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070804, Восточно-Казахстанская область, район Алтай, город Алтай, улица Комсомольская, 9.</w:t>
      </w:r>
    </w:p>
    <w:bookmarkEnd w:id="2407"/>
    <w:bookmarkStart w:name="z3123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2408"/>
    <w:bookmarkStart w:name="z3124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09"/>
    <w:bookmarkStart w:name="z3125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410"/>
    <w:bookmarkStart w:name="z3126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411"/>
    <w:bookmarkStart w:name="z3127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412"/>
    <w:bookmarkStart w:name="z3128" w:id="2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413"/>
    <w:bookmarkStart w:name="z3129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414"/>
    <w:bookmarkStart w:name="z3130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415"/>
    <w:bookmarkStart w:name="z3131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416"/>
    <w:bookmarkStart w:name="z3132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417"/>
    <w:bookmarkStart w:name="z3133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418"/>
    <w:bookmarkStart w:name="z19928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4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8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3" w:id="2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422"/>
    <w:bookmarkStart w:name="z3174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5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2424"/>
    <w:bookmarkStart w:name="z3176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425"/>
    <w:bookmarkStart w:name="z3177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426"/>
    <w:bookmarkStart w:name="z3178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427"/>
    <w:bookmarkStart w:name="z3179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428"/>
    <w:bookmarkStart w:name="z3180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2429"/>
    <w:bookmarkStart w:name="z3181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430"/>
    <w:bookmarkStart w:name="z3182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431"/>
    <w:bookmarkStart w:name="z3183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432"/>
    <w:bookmarkStart w:name="z3184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433"/>
    <w:bookmarkStart w:name="z3185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434"/>
    <w:bookmarkStart w:name="z3186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435"/>
    <w:bookmarkStart w:name="z3187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436"/>
    <w:bookmarkStart w:name="z3188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437"/>
    <w:bookmarkStart w:name="z3189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438"/>
    <w:bookmarkStart w:name="z3190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439"/>
    <w:bookmarkStart w:name="z3191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440"/>
    <w:bookmarkStart w:name="z3192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441"/>
    <w:bookmarkStart w:name="z3193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442"/>
    <w:bookmarkStart w:name="z3194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5" w:id="2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444"/>
    <w:bookmarkStart w:name="z3196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445"/>
    <w:bookmarkStart w:name="z3197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446"/>
    <w:bookmarkStart w:name="z3198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447"/>
    <w:bookmarkStart w:name="z3199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48"/>
    <w:bookmarkStart w:name="z3200" w:id="2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449"/>
    <w:bookmarkStart w:name="z3201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450"/>
    <w:bookmarkStart w:name="z3202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24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204" w:id="2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2452"/>
    <w:bookmarkStart w:name="z3205" w:id="2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53"/>
    <w:bookmarkStart w:name="z3206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2454"/>
    <w:bookmarkStart w:name="z3207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455"/>
    <w:bookmarkStart w:name="z3208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456"/>
    <w:bookmarkStart w:name="z3209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57"/>
    <w:bookmarkStart w:name="z3210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58"/>
    <w:bookmarkStart w:name="z3211" w:id="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459"/>
    <w:bookmarkStart w:name="z3212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460"/>
    <w:bookmarkStart w:name="z3213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070018, Восточно-Казахстанская область, г. Усть-Каменогорск, проспект Н.Назарбаева, 73.</w:t>
      </w:r>
    </w:p>
    <w:bookmarkEnd w:id="2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4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2462"/>
    <w:bookmarkStart w:name="z3215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10.Настоящее Положение является учредительным документом Управления.</w:t>
      </w:r>
    </w:p>
    <w:bookmarkEnd w:id="2463"/>
    <w:bookmarkStart w:name="z3216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464"/>
    <w:bookmarkStart w:name="z3217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465"/>
    <w:bookmarkStart w:name="z3218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466"/>
    <w:bookmarkStart w:name="z3219" w:id="2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467"/>
    <w:bookmarkStart w:name="z3220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468"/>
    <w:bookmarkStart w:name="z3221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469"/>
    <w:bookmarkStart w:name="z3222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470"/>
    <w:bookmarkStart w:name="z3223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471"/>
    <w:bookmarkStart w:name="z3224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472"/>
    <w:bookmarkStart w:name="z19933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5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9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4" w:id="2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476"/>
    <w:bookmarkStart w:name="z3265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6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2478"/>
    <w:bookmarkStart w:name="z3267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479"/>
    <w:bookmarkStart w:name="z3268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480"/>
    <w:bookmarkStart w:name="z3269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481"/>
    <w:bookmarkStart w:name="z3270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482"/>
    <w:bookmarkStart w:name="z3271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483"/>
    <w:bookmarkStart w:name="z3272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484"/>
    <w:bookmarkStart w:name="z3273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485"/>
    <w:bookmarkStart w:name="z3274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486"/>
    <w:bookmarkStart w:name="z3275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487"/>
    <w:bookmarkStart w:name="z3276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488"/>
    <w:bookmarkStart w:name="z3277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489"/>
    <w:bookmarkStart w:name="z3278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490"/>
    <w:bookmarkStart w:name="z3279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491"/>
    <w:bookmarkStart w:name="z3280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492"/>
    <w:bookmarkStart w:name="z3281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493"/>
    <w:bookmarkStart w:name="z3282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494"/>
    <w:bookmarkStart w:name="z3283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495"/>
    <w:bookmarkStart w:name="z3284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496"/>
    <w:bookmarkStart w:name="z3285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6" w:id="2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498"/>
    <w:bookmarkStart w:name="z3287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499"/>
    <w:bookmarkStart w:name="z3288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500"/>
    <w:bookmarkStart w:name="z3289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501"/>
    <w:bookmarkStart w:name="z3290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02"/>
    <w:bookmarkStart w:name="z3291" w:id="2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503"/>
    <w:bookmarkStart w:name="z3292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504"/>
    <w:bookmarkStart w:name="z3293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25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295" w:id="2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2506"/>
    <w:bookmarkStart w:name="z3296" w:id="2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07"/>
    <w:bookmarkStart w:name="z3297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2508"/>
    <w:bookmarkStart w:name="z3298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509"/>
    <w:bookmarkStart w:name="z3299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510"/>
    <w:bookmarkStart w:name="z3300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11"/>
    <w:bookmarkStart w:name="z3301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12"/>
    <w:bookmarkStart w:name="z3302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513"/>
    <w:bookmarkStart w:name="z3303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514"/>
    <w:bookmarkStart w:name="z3304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071300, Восточно-Казахстанская область, г. Риддер, проспект Независимости, 18 "А".</w:t>
      </w:r>
    </w:p>
    <w:bookmarkEnd w:id="2515"/>
    <w:bookmarkStart w:name="z3305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2516"/>
    <w:bookmarkStart w:name="z3306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10.Настоящее Положение является учредительным документом Управления.</w:t>
      </w:r>
    </w:p>
    <w:bookmarkEnd w:id="2517"/>
    <w:bookmarkStart w:name="z3307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518"/>
    <w:bookmarkStart w:name="z3308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19"/>
    <w:bookmarkStart w:name="z3309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520"/>
    <w:bookmarkStart w:name="z3310" w:id="2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521"/>
    <w:bookmarkStart w:name="z3311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522"/>
    <w:bookmarkStart w:name="z3312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523"/>
    <w:bookmarkStart w:name="z3313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524"/>
    <w:bookmarkStart w:name="z3314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525"/>
    <w:bookmarkStart w:name="z3315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526"/>
    <w:bookmarkStart w:name="z19938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6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0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" w:id="2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530"/>
    <w:bookmarkStart w:name="z3356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7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2532"/>
    <w:bookmarkStart w:name="z3358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533"/>
    <w:bookmarkStart w:name="z3359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534"/>
    <w:bookmarkStart w:name="z3360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535"/>
    <w:bookmarkStart w:name="z3361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536"/>
    <w:bookmarkStart w:name="z3362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537"/>
    <w:bookmarkStart w:name="z3363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538"/>
    <w:bookmarkStart w:name="z3364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539"/>
    <w:bookmarkStart w:name="z3365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540"/>
    <w:bookmarkStart w:name="z3366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541"/>
    <w:bookmarkStart w:name="z3367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542"/>
    <w:bookmarkStart w:name="z3368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543"/>
    <w:bookmarkStart w:name="z3369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544"/>
    <w:bookmarkStart w:name="z3370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545"/>
    <w:bookmarkStart w:name="z3371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546"/>
    <w:bookmarkStart w:name="z3372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547"/>
    <w:bookmarkStart w:name="z3373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548"/>
    <w:bookmarkStart w:name="z3374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549"/>
    <w:bookmarkStart w:name="z3375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550"/>
    <w:bookmarkStart w:name="z3376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7" w:id="2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552"/>
    <w:bookmarkStart w:name="z3378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553"/>
    <w:bookmarkStart w:name="z3379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554"/>
    <w:bookmarkStart w:name="z3380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555"/>
    <w:bookmarkStart w:name="z3381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56"/>
    <w:bookmarkStart w:name="z3382" w:id="2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2557"/>
    <w:bookmarkStart w:name="z3383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558"/>
    <w:bookmarkStart w:name="z3384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2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386" w:id="2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Семей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477" w:id="2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2561"/>
    <w:bookmarkStart w:name="z3478" w:id="2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62"/>
    <w:bookmarkStart w:name="z3479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2563"/>
    <w:bookmarkStart w:name="z3480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564"/>
    <w:bookmarkStart w:name="z3481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565"/>
    <w:bookmarkStart w:name="z3482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66"/>
    <w:bookmarkStart w:name="z3483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67"/>
    <w:bookmarkStart w:name="z3484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568"/>
    <w:bookmarkStart w:name="z3485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569"/>
    <w:bookmarkStart w:name="z3486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Управления: 160005, Республика Казахстан, город Шымкент, Абайский район, трасса Темирлановская, дом 18. </w:t>
      </w:r>
    </w:p>
    <w:bookmarkEnd w:id="2570"/>
    <w:bookmarkStart w:name="z3487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2571"/>
    <w:bookmarkStart w:name="z3488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72"/>
    <w:bookmarkStart w:name="z3489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573"/>
    <w:bookmarkStart w:name="z3490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74"/>
    <w:bookmarkStart w:name="z3491" w:id="2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575"/>
    <w:bookmarkStart w:name="z3492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576"/>
    <w:bookmarkStart w:name="z3493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577"/>
    <w:bookmarkStart w:name="z3494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578"/>
    <w:bookmarkStart w:name="z3495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579"/>
    <w:bookmarkStart w:name="z3496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580"/>
    <w:bookmarkStart w:name="z19948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7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2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определению структуры планов гражданской обороны и планов действий по ликвидации чрезвычайных ситуаций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разработка планов по предупреждению чрезвычайных ситуаций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" w:id="2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584"/>
    <w:bookmarkStart w:name="z3538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5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9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2586"/>
    <w:bookmarkStart w:name="z3540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587"/>
    <w:bookmarkStart w:name="z3541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588"/>
    <w:bookmarkStart w:name="z3542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589"/>
    <w:bookmarkStart w:name="z3543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590"/>
    <w:bookmarkStart w:name="z3544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гражданской защиты;</w:t>
      </w:r>
    </w:p>
    <w:bookmarkEnd w:id="2591"/>
    <w:bookmarkStart w:name="z3545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592"/>
    <w:bookmarkStart w:name="z3546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593"/>
    <w:bookmarkStart w:name="z3547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594"/>
    <w:bookmarkStart w:name="z3548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595"/>
    <w:bookmarkStart w:name="z3549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596"/>
    <w:bookmarkStart w:name="z3550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597"/>
    <w:bookmarkStart w:name="z3551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598"/>
    <w:bookmarkStart w:name="z3552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599"/>
    <w:bookmarkStart w:name="z3553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600"/>
    <w:bookmarkStart w:name="z3554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коррупции, по каждому факту коррупционного правонарушения в Управлении.</w:t>
      </w:r>
    </w:p>
    <w:bookmarkEnd w:id="26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7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2602"/>
    <w:bookmarkStart w:name="z3558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9" w:id="2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604"/>
    <w:bookmarkStart w:name="z3560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605"/>
    <w:bookmarkStart w:name="z3561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606"/>
    <w:bookmarkStart w:name="z3562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имуществом.</w:t>
      </w:r>
    </w:p>
    <w:bookmarkEnd w:id="2607"/>
    <w:bookmarkStart w:name="z3563" w:id="2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608"/>
    <w:bookmarkStart w:name="z3564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609"/>
    <w:bookmarkStart w:name="z3565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26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567" w:id="2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2611"/>
    <w:bookmarkStart w:name="z3568" w:id="2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12"/>
    <w:bookmarkStart w:name="z3569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2613"/>
    <w:bookmarkStart w:name="z3570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614"/>
    <w:bookmarkStart w:name="z3571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615"/>
    <w:bookmarkStart w:name="z3572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16"/>
    <w:bookmarkStart w:name="z3573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17"/>
    <w:bookmarkStart w:name="z3574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618"/>
    <w:bookmarkStart w:name="z3575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619"/>
    <w:bookmarkStart w:name="z3576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160020, Республика Казахстан, город Шымкент, Аль-Фарабийский район, улица Ахмета Байтурсынова, здание 68/2.</w:t>
      </w:r>
    </w:p>
    <w:bookmarkEnd w:id="2620"/>
    <w:bookmarkStart w:name="z3577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2621"/>
    <w:bookmarkStart w:name="z3578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22"/>
    <w:bookmarkStart w:name="z3579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623"/>
    <w:bookmarkStart w:name="z3580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624"/>
    <w:bookmarkStart w:name="z3581" w:id="2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625"/>
    <w:bookmarkStart w:name="z3582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626"/>
    <w:bookmarkStart w:name="z3583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627"/>
    <w:bookmarkStart w:name="z3584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628"/>
    <w:bookmarkStart w:name="z3585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629"/>
    <w:bookmarkStart w:name="z3586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630"/>
    <w:bookmarkStart w:name="z19953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7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2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7" w:id="2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634"/>
    <w:bookmarkStart w:name="z3628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9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2636"/>
    <w:bookmarkStart w:name="z3630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637"/>
    <w:bookmarkStart w:name="z3631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638"/>
    <w:bookmarkStart w:name="z3632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639"/>
    <w:bookmarkStart w:name="z3633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640"/>
    <w:bookmarkStart w:name="z3634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641"/>
    <w:bookmarkStart w:name="z3635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642"/>
    <w:bookmarkStart w:name="z3636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643"/>
    <w:bookmarkStart w:name="z3637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644"/>
    <w:bookmarkStart w:name="z3638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645"/>
    <w:bookmarkStart w:name="z3639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646"/>
    <w:bookmarkStart w:name="z3640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647"/>
    <w:bookmarkStart w:name="z3641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648"/>
    <w:bookmarkStart w:name="z3642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649"/>
    <w:bookmarkStart w:name="z3643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650"/>
    <w:bookmarkStart w:name="z3644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2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7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652"/>
    <w:bookmarkStart w:name="z3648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9" w:id="2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654"/>
    <w:bookmarkStart w:name="z3650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655"/>
    <w:bookmarkStart w:name="z3651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656"/>
    <w:bookmarkStart w:name="z3652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2657"/>
    <w:bookmarkStart w:name="z3653" w:id="2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2658"/>
    <w:bookmarkStart w:name="z3654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659"/>
    <w:bookmarkStart w:name="z3655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2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657" w:id="2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2661"/>
    <w:bookmarkStart w:name="z3658" w:id="2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62"/>
    <w:bookmarkStart w:name="z3659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2663"/>
    <w:bookmarkStart w:name="z3660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664"/>
    <w:bookmarkStart w:name="z3661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665"/>
    <w:bookmarkStart w:name="z3662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66"/>
    <w:bookmarkStart w:name="z3663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67"/>
    <w:bookmarkStart w:name="z3664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668"/>
    <w:bookmarkStart w:name="z3665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669"/>
    <w:bookmarkStart w:name="z3666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160020, Республика Казахстан, город Шымкент, район Тұран, улица А. Байтурсынова, здание 69/2.</w:t>
      </w:r>
    </w:p>
    <w:bookmarkEnd w:id="26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7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2671"/>
    <w:bookmarkStart w:name="z3668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72"/>
    <w:bookmarkStart w:name="z3669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673"/>
    <w:bookmarkStart w:name="z3670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674"/>
    <w:bookmarkStart w:name="z3671" w:id="2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675"/>
    <w:bookmarkStart w:name="z3672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676"/>
    <w:bookmarkStart w:name="z3673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677"/>
    <w:bookmarkStart w:name="z3674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678"/>
    <w:bookmarkStart w:name="z3675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679"/>
    <w:bookmarkStart w:name="z3676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680"/>
    <w:bookmarkStart w:name="z19958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7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1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6" w:id="2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684"/>
    <w:bookmarkStart w:name="z3717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6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8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2686"/>
    <w:bookmarkStart w:name="z3719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687"/>
    <w:bookmarkStart w:name="z3720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688"/>
    <w:bookmarkStart w:name="z3721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689"/>
    <w:bookmarkStart w:name="z3722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690"/>
    <w:bookmarkStart w:name="z3723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691"/>
    <w:bookmarkStart w:name="z3724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692"/>
    <w:bookmarkStart w:name="z3725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693"/>
    <w:bookmarkStart w:name="z3726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694"/>
    <w:bookmarkStart w:name="z3727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695"/>
    <w:bookmarkStart w:name="z3728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696"/>
    <w:bookmarkStart w:name="z3729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697"/>
    <w:bookmarkStart w:name="z3730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698"/>
    <w:bookmarkStart w:name="z3731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699"/>
    <w:bookmarkStart w:name="z3732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700"/>
    <w:bookmarkStart w:name="z3733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27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6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702"/>
    <w:bookmarkStart w:name="z3737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8" w:id="2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704"/>
    <w:bookmarkStart w:name="z3739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705"/>
    <w:bookmarkStart w:name="z3740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706"/>
    <w:bookmarkStart w:name="z3741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2707"/>
    <w:bookmarkStart w:name="z3742" w:id="2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2708"/>
    <w:bookmarkStart w:name="z3743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709"/>
    <w:bookmarkStart w:name="z3744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 </w:t>
      </w:r>
    </w:p>
    <w:bookmarkEnd w:id="27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632" w:id="2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</w:t>
      </w:r>
    </w:p>
    <w:bookmarkEnd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39-1 в соответствии с приказом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633" w:id="2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12"/>
    <w:bookmarkStart w:name="z23634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713"/>
    <w:bookmarkStart w:name="z23635" w:id="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14"/>
    <w:bookmarkStart w:name="z23636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15"/>
    <w:bookmarkStart w:name="z23637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16"/>
    <w:bookmarkStart w:name="z23638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17"/>
    <w:bookmarkStart w:name="z23639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2718"/>
    <w:bookmarkStart w:name="z23640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719"/>
    <w:bookmarkStart w:name="z23641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160005, город Шымкент, Абайский район, Темирлановское шоссе, дом 18.</w:t>
      </w:r>
    </w:p>
    <w:bookmarkEnd w:id="2720"/>
    <w:bookmarkStart w:name="z23642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Казахстан".</w:t>
      </w:r>
    </w:p>
    <w:bookmarkEnd w:id="2721"/>
    <w:bookmarkStart w:name="z23643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22"/>
    <w:bookmarkStart w:name="z23644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2723"/>
    <w:bookmarkStart w:name="z23645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724"/>
    <w:bookmarkStart w:name="z23646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725"/>
    <w:bookmarkStart w:name="z23647" w:id="2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726"/>
    <w:bookmarkStart w:name="z23648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727"/>
    <w:bookmarkStart w:name="z23649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728"/>
    <w:bookmarkStart w:name="z23650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729"/>
    <w:bookmarkStart w:name="z23651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730"/>
    <w:bookmarkStart w:name="z23652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731"/>
    <w:bookmarkStart w:name="z23653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54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33"/>
    <w:bookmarkStart w:name="z23655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734"/>
    <w:bookmarkStart w:name="z23656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735"/>
    <w:bookmarkStart w:name="z23657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736"/>
    <w:bookmarkStart w:name="z23658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737"/>
    <w:bookmarkStart w:name="z23659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738"/>
    <w:bookmarkStart w:name="z23660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7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61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40"/>
    <w:bookmarkStart w:name="z23662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741"/>
    <w:bookmarkStart w:name="z23663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742"/>
    <w:bookmarkStart w:name="z23664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743"/>
    <w:bookmarkStart w:name="z23665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744"/>
    <w:bookmarkStart w:name="z23666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745"/>
    <w:bookmarkStart w:name="z23667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746"/>
    <w:bookmarkStart w:name="z23668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747"/>
    <w:bookmarkStart w:name="z23669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748"/>
    <w:bookmarkStart w:name="z23670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2749"/>
    <w:bookmarkStart w:name="z23671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bookmarkEnd w:id="2750"/>
    <w:bookmarkStart w:name="z23672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bookmarkEnd w:id="2751"/>
    <w:bookmarkStart w:name="z23673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bookmarkEnd w:id="2752"/>
    <w:bookmarkStart w:name="z23674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bookmarkEnd w:id="2753"/>
    <w:bookmarkStart w:name="z23675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bookmarkEnd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организация тушения пожаров и проведения аварийно-спасательных работ;</w:t>
      </w:r>
    </w:p>
    <w:bookmarkStart w:name="z23676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755"/>
    <w:bookmarkStart w:name="z23677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осуществление и пропаганда знаний, обучения населения и специалистов в сфере гражданской защиты;</w:t>
      </w:r>
    </w:p>
    <w:bookmarkEnd w:id="2756"/>
    <w:bookmarkStart w:name="z23678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757"/>
    <w:bookmarkStart w:name="z23679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2758"/>
    <w:bookmarkStart w:name="z23680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2759"/>
    <w:bookmarkStart w:name="z24363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2760"/>
    <w:bookmarkStart w:name="z23681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производства дел об административных правонарушениях в области гражданской обороны;</w:t>
      </w:r>
    </w:p>
    <w:bookmarkEnd w:id="2761"/>
    <w:bookmarkStart w:name="z23682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762"/>
    <w:bookmarkStart w:name="z23683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763"/>
    <w:bookmarkStart w:name="z23684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764"/>
    <w:bookmarkStart w:name="z23685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765"/>
    <w:bookmarkStart w:name="z23686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766"/>
    <w:bookmarkStart w:name="z23687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767"/>
    <w:bookmarkStart w:name="z23688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 xml:space="preserve">;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96" w:id="2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2769"/>
    <w:bookmarkStart w:name="z23697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2770"/>
    <w:bookmarkStart w:name="z23698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71"/>
    <w:bookmarkStart w:name="z23699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772"/>
    <w:bookmarkStart w:name="z23700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2773"/>
    <w:bookmarkStart w:name="z23701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774"/>
    <w:bookmarkStart w:name="z23702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775"/>
    <w:bookmarkStart w:name="z23703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776"/>
    <w:bookmarkStart w:name="z23704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777"/>
    <w:bookmarkStart w:name="z23705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778"/>
    <w:bookmarkStart w:name="z23706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779"/>
    <w:bookmarkStart w:name="z23707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780"/>
    <w:bookmarkStart w:name="z23708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781"/>
    <w:bookmarkStart w:name="z23709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782"/>
    <w:bookmarkStart w:name="z23710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783"/>
    <w:bookmarkStart w:name="z23711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784"/>
    <w:bookmarkStart w:name="z23712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785"/>
    <w:bookmarkStart w:name="z23713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786"/>
    <w:bookmarkStart w:name="z23714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17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788"/>
    <w:bookmarkStart w:name="z23718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789"/>
    <w:bookmarkStart w:name="z23719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20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791"/>
    <w:bookmarkStart w:name="z23721" w:id="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92"/>
    <w:bookmarkStart w:name="z23722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93"/>
    <w:bookmarkStart w:name="z23723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94"/>
    <w:bookmarkStart w:name="z23724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95"/>
    <w:bookmarkStart w:name="z23725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96"/>
    <w:bookmarkStart w:name="z23726" w:id="2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97"/>
    <w:bookmarkStart w:name="z23727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746" w:id="2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</w:t>
      </w:r>
    </w:p>
    <w:bookmarkEnd w:id="2799"/>
    <w:bookmarkStart w:name="z3747" w:id="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00"/>
    <w:bookmarkStart w:name="z3748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2801"/>
    <w:bookmarkStart w:name="z3749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802"/>
    <w:bookmarkStart w:name="z3750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803"/>
    <w:bookmarkStart w:name="z3751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04"/>
    <w:bookmarkStart w:name="z3752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05"/>
    <w:bookmarkStart w:name="z3753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806"/>
    <w:bookmarkStart w:name="z3754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807"/>
    <w:bookmarkStart w:name="z3755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160023, Республика Казахстан, город Шымкент, район Каратау, жилой массив Нурсат, здание 4542.</w:t>
      </w:r>
    </w:p>
    <w:bookmarkEnd w:id="2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6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района "Қаратау" Департамента по чрезвычайным ситуациям города Шымкента Министерства по чрезвычайным ситуациям Республики Казахстан".</w:t>
      </w:r>
    </w:p>
    <w:bookmarkEnd w:id="2809"/>
    <w:bookmarkStart w:name="z3757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10"/>
    <w:bookmarkStart w:name="z3758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811"/>
    <w:bookmarkStart w:name="z3759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812"/>
    <w:bookmarkStart w:name="z3760" w:id="2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813"/>
    <w:bookmarkStart w:name="z3761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814"/>
    <w:bookmarkStart w:name="z3762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815"/>
    <w:bookmarkStart w:name="z3763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816"/>
    <w:bookmarkStart w:name="z3764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817"/>
    <w:bookmarkStart w:name="z3765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818"/>
    <w:bookmarkStart w:name="z19963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8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6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0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Управления:</w:t>
      </w:r>
    </w:p>
    <w:bookmarkEnd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5" w:id="2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822"/>
    <w:bookmarkStart w:name="z3806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8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7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2824"/>
    <w:bookmarkStart w:name="z3808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825"/>
    <w:bookmarkStart w:name="z3809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826"/>
    <w:bookmarkStart w:name="z3810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827"/>
    <w:bookmarkStart w:name="z3811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828"/>
    <w:bookmarkStart w:name="z3812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829"/>
    <w:bookmarkStart w:name="z3813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830"/>
    <w:bookmarkStart w:name="z3814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831"/>
    <w:bookmarkStart w:name="z3815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832"/>
    <w:bookmarkStart w:name="z3816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833"/>
    <w:bookmarkStart w:name="z3817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834"/>
    <w:bookmarkStart w:name="z3818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835"/>
    <w:bookmarkStart w:name="z3819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836"/>
    <w:bookmarkStart w:name="z3820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837"/>
    <w:bookmarkStart w:name="z3821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838"/>
    <w:bookmarkStart w:name="z3822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28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5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840"/>
    <w:bookmarkStart w:name="z3826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7" w:id="2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842"/>
    <w:bookmarkStart w:name="z3828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843"/>
    <w:bookmarkStart w:name="z3829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2844"/>
    <w:bookmarkStart w:name="z3830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2845"/>
    <w:bookmarkStart w:name="z3831" w:id="2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2846"/>
    <w:bookmarkStart w:name="z3832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8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358" w:id="2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2848"/>
    <w:bookmarkStart w:name="z21359" w:id="2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49"/>
    <w:bookmarkStart w:name="z21360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850"/>
    <w:bookmarkStart w:name="z21361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51"/>
    <w:bookmarkStart w:name="z21362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63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853"/>
    <w:bookmarkStart w:name="z21364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54"/>
    <w:bookmarkStart w:name="z21365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2855"/>
    <w:bookmarkStart w:name="z21366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2856"/>
    <w:bookmarkStart w:name="z21367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070100, область Абай, Абайский район, село Караул, улица Бекбосынова, 51.</w:t>
      </w:r>
    </w:p>
    <w:bookmarkEnd w:id="2857"/>
    <w:bookmarkStart w:name="z21368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2858"/>
    <w:bookmarkStart w:name="z21369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859"/>
    <w:bookmarkStart w:name="z21370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2860"/>
    <w:bookmarkStart w:name="z21371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2861"/>
    <w:bookmarkStart w:name="z21372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62"/>
    <w:bookmarkStart w:name="z21373" w:id="2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2863"/>
    <w:bookmarkStart w:name="z21374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64"/>
    <w:bookmarkStart w:name="z21375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865"/>
    <w:bookmarkStart w:name="z21376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866"/>
    <w:bookmarkStart w:name="z21377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867"/>
    <w:bookmarkStart w:name="z21378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868"/>
    <w:bookmarkStart w:name="z21379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869"/>
    <w:bookmarkStart w:name="z21380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70"/>
    <w:bookmarkStart w:name="z21381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871"/>
    <w:bookmarkStart w:name="z21382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872"/>
    <w:bookmarkStart w:name="z21383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873"/>
    <w:bookmarkStart w:name="z21384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874"/>
    <w:bookmarkStart w:name="z21385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875"/>
    <w:bookmarkStart w:name="z21386" w:id="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876"/>
    <w:bookmarkStart w:name="z21387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77"/>
    <w:bookmarkStart w:name="z21388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878"/>
    <w:bookmarkStart w:name="z21389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879"/>
    <w:bookmarkStart w:name="z21390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880"/>
    <w:bookmarkStart w:name="z21391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881"/>
    <w:bookmarkStart w:name="z21392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882"/>
    <w:bookmarkStart w:name="z21393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883"/>
    <w:bookmarkStart w:name="z21394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884"/>
    <w:bookmarkStart w:name="z21395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885"/>
    <w:bookmarkStart w:name="z21396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886"/>
    <w:bookmarkStart w:name="z21397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887"/>
    <w:bookmarkStart w:name="z21398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888"/>
    <w:bookmarkStart w:name="z21399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889"/>
    <w:bookmarkStart w:name="z21400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890"/>
    <w:bookmarkStart w:name="z21401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891"/>
    <w:bookmarkStart w:name="z21402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892"/>
    <w:bookmarkStart w:name="z21403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893"/>
    <w:bookmarkStart w:name="z21404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894"/>
    <w:bookmarkStart w:name="z21405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406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896"/>
    <w:bookmarkStart w:name="z21407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897"/>
    <w:bookmarkStart w:name="z21408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898"/>
    <w:bookmarkStart w:name="z21409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899"/>
    <w:bookmarkStart w:name="z21410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900"/>
    <w:bookmarkStart w:name="z21411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901"/>
    <w:bookmarkStart w:name="z24365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902"/>
    <w:bookmarkStart w:name="z21412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903"/>
    <w:bookmarkStart w:name="z21413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904"/>
    <w:bookmarkStart w:name="z21414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905"/>
    <w:bookmarkStart w:name="z21415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906"/>
    <w:bookmarkStart w:name="z21416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907"/>
    <w:bookmarkStart w:name="z21417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908"/>
    <w:bookmarkStart w:name="z21418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909"/>
    <w:bookmarkStart w:name="z21419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910"/>
    <w:bookmarkStart w:name="z21420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911"/>
    <w:bookmarkStart w:name="z21421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912"/>
    <w:bookmarkStart w:name="z21422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23" w:id="2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2914"/>
    <w:bookmarkStart w:name="z21424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2915"/>
    <w:bookmarkStart w:name="z21425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2916"/>
    <w:bookmarkStart w:name="z21426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17"/>
    <w:bookmarkStart w:name="z21427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2918"/>
    <w:bookmarkStart w:name="z21428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919"/>
    <w:bookmarkStart w:name="z21429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920"/>
    <w:bookmarkStart w:name="z21430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921"/>
    <w:bookmarkStart w:name="z21431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2922"/>
    <w:bookmarkStart w:name="z21432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923"/>
    <w:bookmarkStart w:name="z21433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924"/>
    <w:bookmarkStart w:name="z21434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925"/>
    <w:bookmarkStart w:name="z21435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926"/>
    <w:bookmarkStart w:name="z21436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927"/>
    <w:bookmarkStart w:name="z21437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928"/>
    <w:bookmarkStart w:name="z21438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929"/>
    <w:bookmarkStart w:name="z21439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930"/>
    <w:bookmarkStart w:name="z21440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931"/>
    <w:bookmarkStart w:name="z21441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932"/>
    <w:bookmarkStart w:name="z21442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933"/>
    <w:bookmarkStart w:name="z21443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934"/>
    <w:bookmarkStart w:name="z21444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935"/>
    <w:bookmarkStart w:name="z21445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936"/>
    <w:bookmarkStart w:name="z21446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29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7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938"/>
    <w:bookmarkStart w:name="z21448" w:id="2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2939"/>
    <w:bookmarkStart w:name="z21449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2940"/>
    <w:bookmarkStart w:name="z21450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41"/>
    <w:bookmarkStart w:name="z21451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2942"/>
    <w:bookmarkStart w:name="z21452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43"/>
    <w:bookmarkStart w:name="z21453" w:id="2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2944"/>
    <w:bookmarkStart w:name="z21454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29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457" w:id="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2946"/>
    <w:bookmarkStart w:name="z21458" w:id="2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47"/>
    <w:bookmarkStart w:name="z21459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948"/>
    <w:bookmarkStart w:name="z21460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49"/>
    <w:bookmarkStart w:name="z21461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62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951"/>
    <w:bookmarkStart w:name="z21463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52"/>
    <w:bookmarkStart w:name="z21464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2953"/>
    <w:bookmarkStart w:name="z21465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2954"/>
    <w:bookmarkStart w:name="z21466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070200, область Абай, город Аягоз, улица Бигельдинова, 18.</w:t>
      </w:r>
    </w:p>
    <w:bookmarkEnd w:id="2955"/>
    <w:bookmarkStart w:name="z21467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2956"/>
    <w:bookmarkStart w:name="z21468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957"/>
    <w:bookmarkStart w:name="z21469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2958"/>
    <w:bookmarkStart w:name="z21470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2959"/>
    <w:bookmarkStart w:name="z21471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60"/>
    <w:bookmarkStart w:name="z21472" w:id="2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2961"/>
    <w:bookmarkStart w:name="z21473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62"/>
    <w:bookmarkStart w:name="z21474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963"/>
    <w:bookmarkStart w:name="z21475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964"/>
    <w:bookmarkStart w:name="z21476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965"/>
    <w:bookmarkStart w:name="z21477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966"/>
    <w:bookmarkStart w:name="z21478" w:id="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967"/>
    <w:bookmarkStart w:name="z21479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68"/>
    <w:bookmarkStart w:name="z21480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969"/>
    <w:bookmarkStart w:name="z21481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970"/>
    <w:bookmarkStart w:name="z21482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971"/>
    <w:bookmarkStart w:name="z21483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972"/>
    <w:bookmarkStart w:name="z21484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973"/>
    <w:bookmarkStart w:name="z21485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974"/>
    <w:bookmarkStart w:name="z21486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75"/>
    <w:bookmarkStart w:name="z21487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976"/>
    <w:bookmarkStart w:name="z21488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977"/>
    <w:bookmarkStart w:name="z21489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978"/>
    <w:bookmarkStart w:name="z21490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979"/>
    <w:bookmarkStart w:name="z21491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980"/>
    <w:bookmarkStart w:name="z21492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981"/>
    <w:bookmarkStart w:name="z21493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982"/>
    <w:bookmarkStart w:name="z21494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983"/>
    <w:bookmarkStart w:name="z21495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984"/>
    <w:bookmarkStart w:name="z21496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985"/>
    <w:bookmarkStart w:name="z21497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986"/>
    <w:bookmarkStart w:name="z21498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987"/>
    <w:bookmarkStart w:name="z21499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988"/>
    <w:bookmarkStart w:name="z21500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989"/>
    <w:bookmarkStart w:name="z21501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990"/>
    <w:bookmarkStart w:name="z21502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991"/>
    <w:bookmarkStart w:name="z21503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992"/>
    <w:bookmarkStart w:name="z21504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505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994"/>
    <w:bookmarkStart w:name="z21506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995"/>
    <w:bookmarkStart w:name="z21507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996"/>
    <w:bookmarkStart w:name="z21508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997"/>
    <w:bookmarkStart w:name="z21509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998"/>
    <w:bookmarkStart w:name="z21510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999"/>
    <w:bookmarkStart w:name="z24366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000"/>
    <w:bookmarkStart w:name="z21511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001"/>
    <w:bookmarkStart w:name="z21512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002"/>
    <w:bookmarkStart w:name="z21513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003"/>
    <w:bookmarkStart w:name="z21514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004"/>
    <w:bookmarkStart w:name="z21515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005"/>
    <w:bookmarkStart w:name="z21516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006"/>
    <w:bookmarkStart w:name="z21517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007"/>
    <w:bookmarkStart w:name="z21518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008"/>
    <w:bookmarkStart w:name="z21519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009"/>
    <w:bookmarkStart w:name="z21520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010"/>
    <w:bookmarkStart w:name="z21521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0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22" w:id="3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012"/>
    <w:bookmarkStart w:name="z21523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013"/>
    <w:bookmarkStart w:name="z21524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014"/>
    <w:bookmarkStart w:name="z21525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15"/>
    <w:bookmarkStart w:name="z21526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016"/>
    <w:bookmarkStart w:name="z21527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017"/>
    <w:bookmarkStart w:name="z21528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018"/>
    <w:bookmarkStart w:name="z21529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019"/>
    <w:bookmarkStart w:name="z21530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020"/>
    <w:bookmarkStart w:name="z21531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021"/>
    <w:bookmarkStart w:name="z21532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022"/>
    <w:bookmarkStart w:name="z21533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023"/>
    <w:bookmarkStart w:name="z21534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024"/>
    <w:bookmarkStart w:name="z21535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025"/>
    <w:bookmarkStart w:name="z21536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026"/>
    <w:bookmarkStart w:name="z21537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027"/>
    <w:bookmarkStart w:name="z21538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028"/>
    <w:bookmarkStart w:name="z21539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029"/>
    <w:bookmarkStart w:name="z21540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030"/>
    <w:bookmarkStart w:name="z21541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031"/>
    <w:bookmarkStart w:name="z21542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032"/>
    <w:bookmarkStart w:name="z21543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033"/>
    <w:bookmarkStart w:name="z21544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034"/>
    <w:bookmarkStart w:name="z21545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46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036"/>
    <w:bookmarkStart w:name="z21547" w:id="3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037"/>
    <w:bookmarkStart w:name="z21548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038"/>
    <w:bookmarkStart w:name="z21549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039"/>
    <w:bookmarkStart w:name="z21550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040"/>
    <w:bookmarkStart w:name="z21551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41"/>
    <w:bookmarkStart w:name="z21552" w:id="3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042"/>
    <w:bookmarkStart w:name="z21553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0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556" w:id="3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3044"/>
    <w:bookmarkStart w:name="z21557" w:id="3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45"/>
    <w:bookmarkStart w:name="z21558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046"/>
    <w:bookmarkStart w:name="z21559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47"/>
    <w:bookmarkStart w:name="z21560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1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049"/>
    <w:bookmarkStart w:name="z21562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50"/>
    <w:bookmarkStart w:name="z21563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051"/>
    <w:bookmarkStart w:name="z21564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052"/>
    <w:bookmarkStart w:name="z21565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070300, область Абай, Бескарагайский район, село Бескарагай, улица Шакарима, 7.</w:t>
      </w:r>
    </w:p>
    <w:bookmarkEnd w:id="3053"/>
    <w:bookmarkStart w:name="z21566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3054"/>
    <w:bookmarkStart w:name="z21567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055"/>
    <w:bookmarkStart w:name="z21568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056"/>
    <w:bookmarkStart w:name="z21569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057"/>
    <w:bookmarkStart w:name="z21570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58"/>
    <w:bookmarkStart w:name="z21571" w:id="3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059"/>
    <w:bookmarkStart w:name="z21572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60"/>
    <w:bookmarkStart w:name="z21573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061"/>
    <w:bookmarkStart w:name="z21574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062"/>
    <w:bookmarkStart w:name="z21575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063"/>
    <w:bookmarkStart w:name="z21576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064"/>
    <w:bookmarkStart w:name="z21577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065"/>
    <w:bookmarkStart w:name="z21578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66"/>
    <w:bookmarkStart w:name="z21579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067"/>
    <w:bookmarkStart w:name="z21580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068"/>
    <w:bookmarkStart w:name="z21581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069"/>
    <w:bookmarkStart w:name="z21582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070"/>
    <w:bookmarkStart w:name="z21583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071"/>
    <w:bookmarkStart w:name="z21584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072"/>
    <w:bookmarkStart w:name="z21585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073"/>
    <w:bookmarkStart w:name="z21586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074"/>
    <w:bookmarkStart w:name="z21587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075"/>
    <w:bookmarkStart w:name="z21588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076"/>
    <w:bookmarkStart w:name="z21589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077"/>
    <w:bookmarkStart w:name="z21590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078"/>
    <w:bookmarkStart w:name="z21591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079"/>
    <w:bookmarkStart w:name="z21592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080"/>
    <w:bookmarkStart w:name="z21593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081"/>
    <w:bookmarkStart w:name="z21594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082"/>
    <w:bookmarkStart w:name="z21595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083"/>
    <w:bookmarkStart w:name="z21596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084"/>
    <w:bookmarkStart w:name="z21597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085"/>
    <w:bookmarkStart w:name="z21598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086"/>
    <w:bookmarkStart w:name="z21599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087"/>
    <w:bookmarkStart w:name="z21600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088"/>
    <w:bookmarkStart w:name="z21601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089"/>
    <w:bookmarkStart w:name="z21602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090"/>
    <w:bookmarkStart w:name="z21603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604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092"/>
    <w:bookmarkStart w:name="z21605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093"/>
    <w:bookmarkStart w:name="z21606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094"/>
    <w:bookmarkStart w:name="z21607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095"/>
    <w:bookmarkStart w:name="z21608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096"/>
    <w:bookmarkStart w:name="z21609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097"/>
    <w:bookmarkStart w:name="z24367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098"/>
    <w:bookmarkStart w:name="z21610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099"/>
    <w:bookmarkStart w:name="z21611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100"/>
    <w:bookmarkStart w:name="z21612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101"/>
    <w:bookmarkStart w:name="z21613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102"/>
    <w:bookmarkStart w:name="z21614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103"/>
    <w:bookmarkStart w:name="z21615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104"/>
    <w:bookmarkStart w:name="z21616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105"/>
    <w:bookmarkStart w:name="z21617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106"/>
    <w:bookmarkStart w:name="z21618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107"/>
    <w:bookmarkStart w:name="z21619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108"/>
    <w:bookmarkStart w:name="z21620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21" w:id="3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110"/>
    <w:bookmarkStart w:name="z21622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111"/>
    <w:bookmarkStart w:name="z21623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112"/>
    <w:bookmarkStart w:name="z21624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13"/>
    <w:bookmarkStart w:name="z21625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114"/>
    <w:bookmarkStart w:name="z21626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115"/>
    <w:bookmarkStart w:name="z21627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116"/>
    <w:bookmarkStart w:name="z21628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117"/>
    <w:bookmarkStart w:name="z21629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118"/>
    <w:bookmarkStart w:name="z21630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119"/>
    <w:bookmarkStart w:name="z21631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120"/>
    <w:bookmarkStart w:name="z21632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121"/>
    <w:bookmarkStart w:name="z21633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122"/>
    <w:bookmarkStart w:name="z21634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123"/>
    <w:bookmarkStart w:name="z21635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124"/>
    <w:bookmarkStart w:name="z21636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125"/>
    <w:bookmarkStart w:name="z21637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126"/>
    <w:bookmarkStart w:name="z21638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127"/>
    <w:bookmarkStart w:name="z21639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128"/>
    <w:bookmarkStart w:name="z21640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129"/>
    <w:bookmarkStart w:name="z21641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130"/>
    <w:bookmarkStart w:name="z21642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131"/>
    <w:bookmarkStart w:name="z21643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132"/>
    <w:bookmarkStart w:name="z21644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45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134"/>
    <w:bookmarkStart w:name="z21646" w:id="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135"/>
    <w:bookmarkStart w:name="z21647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136"/>
    <w:bookmarkStart w:name="z21648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37"/>
    <w:bookmarkStart w:name="z21649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138"/>
    <w:bookmarkStart w:name="z21650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39"/>
    <w:bookmarkStart w:name="z21651" w:id="3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140"/>
    <w:bookmarkStart w:name="z21652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655" w:id="3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3142"/>
    <w:bookmarkStart w:name="z21656" w:id="3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43"/>
    <w:bookmarkStart w:name="z21657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144"/>
    <w:bookmarkStart w:name="z21658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45"/>
    <w:bookmarkStart w:name="z21659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60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147"/>
    <w:bookmarkStart w:name="z21661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48"/>
    <w:bookmarkStart w:name="z21662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149"/>
    <w:bookmarkStart w:name="z21663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150"/>
    <w:bookmarkStart w:name="z21664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070400, область Абай, Бородулихинский район, село Бородулиха, улица Ф.Середина, 5.</w:t>
      </w:r>
    </w:p>
    <w:bookmarkEnd w:id="3151"/>
    <w:bookmarkStart w:name="z21665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3152"/>
    <w:bookmarkStart w:name="z21666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153"/>
    <w:bookmarkStart w:name="z21667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154"/>
    <w:bookmarkStart w:name="z21668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155"/>
    <w:bookmarkStart w:name="z21669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156"/>
    <w:bookmarkStart w:name="z21670" w:id="3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157"/>
    <w:bookmarkStart w:name="z21671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158"/>
    <w:bookmarkStart w:name="z21672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159"/>
    <w:bookmarkStart w:name="z21673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160"/>
    <w:bookmarkStart w:name="z21674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161"/>
    <w:bookmarkStart w:name="z21675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162"/>
    <w:bookmarkStart w:name="z21676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163"/>
    <w:bookmarkStart w:name="z21677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64"/>
    <w:bookmarkStart w:name="z21678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165"/>
    <w:bookmarkStart w:name="z21679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166"/>
    <w:bookmarkStart w:name="z21680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167"/>
    <w:bookmarkStart w:name="z21681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168"/>
    <w:bookmarkStart w:name="z21682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169"/>
    <w:bookmarkStart w:name="z21683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170"/>
    <w:bookmarkStart w:name="z21684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71"/>
    <w:bookmarkStart w:name="z21685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172"/>
    <w:bookmarkStart w:name="z21686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173"/>
    <w:bookmarkStart w:name="z21687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174"/>
    <w:bookmarkStart w:name="z21688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175"/>
    <w:bookmarkStart w:name="z21689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176"/>
    <w:bookmarkStart w:name="z21690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177"/>
    <w:bookmarkStart w:name="z21691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178"/>
    <w:bookmarkStart w:name="z21692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179"/>
    <w:bookmarkStart w:name="z21693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180"/>
    <w:bookmarkStart w:name="z21694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181"/>
    <w:bookmarkStart w:name="z21695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182"/>
    <w:bookmarkStart w:name="z21696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183"/>
    <w:bookmarkStart w:name="z21697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184"/>
    <w:bookmarkStart w:name="z21698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185"/>
    <w:bookmarkStart w:name="z21699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186"/>
    <w:bookmarkStart w:name="z21700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187"/>
    <w:bookmarkStart w:name="z21701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188"/>
    <w:bookmarkStart w:name="z21702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703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190"/>
    <w:bookmarkStart w:name="z21704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191"/>
    <w:bookmarkStart w:name="z21705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192"/>
    <w:bookmarkStart w:name="z21706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193"/>
    <w:bookmarkStart w:name="z21707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194"/>
    <w:bookmarkStart w:name="z21708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195"/>
    <w:bookmarkStart w:name="z24368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196"/>
    <w:bookmarkStart w:name="z21709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197"/>
    <w:bookmarkStart w:name="z21710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198"/>
    <w:bookmarkStart w:name="z21711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199"/>
    <w:bookmarkStart w:name="z21712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200"/>
    <w:bookmarkStart w:name="z21713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201"/>
    <w:bookmarkStart w:name="z21714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202"/>
    <w:bookmarkStart w:name="z21715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203"/>
    <w:bookmarkStart w:name="z21716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204"/>
    <w:bookmarkStart w:name="z21717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205"/>
    <w:bookmarkStart w:name="z21718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206"/>
    <w:bookmarkStart w:name="z21719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20" w:id="3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208"/>
    <w:bookmarkStart w:name="z21721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209"/>
    <w:bookmarkStart w:name="z21722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210"/>
    <w:bookmarkStart w:name="z21723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11"/>
    <w:bookmarkStart w:name="z21724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212"/>
    <w:bookmarkStart w:name="z21725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213"/>
    <w:bookmarkStart w:name="z21726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214"/>
    <w:bookmarkStart w:name="z21727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215"/>
    <w:bookmarkStart w:name="z21728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216"/>
    <w:bookmarkStart w:name="z21729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217"/>
    <w:bookmarkStart w:name="z21730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218"/>
    <w:bookmarkStart w:name="z21731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219"/>
    <w:bookmarkStart w:name="z21732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220"/>
    <w:bookmarkStart w:name="z21733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221"/>
    <w:bookmarkStart w:name="z21734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222"/>
    <w:bookmarkStart w:name="z21735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223"/>
    <w:bookmarkStart w:name="z21736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224"/>
    <w:bookmarkStart w:name="z21737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225"/>
    <w:bookmarkStart w:name="z21738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226"/>
    <w:bookmarkStart w:name="z21739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227"/>
    <w:bookmarkStart w:name="z21740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228"/>
    <w:bookmarkStart w:name="z21741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229"/>
    <w:bookmarkStart w:name="z21742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230"/>
    <w:bookmarkStart w:name="z21743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44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232"/>
    <w:bookmarkStart w:name="z21745" w:id="3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233"/>
    <w:bookmarkStart w:name="z21746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234"/>
    <w:bookmarkStart w:name="z21747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35"/>
    <w:bookmarkStart w:name="z21748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236"/>
    <w:bookmarkStart w:name="z21749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37"/>
    <w:bookmarkStart w:name="z21750" w:id="3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238"/>
    <w:bookmarkStart w:name="z21751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40-5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754" w:id="3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3240"/>
    <w:bookmarkStart w:name="z21755" w:id="3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41"/>
    <w:bookmarkStart w:name="z21756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242"/>
    <w:bookmarkStart w:name="z21757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43"/>
    <w:bookmarkStart w:name="z21758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59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245"/>
    <w:bookmarkStart w:name="z21760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46"/>
    <w:bookmarkStart w:name="z21761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247"/>
    <w:bookmarkStart w:name="z21762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248"/>
    <w:bookmarkStart w:name="z21763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070600, область Абай, Жарминский район, село Калбатау, улица Кабанбая, 3.</w:t>
      </w:r>
    </w:p>
    <w:bookmarkEnd w:id="3249"/>
    <w:bookmarkStart w:name="z21764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3250"/>
    <w:bookmarkStart w:name="z21765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251"/>
    <w:bookmarkStart w:name="z21766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252"/>
    <w:bookmarkStart w:name="z21767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253"/>
    <w:bookmarkStart w:name="z21768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54"/>
    <w:bookmarkStart w:name="z21769" w:id="3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255"/>
    <w:bookmarkStart w:name="z21770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56"/>
    <w:bookmarkStart w:name="z21771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257"/>
    <w:bookmarkStart w:name="z21772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258"/>
    <w:bookmarkStart w:name="z21773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259"/>
    <w:bookmarkStart w:name="z21774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260"/>
    <w:bookmarkStart w:name="z21775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261"/>
    <w:bookmarkStart w:name="z21776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62"/>
    <w:bookmarkStart w:name="z21777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263"/>
    <w:bookmarkStart w:name="z21778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264"/>
    <w:bookmarkStart w:name="z21779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265"/>
    <w:bookmarkStart w:name="z21780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266"/>
    <w:bookmarkStart w:name="z21781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267"/>
    <w:bookmarkStart w:name="z21782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268"/>
    <w:bookmarkStart w:name="z21783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269"/>
    <w:bookmarkStart w:name="z21784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270"/>
    <w:bookmarkStart w:name="z21785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271"/>
    <w:bookmarkStart w:name="z21786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272"/>
    <w:bookmarkStart w:name="z21787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273"/>
    <w:bookmarkStart w:name="z21788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274"/>
    <w:bookmarkStart w:name="z21789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275"/>
    <w:bookmarkStart w:name="z21790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276"/>
    <w:bookmarkStart w:name="z21791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277"/>
    <w:bookmarkStart w:name="z21792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278"/>
    <w:bookmarkStart w:name="z21793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279"/>
    <w:bookmarkStart w:name="z21794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280"/>
    <w:bookmarkStart w:name="z21795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281"/>
    <w:bookmarkStart w:name="z21796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282"/>
    <w:bookmarkStart w:name="z21797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283"/>
    <w:bookmarkStart w:name="z21798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284"/>
    <w:bookmarkStart w:name="z21799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285"/>
    <w:bookmarkStart w:name="z21800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286"/>
    <w:bookmarkStart w:name="z21801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802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288"/>
    <w:bookmarkStart w:name="z21803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289"/>
    <w:bookmarkStart w:name="z21804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290"/>
    <w:bookmarkStart w:name="z21805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291"/>
    <w:bookmarkStart w:name="z21806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292"/>
    <w:bookmarkStart w:name="z21807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293"/>
    <w:bookmarkStart w:name="z24369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294"/>
    <w:bookmarkStart w:name="z21808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295"/>
    <w:bookmarkStart w:name="z21809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296"/>
    <w:bookmarkStart w:name="z21810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297"/>
    <w:bookmarkStart w:name="z21811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298"/>
    <w:bookmarkStart w:name="z21812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299"/>
    <w:bookmarkStart w:name="z21813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300"/>
    <w:bookmarkStart w:name="z21814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301"/>
    <w:bookmarkStart w:name="z21815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302"/>
    <w:bookmarkStart w:name="z21816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303"/>
    <w:bookmarkStart w:name="z21817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304"/>
    <w:bookmarkStart w:name="z21818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3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19" w:id="3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306"/>
    <w:bookmarkStart w:name="z21820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307"/>
    <w:bookmarkStart w:name="z21821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308"/>
    <w:bookmarkStart w:name="z21822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09"/>
    <w:bookmarkStart w:name="z21823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310"/>
    <w:bookmarkStart w:name="z21824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311"/>
    <w:bookmarkStart w:name="z21825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312"/>
    <w:bookmarkStart w:name="z21826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313"/>
    <w:bookmarkStart w:name="z21827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314"/>
    <w:bookmarkStart w:name="z21828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315"/>
    <w:bookmarkStart w:name="z21829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316"/>
    <w:bookmarkStart w:name="z21830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317"/>
    <w:bookmarkStart w:name="z21831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318"/>
    <w:bookmarkStart w:name="z21832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319"/>
    <w:bookmarkStart w:name="z21833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320"/>
    <w:bookmarkStart w:name="z21834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321"/>
    <w:bookmarkStart w:name="z21835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322"/>
    <w:bookmarkStart w:name="z21836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323"/>
    <w:bookmarkStart w:name="z21837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324"/>
    <w:bookmarkStart w:name="z21838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325"/>
    <w:bookmarkStart w:name="z21839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326"/>
    <w:bookmarkStart w:name="z21840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327"/>
    <w:bookmarkStart w:name="z21841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328"/>
    <w:bookmarkStart w:name="z21842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43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330"/>
    <w:bookmarkStart w:name="z21844" w:id="3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331"/>
    <w:bookmarkStart w:name="z21845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332"/>
    <w:bookmarkStart w:name="z21846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33"/>
    <w:bookmarkStart w:name="z21847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334"/>
    <w:bookmarkStart w:name="z21848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35"/>
    <w:bookmarkStart w:name="z21849" w:id="3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336"/>
    <w:bookmarkStart w:name="z21850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3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40-6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853" w:id="3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</w:t>
      </w:r>
    </w:p>
    <w:bookmarkEnd w:id="3338"/>
    <w:bookmarkStart w:name="z21854" w:id="3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39"/>
    <w:bookmarkStart w:name="z21855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340"/>
    <w:bookmarkStart w:name="z21856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41"/>
    <w:bookmarkStart w:name="z21857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58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343"/>
    <w:bookmarkStart w:name="z21859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44"/>
    <w:bookmarkStart w:name="z21860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345"/>
    <w:bookmarkStart w:name="z21861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346"/>
    <w:bookmarkStart w:name="z21862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071100, область Абай, город Курчатов, улица Тәуелсіздік, 1/6.</w:t>
      </w:r>
    </w:p>
    <w:bookmarkEnd w:id="3347"/>
    <w:bookmarkStart w:name="z21863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Казахстан".</w:t>
      </w:r>
    </w:p>
    <w:bookmarkEnd w:id="3348"/>
    <w:bookmarkStart w:name="z21864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349"/>
    <w:bookmarkStart w:name="z21865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350"/>
    <w:bookmarkStart w:name="z21866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351"/>
    <w:bookmarkStart w:name="z21867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52"/>
    <w:bookmarkStart w:name="z21868" w:id="3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353"/>
    <w:bookmarkStart w:name="z21869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54"/>
    <w:bookmarkStart w:name="z21870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355"/>
    <w:bookmarkStart w:name="z21871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356"/>
    <w:bookmarkStart w:name="z21872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357"/>
    <w:bookmarkStart w:name="z21873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358"/>
    <w:bookmarkStart w:name="z21874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359"/>
    <w:bookmarkStart w:name="z21875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60"/>
    <w:bookmarkStart w:name="z21876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361"/>
    <w:bookmarkStart w:name="z21877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362"/>
    <w:bookmarkStart w:name="z21878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363"/>
    <w:bookmarkStart w:name="z21879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364"/>
    <w:bookmarkStart w:name="z21880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365"/>
    <w:bookmarkStart w:name="z21881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366"/>
    <w:bookmarkStart w:name="z21882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67"/>
    <w:bookmarkStart w:name="z21883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368"/>
    <w:bookmarkStart w:name="z21884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369"/>
    <w:bookmarkStart w:name="z21885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370"/>
    <w:bookmarkStart w:name="z21886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371"/>
    <w:bookmarkStart w:name="z21887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372"/>
    <w:bookmarkStart w:name="z21888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373"/>
    <w:bookmarkStart w:name="z21889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374"/>
    <w:bookmarkStart w:name="z21890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375"/>
    <w:bookmarkStart w:name="z21891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376"/>
    <w:bookmarkStart w:name="z21892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377"/>
    <w:bookmarkStart w:name="z21893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378"/>
    <w:bookmarkStart w:name="z21894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379"/>
    <w:bookmarkStart w:name="z21895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380"/>
    <w:bookmarkStart w:name="z21896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381"/>
    <w:bookmarkStart w:name="z21897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382"/>
    <w:bookmarkStart w:name="z21898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383"/>
    <w:bookmarkStart w:name="z21899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384"/>
    <w:bookmarkStart w:name="z21900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1901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386"/>
    <w:bookmarkStart w:name="z21902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387"/>
    <w:bookmarkStart w:name="z21903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388"/>
    <w:bookmarkStart w:name="z21904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389"/>
    <w:bookmarkStart w:name="z21905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390"/>
    <w:bookmarkStart w:name="z21906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391"/>
    <w:bookmarkStart w:name="z24370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392"/>
    <w:bookmarkStart w:name="z21907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393"/>
    <w:bookmarkStart w:name="z21908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394"/>
    <w:bookmarkStart w:name="z21909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395"/>
    <w:bookmarkStart w:name="z21910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396"/>
    <w:bookmarkStart w:name="z21911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397"/>
    <w:bookmarkStart w:name="z21912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398"/>
    <w:bookmarkStart w:name="z21913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399"/>
    <w:bookmarkStart w:name="z21914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400"/>
    <w:bookmarkStart w:name="z21915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401"/>
    <w:bookmarkStart w:name="z21916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402"/>
    <w:bookmarkStart w:name="z21917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18" w:id="3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404"/>
    <w:bookmarkStart w:name="z21919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405"/>
    <w:bookmarkStart w:name="z21920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406"/>
    <w:bookmarkStart w:name="z21921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07"/>
    <w:bookmarkStart w:name="z21922" w:id="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408"/>
    <w:bookmarkStart w:name="z21923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409"/>
    <w:bookmarkStart w:name="z21924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410"/>
    <w:bookmarkStart w:name="z21925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411"/>
    <w:bookmarkStart w:name="z21926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412"/>
    <w:bookmarkStart w:name="z21927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413"/>
    <w:bookmarkStart w:name="z21928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414"/>
    <w:bookmarkStart w:name="z21929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415"/>
    <w:bookmarkStart w:name="z21930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416"/>
    <w:bookmarkStart w:name="z21931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417"/>
    <w:bookmarkStart w:name="z21932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418"/>
    <w:bookmarkStart w:name="z21933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419"/>
    <w:bookmarkStart w:name="z21934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420"/>
    <w:bookmarkStart w:name="z21935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421"/>
    <w:bookmarkStart w:name="z21936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422"/>
    <w:bookmarkStart w:name="z21937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423"/>
    <w:bookmarkStart w:name="z21938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424"/>
    <w:bookmarkStart w:name="z21939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425"/>
    <w:bookmarkStart w:name="z21940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426"/>
    <w:bookmarkStart w:name="z21941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42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428"/>
    <w:bookmarkStart w:name="z21943" w:id="3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429"/>
    <w:bookmarkStart w:name="z21944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430"/>
    <w:bookmarkStart w:name="z21945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431"/>
    <w:bookmarkStart w:name="z21946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432"/>
    <w:bookmarkStart w:name="z21947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33"/>
    <w:bookmarkStart w:name="z21948" w:id="3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434"/>
    <w:bookmarkStart w:name="z21949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4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40-7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952" w:id="3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3436"/>
    <w:bookmarkStart w:name="z21953" w:id="3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37"/>
    <w:bookmarkStart w:name="z21954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438"/>
    <w:bookmarkStart w:name="z21955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39"/>
    <w:bookmarkStart w:name="z21956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57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441"/>
    <w:bookmarkStart w:name="z21958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42"/>
    <w:bookmarkStart w:name="z21959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443"/>
    <w:bookmarkStart w:name="z21960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444"/>
    <w:bookmarkStart w:name="z21961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071700, область Абай, Урджарский район, село Урджар, улица Молдагулова, 10.</w:t>
      </w:r>
    </w:p>
    <w:bookmarkEnd w:id="3445"/>
    <w:bookmarkStart w:name="z21962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3446"/>
    <w:bookmarkStart w:name="z21963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447"/>
    <w:bookmarkStart w:name="z21964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448"/>
    <w:bookmarkStart w:name="z21965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449"/>
    <w:bookmarkStart w:name="z21966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50"/>
    <w:bookmarkStart w:name="z21967" w:id="3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451"/>
    <w:bookmarkStart w:name="z21968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52"/>
    <w:bookmarkStart w:name="z21969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453"/>
    <w:bookmarkStart w:name="z21970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454"/>
    <w:bookmarkStart w:name="z21971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455"/>
    <w:bookmarkStart w:name="z21972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456"/>
    <w:bookmarkStart w:name="z21973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457"/>
    <w:bookmarkStart w:name="z21974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58"/>
    <w:bookmarkStart w:name="z21975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459"/>
    <w:bookmarkStart w:name="z21976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460"/>
    <w:bookmarkStart w:name="z21977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461"/>
    <w:bookmarkStart w:name="z21978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462"/>
    <w:bookmarkStart w:name="z21979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463"/>
    <w:bookmarkStart w:name="z21980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464"/>
    <w:bookmarkStart w:name="z21981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465"/>
    <w:bookmarkStart w:name="z21982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466"/>
    <w:bookmarkStart w:name="z21983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467"/>
    <w:bookmarkStart w:name="z21984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468"/>
    <w:bookmarkStart w:name="z21985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469"/>
    <w:bookmarkStart w:name="z21986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470"/>
    <w:bookmarkStart w:name="z21987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471"/>
    <w:bookmarkStart w:name="z21988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472"/>
    <w:bookmarkStart w:name="z21989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473"/>
    <w:bookmarkStart w:name="z21990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474"/>
    <w:bookmarkStart w:name="z21991" w:id="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475"/>
    <w:bookmarkStart w:name="z21992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476"/>
    <w:bookmarkStart w:name="z21993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477"/>
    <w:bookmarkStart w:name="z21994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478"/>
    <w:bookmarkStart w:name="z21995" w:id="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479"/>
    <w:bookmarkStart w:name="z21996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480"/>
    <w:bookmarkStart w:name="z21997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481"/>
    <w:bookmarkStart w:name="z21998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482"/>
    <w:bookmarkStart w:name="z21999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000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484"/>
    <w:bookmarkStart w:name="z22001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485"/>
    <w:bookmarkStart w:name="z22002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486"/>
    <w:bookmarkStart w:name="z22003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487"/>
    <w:bookmarkStart w:name="z22004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488"/>
    <w:bookmarkStart w:name="z22005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489"/>
    <w:bookmarkStart w:name="z24371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490"/>
    <w:bookmarkStart w:name="z22006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491"/>
    <w:bookmarkStart w:name="z22007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492"/>
    <w:bookmarkStart w:name="z22008" w:id="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493"/>
    <w:bookmarkStart w:name="z22009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494"/>
    <w:bookmarkStart w:name="z22010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495"/>
    <w:bookmarkStart w:name="z22011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496"/>
    <w:bookmarkStart w:name="z22012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497"/>
    <w:bookmarkStart w:name="z22013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498"/>
    <w:bookmarkStart w:name="z22014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499"/>
    <w:bookmarkStart w:name="z22015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500"/>
    <w:bookmarkStart w:name="z22016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17" w:id="3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502"/>
    <w:bookmarkStart w:name="z22018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503"/>
    <w:bookmarkStart w:name="z22019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504"/>
    <w:bookmarkStart w:name="z22020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05"/>
    <w:bookmarkStart w:name="z22021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506"/>
    <w:bookmarkStart w:name="z22022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507"/>
    <w:bookmarkStart w:name="z22023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508"/>
    <w:bookmarkStart w:name="z22024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509"/>
    <w:bookmarkStart w:name="z22025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510"/>
    <w:bookmarkStart w:name="z22026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511"/>
    <w:bookmarkStart w:name="z22027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512"/>
    <w:bookmarkStart w:name="z22028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513"/>
    <w:bookmarkStart w:name="z22029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514"/>
    <w:bookmarkStart w:name="z22030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515"/>
    <w:bookmarkStart w:name="z22031" w:id="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516"/>
    <w:bookmarkStart w:name="z22032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517"/>
    <w:bookmarkStart w:name="z22033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518"/>
    <w:bookmarkStart w:name="z22034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519"/>
    <w:bookmarkStart w:name="z22035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520"/>
    <w:bookmarkStart w:name="z22036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521"/>
    <w:bookmarkStart w:name="z22037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522"/>
    <w:bookmarkStart w:name="z22038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523"/>
    <w:bookmarkStart w:name="z22039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524"/>
    <w:bookmarkStart w:name="z22040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41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526"/>
    <w:bookmarkStart w:name="z22042" w:id="3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527"/>
    <w:bookmarkStart w:name="z22043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528"/>
    <w:bookmarkStart w:name="z22044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29"/>
    <w:bookmarkStart w:name="z22045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530"/>
    <w:bookmarkStart w:name="z22046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31"/>
    <w:bookmarkStart w:name="z22047" w:id="3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532"/>
    <w:bookmarkStart w:name="z22048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5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40-8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051" w:id="3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3534"/>
    <w:bookmarkStart w:name="z22052" w:id="3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35"/>
    <w:bookmarkStart w:name="z22053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536"/>
    <w:bookmarkStart w:name="z22054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37"/>
    <w:bookmarkStart w:name="z22055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5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56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539"/>
    <w:bookmarkStart w:name="z22057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40"/>
    <w:bookmarkStart w:name="z22058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541"/>
    <w:bookmarkStart w:name="z22059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542"/>
    <w:bookmarkStart w:name="z22060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071000, область Абай, Кокпектинский район, село Кокпекты, улица Саяхимова, 2.</w:t>
      </w:r>
    </w:p>
    <w:bookmarkEnd w:id="3543"/>
    <w:bookmarkStart w:name="z22061" w:id="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3544"/>
    <w:bookmarkStart w:name="z22062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545"/>
    <w:bookmarkStart w:name="z22063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546"/>
    <w:bookmarkStart w:name="z22064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547"/>
    <w:bookmarkStart w:name="z22065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48"/>
    <w:bookmarkStart w:name="z22066" w:id="3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549"/>
    <w:bookmarkStart w:name="z22067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50"/>
    <w:bookmarkStart w:name="z22068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551"/>
    <w:bookmarkStart w:name="z22069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552"/>
    <w:bookmarkStart w:name="z22070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553"/>
    <w:bookmarkStart w:name="z22071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554"/>
    <w:bookmarkStart w:name="z22072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555"/>
    <w:bookmarkStart w:name="z22073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56"/>
    <w:bookmarkStart w:name="z22074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557"/>
    <w:bookmarkStart w:name="z22075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558"/>
    <w:bookmarkStart w:name="z22076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559"/>
    <w:bookmarkStart w:name="z22077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560"/>
    <w:bookmarkStart w:name="z22078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561"/>
    <w:bookmarkStart w:name="z22079" w:id="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562"/>
    <w:bookmarkStart w:name="z22080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63"/>
    <w:bookmarkStart w:name="z22081" w:id="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564"/>
    <w:bookmarkStart w:name="z22082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565"/>
    <w:bookmarkStart w:name="z22083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566"/>
    <w:bookmarkStart w:name="z22084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567"/>
    <w:bookmarkStart w:name="z22085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568"/>
    <w:bookmarkStart w:name="z22086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569"/>
    <w:bookmarkStart w:name="z22087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570"/>
    <w:bookmarkStart w:name="z22088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571"/>
    <w:bookmarkStart w:name="z22089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572"/>
    <w:bookmarkStart w:name="z22090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573"/>
    <w:bookmarkStart w:name="z22091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574"/>
    <w:bookmarkStart w:name="z22092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575"/>
    <w:bookmarkStart w:name="z22093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576"/>
    <w:bookmarkStart w:name="z22094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577"/>
    <w:bookmarkStart w:name="z22095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578"/>
    <w:bookmarkStart w:name="z22096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579"/>
    <w:bookmarkStart w:name="z22097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580"/>
    <w:bookmarkStart w:name="z22098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099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582"/>
    <w:bookmarkStart w:name="z22100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583"/>
    <w:bookmarkStart w:name="z22101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584"/>
    <w:bookmarkStart w:name="z22102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585"/>
    <w:bookmarkStart w:name="z22103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586"/>
    <w:bookmarkStart w:name="z22104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587"/>
    <w:bookmarkStart w:name="z24372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588"/>
    <w:bookmarkStart w:name="z22105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589"/>
    <w:bookmarkStart w:name="z22106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590"/>
    <w:bookmarkStart w:name="z22107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591"/>
    <w:bookmarkStart w:name="z22108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592"/>
    <w:bookmarkStart w:name="z22109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593"/>
    <w:bookmarkStart w:name="z22110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594"/>
    <w:bookmarkStart w:name="z22111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595"/>
    <w:bookmarkStart w:name="z22112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596"/>
    <w:bookmarkStart w:name="z22113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597"/>
    <w:bookmarkStart w:name="z22114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598"/>
    <w:bookmarkStart w:name="z22115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16" w:id="3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600"/>
    <w:bookmarkStart w:name="z22117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601"/>
    <w:bookmarkStart w:name="z22118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602"/>
    <w:bookmarkStart w:name="z22119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603"/>
    <w:bookmarkStart w:name="z22120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604"/>
    <w:bookmarkStart w:name="z22121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605"/>
    <w:bookmarkStart w:name="z22122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606"/>
    <w:bookmarkStart w:name="z22123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607"/>
    <w:bookmarkStart w:name="z22124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608"/>
    <w:bookmarkStart w:name="z22125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609"/>
    <w:bookmarkStart w:name="z22126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610"/>
    <w:bookmarkStart w:name="z22127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611"/>
    <w:bookmarkStart w:name="z22128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612"/>
    <w:bookmarkStart w:name="z22129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613"/>
    <w:bookmarkStart w:name="z22130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614"/>
    <w:bookmarkStart w:name="z22131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615"/>
    <w:bookmarkStart w:name="z22132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616"/>
    <w:bookmarkStart w:name="z22133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617"/>
    <w:bookmarkStart w:name="z22134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618"/>
    <w:bookmarkStart w:name="z22135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619"/>
    <w:bookmarkStart w:name="z22136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620"/>
    <w:bookmarkStart w:name="z22137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621"/>
    <w:bookmarkStart w:name="z22138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622"/>
    <w:bookmarkStart w:name="z22139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40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624"/>
    <w:bookmarkStart w:name="z22141" w:id="3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625"/>
    <w:bookmarkStart w:name="z22142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626"/>
    <w:bookmarkStart w:name="z22143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627"/>
    <w:bookmarkStart w:name="z22144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628"/>
    <w:bookmarkStart w:name="z22145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29"/>
    <w:bookmarkStart w:name="z22146" w:id="3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630"/>
    <w:bookmarkStart w:name="z22147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6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40-9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150" w:id="3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</w:t>
      </w:r>
    </w:p>
    <w:bookmarkEnd w:id="3632"/>
    <w:bookmarkStart w:name="z22151" w:id="3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33"/>
    <w:bookmarkStart w:name="z22152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634"/>
    <w:bookmarkStart w:name="z22153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35"/>
    <w:bookmarkStart w:name="z22154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55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637"/>
    <w:bookmarkStart w:name="z22156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38"/>
    <w:bookmarkStart w:name="z22157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639"/>
    <w:bookmarkStart w:name="z22158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640"/>
    <w:bookmarkStart w:name="z22159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071500, область Абай, район Ақсуат, село Аксуат, улица Қабанбай, 45.</w:t>
      </w:r>
    </w:p>
    <w:bookmarkEnd w:id="3641"/>
    <w:bookmarkStart w:name="z22160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Казахстан".</w:t>
      </w:r>
    </w:p>
    <w:bookmarkEnd w:id="3642"/>
    <w:bookmarkStart w:name="z22161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643"/>
    <w:bookmarkStart w:name="z22162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644"/>
    <w:bookmarkStart w:name="z22163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645"/>
    <w:bookmarkStart w:name="z22164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46"/>
    <w:bookmarkStart w:name="z22165" w:id="3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647"/>
    <w:bookmarkStart w:name="z22166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648"/>
    <w:bookmarkStart w:name="z22167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649"/>
    <w:bookmarkStart w:name="z22168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650"/>
    <w:bookmarkStart w:name="z22169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651"/>
    <w:bookmarkStart w:name="z22170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652"/>
    <w:bookmarkStart w:name="z22171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653"/>
    <w:bookmarkStart w:name="z22172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54"/>
    <w:bookmarkStart w:name="z22173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655"/>
    <w:bookmarkStart w:name="z22174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656"/>
    <w:bookmarkStart w:name="z22175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657"/>
    <w:bookmarkStart w:name="z22176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658"/>
    <w:bookmarkStart w:name="z22177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659"/>
    <w:bookmarkStart w:name="z22178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660"/>
    <w:bookmarkStart w:name="z22179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61"/>
    <w:bookmarkStart w:name="z22180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662"/>
    <w:bookmarkStart w:name="z22181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663"/>
    <w:bookmarkStart w:name="z22182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664"/>
    <w:bookmarkStart w:name="z22183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665"/>
    <w:bookmarkStart w:name="z22184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666"/>
    <w:bookmarkStart w:name="z22185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667"/>
    <w:bookmarkStart w:name="z22186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668"/>
    <w:bookmarkStart w:name="z22187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669"/>
    <w:bookmarkStart w:name="z22188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670"/>
    <w:bookmarkStart w:name="z22189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671"/>
    <w:bookmarkStart w:name="z22190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672"/>
    <w:bookmarkStart w:name="z22191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673"/>
    <w:bookmarkStart w:name="z22192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674"/>
    <w:bookmarkStart w:name="z22193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675"/>
    <w:bookmarkStart w:name="z22194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676"/>
    <w:bookmarkStart w:name="z22195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677"/>
    <w:bookmarkStart w:name="z22196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678"/>
    <w:bookmarkStart w:name="z22197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198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680"/>
    <w:bookmarkStart w:name="z22199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681"/>
    <w:bookmarkStart w:name="z22200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682"/>
    <w:bookmarkStart w:name="z22201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683"/>
    <w:bookmarkStart w:name="z22202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684"/>
    <w:bookmarkStart w:name="z22203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685"/>
    <w:bookmarkStart w:name="z24373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686"/>
    <w:bookmarkStart w:name="z22204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687"/>
    <w:bookmarkStart w:name="z22205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688"/>
    <w:bookmarkStart w:name="z22206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689"/>
    <w:bookmarkStart w:name="z22207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690"/>
    <w:bookmarkStart w:name="z22208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691"/>
    <w:bookmarkStart w:name="z22209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692"/>
    <w:bookmarkStart w:name="z22210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693"/>
    <w:bookmarkStart w:name="z22211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694"/>
    <w:bookmarkStart w:name="z22212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695"/>
    <w:bookmarkStart w:name="z22213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696"/>
    <w:bookmarkStart w:name="z22214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15" w:id="3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698"/>
    <w:bookmarkStart w:name="z22216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699"/>
    <w:bookmarkStart w:name="z22217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700"/>
    <w:bookmarkStart w:name="z22218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01"/>
    <w:bookmarkStart w:name="z22219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702"/>
    <w:bookmarkStart w:name="z22220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703"/>
    <w:bookmarkStart w:name="z22221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704"/>
    <w:bookmarkStart w:name="z22222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705"/>
    <w:bookmarkStart w:name="z22223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706"/>
    <w:bookmarkStart w:name="z22224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707"/>
    <w:bookmarkStart w:name="z22225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708"/>
    <w:bookmarkStart w:name="z22226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709"/>
    <w:bookmarkStart w:name="z22227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710"/>
    <w:bookmarkStart w:name="z22228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711"/>
    <w:bookmarkStart w:name="z22229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712"/>
    <w:bookmarkStart w:name="z22230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713"/>
    <w:bookmarkStart w:name="z22231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714"/>
    <w:bookmarkStart w:name="z22232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715"/>
    <w:bookmarkStart w:name="z22233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716"/>
    <w:bookmarkStart w:name="z22234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717"/>
    <w:bookmarkStart w:name="z22235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718"/>
    <w:bookmarkStart w:name="z22236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719"/>
    <w:bookmarkStart w:name="z22237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720"/>
    <w:bookmarkStart w:name="z22238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7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39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722"/>
    <w:bookmarkStart w:name="z22240" w:id="3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723"/>
    <w:bookmarkStart w:name="z22241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724"/>
    <w:bookmarkStart w:name="z22242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725"/>
    <w:bookmarkStart w:name="z22243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726"/>
    <w:bookmarkStart w:name="z22244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27"/>
    <w:bookmarkStart w:name="z22245" w:id="3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728"/>
    <w:bookmarkStart w:name="z23835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7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837" w:id="3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</w:t>
      </w:r>
    </w:p>
    <w:bookmarkEnd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40-10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838" w:id="3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31"/>
    <w:bookmarkStart w:name="z23839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732"/>
    <w:bookmarkStart w:name="z23840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33"/>
    <w:bookmarkStart w:name="z23841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в соответствии с законодательством Республики Казахстан счета в органах казначейства.</w:t>
      </w:r>
    </w:p>
    <w:bookmarkEnd w:id="3734"/>
    <w:bookmarkStart w:name="z23842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735"/>
    <w:bookmarkStart w:name="z23843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36"/>
    <w:bookmarkStart w:name="z23844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737"/>
    <w:bookmarkStart w:name="z23845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738"/>
    <w:bookmarkStart w:name="z23846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180715, область Абай, район Мақаншы, село Мақаншы, улица Ауэзова, 1.</w:t>
      </w:r>
    </w:p>
    <w:bookmarkEnd w:id="3739"/>
    <w:bookmarkStart w:name="z23847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Казахстан".</w:t>
      </w:r>
    </w:p>
    <w:bookmarkEnd w:id="3740"/>
    <w:bookmarkStart w:name="z23848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741"/>
    <w:bookmarkStart w:name="z23849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742"/>
    <w:bookmarkStart w:name="z23850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743"/>
    <w:bookmarkStart w:name="z23851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44"/>
    <w:bookmarkStart w:name="z23852" w:id="3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745"/>
    <w:bookmarkStart w:name="z23853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46"/>
    <w:bookmarkStart w:name="z23854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747"/>
    <w:bookmarkStart w:name="z23855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748"/>
    <w:bookmarkStart w:name="z23856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749"/>
    <w:bookmarkStart w:name="z23857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750"/>
    <w:bookmarkStart w:name="z23858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751"/>
    <w:bookmarkStart w:name="z23859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52"/>
    <w:bookmarkStart w:name="z23860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753"/>
    <w:bookmarkStart w:name="z23861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754"/>
    <w:bookmarkStart w:name="z23862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755"/>
    <w:bookmarkStart w:name="z23863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756"/>
    <w:bookmarkStart w:name="z23864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757"/>
    <w:bookmarkStart w:name="z23865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758"/>
    <w:bookmarkStart w:name="z23866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59"/>
    <w:bookmarkStart w:name="z23867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760"/>
    <w:bookmarkStart w:name="z23868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761"/>
    <w:bookmarkStart w:name="z23869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762"/>
    <w:bookmarkStart w:name="z23870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763"/>
    <w:bookmarkStart w:name="z23871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764"/>
    <w:bookmarkStart w:name="z23872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765"/>
    <w:bookmarkStart w:name="z23873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766"/>
    <w:bookmarkStart w:name="z23874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767"/>
    <w:bookmarkStart w:name="z23875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768"/>
    <w:bookmarkStart w:name="z23876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769"/>
    <w:bookmarkStart w:name="z23877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770"/>
    <w:bookmarkStart w:name="z23878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771"/>
    <w:bookmarkStart w:name="z23879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772"/>
    <w:bookmarkStart w:name="z23880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773"/>
    <w:bookmarkStart w:name="z23881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774"/>
    <w:bookmarkStart w:name="z23882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775"/>
    <w:bookmarkStart w:name="z23883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776"/>
    <w:bookmarkStart w:name="z23884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885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778"/>
    <w:bookmarkStart w:name="z23886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779"/>
    <w:bookmarkStart w:name="z23887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780"/>
    <w:bookmarkStart w:name="z23888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781"/>
    <w:bookmarkStart w:name="z23889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782"/>
    <w:bookmarkStart w:name="z23890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783"/>
    <w:bookmarkStart w:name="z24374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784"/>
    <w:bookmarkStart w:name="z23891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785"/>
    <w:bookmarkStart w:name="z23892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786"/>
    <w:bookmarkStart w:name="z23893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787"/>
    <w:bookmarkStart w:name="z23894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788"/>
    <w:bookmarkStart w:name="z23895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789"/>
    <w:bookmarkStart w:name="z23896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790"/>
    <w:bookmarkStart w:name="z23897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791"/>
    <w:bookmarkStart w:name="z23898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792"/>
    <w:bookmarkStart w:name="z23899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793"/>
    <w:bookmarkStart w:name="z23900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794"/>
    <w:bookmarkStart w:name="z23901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02" w:id="3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796"/>
    <w:bookmarkStart w:name="z23903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797"/>
    <w:bookmarkStart w:name="z23904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798"/>
    <w:bookmarkStart w:name="z23905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99"/>
    <w:bookmarkStart w:name="z23906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800"/>
    <w:bookmarkStart w:name="z23907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801"/>
    <w:bookmarkStart w:name="z23908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802"/>
    <w:bookmarkStart w:name="z23909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803"/>
    <w:bookmarkStart w:name="z23910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804"/>
    <w:bookmarkStart w:name="z23911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805"/>
    <w:bookmarkStart w:name="z23912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806"/>
    <w:bookmarkStart w:name="z23913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807"/>
    <w:bookmarkStart w:name="z23914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808"/>
    <w:bookmarkStart w:name="z23915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809"/>
    <w:bookmarkStart w:name="z23916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810"/>
    <w:bookmarkStart w:name="z23917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811"/>
    <w:bookmarkStart w:name="z23918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812"/>
    <w:bookmarkStart w:name="z23919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813"/>
    <w:bookmarkStart w:name="z23920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814"/>
    <w:bookmarkStart w:name="z23921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815"/>
    <w:bookmarkStart w:name="z23922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816"/>
    <w:bookmarkStart w:name="z23923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817"/>
    <w:bookmarkStart w:name="z23924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818"/>
    <w:bookmarkStart w:name="z23925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819"/>
    <w:bookmarkStart w:name="z23926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820"/>
    <w:bookmarkStart w:name="z23927" w:id="3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821"/>
    <w:bookmarkStart w:name="z23928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822"/>
    <w:bookmarkStart w:name="z23929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23"/>
    <w:bookmarkStart w:name="z23930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824"/>
    <w:bookmarkStart w:name="z23931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25"/>
    <w:bookmarkStart w:name="z23932" w:id="3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826"/>
    <w:bookmarkStart w:name="z23933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935" w:id="3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</w:t>
      </w:r>
    </w:p>
    <w:bookmarkEnd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40-11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936" w:id="3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29"/>
    <w:bookmarkStart w:name="z23937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830"/>
    <w:bookmarkStart w:name="z23938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31"/>
    <w:bookmarkStart w:name="z23939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в соответствии с законодательством Республики Казахстан счета в органах казначейства.</w:t>
      </w:r>
    </w:p>
    <w:bookmarkEnd w:id="3832"/>
    <w:bookmarkStart w:name="z23940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833"/>
    <w:bookmarkStart w:name="z23941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34"/>
    <w:bookmarkStart w:name="z23942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3835"/>
    <w:bookmarkStart w:name="z23943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3836"/>
    <w:bookmarkStart w:name="z23944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071405, область Абай, город Семей, улица Дулатова, 137.</w:t>
      </w:r>
    </w:p>
    <w:bookmarkEnd w:id="3837"/>
    <w:bookmarkStart w:name="z23945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Казахстан".</w:t>
      </w:r>
    </w:p>
    <w:bookmarkEnd w:id="3838"/>
    <w:bookmarkStart w:name="z23946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839"/>
    <w:bookmarkStart w:name="z23947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3840"/>
    <w:bookmarkStart w:name="z23948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3841"/>
    <w:bookmarkStart w:name="z23949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842"/>
    <w:bookmarkStart w:name="z23950" w:id="3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3843"/>
    <w:bookmarkStart w:name="z23951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44"/>
    <w:bookmarkStart w:name="z23952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845"/>
    <w:bookmarkStart w:name="z23953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846"/>
    <w:bookmarkStart w:name="z23954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847"/>
    <w:bookmarkStart w:name="z23955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3848"/>
    <w:bookmarkStart w:name="z23956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849"/>
    <w:bookmarkStart w:name="z23957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50"/>
    <w:bookmarkStart w:name="z23958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851"/>
    <w:bookmarkStart w:name="z23959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852"/>
    <w:bookmarkStart w:name="z23960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853"/>
    <w:bookmarkStart w:name="z23961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854"/>
    <w:bookmarkStart w:name="z23962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855"/>
    <w:bookmarkStart w:name="z23963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856"/>
    <w:bookmarkStart w:name="z23964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857"/>
    <w:bookmarkStart w:name="z23965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858"/>
    <w:bookmarkStart w:name="z23966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859"/>
    <w:bookmarkStart w:name="z23967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860"/>
    <w:bookmarkStart w:name="z23968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861"/>
    <w:bookmarkStart w:name="z23969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862"/>
    <w:bookmarkStart w:name="z23970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863"/>
    <w:bookmarkStart w:name="z23971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864"/>
    <w:bookmarkStart w:name="z23972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865"/>
    <w:bookmarkStart w:name="z23973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866"/>
    <w:bookmarkStart w:name="z23974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867"/>
    <w:bookmarkStart w:name="z23975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868"/>
    <w:bookmarkStart w:name="z23976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869"/>
    <w:bookmarkStart w:name="z23977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870"/>
    <w:bookmarkStart w:name="z23978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871"/>
    <w:bookmarkStart w:name="z23979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872"/>
    <w:bookmarkStart w:name="z23980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873"/>
    <w:bookmarkStart w:name="z23981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874"/>
    <w:bookmarkStart w:name="z23982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983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876"/>
    <w:bookmarkStart w:name="z23984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877"/>
    <w:bookmarkStart w:name="z23985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878"/>
    <w:bookmarkStart w:name="z23986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879"/>
    <w:bookmarkStart w:name="z23987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880"/>
    <w:bookmarkStart w:name="z23988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881"/>
    <w:bookmarkStart w:name="z24375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882"/>
    <w:bookmarkStart w:name="z23989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883"/>
    <w:bookmarkStart w:name="z23990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884"/>
    <w:bookmarkStart w:name="z23991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885"/>
    <w:bookmarkStart w:name="z23992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886"/>
    <w:bookmarkStart w:name="z23993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887"/>
    <w:bookmarkStart w:name="z23994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888"/>
    <w:bookmarkStart w:name="z23995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889"/>
    <w:bookmarkStart w:name="z23996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890"/>
    <w:bookmarkStart w:name="z23997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891"/>
    <w:bookmarkStart w:name="z23998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892"/>
    <w:bookmarkStart w:name="z23999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8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00" w:id="3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3894"/>
    <w:bookmarkStart w:name="z24001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3895"/>
    <w:bookmarkStart w:name="z24002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3896"/>
    <w:bookmarkStart w:name="z24003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97"/>
    <w:bookmarkStart w:name="z24004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3898"/>
    <w:bookmarkStart w:name="z24005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899"/>
    <w:bookmarkStart w:name="z24006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900"/>
    <w:bookmarkStart w:name="z24007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901"/>
    <w:bookmarkStart w:name="z24008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902"/>
    <w:bookmarkStart w:name="z24009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903"/>
    <w:bookmarkStart w:name="z24010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3904"/>
    <w:bookmarkStart w:name="z24011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905"/>
    <w:bookmarkStart w:name="z24012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906"/>
    <w:bookmarkStart w:name="z24013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907"/>
    <w:bookmarkStart w:name="z24014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908"/>
    <w:bookmarkStart w:name="z24015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909"/>
    <w:bookmarkStart w:name="z24016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910"/>
    <w:bookmarkStart w:name="z24017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911"/>
    <w:bookmarkStart w:name="z24018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912"/>
    <w:bookmarkStart w:name="z24019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913"/>
    <w:bookmarkStart w:name="z24020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914"/>
    <w:bookmarkStart w:name="z24021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915"/>
    <w:bookmarkStart w:name="z24022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916"/>
    <w:bookmarkStart w:name="z24023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3917"/>
    <w:bookmarkStart w:name="z24024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918"/>
    <w:bookmarkStart w:name="z24025" w:id="3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3919"/>
    <w:bookmarkStart w:name="z24026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3920"/>
    <w:bookmarkStart w:name="z24027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921"/>
    <w:bookmarkStart w:name="z24028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3922"/>
    <w:bookmarkStart w:name="z24029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23"/>
    <w:bookmarkStart w:name="z24030" w:id="3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3924"/>
    <w:bookmarkStart w:name="z24031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3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835" w:id="3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3926"/>
    <w:bookmarkStart w:name="z3836" w:id="3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27"/>
    <w:bookmarkStart w:name="z3837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Комитета (далее – Департамент).</w:t>
      </w:r>
    </w:p>
    <w:bookmarkEnd w:id="3928"/>
    <w:bookmarkStart w:name="z3838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929"/>
    <w:bookmarkStart w:name="z3839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930"/>
    <w:bookmarkStart w:name="z3840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931"/>
    <w:bookmarkStart w:name="z3841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32"/>
    <w:bookmarkStart w:name="z3842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3933"/>
    <w:bookmarkStart w:name="z3843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3934"/>
    <w:bookmarkStart w:name="z3844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020100, Республика Казахстан, Акмолинская область, Аккольский район, город Акколь, улица Бегельдинова, 66.</w:t>
      </w:r>
    </w:p>
    <w:bookmarkEnd w:id="3935"/>
    <w:bookmarkStart w:name="z3845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3936"/>
    <w:bookmarkStart w:name="z3846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937"/>
    <w:bookmarkStart w:name="z3847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3938"/>
    <w:bookmarkStart w:name="z3848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3939"/>
    <w:bookmarkStart w:name="z3849" w:id="3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3940"/>
    <w:bookmarkStart w:name="z3850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3941"/>
    <w:bookmarkStart w:name="z3851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942"/>
    <w:bookmarkStart w:name="z3852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943"/>
    <w:bookmarkStart w:name="z3853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944"/>
    <w:bookmarkStart w:name="z3854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945"/>
    <w:bookmarkStart w:name="z19968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9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5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9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4" w:id="3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3949"/>
    <w:bookmarkStart w:name="z3895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3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6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3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7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3952"/>
    <w:bookmarkStart w:name="z3898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3953"/>
    <w:bookmarkStart w:name="z3899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3954"/>
    <w:bookmarkStart w:name="z3900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955"/>
    <w:bookmarkStart w:name="z3901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3956"/>
    <w:bookmarkStart w:name="z3902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957"/>
    <w:bookmarkStart w:name="z3903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издает приказы, а также дает указания, обязательные для исполнения сотрудниками Отдела;</w:t>
      </w:r>
    </w:p>
    <w:bookmarkEnd w:id="3958"/>
    <w:bookmarkStart w:name="z3904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3959"/>
    <w:bookmarkStart w:name="z3905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3960"/>
    <w:bookmarkStart w:name="z3906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3961"/>
    <w:bookmarkStart w:name="z3907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3962"/>
    <w:bookmarkStart w:name="z3908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963"/>
    <w:bookmarkStart w:name="z3909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3964"/>
    <w:bookmarkStart w:name="z3910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965"/>
    <w:bookmarkStart w:name="z3911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3966"/>
    <w:bookmarkStart w:name="z3912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Аккольского района;</w:t>
      </w:r>
    </w:p>
    <w:bookmarkEnd w:id="3967"/>
    <w:bookmarkStart w:name="z3913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3968"/>
    <w:bookmarkStart w:name="z3914" w:id="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969"/>
    <w:bookmarkStart w:name="z3915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9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6" w:id="3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3971"/>
    <w:bookmarkStart w:name="z3917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3972"/>
    <w:bookmarkStart w:name="z3918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3973"/>
    <w:bookmarkStart w:name="z3919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3974"/>
    <w:bookmarkStart w:name="z3920" w:id="3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3975"/>
    <w:bookmarkStart w:name="z3921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3976"/>
    <w:bookmarkStart w:name="z3922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39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924" w:id="3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3978"/>
    <w:bookmarkStart w:name="z3925" w:id="3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79"/>
    <w:bookmarkStart w:name="z3926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3980"/>
    <w:bookmarkStart w:name="z3927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981"/>
    <w:bookmarkStart w:name="z3928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982"/>
    <w:bookmarkStart w:name="z3929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3983"/>
    <w:bookmarkStart w:name="z3930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84"/>
    <w:bookmarkStart w:name="z3931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3985"/>
    <w:bookmarkStart w:name="z3932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3986"/>
    <w:bookmarkStart w:name="z3933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020200, Республика Казахстан, Акмолинская область, Аршалынский район, поселок Аршалы, улица Писарева, 54А.</w:t>
      </w:r>
    </w:p>
    <w:bookmarkEnd w:id="3987"/>
    <w:bookmarkStart w:name="z3934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3988"/>
    <w:bookmarkStart w:name="z3935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3989"/>
    <w:bookmarkStart w:name="z3936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3990"/>
    <w:bookmarkStart w:name="z3937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3991"/>
    <w:bookmarkStart w:name="z3938" w:id="3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3992"/>
    <w:bookmarkStart w:name="z3939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3993"/>
    <w:bookmarkStart w:name="z3940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994"/>
    <w:bookmarkStart w:name="z3941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995"/>
    <w:bookmarkStart w:name="z3942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996"/>
    <w:bookmarkStart w:name="z3943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997"/>
    <w:bookmarkStart w:name="z19973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9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4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9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определению структуры планов гражданской обороны и планов действий по ликвидации чрезвычайных ситуаций;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4" w:id="4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001"/>
    <w:bookmarkStart w:name="z3985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0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6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7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004"/>
    <w:bookmarkStart w:name="z3988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005"/>
    <w:bookmarkStart w:name="z3989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006"/>
    <w:bookmarkStart w:name="z3990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007"/>
    <w:bookmarkStart w:name="z3991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008"/>
    <w:bookmarkStart w:name="z3992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009"/>
    <w:bookmarkStart w:name="z3993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010"/>
    <w:bookmarkStart w:name="z3994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011"/>
    <w:bookmarkStart w:name="z3995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012"/>
    <w:bookmarkStart w:name="z3996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013"/>
    <w:bookmarkStart w:name="z3997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014"/>
    <w:bookmarkStart w:name="z3998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015"/>
    <w:bookmarkStart w:name="z3999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016"/>
    <w:bookmarkStart w:name="z4000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017"/>
    <w:bookmarkStart w:name="z4001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018"/>
    <w:bookmarkStart w:name="z4002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Аршалынского района;</w:t>
      </w:r>
    </w:p>
    <w:bookmarkEnd w:id="4019"/>
    <w:bookmarkStart w:name="z4003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020"/>
    <w:bookmarkStart w:name="z4004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021"/>
    <w:bookmarkStart w:name="z4005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6" w:id="4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023"/>
    <w:bookmarkStart w:name="z4007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024"/>
    <w:bookmarkStart w:name="z4008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025"/>
    <w:bookmarkStart w:name="z4009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026"/>
    <w:bookmarkStart w:name="z4010" w:id="4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027"/>
    <w:bookmarkStart w:name="z4011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028"/>
    <w:bookmarkStart w:name="z4012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40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014" w:id="4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030"/>
    <w:bookmarkStart w:name="z4015" w:id="4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31"/>
    <w:bookmarkStart w:name="z4016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032"/>
    <w:bookmarkStart w:name="z4017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033"/>
    <w:bookmarkStart w:name="z4018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034"/>
    <w:bookmarkStart w:name="z4019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035"/>
    <w:bookmarkStart w:name="z4020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36"/>
    <w:bookmarkStart w:name="z4021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037"/>
    <w:bookmarkStart w:name="z4022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038"/>
    <w:bookmarkStart w:name="z4023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020300, Республика Казахстан, Акмолинская область, Астраханский район, село Астраханка, улица Джазина, 23А.</w:t>
      </w:r>
    </w:p>
    <w:bookmarkEnd w:id="4039"/>
    <w:bookmarkStart w:name="z4024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040"/>
    <w:bookmarkStart w:name="z4025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041"/>
    <w:bookmarkStart w:name="z4026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042"/>
    <w:bookmarkStart w:name="z4027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043"/>
    <w:bookmarkStart w:name="z4028" w:id="4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044"/>
    <w:bookmarkStart w:name="z4029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045"/>
    <w:bookmarkStart w:name="z4030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046"/>
    <w:bookmarkStart w:name="z4031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047"/>
    <w:bookmarkStart w:name="z4032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048"/>
    <w:bookmarkStart w:name="z4033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049"/>
    <w:bookmarkStart w:name="z19978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0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4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8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3" w:id="4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053"/>
    <w:bookmarkStart w:name="z4074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0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5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0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6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056"/>
    <w:bookmarkStart w:name="z4077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057"/>
    <w:bookmarkStart w:name="z4078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058"/>
    <w:bookmarkStart w:name="z4079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059"/>
    <w:bookmarkStart w:name="z4080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060"/>
    <w:bookmarkStart w:name="z4081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061"/>
    <w:bookmarkStart w:name="z4082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062"/>
    <w:bookmarkStart w:name="z4083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063"/>
    <w:bookmarkStart w:name="z4084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064"/>
    <w:bookmarkStart w:name="z4085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065"/>
    <w:bookmarkStart w:name="z4086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066"/>
    <w:bookmarkStart w:name="z4087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067"/>
    <w:bookmarkStart w:name="z4088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068"/>
    <w:bookmarkStart w:name="z4089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069"/>
    <w:bookmarkStart w:name="z4090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070"/>
    <w:bookmarkStart w:name="z4091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Астраханского района;</w:t>
      </w:r>
    </w:p>
    <w:bookmarkEnd w:id="4071"/>
    <w:bookmarkStart w:name="z4092" w:id="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072"/>
    <w:bookmarkStart w:name="z4093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073"/>
    <w:bookmarkStart w:name="z4094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0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5" w:id="4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075"/>
    <w:bookmarkStart w:name="z4096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076"/>
    <w:bookmarkStart w:name="z4097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077"/>
    <w:bookmarkStart w:name="z4098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078"/>
    <w:bookmarkStart w:name="z4099" w:id="4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079"/>
    <w:bookmarkStart w:name="z4100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080"/>
    <w:bookmarkStart w:name="z4101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40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103" w:id="4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082"/>
    <w:bookmarkStart w:name="z4104" w:id="4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83"/>
    <w:bookmarkStart w:name="z4105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084"/>
    <w:bookmarkStart w:name="z4106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085"/>
    <w:bookmarkStart w:name="z4107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086"/>
    <w:bookmarkStart w:name="z4108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087"/>
    <w:bookmarkStart w:name="z4109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88"/>
    <w:bookmarkStart w:name="z4110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089"/>
    <w:bookmarkStart w:name="z4111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090"/>
    <w:bookmarkStart w:name="z4112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020400, Республика Казахстан, Акмолинская область, Атбасарский район, город Атбасар, улица С. Омарова, 16.</w:t>
      </w:r>
    </w:p>
    <w:bookmarkEnd w:id="4091"/>
    <w:bookmarkStart w:name="z4113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092"/>
    <w:bookmarkStart w:name="z4114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093"/>
    <w:bookmarkStart w:name="z4115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094"/>
    <w:bookmarkStart w:name="z4116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095"/>
    <w:bookmarkStart w:name="z4117" w:id="4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096"/>
    <w:bookmarkStart w:name="z4118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097"/>
    <w:bookmarkStart w:name="z4119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098"/>
    <w:bookmarkStart w:name="z4120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099"/>
    <w:bookmarkStart w:name="z4121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100"/>
    <w:bookmarkStart w:name="z4122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101"/>
    <w:bookmarkStart w:name="z19983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3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7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2" w:id="4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105"/>
    <w:bookmarkStart w:name="z4163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4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5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108"/>
    <w:bookmarkStart w:name="z4166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109"/>
    <w:bookmarkStart w:name="z4167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110"/>
    <w:bookmarkStart w:name="z4168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111"/>
    <w:bookmarkStart w:name="z4169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112"/>
    <w:bookmarkStart w:name="z4170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113"/>
    <w:bookmarkStart w:name="z4171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114"/>
    <w:bookmarkStart w:name="z4172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115"/>
    <w:bookmarkStart w:name="z4173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116"/>
    <w:bookmarkStart w:name="z4174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117"/>
    <w:bookmarkStart w:name="z4175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118"/>
    <w:bookmarkStart w:name="z4176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119"/>
    <w:bookmarkStart w:name="z4177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120"/>
    <w:bookmarkStart w:name="z4178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121"/>
    <w:bookmarkStart w:name="z4179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4122"/>
    <w:bookmarkStart w:name="z4180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Атбасарского района;</w:t>
      </w:r>
    </w:p>
    <w:bookmarkEnd w:id="4123"/>
    <w:bookmarkStart w:name="z4181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124"/>
    <w:bookmarkStart w:name="z4182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125"/>
    <w:bookmarkStart w:name="z4183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4" w:id="4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127"/>
    <w:bookmarkStart w:name="z4185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4128"/>
    <w:bookmarkStart w:name="z4186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129"/>
    <w:bookmarkStart w:name="z4187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130"/>
    <w:bookmarkStart w:name="z4188" w:id="4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131"/>
    <w:bookmarkStart w:name="z4189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132"/>
    <w:bookmarkStart w:name="z4190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4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192" w:id="4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134"/>
    <w:bookmarkStart w:name="z4193" w:id="4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35"/>
    <w:bookmarkStart w:name="z4194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136"/>
    <w:bookmarkStart w:name="z4195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137"/>
    <w:bookmarkStart w:name="z4196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138"/>
    <w:bookmarkStart w:name="z4197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139"/>
    <w:bookmarkStart w:name="z4198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40"/>
    <w:bookmarkStart w:name="z4199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141"/>
    <w:bookmarkStart w:name="z4200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142"/>
    <w:bookmarkStart w:name="z4201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020500, Республика Казахстан, Акмолинская область, Буландынский район, город Макинск, улица Шокана Уалиханова, 35 А.</w:t>
      </w:r>
    </w:p>
    <w:bookmarkEnd w:id="4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2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144"/>
    <w:bookmarkStart w:name="z4203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145"/>
    <w:bookmarkStart w:name="z4204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146"/>
    <w:bookmarkStart w:name="z4205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147"/>
    <w:bookmarkStart w:name="z4206" w:id="4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148"/>
    <w:bookmarkStart w:name="z4207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149"/>
    <w:bookmarkStart w:name="z4208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150"/>
    <w:bookmarkStart w:name="z4209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151"/>
    <w:bookmarkStart w:name="z4210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152"/>
    <w:bookmarkStart w:name="z4211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153"/>
    <w:bookmarkStart w:name="z19988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2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6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1" w:id="4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157"/>
    <w:bookmarkStart w:name="z4252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3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4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160"/>
    <w:bookmarkStart w:name="z4255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161"/>
    <w:bookmarkStart w:name="z4256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162"/>
    <w:bookmarkStart w:name="z4257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4163"/>
    <w:bookmarkStart w:name="z4258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164"/>
    <w:bookmarkStart w:name="z4259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165"/>
    <w:bookmarkStart w:name="z4260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166"/>
    <w:bookmarkStart w:name="z4261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167"/>
    <w:bookmarkStart w:name="z4262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168"/>
    <w:bookmarkStart w:name="z4263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169"/>
    <w:bookmarkStart w:name="z4264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170"/>
    <w:bookmarkStart w:name="z4265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171"/>
    <w:bookmarkStart w:name="z4266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172"/>
    <w:bookmarkStart w:name="z4267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173"/>
    <w:bookmarkStart w:name="z4268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174"/>
    <w:bookmarkStart w:name="z4269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Буландынского района;</w:t>
      </w:r>
    </w:p>
    <w:bookmarkEnd w:id="4175"/>
    <w:bookmarkStart w:name="z4270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176"/>
    <w:bookmarkStart w:name="z4271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177"/>
    <w:bookmarkStart w:name="z4272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3" w:id="4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179"/>
    <w:bookmarkStart w:name="z4274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180"/>
    <w:bookmarkStart w:name="z4275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181"/>
    <w:bookmarkStart w:name="z4276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182"/>
    <w:bookmarkStart w:name="z4277" w:id="4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183"/>
    <w:bookmarkStart w:name="z4278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184"/>
    <w:bookmarkStart w:name="z4279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1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281" w:id="4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186"/>
    <w:bookmarkStart w:name="z4282" w:id="4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87"/>
    <w:bookmarkStart w:name="z4283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188"/>
    <w:bookmarkStart w:name="z4284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189"/>
    <w:bookmarkStart w:name="z4285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190"/>
    <w:bookmarkStart w:name="z4286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191"/>
    <w:bookmarkStart w:name="z4287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92"/>
    <w:bookmarkStart w:name="z4288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193"/>
    <w:bookmarkStart w:name="z4289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194"/>
    <w:bookmarkStart w:name="z4290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020600, Республика Казахстан, Акмолинская область, Егиндыкольский район, Егиндыкольский сельский округ, село Егиндыколь, улица Школьная, здание 13.</w:t>
      </w:r>
    </w:p>
    <w:bookmarkEnd w:id="4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1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196"/>
    <w:bookmarkStart w:name="z4292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197"/>
    <w:bookmarkStart w:name="z4293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198"/>
    <w:bookmarkStart w:name="z4294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199"/>
    <w:bookmarkStart w:name="z4295" w:id="4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200"/>
    <w:bookmarkStart w:name="z4296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201"/>
    <w:bookmarkStart w:name="z4297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202"/>
    <w:bookmarkStart w:name="z4298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203"/>
    <w:bookmarkStart w:name="z4299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204"/>
    <w:bookmarkStart w:name="z4300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205"/>
    <w:bookmarkStart w:name="z19991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1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5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0" w:id="4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209"/>
    <w:bookmarkStart w:name="z4341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2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212"/>
    <w:bookmarkStart w:name="z4344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213"/>
    <w:bookmarkStart w:name="z4345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214"/>
    <w:bookmarkStart w:name="z4346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215"/>
    <w:bookmarkStart w:name="z4347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216"/>
    <w:bookmarkStart w:name="z4348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217"/>
    <w:bookmarkStart w:name="z4349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218"/>
    <w:bookmarkStart w:name="z4350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219"/>
    <w:bookmarkStart w:name="z4351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220"/>
    <w:bookmarkStart w:name="z4352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221"/>
    <w:bookmarkStart w:name="z4353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222"/>
    <w:bookmarkStart w:name="z4354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223"/>
    <w:bookmarkStart w:name="z4355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224"/>
    <w:bookmarkStart w:name="z4356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225"/>
    <w:bookmarkStart w:name="z4357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226"/>
    <w:bookmarkStart w:name="z4358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Егиндыкольского района;</w:t>
      </w:r>
    </w:p>
    <w:bookmarkEnd w:id="4227"/>
    <w:bookmarkStart w:name="z4359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228"/>
    <w:bookmarkStart w:name="z4360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229"/>
    <w:bookmarkStart w:name="z4361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2" w:id="4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231"/>
    <w:bookmarkStart w:name="z4363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232"/>
    <w:bookmarkStart w:name="z4364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233"/>
    <w:bookmarkStart w:name="z4365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234"/>
    <w:bookmarkStart w:name="z4366" w:id="4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235"/>
    <w:bookmarkStart w:name="z4367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236"/>
    <w:bookmarkStart w:name="z4368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4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370" w:id="4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238"/>
    <w:bookmarkStart w:name="z4371" w:id="4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39"/>
    <w:bookmarkStart w:name="z4372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240"/>
    <w:bookmarkStart w:name="z4373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241"/>
    <w:bookmarkStart w:name="z4374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242"/>
    <w:bookmarkStart w:name="z4375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243"/>
    <w:bookmarkStart w:name="z4376" w:id="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44"/>
    <w:bookmarkStart w:name="z4377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245"/>
    <w:bookmarkStart w:name="z4378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246"/>
    <w:bookmarkStart w:name="z4379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020700, Республика Казахстан, Акмолинская область, район Биржан сал, город Степняк, улица Абылай-хана, 18.</w:t>
      </w:r>
    </w:p>
    <w:bookmarkEnd w:id="4247"/>
    <w:bookmarkStart w:name="z4380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248"/>
    <w:bookmarkStart w:name="z4381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249"/>
    <w:bookmarkStart w:name="z4382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250"/>
    <w:bookmarkStart w:name="z4383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251"/>
    <w:bookmarkStart w:name="z4384" w:id="4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252"/>
    <w:bookmarkStart w:name="z4385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253"/>
    <w:bookmarkStart w:name="z4386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254"/>
    <w:bookmarkStart w:name="z4387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255"/>
    <w:bookmarkStart w:name="z4388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256"/>
    <w:bookmarkStart w:name="z4389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257"/>
    <w:bookmarkStart w:name="z19996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0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4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9" w:id="4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261"/>
    <w:bookmarkStart w:name="z4430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1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2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264"/>
    <w:bookmarkStart w:name="z4433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265"/>
    <w:bookmarkStart w:name="z4434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266"/>
    <w:bookmarkStart w:name="z4435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267"/>
    <w:bookmarkStart w:name="z4436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268"/>
    <w:bookmarkStart w:name="z4437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269"/>
    <w:bookmarkStart w:name="z4438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270"/>
    <w:bookmarkStart w:name="z4439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271"/>
    <w:bookmarkStart w:name="z4440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272"/>
    <w:bookmarkStart w:name="z4441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273"/>
    <w:bookmarkStart w:name="z4442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274"/>
    <w:bookmarkStart w:name="z4443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275"/>
    <w:bookmarkStart w:name="z4444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276"/>
    <w:bookmarkStart w:name="z4445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277"/>
    <w:bookmarkStart w:name="z4446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278"/>
    <w:bookmarkStart w:name="z4447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Енбекшильдерского района;</w:t>
      </w:r>
    </w:p>
    <w:bookmarkEnd w:id="4279"/>
    <w:bookmarkStart w:name="z4448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280"/>
    <w:bookmarkStart w:name="z4449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281"/>
    <w:bookmarkStart w:name="z4450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1" w:id="4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283"/>
    <w:bookmarkStart w:name="z4452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284"/>
    <w:bookmarkStart w:name="z4453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285"/>
    <w:bookmarkStart w:name="z4454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286"/>
    <w:bookmarkStart w:name="z4455" w:id="4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287"/>
    <w:bookmarkStart w:name="z4456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288"/>
    <w:bookmarkStart w:name="z4457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42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459" w:id="4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290"/>
    <w:bookmarkStart w:name="z4460" w:id="4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91"/>
    <w:bookmarkStart w:name="z4461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292"/>
    <w:bookmarkStart w:name="z4462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293"/>
    <w:bookmarkStart w:name="z4463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294"/>
    <w:bookmarkStart w:name="z4464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295"/>
    <w:bookmarkStart w:name="z4465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96"/>
    <w:bookmarkStart w:name="z4466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297"/>
    <w:bookmarkStart w:name="z4467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298"/>
    <w:bookmarkStart w:name="z4468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020800, Республика Казахстан, Акмолинская область, Ерейментауский район, город Ерейментау, улица Чкалова, 17А.</w:t>
      </w:r>
    </w:p>
    <w:bookmarkEnd w:id="4299"/>
    <w:bookmarkStart w:name="z4469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300"/>
    <w:bookmarkStart w:name="z4470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301"/>
    <w:bookmarkStart w:name="z4471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302"/>
    <w:bookmarkStart w:name="z4472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303"/>
    <w:bookmarkStart w:name="z4473" w:id="4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304"/>
    <w:bookmarkStart w:name="z4474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305"/>
    <w:bookmarkStart w:name="z4475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306"/>
    <w:bookmarkStart w:name="z4476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307"/>
    <w:bookmarkStart w:name="z4477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308"/>
    <w:bookmarkStart w:name="z4478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309"/>
    <w:bookmarkStart w:name="z20001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9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" w:id="4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313"/>
    <w:bookmarkStart w:name="z4519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0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1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316"/>
    <w:bookmarkStart w:name="z4522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317"/>
    <w:bookmarkStart w:name="z4523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318"/>
    <w:bookmarkStart w:name="z4524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319"/>
    <w:bookmarkStart w:name="z4525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320"/>
    <w:bookmarkStart w:name="z4526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321"/>
    <w:bookmarkStart w:name="z4527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322"/>
    <w:bookmarkStart w:name="z4528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323"/>
    <w:bookmarkStart w:name="z4529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324"/>
    <w:bookmarkStart w:name="z4530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325"/>
    <w:bookmarkStart w:name="z4531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326"/>
    <w:bookmarkStart w:name="z4532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327"/>
    <w:bookmarkStart w:name="z4533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328"/>
    <w:bookmarkStart w:name="z4534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329"/>
    <w:bookmarkStart w:name="z4535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330"/>
    <w:bookmarkStart w:name="z4536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Ерейментауского района;</w:t>
      </w:r>
    </w:p>
    <w:bookmarkEnd w:id="4331"/>
    <w:bookmarkStart w:name="z4537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332"/>
    <w:bookmarkStart w:name="z4538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333"/>
    <w:bookmarkStart w:name="z4539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0" w:id="4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335"/>
    <w:bookmarkStart w:name="z4541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336"/>
    <w:bookmarkStart w:name="z4542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й собственности.</w:t>
      </w:r>
    </w:p>
    <w:bookmarkEnd w:id="4337"/>
    <w:bookmarkStart w:name="z4543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338"/>
    <w:bookmarkStart w:name="z4544" w:id="4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339"/>
    <w:bookmarkStart w:name="z4545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340"/>
    <w:bookmarkStart w:name="z4546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43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548" w:id="4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342"/>
    <w:bookmarkStart w:name="z4549" w:id="4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43"/>
    <w:bookmarkStart w:name="z4550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344"/>
    <w:bookmarkStart w:name="z4551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345"/>
    <w:bookmarkStart w:name="z4552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346"/>
    <w:bookmarkStart w:name="z4553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347"/>
    <w:bookmarkStart w:name="z4554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48"/>
    <w:bookmarkStart w:name="z4555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349"/>
    <w:bookmarkStart w:name="z4556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350"/>
    <w:bookmarkStart w:name="z4557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020900, Республика Казахстан, Акмолинская область, Есильский район, город Есиль, улица Абая, 66.</w:t>
      </w:r>
    </w:p>
    <w:bookmarkEnd w:id="4351"/>
    <w:bookmarkStart w:name="z4558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352"/>
    <w:bookmarkStart w:name="z4559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353"/>
    <w:bookmarkStart w:name="z4560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354"/>
    <w:bookmarkStart w:name="z4561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355"/>
    <w:bookmarkStart w:name="z4562" w:id="4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356"/>
    <w:bookmarkStart w:name="z4563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357"/>
    <w:bookmarkStart w:name="z4564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358"/>
    <w:bookmarkStart w:name="z4565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359"/>
    <w:bookmarkStart w:name="z4566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360"/>
    <w:bookmarkStart w:name="z4567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361"/>
    <w:bookmarkStart w:name="z20006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2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7" w:id="4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365"/>
    <w:bookmarkStart w:name="z4608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9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0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368"/>
    <w:bookmarkStart w:name="z4611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369"/>
    <w:bookmarkStart w:name="z4612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370"/>
    <w:bookmarkStart w:name="z4613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371"/>
    <w:bookmarkStart w:name="z4614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372"/>
    <w:bookmarkStart w:name="z4615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373"/>
    <w:bookmarkStart w:name="z4616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374"/>
    <w:bookmarkStart w:name="z4617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375"/>
    <w:bookmarkStart w:name="z4618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376"/>
    <w:bookmarkStart w:name="z4619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377"/>
    <w:bookmarkStart w:name="z4620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378"/>
    <w:bookmarkStart w:name="z4621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379"/>
    <w:bookmarkStart w:name="z4622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380"/>
    <w:bookmarkStart w:name="z4623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381"/>
    <w:bookmarkStart w:name="z4624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382"/>
    <w:bookmarkStart w:name="z4625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Есильского района;</w:t>
      </w:r>
    </w:p>
    <w:bookmarkEnd w:id="4383"/>
    <w:bookmarkStart w:name="z4626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384"/>
    <w:bookmarkStart w:name="z4627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385"/>
    <w:bookmarkStart w:name="z4628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9" w:id="4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387"/>
    <w:bookmarkStart w:name="z4630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388"/>
    <w:bookmarkStart w:name="z4631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389"/>
    <w:bookmarkStart w:name="z4632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390"/>
    <w:bookmarkStart w:name="z4633" w:id="4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391"/>
    <w:bookmarkStart w:name="z4634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392"/>
    <w:bookmarkStart w:name="z4635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43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637" w:id="4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394"/>
    <w:bookmarkStart w:name="z4638" w:id="4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95"/>
    <w:bookmarkStart w:name="z4639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396"/>
    <w:bookmarkStart w:name="z4640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397"/>
    <w:bookmarkStart w:name="z4641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398"/>
    <w:bookmarkStart w:name="z4642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399"/>
    <w:bookmarkStart w:name="z4643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00"/>
    <w:bookmarkStart w:name="z4644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401"/>
    <w:bookmarkStart w:name="z4645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402"/>
    <w:bookmarkStart w:name="z4646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021000, Республика Казахстан, Акмолинская область, Жаксынский район, село Жаксы, улица Абая, 28.</w:t>
      </w:r>
    </w:p>
    <w:bookmarkEnd w:id="4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7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404"/>
    <w:bookmarkStart w:name="z4648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405"/>
    <w:bookmarkStart w:name="z4649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406"/>
    <w:bookmarkStart w:name="z4650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407"/>
    <w:bookmarkStart w:name="z4651" w:id="4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408"/>
    <w:bookmarkStart w:name="z4652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409"/>
    <w:bookmarkStart w:name="z4653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410"/>
    <w:bookmarkStart w:name="z4654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411"/>
    <w:bookmarkStart w:name="z4655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412"/>
    <w:bookmarkStart w:name="z4656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413"/>
    <w:bookmarkStart w:name="z20011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7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1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государственного контроля в области пожарной безопасности;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6" w:id="4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417"/>
    <w:bookmarkStart w:name="z4697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8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9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420"/>
    <w:bookmarkStart w:name="z4700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421"/>
    <w:bookmarkStart w:name="z4701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422"/>
    <w:bookmarkStart w:name="z4702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423"/>
    <w:bookmarkStart w:name="z4703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424"/>
    <w:bookmarkStart w:name="z4704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425"/>
    <w:bookmarkStart w:name="z4705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426"/>
    <w:bookmarkStart w:name="z4706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427"/>
    <w:bookmarkStart w:name="z4707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428"/>
    <w:bookmarkStart w:name="z4708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429"/>
    <w:bookmarkStart w:name="z4709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430"/>
    <w:bookmarkStart w:name="z4710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431"/>
    <w:bookmarkStart w:name="z4711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432"/>
    <w:bookmarkStart w:name="z4712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433"/>
    <w:bookmarkStart w:name="z4713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434"/>
    <w:bookmarkStart w:name="z4714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Жаксынского района;</w:t>
      </w:r>
    </w:p>
    <w:bookmarkEnd w:id="4435"/>
    <w:bookmarkStart w:name="z4715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436"/>
    <w:bookmarkStart w:name="z4716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437"/>
    <w:bookmarkStart w:name="z4717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8" w:id="4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439"/>
    <w:bookmarkStart w:name="z4719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440"/>
    <w:bookmarkStart w:name="z4720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441"/>
    <w:bookmarkStart w:name="z4721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442"/>
    <w:bookmarkStart w:name="z4722" w:id="4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443"/>
    <w:bookmarkStart w:name="z4723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444"/>
    <w:bookmarkStart w:name="z4724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4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726" w:id="4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446"/>
    <w:bookmarkStart w:name="z4727" w:id="4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47"/>
    <w:bookmarkStart w:name="z4728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448"/>
    <w:bookmarkStart w:name="z4729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449"/>
    <w:bookmarkStart w:name="z4730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450"/>
    <w:bookmarkStart w:name="z4731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451"/>
    <w:bookmarkStart w:name="z4732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52"/>
    <w:bookmarkStart w:name="z4733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453"/>
    <w:bookmarkStart w:name="z4734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454"/>
    <w:bookmarkStart w:name="z4735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021100, Республика Казахстан, Акмолинская область, Жаркаинский район, город Державинск, улица Комсомольская, 29.</w:t>
      </w:r>
    </w:p>
    <w:bookmarkEnd w:id="4455"/>
    <w:bookmarkStart w:name="z4736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456"/>
    <w:bookmarkStart w:name="z4737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457"/>
    <w:bookmarkStart w:name="z4738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458"/>
    <w:bookmarkStart w:name="z4739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459"/>
    <w:bookmarkStart w:name="z4740" w:id="4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460"/>
    <w:bookmarkStart w:name="z4741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461"/>
    <w:bookmarkStart w:name="z4742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462"/>
    <w:bookmarkStart w:name="z4743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463"/>
    <w:bookmarkStart w:name="z4744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464"/>
    <w:bookmarkStart w:name="z4745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465"/>
    <w:bookmarkStart w:name="z20016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4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6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0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государственного контроля в области пожарной безопасности;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5" w:id="4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469"/>
    <w:bookmarkStart w:name="z4786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7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4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8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472"/>
    <w:bookmarkStart w:name="z4789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473"/>
    <w:bookmarkStart w:name="z4790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474"/>
    <w:bookmarkStart w:name="z4791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475"/>
    <w:bookmarkStart w:name="z4792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476"/>
    <w:bookmarkStart w:name="z4793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477"/>
    <w:bookmarkStart w:name="z4794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478"/>
    <w:bookmarkStart w:name="z4795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479"/>
    <w:bookmarkStart w:name="z4796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480"/>
    <w:bookmarkStart w:name="z4797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481"/>
    <w:bookmarkStart w:name="z4798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482"/>
    <w:bookmarkStart w:name="z4799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483"/>
    <w:bookmarkStart w:name="z4800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484"/>
    <w:bookmarkStart w:name="z4801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485"/>
    <w:bookmarkStart w:name="z4802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486"/>
    <w:bookmarkStart w:name="z4803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Жаркаинского района;</w:t>
      </w:r>
    </w:p>
    <w:bookmarkEnd w:id="4487"/>
    <w:bookmarkStart w:name="z4804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488"/>
    <w:bookmarkStart w:name="z4805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489"/>
    <w:bookmarkStart w:name="z4806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7" w:id="4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491"/>
    <w:bookmarkStart w:name="z4808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492"/>
    <w:bookmarkStart w:name="z4809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493"/>
    <w:bookmarkStart w:name="z4810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494"/>
    <w:bookmarkStart w:name="z4811" w:id="4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495"/>
    <w:bookmarkStart w:name="z4812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496"/>
    <w:bookmarkStart w:name="z4813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44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815" w:id="4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498"/>
    <w:bookmarkStart w:name="z4816" w:id="4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99"/>
    <w:bookmarkStart w:name="z4817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Зерендинский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500"/>
    <w:bookmarkStart w:name="z4818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501"/>
    <w:bookmarkStart w:name="z4819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502"/>
    <w:bookmarkStart w:name="z4820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503"/>
    <w:bookmarkStart w:name="z4821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04"/>
    <w:bookmarkStart w:name="z4822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505"/>
    <w:bookmarkStart w:name="z4823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506"/>
    <w:bookmarkStart w:name="z4824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021200, Республика Казахстан, Акмолинская область, Зерендинский район, село Зеренда, микрорайон Лол, 3.</w:t>
      </w:r>
    </w:p>
    <w:bookmarkEnd w:id="4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5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508"/>
    <w:bookmarkStart w:name="z4826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509"/>
    <w:bookmarkStart w:name="z4827" w:id="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510"/>
    <w:bookmarkStart w:name="z4828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511"/>
    <w:bookmarkStart w:name="z4829" w:id="4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512"/>
    <w:bookmarkStart w:name="z4830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513"/>
    <w:bookmarkStart w:name="z4831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514"/>
    <w:bookmarkStart w:name="z4832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515"/>
    <w:bookmarkStart w:name="z4833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516"/>
    <w:bookmarkStart w:name="z4834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35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9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государственного контроля в области пожарной безопасности;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4" w:id="4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520"/>
    <w:bookmarkStart w:name="z4875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5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6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7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523"/>
    <w:bookmarkStart w:name="z4878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524"/>
    <w:bookmarkStart w:name="z4879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525"/>
    <w:bookmarkStart w:name="z4880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526"/>
    <w:bookmarkStart w:name="z4881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527"/>
    <w:bookmarkStart w:name="z4882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528"/>
    <w:bookmarkStart w:name="z4883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529"/>
    <w:bookmarkStart w:name="z4884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530"/>
    <w:bookmarkStart w:name="z4885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531"/>
    <w:bookmarkStart w:name="z4886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532"/>
    <w:bookmarkStart w:name="z4887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533"/>
    <w:bookmarkStart w:name="z4888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534"/>
    <w:bookmarkStart w:name="z4889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535"/>
    <w:bookmarkStart w:name="z4890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536"/>
    <w:bookmarkStart w:name="z4891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537"/>
    <w:bookmarkStart w:name="z4892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Зерендинского района;</w:t>
      </w:r>
    </w:p>
    <w:bookmarkEnd w:id="4538"/>
    <w:bookmarkStart w:name="z4893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539"/>
    <w:bookmarkStart w:name="z4894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540"/>
    <w:bookmarkStart w:name="z4895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5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6" w:id="4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542"/>
    <w:bookmarkStart w:name="z4897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543"/>
    <w:bookmarkStart w:name="z4898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544"/>
    <w:bookmarkStart w:name="z4899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545"/>
    <w:bookmarkStart w:name="z4900" w:id="4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546"/>
    <w:bookmarkStart w:name="z4901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547"/>
    <w:bookmarkStart w:name="z4902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5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904" w:id="4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549"/>
    <w:bookmarkStart w:name="z4905" w:id="4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50"/>
    <w:bookmarkStart w:name="z4906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551"/>
    <w:bookmarkStart w:name="z4907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552"/>
    <w:bookmarkStart w:name="z4908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553"/>
    <w:bookmarkStart w:name="z4909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554"/>
    <w:bookmarkStart w:name="z4910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55"/>
    <w:bookmarkStart w:name="z4911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556"/>
    <w:bookmarkStart w:name="z4912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557"/>
    <w:bookmarkStart w:name="z4913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021300, Республика Казахстан, Акмолинская область, Коргалжынский район, село Коргалжын, улица М. Рахимжана, 11.</w:t>
      </w:r>
    </w:p>
    <w:bookmarkEnd w:id="4558"/>
    <w:bookmarkStart w:name="z4914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559"/>
    <w:bookmarkStart w:name="z4915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560"/>
    <w:bookmarkStart w:name="z4916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561"/>
    <w:bookmarkStart w:name="z4917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562"/>
    <w:bookmarkStart w:name="z4918" w:id="4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563"/>
    <w:bookmarkStart w:name="z4919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564"/>
    <w:bookmarkStart w:name="z4920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565"/>
    <w:bookmarkStart w:name="z4921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566"/>
    <w:bookmarkStart w:name="z4922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567"/>
    <w:bookmarkStart w:name="z4923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568"/>
    <w:bookmarkStart w:name="z20025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4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8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3" w:id="4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572"/>
    <w:bookmarkStart w:name="z4964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5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6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575"/>
    <w:bookmarkStart w:name="z4967" w:id="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576"/>
    <w:bookmarkStart w:name="z4968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577"/>
    <w:bookmarkStart w:name="z4969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578"/>
    <w:bookmarkStart w:name="z4970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4579"/>
    <w:bookmarkStart w:name="z4971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580"/>
    <w:bookmarkStart w:name="z4972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581"/>
    <w:bookmarkStart w:name="z4973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582"/>
    <w:bookmarkStart w:name="z4974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583"/>
    <w:bookmarkStart w:name="z4975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584"/>
    <w:bookmarkStart w:name="z4976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585"/>
    <w:bookmarkStart w:name="z4977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586"/>
    <w:bookmarkStart w:name="z4978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587"/>
    <w:bookmarkStart w:name="z4979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588"/>
    <w:bookmarkStart w:name="z4980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4589"/>
    <w:bookmarkStart w:name="z4981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Коргалжынского района;</w:t>
      </w:r>
    </w:p>
    <w:bookmarkEnd w:id="4590"/>
    <w:bookmarkStart w:name="z4982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591"/>
    <w:bookmarkStart w:name="z4983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592"/>
    <w:bookmarkStart w:name="z4984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5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5" w:id="4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594"/>
    <w:bookmarkStart w:name="z4986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595"/>
    <w:bookmarkStart w:name="z4987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596"/>
    <w:bookmarkStart w:name="z4988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597"/>
    <w:bookmarkStart w:name="z4989" w:id="4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598"/>
    <w:bookmarkStart w:name="z4990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599"/>
    <w:bookmarkStart w:name="z4991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4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993" w:id="4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601"/>
    <w:bookmarkStart w:name="z4994" w:id="4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02"/>
    <w:bookmarkStart w:name="z4995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603"/>
    <w:bookmarkStart w:name="z4996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604"/>
    <w:bookmarkStart w:name="z4997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605"/>
    <w:bookmarkStart w:name="z4998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606"/>
    <w:bookmarkStart w:name="z4999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07"/>
    <w:bookmarkStart w:name="z5000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608"/>
    <w:bookmarkStart w:name="z5001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609"/>
    <w:bookmarkStart w:name="z5002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021400, Республика Казахстан, Акмолинская область, Сандыктауский район, село Балкашино, улица Абая, 101А.</w:t>
      </w:r>
    </w:p>
    <w:bookmarkEnd w:id="4610"/>
    <w:bookmarkStart w:name="z5003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611"/>
    <w:bookmarkStart w:name="z5004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612"/>
    <w:bookmarkStart w:name="z5005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613"/>
    <w:bookmarkStart w:name="z5006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614"/>
    <w:bookmarkStart w:name="z5007" w:id="4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615"/>
    <w:bookmarkStart w:name="z5008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616"/>
    <w:bookmarkStart w:name="z5009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617"/>
    <w:bookmarkStart w:name="z5010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618"/>
    <w:bookmarkStart w:name="z5011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619"/>
    <w:bookmarkStart w:name="z5012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620"/>
    <w:bookmarkStart w:name="z20030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6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3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47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2" w:id="4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624"/>
    <w:bookmarkStart w:name="z5053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4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5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627"/>
    <w:bookmarkStart w:name="z5056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628"/>
    <w:bookmarkStart w:name="z5057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629"/>
    <w:bookmarkStart w:name="z5058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630"/>
    <w:bookmarkStart w:name="z5059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631"/>
    <w:bookmarkStart w:name="z5060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632"/>
    <w:bookmarkStart w:name="z5061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633"/>
    <w:bookmarkStart w:name="z5062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634"/>
    <w:bookmarkStart w:name="z5063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635"/>
    <w:bookmarkStart w:name="z5064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636"/>
    <w:bookmarkStart w:name="z5065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637"/>
    <w:bookmarkStart w:name="z5066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638"/>
    <w:bookmarkStart w:name="z5067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639"/>
    <w:bookmarkStart w:name="z5068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640"/>
    <w:bookmarkStart w:name="z5069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641"/>
    <w:bookmarkStart w:name="z5070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Сандыктауский района;</w:t>
      </w:r>
    </w:p>
    <w:bookmarkEnd w:id="4642"/>
    <w:bookmarkStart w:name="z5071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643"/>
    <w:bookmarkStart w:name="z5072" w:id="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644"/>
    <w:bookmarkStart w:name="z5073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6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4" w:id="4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646"/>
    <w:bookmarkStart w:name="z5075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647"/>
    <w:bookmarkStart w:name="z5076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648"/>
    <w:bookmarkStart w:name="z5077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649"/>
    <w:bookmarkStart w:name="z5078" w:id="4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650"/>
    <w:bookmarkStart w:name="z5079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651"/>
    <w:bookmarkStart w:name="z5080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6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082" w:id="4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653"/>
    <w:bookmarkStart w:name="z5083" w:id="4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54"/>
    <w:bookmarkStart w:name="z5084" w:id="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655"/>
    <w:bookmarkStart w:name="z5085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656"/>
    <w:bookmarkStart w:name="z5086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657"/>
    <w:bookmarkStart w:name="z5087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658"/>
    <w:bookmarkStart w:name="z5088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59"/>
    <w:bookmarkStart w:name="z5089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660"/>
    <w:bookmarkStart w:name="z5090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661"/>
    <w:bookmarkStart w:name="z5091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021800, Республика Казахстан, Акмолинская область, Целиноградский район, аул Акмол, улица Гагарина, 16.</w:t>
      </w:r>
    </w:p>
    <w:bookmarkEnd w:id="4662"/>
    <w:bookmarkStart w:name="z5092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663"/>
    <w:bookmarkStart w:name="z5093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664"/>
    <w:bookmarkStart w:name="z5094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665"/>
    <w:bookmarkStart w:name="z5095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666"/>
    <w:bookmarkStart w:name="z5096" w:id="4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667"/>
    <w:bookmarkStart w:name="z5097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668"/>
    <w:bookmarkStart w:name="z5098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669"/>
    <w:bookmarkStart w:name="z5099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670"/>
    <w:bookmarkStart w:name="z5100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671"/>
    <w:bookmarkStart w:name="z5101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672"/>
    <w:bookmarkStart w:name="z20035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02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6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государственного контроля в области пожарной безопасности;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1" w:id="4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676"/>
    <w:bookmarkStart w:name="z5142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3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4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679"/>
    <w:bookmarkStart w:name="z5145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680"/>
    <w:bookmarkStart w:name="z5146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681"/>
    <w:bookmarkStart w:name="z5147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682"/>
    <w:bookmarkStart w:name="z5148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683"/>
    <w:bookmarkStart w:name="z5149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684"/>
    <w:bookmarkStart w:name="z5150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685"/>
    <w:bookmarkStart w:name="z5151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686"/>
    <w:bookmarkStart w:name="z5152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687"/>
    <w:bookmarkStart w:name="z5153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688"/>
    <w:bookmarkStart w:name="z5154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689"/>
    <w:bookmarkStart w:name="z5155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690"/>
    <w:bookmarkStart w:name="z5156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691"/>
    <w:bookmarkStart w:name="z5157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692"/>
    <w:bookmarkStart w:name="z5158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693"/>
    <w:bookmarkStart w:name="z5159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Целиноградского района;</w:t>
      </w:r>
    </w:p>
    <w:bookmarkEnd w:id="4694"/>
    <w:bookmarkStart w:name="z5160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695"/>
    <w:bookmarkStart w:name="z5161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696"/>
    <w:bookmarkStart w:name="z5162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3" w:id="4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698"/>
    <w:bookmarkStart w:name="z5164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699"/>
    <w:bookmarkStart w:name="z5165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700"/>
    <w:bookmarkStart w:name="z5166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701"/>
    <w:bookmarkStart w:name="z5167" w:id="4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702"/>
    <w:bookmarkStart w:name="z5168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703"/>
    <w:bookmarkStart w:name="z5169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7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171" w:id="4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705"/>
    <w:bookmarkStart w:name="z5172" w:id="4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06"/>
    <w:bookmarkStart w:name="z5173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707"/>
    <w:bookmarkStart w:name="z5174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708"/>
    <w:bookmarkStart w:name="z5175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709"/>
    <w:bookmarkStart w:name="z5176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710"/>
    <w:bookmarkStart w:name="z5177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11"/>
    <w:bookmarkStart w:name="z5178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712"/>
    <w:bookmarkStart w:name="z5179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713"/>
    <w:bookmarkStart w:name="z5180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021600, Республика Казахстан, Акмолинская область, Шортандинский район, поселок Шортанды, улица Советская, 19.</w:t>
      </w:r>
    </w:p>
    <w:bookmarkEnd w:id="4714"/>
    <w:bookmarkStart w:name="z5181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715"/>
    <w:bookmarkStart w:name="z5182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716"/>
    <w:bookmarkStart w:name="z5183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717"/>
    <w:bookmarkStart w:name="z5184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718"/>
    <w:bookmarkStart w:name="z5185" w:id="4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719"/>
    <w:bookmarkStart w:name="z5186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4720"/>
    <w:bookmarkStart w:name="z5187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721"/>
    <w:bookmarkStart w:name="z5188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722"/>
    <w:bookmarkStart w:name="z5189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723"/>
    <w:bookmarkStart w:name="z5190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724"/>
    <w:bookmarkStart w:name="z20040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7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1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5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0" w:id="4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728"/>
    <w:bookmarkStart w:name="z5231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7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2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3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731"/>
    <w:bookmarkStart w:name="z5234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732"/>
    <w:bookmarkStart w:name="z5235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733"/>
    <w:bookmarkStart w:name="z5236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734"/>
    <w:bookmarkStart w:name="z5237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735"/>
    <w:bookmarkStart w:name="z5238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736"/>
    <w:bookmarkStart w:name="z5239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737"/>
    <w:bookmarkStart w:name="z5240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738"/>
    <w:bookmarkStart w:name="z5241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739"/>
    <w:bookmarkStart w:name="z5242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740"/>
    <w:bookmarkStart w:name="z5243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741"/>
    <w:bookmarkStart w:name="z5244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742"/>
    <w:bookmarkStart w:name="z5245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743"/>
    <w:bookmarkStart w:name="z5246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744"/>
    <w:bookmarkStart w:name="z5247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745"/>
    <w:bookmarkStart w:name="z5248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Шортандинского района;</w:t>
      </w:r>
    </w:p>
    <w:bookmarkEnd w:id="4746"/>
    <w:bookmarkStart w:name="z5249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747"/>
    <w:bookmarkStart w:name="z5250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748"/>
    <w:bookmarkStart w:name="z5251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52" w:id="4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750"/>
    <w:bookmarkStart w:name="z5253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751"/>
    <w:bookmarkStart w:name="z5254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752"/>
    <w:bookmarkStart w:name="z5255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753"/>
    <w:bookmarkStart w:name="z5256" w:id="4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754"/>
    <w:bookmarkStart w:name="z5257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755"/>
    <w:bookmarkStart w:name="z5258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4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260" w:id="4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4757"/>
    <w:bookmarkStart w:name="z5261" w:id="4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58"/>
    <w:bookmarkStart w:name="z5262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4759"/>
    <w:bookmarkStart w:name="z5263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760"/>
    <w:bookmarkStart w:name="z5264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761"/>
    <w:bookmarkStart w:name="z5265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762"/>
    <w:bookmarkStart w:name="z5266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63"/>
    <w:bookmarkStart w:name="z5267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4764"/>
    <w:bookmarkStart w:name="z5268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4765"/>
    <w:bookmarkStart w:name="z5269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021700, Республика Казахстан, Акмолинская область, Бурабайский район, город Щучинск, улица Абая, 126А.</w:t>
      </w:r>
    </w:p>
    <w:bookmarkEnd w:id="47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0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4767"/>
    <w:bookmarkStart w:name="z5271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768"/>
    <w:bookmarkStart w:name="z5272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4769"/>
    <w:bookmarkStart w:name="z5273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4770"/>
    <w:bookmarkStart w:name="z5274" w:id="4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771"/>
    <w:bookmarkStart w:name="z5275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4772"/>
    <w:bookmarkStart w:name="z5276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773"/>
    <w:bookmarkStart w:name="z5277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774"/>
    <w:bookmarkStart w:name="z5278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775"/>
    <w:bookmarkStart w:name="z5279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776"/>
    <w:bookmarkStart w:name="z20045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0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4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9" w:id="4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780"/>
    <w:bookmarkStart w:name="z5320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7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1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2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4783"/>
    <w:bookmarkStart w:name="z5323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784"/>
    <w:bookmarkStart w:name="z5324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785"/>
    <w:bookmarkStart w:name="z5325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786"/>
    <w:bookmarkStart w:name="z5326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787"/>
    <w:bookmarkStart w:name="z5327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788"/>
    <w:bookmarkStart w:name="z5328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789"/>
    <w:bookmarkStart w:name="z5329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790"/>
    <w:bookmarkStart w:name="z5330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791"/>
    <w:bookmarkStart w:name="z5331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792"/>
    <w:bookmarkStart w:name="z5332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793"/>
    <w:bookmarkStart w:name="z5333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794"/>
    <w:bookmarkStart w:name="z5334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795"/>
    <w:bookmarkStart w:name="z5335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796"/>
    <w:bookmarkStart w:name="z5336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797"/>
    <w:bookmarkStart w:name="z5337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Бурабайского района;</w:t>
      </w:r>
    </w:p>
    <w:bookmarkEnd w:id="4798"/>
    <w:bookmarkStart w:name="z5338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4799"/>
    <w:bookmarkStart w:name="z5339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800"/>
    <w:bookmarkStart w:name="z5340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8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1" w:id="4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802"/>
    <w:bookmarkStart w:name="z5342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4803"/>
    <w:bookmarkStart w:name="z5343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4804"/>
    <w:bookmarkStart w:name="z5344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4805"/>
    <w:bookmarkStart w:name="z5345" w:id="4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806"/>
    <w:bookmarkStart w:name="z5346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033" w:id="4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57-1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034" w:id="4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09"/>
    <w:bookmarkStart w:name="z24035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города.</w:t>
      </w:r>
    </w:p>
    <w:bookmarkEnd w:id="4810"/>
    <w:bookmarkStart w:name="z24036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 Конституцией 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811"/>
    <w:bookmarkStart w:name="z24037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12"/>
    <w:bookmarkStart w:name="z24038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813"/>
    <w:bookmarkStart w:name="z24039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4814"/>
    <w:bookmarkStart w:name="z24040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4815"/>
    <w:bookmarkStart w:name="z24041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4816"/>
    <w:bookmarkStart w:name="z24042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040700, Илийский район, село Отеген батыра, улица З. Батталханова, № 10.</w:t>
      </w:r>
    </w:p>
    <w:bookmarkEnd w:id="4817"/>
    <w:bookmarkStart w:name="z24043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4818"/>
    <w:bookmarkStart w:name="z24044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819"/>
    <w:bookmarkStart w:name="z24045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4820"/>
    <w:bookmarkStart w:name="z24046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4821"/>
    <w:bookmarkStart w:name="z24047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822"/>
    <w:bookmarkStart w:name="z24048" w:id="4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823"/>
    <w:bookmarkStart w:name="z24049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4824"/>
    <w:bookmarkStart w:name="z24050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825"/>
    <w:bookmarkStart w:name="z24051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4826"/>
    <w:bookmarkStart w:name="z24052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827"/>
    <w:bookmarkStart w:name="z24053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828"/>
    <w:bookmarkStart w:name="z24054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829"/>
    <w:bookmarkStart w:name="z24090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97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98" w:id="4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832"/>
    <w:bookmarkStart w:name="z24099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833"/>
    <w:bookmarkStart w:name="z24100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834"/>
    <w:bookmarkStart w:name="z24101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4835"/>
    <w:bookmarkStart w:name="z24102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836"/>
    <w:bookmarkStart w:name="z24103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837"/>
    <w:bookmarkStart w:name="z24104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4838"/>
    <w:bookmarkStart w:name="z24105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4839"/>
    <w:bookmarkStart w:name="z24106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4840"/>
    <w:bookmarkStart w:name="z24107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841"/>
    <w:bookmarkStart w:name="z24108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842"/>
    <w:bookmarkStart w:name="z24109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4843"/>
    <w:bookmarkStart w:name="z24110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844"/>
    <w:bookmarkStart w:name="z24111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4845"/>
    <w:bookmarkStart w:name="z24112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846"/>
    <w:bookmarkStart w:name="z24113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847"/>
    <w:bookmarkStart w:name="z24114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4848"/>
    <w:bookmarkStart w:name="z24115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4849"/>
    <w:bookmarkStart w:name="z24116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Алатау;</w:t>
      </w:r>
    </w:p>
    <w:bookmarkEnd w:id="4850"/>
    <w:bookmarkStart w:name="z24117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4851"/>
    <w:bookmarkStart w:name="z24118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4852"/>
    <w:bookmarkStart w:name="z24119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853"/>
    <w:bookmarkStart w:name="z24120" w:id="4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854"/>
    <w:bookmarkStart w:name="z24121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4855"/>
    <w:bookmarkStart w:name="z24122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4856"/>
    <w:bookmarkStart w:name="z24123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57"/>
    <w:bookmarkStart w:name="z24124" w:id="4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858"/>
    <w:bookmarkStart w:name="z24125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48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349" w:id="4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Аксуского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439" w:id="4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Алакольского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529" w:id="4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862"/>
    <w:bookmarkStart w:name="z5530" w:id="4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63"/>
    <w:bookmarkStart w:name="z5531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Казахстан(далее – Отдел) является территориальным подразделениемМинистерства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4864"/>
    <w:bookmarkStart w:name="z5532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865"/>
    <w:bookmarkStart w:name="z5533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4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867"/>
    <w:bookmarkStart w:name="z5535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4868"/>
    <w:bookmarkStart w:name="z5536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4869"/>
    <w:bookmarkStart w:name="z5537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4870"/>
    <w:bookmarkStart w:name="z5538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040300, Балхашского район, село Баканас, мкрн. Салтанат №30.</w:t>
      </w:r>
    </w:p>
    <w:bookmarkEnd w:id="4871"/>
    <w:bookmarkStart w:name="z5539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4872"/>
    <w:bookmarkStart w:name="z5540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873"/>
    <w:bookmarkStart w:name="z5541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4874"/>
    <w:bookmarkStart w:name="z5542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4875"/>
    <w:bookmarkStart w:name="z5543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876"/>
    <w:bookmarkStart w:name="z5544" w:id="4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877"/>
    <w:bookmarkStart w:name="z5545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4878"/>
    <w:bookmarkStart w:name="z5546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4879"/>
    <w:bookmarkStart w:name="z5547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4880"/>
    <w:bookmarkStart w:name="z5548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881"/>
    <w:bookmarkStart w:name="z5549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882"/>
    <w:bookmarkStart w:name="z20060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0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4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9" w:id="4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886"/>
    <w:bookmarkStart w:name="z5590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1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8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2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4889"/>
    <w:bookmarkStart w:name="z5593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890"/>
    <w:bookmarkStart w:name="z5594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891"/>
    <w:bookmarkStart w:name="z5595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4892"/>
    <w:bookmarkStart w:name="z5596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893"/>
    <w:bookmarkStart w:name="z5597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4894"/>
    <w:bookmarkStart w:name="z5598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895"/>
    <w:bookmarkStart w:name="z5599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896"/>
    <w:bookmarkStart w:name="z5600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4897"/>
    <w:bookmarkStart w:name="z5601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898"/>
    <w:bookmarkStart w:name="z5602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4899"/>
    <w:bookmarkStart w:name="z5603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900"/>
    <w:bookmarkStart w:name="z5604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901"/>
    <w:bookmarkStart w:name="z5605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4902"/>
    <w:bookmarkStart w:name="z5606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4903"/>
    <w:bookmarkStart w:name="z5607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Балхашского района;</w:t>
      </w:r>
    </w:p>
    <w:bookmarkEnd w:id="4904"/>
    <w:bookmarkStart w:name="z5608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4905"/>
    <w:bookmarkStart w:name="z5609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4906"/>
    <w:bookmarkStart w:name="z5610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49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1" w:id="4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908"/>
    <w:bookmarkStart w:name="z5612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4909"/>
    <w:bookmarkStart w:name="z5613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4910"/>
    <w:bookmarkStart w:name="z5614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11"/>
    <w:bookmarkStart w:name="z5615" w:id="4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912"/>
    <w:bookmarkStart w:name="z5616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4913"/>
    <w:bookmarkStart w:name="z5617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49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619" w:id="4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Енбекшиказахского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915"/>
    <w:bookmarkStart w:name="z5620" w:id="4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16"/>
    <w:bookmarkStart w:name="z5621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Енбекшиказахского района Департамента по чрезвычайным ситуациям Алматинской области Министерства по чрезвычайным ситуациям Республики Казахстан(далее – Отдел) является территориальным подразделениемМинистерства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4917"/>
    <w:bookmarkStart w:name="z5622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918"/>
    <w:bookmarkStart w:name="z5623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4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920"/>
    <w:bookmarkStart w:name="z5625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4921"/>
    <w:bookmarkStart w:name="z5626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4922"/>
    <w:bookmarkStart w:name="z5627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4923"/>
    <w:bookmarkStart w:name="z5628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040400, Енбекшиказахский район, город Есик, улица Валиханова № 24 Б.</w:t>
      </w:r>
    </w:p>
    <w:bookmarkEnd w:id="4924"/>
    <w:bookmarkStart w:name="z5629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Енбекшиказахского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4925"/>
    <w:bookmarkStart w:name="z5630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926"/>
    <w:bookmarkStart w:name="z5631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4927"/>
    <w:bookmarkStart w:name="z5632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4928"/>
    <w:bookmarkStart w:name="z5633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929"/>
    <w:bookmarkStart w:name="z5634" w:id="4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930"/>
    <w:bookmarkStart w:name="z5635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4931"/>
    <w:bookmarkStart w:name="z5636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932"/>
    <w:bookmarkStart w:name="z5637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4933"/>
    <w:bookmarkStart w:name="z5638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934"/>
    <w:bookmarkStart w:name="z5639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935"/>
    <w:bookmarkStart w:name="z20065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9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0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4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9" w:id="4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939"/>
    <w:bookmarkStart w:name="z5680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1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9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2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начальникаОтдела:</w:t>
      </w:r>
    </w:p>
    <w:bookmarkEnd w:id="4942"/>
    <w:bookmarkStart w:name="z5683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943"/>
    <w:bookmarkStart w:name="z5684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944"/>
    <w:bookmarkStart w:name="z5685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4945"/>
    <w:bookmarkStart w:name="z5686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946"/>
    <w:bookmarkStart w:name="z5687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4947"/>
    <w:bookmarkStart w:name="z5688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948"/>
    <w:bookmarkStart w:name="z5689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949"/>
    <w:bookmarkStart w:name="z5690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4950"/>
    <w:bookmarkStart w:name="z5691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951"/>
    <w:bookmarkStart w:name="z5692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4952"/>
    <w:bookmarkStart w:name="z5693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953"/>
    <w:bookmarkStart w:name="z5694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954"/>
    <w:bookmarkStart w:name="z5695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4955"/>
    <w:bookmarkStart w:name="z5696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4956"/>
    <w:bookmarkStart w:name="z5697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Енбекшиказахского района;</w:t>
      </w:r>
    </w:p>
    <w:bookmarkEnd w:id="4957"/>
    <w:bookmarkStart w:name="z5698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4958"/>
    <w:bookmarkStart w:name="z5699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4959"/>
    <w:bookmarkStart w:name="z5700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49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1" w:id="4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4961"/>
    <w:bookmarkStart w:name="z5702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4962"/>
    <w:bookmarkStart w:name="z5703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4963"/>
    <w:bookmarkStart w:name="z5704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64"/>
    <w:bookmarkStart w:name="z5705" w:id="4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4965"/>
    <w:bookmarkStart w:name="z5706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4966"/>
    <w:bookmarkStart w:name="z5707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49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709" w:id="4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Ескельдинского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968"/>
    <w:bookmarkStart w:name="z5710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62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49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799" w:id="4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4970"/>
    <w:bookmarkStart w:name="z5800" w:id="4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71"/>
    <w:bookmarkStart w:name="z5801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4972"/>
    <w:bookmarkStart w:name="z5802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973"/>
    <w:bookmarkStart w:name="z5803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04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975"/>
    <w:bookmarkStart w:name="z5805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4976"/>
    <w:bookmarkStart w:name="z5806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4977"/>
    <w:bookmarkStart w:name="z5807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4978"/>
    <w:bookmarkStart w:name="z5808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040600, Жамбылский район, село Узынагаш, улица Суюнбая, №26.</w:t>
      </w:r>
    </w:p>
    <w:bookmarkEnd w:id="4979"/>
    <w:bookmarkStart w:name="z5809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4980"/>
    <w:bookmarkStart w:name="z5810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981"/>
    <w:bookmarkStart w:name="z5811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4982"/>
    <w:bookmarkStart w:name="z5812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4983"/>
    <w:bookmarkStart w:name="z5813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4984"/>
    <w:bookmarkStart w:name="z5814" w:id="4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4985"/>
    <w:bookmarkStart w:name="z5815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4986"/>
    <w:bookmarkStart w:name="z5816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987"/>
    <w:bookmarkStart w:name="z5817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4988"/>
    <w:bookmarkStart w:name="z5818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989"/>
    <w:bookmarkStart w:name="z5819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990"/>
    <w:bookmarkStart w:name="z20075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9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20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4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9" w:id="4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4994"/>
    <w:bookmarkStart w:name="z5860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4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1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49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2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4997"/>
    <w:bookmarkStart w:name="z5863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998"/>
    <w:bookmarkStart w:name="z5864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999"/>
    <w:bookmarkStart w:name="z5865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000"/>
    <w:bookmarkStart w:name="z5866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001"/>
    <w:bookmarkStart w:name="z5867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002"/>
    <w:bookmarkStart w:name="z5868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003"/>
    <w:bookmarkStart w:name="z5869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004"/>
    <w:bookmarkStart w:name="z5870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005"/>
    <w:bookmarkStart w:name="z5871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006"/>
    <w:bookmarkStart w:name="z5872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007"/>
    <w:bookmarkStart w:name="z5873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008"/>
    <w:bookmarkStart w:name="z5874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009"/>
    <w:bookmarkStart w:name="z5875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010"/>
    <w:bookmarkStart w:name="z5876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011"/>
    <w:bookmarkStart w:name="z5877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5012"/>
    <w:bookmarkStart w:name="z5878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013"/>
    <w:bookmarkStart w:name="z5879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014"/>
    <w:bookmarkStart w:name="z5880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5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1" w:id="5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016"/>
    <w:bookmarkStart w:name="z5882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5017"/>
    <w:bookmarkStart w:name="z5883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018"/>
    <w:bookmarkStart w:name="z5884" w:id="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19"/>
    <w:bookmarkStart w:name="z5885" w:id="5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020"/>
    <w:bookmarkStart w:name="z5886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5021"/>
    <w:bookmarkStart w:name="z5887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0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889" w:id="5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023"/>
    <w:bookmarkStart w:name="z5890" w:id="5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24"/>
    <w:bookmarkStart w:name="z5891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5025"/>
    <w:bookmarkStart w:name="z5892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026"/>
    <w:bookmarkStart w:name="z5893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94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028"/>
    <w:bookmarkStart w:name="z5895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029"/>
    <w:bookmarkStart w:name="z5896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030"/>
    <w:bookmarkStart w:name="z5897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031"/>
    <w:bookmarkStart w:name="z5898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040700, Илийский район, село Отеген батыра, улица З. Батталханова, №10.</w:t>
      </w:r>
    </w:p>
    <w:bookmarkEnd w:id="5032"/>
    <w:bookmarkStart w:name="z5899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республикансоке государственное учреждение "Отдел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033"/>
    <w:bookmarkStart w:name="z5900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034"/>
    <w:bookmarkStart w:name="z5901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035"/>
    <w:bookmarkStart w:name="z5902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036"/>
    <w:bookmarkStart w:name="z5903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037"/>
    <w:bookmarkStart w:name="z5904" w:id="5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038"/>
    <w:bookmarkStart w:name="z5905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039"/>
    <w:bookmarkStart w:name="z5906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040"/>
    <w:bookmarkStart w:name="z5907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041"/>
    <w:bookmarkStart w:name="z5908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042"/>
    <w:bookmarkStart w:name="z5909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043"/>
    <w:bookmarkStart w:name="z20080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0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0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4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9" w:id="5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047"/>
    <w:bookmarkStart w:name="z5950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0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1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2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050"/>
    <w:bookmarkStart w:name="z5953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051"/>
    <w:bookmarkStart w:name="z5954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052"/>
    <w:bookmarkStart w:name="z5955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053"/>
    <w:bookmarkStart w:name="z5956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054"/>
    <w:bookmarkStart w:name="z5957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055"/>
    <w:bookmarkStart w:name="z5958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056"/>
    <w:bookmarkStart w:name="z5959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057"/>
    <w:bookmarkStart w:name="z5960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058"/>
    <w:bookmarkStart w:name="z5961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059"/>
    <w:bookmarkStart w:name="z5962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060"/>
    <w:bookmarkStart w:name="z5963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061"/>
    <w:bookmarkStart w:name="z5964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062"/>
    <w:bookmarkStart w:name="z5965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063"/>
    <w:bookmarkStart w:name="z5966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064"/>
    <w:bookmarkStart w:name="z5967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Илийского района;</w:t>
      </w:r>
    </w:p>
    <w:bookmarkEnd w:id="5065"/>
    <w:bookmarkStart w:name="z5968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066"/>
    <w:bookmarkStart w:name="z5969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067"/>
    <w:bookmarkStart w:name="z5970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5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71" w:id="5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069"/>
    <w:bookmarkStart w:name="z5972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5070"/>
    <w:bookmarkStart w:name="z5973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071"/>
    <w:bookmarkStart w:name="z5974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72"/>
    <w:bookmarkStart w:name="z5975" w:id="5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073"/>
    <w:bookmarkStart w:name="z5976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5074"/>
    <w:bookmarkStart w:name="z5977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50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979" w:id="5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Капшагай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069" w:id="5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077"/>
    <w:bookmarkStart w:name="z6070" w:id="50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78"/>
    <w:bookmarkStart w:name="z6071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5079"/>
    <w:bookmarkStart w:name="z6072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080"/>
    <w:bookmarkStart w:name="z6073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74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082"/>
    <w:bookmarkStart w:name="z6075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083"/>
    <w:bookmarkStart w:name="z6076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084"/>
    <w:bookmarkStart w:name="z6077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085"/>
    <w:bookmarkStart w:name="z6078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040900, Карасайский район, город Каскелен, улица Наурызбай, дом №25.</w:t>
      </w:r>
    </w:p>
    <w:bookmarkEnd w:id="5086"/>
    <w:bookmarkStart w:name="z6079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учреждение"Отдел по чрезвычайным ситуациям Карасайского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087"/>
    <w:bookmarkStart w:name="z6080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088"/>
    <w:bookmarkStart w:name="z6081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089"/>
    <w:bookmarkStart w:name="z6082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090"/>
    <w:bookmarkStart w:name="z6083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091"/>
    <w:bookmarkStart w:name="z6084" w:id="5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092"/>
    <w:bookmarkStart w:name="z6085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093"/>
    <w:bookmarkStart w:name="z6086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094"/>
    <w:bookmarkStart w:name="z6087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095"/>
    <w:bookmarkStart w:name="z6088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096"/>
    <w:bookmarkStart w:name="z6089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097"/>
    <w:bookmarkStart w:name="z20090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0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0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4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9" w:id="5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101"/>
    <w:bookmarkStart w:name="z6130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1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2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104"/>
    <w:bookmarkStart w:name="z6133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105"/>
    <w:bookmarkStart w:name="z6134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106"/>
    <w:bookmarkStart w:name="z6135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107"/>
    <w:bookmarkStart w:name="z6136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108"/>
    <w:bookmarkStart w:name="z6137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109"/>
    <w:bookmarkStart w:name="z6138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110"/>
    <w:bookmarkStart w:name="z6139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111"/>
    <w:bookmarkStart w:name="z6140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112"/>
    <w:bookmarkStart w:name="z6141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113"/>
    <w:bookmarkStart w:name="z6142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114"/>
    <w:bookmarkStart w:name="z6143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115"/>
    <w:bookmarkStart w:name="z6144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116"/>
    <w:bookmarkStart w:name="z6145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117"/>
    <w:bookmarkStart w:name="z6146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118"/>
    <w:bookmarkStart w:name="z6147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Карасайского района;</w:t>
      </w:r>
    </w:p>
    <w:bookmarkEnd w:id="5119"/>
    <w:bookmarkStart w:name="z6148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120"/>
    <w:bookmarkStart w:name="z6149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121"/>
    <w:bookmarkStart w:name="z6150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5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1" w:id="5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123"/>
    <w:bookmarkStart w:name="z6152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5124"/>
    <w:bookmarkStart w:name="z6153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125"/>
    <w:bookmarkStart w:name="z6154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26"/>
    <w:bookmarkStart w:name="z6155" w:id="5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127"/>
    <w:bookmarkStart w:name="z6156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5128"/>
    <w:bookmarkStart w:name="z6157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5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159" w:id="5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Каратальского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249" w:id="5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31"/>
    <w:bookmarkStart w:name="z6250" w:id="5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32"/>
    <w:bookmarkStart w:name="z6251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5133"/>
    <w:bookmarkStart w:name="z6252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134"/>
    <w:bookmarkStart w:name="z6253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4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136"/>
    <w:bookmarkStart w:name="z6255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137"/>
    <w:bookmarkStart w:name="z6256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138"/>
    <w:bookmarkStart w:name="z6257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139"/>
    <w:bookmarkStart w:name="z6258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041400, Кегенский район, село Кеген, улица Ш. Мыхитанұлы, дом №24.</w:t>
      </w:r>
    </w:p>
    <w:bookmarkEnd w:id="5140"/>
    <w:bookmarkStart w:name="z6259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141"/>
    <w:bookmarkStart w:name="z6260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142"/>
    <w:bookmarkStart w:name="z6261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143"/>
    <w:bookmarkStart w:name="z6262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144"/>
    <w:bookmarkStart w:name="z6263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145"/>
    <w:bookmarkStart w:name="z6264" w:id="5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146"/>
    <w:bookmarkStart w:name="z6265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147"/>
    <w:bookmarkStart w:name="z6266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148"/>
    <w:bookmarkStart w:name="z6267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149"/>
    <w:bookmarkStart w:name="z6268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150"/>
    <w:bookmarkStart w:name="z6269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151"/>
    <w:bookmarkStart w:name="z20100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0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4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9" w:id="5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155"/>
    <w:bookmarkStart w:name="z6310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1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2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158"/>
    <w:bookmarkStart w:name="z6313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159"/>
    <w:bookmarkStart w:name="z6314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160"/>
    <w:bookmarkStart w:name="z6315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161"/>
    <w:bookmarkStart w:name="z6316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162"/>
    <w:bookmarkStart w:name="z6317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163"/>
    <w:bookmarkStart w:name="z6318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164"/>
    <w:bookmarkStart w:name="z6319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165"/>
    <w:bookmarkStart w:name="z6320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166"/>
    <w:bookmarkStart w:name="z6321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167"/>
    <w:bookmarkStart w:name="z6322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168"/>
    <w:bookmarkStart w:name="z6323" w:id="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169"/>
    <w:bookmarkStart w:name="z6324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170"/>
    <w:bookmarkStart w:name="z6325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171"/>
    <w:bookmarkStart w:name="z6326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172"/>
    <w:bookmarkStart w:name="z6327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Кегенского района;</w:t>
      </w:r>
    </w:p>
    <w:bookmarkEnd w:id="5173"/>
    <w:bookmarkStart w:name="z6328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174"/>
    <w:bookmarkStart w:name="z6329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175"/>
    <w:bookmarkStart w:name="z6330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1" w:id="5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177"/>
    <w:bookmarkStart w:name="z6332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178"/>
    <w:bookmarkStart w:name="z6333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179"/>
    <w:bookmarkStart w:name="z6334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80"/>
    <w:bookmarkStart w:name="z6335" w:id="5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181"/>
    <w:bookmarkStart w:name="z6336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182"/>
    <w:bookmarkStart w:name="z6337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5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339" w:id="5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Кербулакского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429" w:id="5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Коксуского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85"/>
    <w:bookmarkStart w:name="z6430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70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5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519" w:id="5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Панфиловского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609" w:id="5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188"/>
    <w:bookmarkStart w:name="z6610" w:id="5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89"/>
    <w:bookmarkStart w:name="z6611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5190"/>
    <w:bookmarkStart w:name="z6612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191"/>
    <w:bookmarkStart w:name="z6613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4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193"/>
    <w:bookmarkStart w:name="z6615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194"/>
    <w:bookmarkStart w:name="z6616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195"/>
    <w:bookmarkStart w:name="z6617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196"/>
    <w:bookmarkStart w:name="z6618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041400, Райымбекский район, село Нарынкол, улица Толе би, №27.</w:t>
      </w:r>
    </w:p>
    <w:bookmarkEnd w:id="5197"/>
    <w:bookmarkStart w:name="z6619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198"/>
    <w:bookmarkStart w:name="z6620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199"/>
    <w:bookmarkStart w:name="z6621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200"/>
    <w:bookmarkStart w:name="z6622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201"/>
    <w:bookmarkStart w:name="z6623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202"/>
    <w:bookmarkStart w:name="z6624" w:id="5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203"/>
    <w:bookmarkStart w:name="z6625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204"/>
    <w:bookmarkStart w:name="z6626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205"/>
    <w:bookmarkStart w:name="z6627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206"/>
    <w:bookmarkStart w:name="z6628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207"/>
    <w:bookmarkStart w:name="z6629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208"/>
    <w:bookmarkStart w:name="z20120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0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4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9" w:id="5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212"/>
    <w:bookmarkStart w:name="z6670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2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1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2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215"/>
    <w:bookmarkStart w:name="z6673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216"/>
    <w:bookmarkStart w:name="z6674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217"/>
    <w:bookmarkStart w:name="z6675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218"/>
    <w:bookmarkStart w:name="z6676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219"/>
    <w:bookmarkStart w:name="z6677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220"/>
    <w:bookmarkStart w:name="z6678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221"/>
    <w:bookmarkStart w:name="z6679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222"/>
    <w:bookmarkStart w:name="z6680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223"/>
    <w:bookmarkStart w:name="z6681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224"/>
    <w:bookmarkStart w:name="z6682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225"/>
    <w:bookmarkStart w:name="z6683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226"/>
    <w:bookmarkStart w:name="z6684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227"/>
    <w:bookmarkStart w:name="z6685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228"/>
    <w:bookmarkStart w:name="z6686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229"/>
    <w:bookmarkStart w:name="z6687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Райымбекского района;</w:t>
      </w:r>
    </w:p>
    <w:bookmarkEnd w:id="5230"/>
    <w:bookmarkStart w:name="z6688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231"/>
    <w:bookmarkStart w:name="z6689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232"/>
    <w:bookmarkStart w:name="z6690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1" w:id="5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234"/>
    <w:bookmarkStart w:name="z6692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235"/>
    <w:bookmarkStart w:name="z6693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236"/>
    <w:bookmarkStart w:name="z6694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37"/>
    <w:bookmarkStart w:name="z6695" w:id="5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238"/>
    <w:bookmarkStart w:name="z6696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239"/>
    <w:bookmarkStart w:name="z6697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2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699" w:id="5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Сарканского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73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789" w:id="5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242"/>
    <w:bookmarkStart w:name="z6790" w:id="5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43"/>
    <w:bookmarkStart w:name="z6791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5244"/>
    <w:bookmarkStart w:name="z6792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245"/>
    <w:bookmarkStart w:name="z6793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4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247"/>
    <w:bookmarkStart w:name="z6795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248"/>
    <w:bookmarkStart w:name="z6796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249"/>
    <w:bookmarkStart w:name="z6797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250"/>
    <w:bookmarkStart w:name="z6798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041600, Талгарский район, город Талгар, улица Рыскулова №183.</w:t>
      </w:r>
    </w:p>
    <w:bookmarkEnd w:id="5251"/>
    <w:bookmarkStart w:name="z6799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учреждение"Отдел по чрезвычайным ситуациям Талгарского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252"/>
    <w:bookmarkStart w:name="z6800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253"/>
    <w:bookmarkStart w:name="z6801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254"/>
    <w:bookmarkStart w:name="z6802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255"/>
    <w:bookmarkStart w:name="z6803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256"/>
    <w:bookmarkStart w:name="z6804" w:id="5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257"/>
    <w:bookmarkStart w:name="z6805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258"/>
    <w:bookmarkStart w:name="z6806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259"/>
    <w:bookmarkStart w:name="z6807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260"/>
    <w:bookmarkStart w:name="z6808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261"/>
    <w:bookmarkStart w:name="z6809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262"/>
    <w:bookmarkStart w:name="z20130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0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4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9" w:id="5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266"/>
    <w:bookmarkStart w:name="z6850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1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2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269"/>
    <w:bookmarkStart w:name="z6853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270"/>
    <w:bookmarkStart w:name="z6854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271"/>
    <w:bookmarkStart w:name="z6855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272"/>
    <w:bookmarkStart w:name="z6856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273"/>
    <w:bookmarkStart w:name="z6857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274"/>
    <w:bookmarkStart w:name="z6858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275"/>
    <w:bookmarkStart w:name="z6859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276"/>
    <w:bookmarkStart w:name="z6860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277"/>
    <w:bookmarkStart w:name="z6861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278"/>
    <w:bookmarkStart w:name="z6862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279"/>
    <w:bookmarkStart w:name="z6863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280"/>
    <w:bookmarkStart w:name="z6864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281"/>
    <w:bookmarkStart w:name="z6865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282"/>
    <w:bookmarkStart w:name="z6866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283"/>
    <w:bookmarkStart w:name="z6867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Талгарского района;</w:t>
      </w:r>
    </w:p>
    <w:bookmarkEnd w:id="5284"/>
    <w:bookmarkStart w:name="z6868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285"/>
    <w:bookmarkStart w:name="z6869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286"/>
    <w:bookmarkStart w:name="z6870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1" w:id="5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288"/>
    <w:bookmarkStart w:name="z6872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289"/>
    <w:bookmarkStart w:name="z6873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290"/>
    <w:bookmarkStart w:name="z6874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91"/>
    <w:bookmarkStart w:name="z6875" w:id="5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292"/>
    <w:bookmarkStart w:name="z6876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293"/>
    <w:bookmarkStart w:name="z6877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5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879" w:id="5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Текели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969" w:id="5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5296"/>
    <w:bookmarkStart w:name="z6970" w:id="5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97"/>
    <w:bookmarkStart w:name="z6971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5298"/>
    <w:bookmarkStart w:name="z6972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299"/>
    <w:bookmarkStart w:name="z6973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74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301"/>
    <w:bookmarkStart w:name="z6975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5302"/>
    <w:bookmarkStart w:name="z6976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5303"/>
    <w:bookmarkStart w:name="z6977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304"/>
    <w:bookmarkStart w:name="z6978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041800, Уйгурский район, село Шонжы, улица А.Арзиева, дом №103.</w:t>
      </w:r>
    </w:p>
    <w:bookmarkEnd w:id="5305"/>
    <w:bookmarkStart w:name="z6979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Уйгурского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5306"/>
    <w:bookmarkStart w:name="z6980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307"/>
    <w:bookmarkStart w:name="z6981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5308"/>
    <w:bookmarkStart w:name="z6982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5309"/>
    <w:bookmarkStart w:name="z6983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310"/>
    <w:bookmarkStart w:name="z6984" w:id="5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311"/>
    <w:bookmarkStart w:name="z6985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312"/>
    <w:bookmarkStart w:name="z6986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313"/>
    <w:bookmarkStart w:name="z6987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5314"/>
    <w:bookmarkStart w:name="z6988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315"/>
    <w:bookmarkStart w:name="z6989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316"/>
    <w:bookmarkStart w:name="z20140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3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0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4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9" w:id="5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320"/>
    <w:bookmarkStart w:name="z7030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1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3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2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5323"/>
    <w:bookmarkStart w:name="z7033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324"/>
    <w:bookmarkStart w:name="z7034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325"/>
    <w:bookmarkStart w:name="z7035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5326"/>
    <w:bookmarkStart w:name="z7036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327"/>
    <w:bookmarkStart w:name="z7037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5328"/>
    <w:bookmarkStart w:name="z7038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329"/>
    <w:bookmarkStart w:name="z7039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330"/>
    <w:bookmarkStart w:name="z7040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5331"/>
    <w:bookmarkStart w:name="z7041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332"/>
    <w:bookmarkStart w:name="z7042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5333"/>
    <w:bookmarkStart w:name="z7043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334"/>
    <w:bookmarkStart w:name="z7044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335"/>
    <w:bookmarkStart w:name="z7045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5336"/>
    <w:bookmarkStart w:name="z7046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5337"/>
    <w:bookmarkStart w:name="z7047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Уйгурского района;</w:t>
      </w:r>
    </w:p>
    <w:bookmarkEnd w:id="5338"/>
    <w:bookmarkStart w:name="z7048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5339"/>
    <w:bookmarkStart w:name="z7049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5340"/>
    <w:bookmarkStart w:name="z7050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3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1" w:id="5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342"/>
    <w:bookmarkStart w:name="z7052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343"/>
    <w:bookmarkStart w:name="z7053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344"/>
    <w:bookmarkStart w:name="z7054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45"/>
    <w:bookmarkStart w:name="z7055" w:id="5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346"/>
    <w:bookmarkStart w:name="z7056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347"/>
    <w:bookmarkStart w:name="z7057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53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059" w:id="5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349"/>
    <w:bookmarkStart w:name="z7060" w:id="5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50"/>
    <w:bookmarkStart w:name="z7061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351"/>
    <w:bookmarkStart w:name="z7062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и начальника Департамента, иными нормативными правовыми актами, а также настоящим Положением.</w:t>
      </w:r>
    </w:p>
    <w:bookmarkEnd w:id="5352"/>
    <w:bookmarkStart w:name="z7063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353"/>
    <w:bookmarkStart w:name="z7064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354"/>
    <w:bookmarkStart w:name="z7065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55"/>
    <w:bookmarkStart w:name="z7066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356"/>
    <w:bookmarkStart w:name="z7067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357"/>
    <w:bookmarkStart w:name="z7068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030100, Актюбинская область, Айтекебийский район, сельский округ Темирбека Жургенова село Темирбека Жургенова, улица Алтынсарина, 29.</w:t>
      </w:r>
    </w:p>
    <w:bookmarkEnd w:id="5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9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359"/>
    <w:bookmarkStart w:name="z7070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360"/>
    <w:bookmarkStart w:name="z7071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361"/>
    <w:bookmarkStart w:name="z7072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362"/>
    <w:bookmarkStart w:name="z7073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363"/>
    <w:bookmarkStart w:name="z7074" w:id="5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364"/>
    <w:bookmarkStart w:name="z7075" w:id="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365"/>
    <w:bookmarkStart w:name="z7076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366"/>
    <w:bookmarkStart w:name="z7077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367"/>
    <w:bookmarkStart w:name="z7078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368"/>
    <w:bookmarkStart w:name="z7079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369"/>
    <w:bookmarkStart w:name="z20147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0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4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9" w:id="5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373"/>
    <w:bookmarkStart w:name="z7120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1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2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376"/>
    <w:bookmarkStart w:name="z7123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377"/>
    <w:bookmarkStart w:name="z7124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378"/>
    <w:bookmarkStart w:name="z7125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379"/>
    <w:bookmarkStart w:name="z7126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380"/>
    <w:bookmarkStart w:name="z7127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381"/>
    <w:bookmarkStart w:name="z7128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382"/>
    <w:bookmarkStart w:name="z7129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383"/>
    <w:bookmarkStart w:name="z7130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384"/>
    <w:bookmarkStart w:name="z7131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385"/>
    <w:bookmarkStart w:name="z7132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386"/>
    <w:bookmarkStart w:name="z7133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387"/>
    <w:bookmarkStart w:name="z7134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388"/>
    <w:bookmarkStart w:name="z7135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389"/>
    <w:bookmarkStart w:name="z7136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390"/>
    <w:bookmarkStart w:name="z7137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Айтекебийского района;</w:t>
      </w:r>
    </w:p>
    <w:bookmarkEnd w:id="5391"/>
    <w:bookmarkStart w:name="z7138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392"/>
    <w:bookmarkStart w:name="z7139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393"/>
    <w:bookmarkStart w:name="z7140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41" w:id="5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395"/>
    <w:bookmarkStart w:name="z7142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396"/>
    <w:bookmarkStart w:name="z7143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397"/>
    <w:bookmarkStart w:name="z7144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398"/>
    <w:bookmarkStart w:name="z7145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99"/>
    <w:bookmarkStart w:name="z7146" w:id="5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400"/>
    <w:bookmarkStart w:name="z7147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401"/>
    <w:bookmarkStart w:name="z7148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5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150" w:id="5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403"/>
    <w:bookmarkStart w:name="z7151" w:id="5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04"/>
    <w:bookmarkStart w:name="z7152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405"/>
    <w:bookmarkStart w:name="z7153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406"/>
    <w:bookmarkStart w:name="z7154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407"/>
    <w:bookmarkStart w:name="z7155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408"/>
    <w:bookmarkStart w:name="z7156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09"/>
    <w:bookmarkStart w:name="z7157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410"/>
    <w:bookmarkStart w:name="z7158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411"/>
    <w:bookmarkStart w:name="z7159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030200, Актюбинская область, Алгинский район, город Алга, улица Р. Айымбаева, 3.</w:t>
      </w:r>
    </w:p>
    <w:bookmarkEnd w:id="5412"/>
    <w:bookmarkStart w:name="z7160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413"/>
    <w:bookmarkStart w:name="z7161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414"/>
    <w:bookmarkStart w:name="z7162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415"/>
    <w:bookmarkStart w:name="z7163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416"/>
    <w:bookmarkStart w:name="z7164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417"/>
    <w:bookmarkStart w:name="z7165" w:id="5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418"/>
    <w:bookmarkStart w:name="z7166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419"/>
    <w:bookmarkStart w:name="z7167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420"/>
    <w:bookmarkStart w:name="z7168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421"/>
    <w:bookmarkStart w:name="z7169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422"/>
    <w:bookmarkStart w:name="z7170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423"/>
    <w:bookmarkStart w:name="z20152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71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5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0" w:id="5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427"/>
    <w:bookmarkStart w:name="z7211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2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4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3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430"/>
    <w:bookmarkStart w:name="z7214" w:id="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431"/>
    <w:bookmarkStart w:name="z7215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432"/>
    <w:bookmarkStart w:name="z7216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433"/>
    <w:bookmarkStart w:name="z7217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434"/>
    <w:bookmarkStart w:name="z7218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435"/>
    <w:bookmarkStart w:name="z7219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436"/>
    <w:bookmarkStart w:name="z7220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437"/>
    <w:bookmarkStart w:name="z7221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438"/>
    <w:bookmarkStart w:name="z7222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439"/>
    <w:bookmarkStart w:name="z7223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440"/>
    <w:bookmarkStart w:name="z7224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441"/>
    <w:bookmarkStart w:name="z7225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442"/>
    <w:bookmarkStart w:name="z7226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443"/>
    <w:bookmarkStart w:name="z7227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444"/>
    <w:bookmarkStart w:name="z7228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Алгинского района;</w:t>
      </w:r>
    </w:p>
    <w:bookmarkEnd w:id="5445"/>
    <w:bookmarkStart w:name="z7229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446"/>
    <w:bookmarkStart w:name="z7230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447"/>
    <w:bookmarkStart w:name="z7231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4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32" w:id="5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449"/>
    <w:bookmarkStart w:name="z7233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450"/>
    <w:bookmarkStart w:name="z7234" w:id="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451"/>
    <w:bookmarkStart w:name="z7235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452"/>
    <w:bookmarkStart w:name="z7236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53"/>
    <w:bookmarkStart w:name="z7237" w:id="5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454"/>
    <w:bookmarkStart w:name="z7238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455"/>
    <w:bookmarkStart w:name="z7239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5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241" w:id="5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457"/>
    <w:bookmarkStart w:name="z7242" w:id="5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58"/>
    <w:bookmarkStart w:name="z7243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459"/>
    <w:bookmarkStart w:name="z7244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и начальника Департамента, иными нормативными правовыми актами, а также настоящим Положением.</w:t>
      </w:r>
    </w:p>
    <w:bookmarkEnd w:id="5460"/>
    <w:bookmarkStart w:name="z7245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461"/>
    <w:bookmarkStart w:name="z7246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462"/>
    <w:bookmarkStart w:name="z7247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63"/>
    <w:bookmarkStart w:name="z7248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464"/>
    <w:bookmarkStart w:name="z7249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465"/>
    <w:bookmarkStart w:name="z7250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030300, Актюбинская область, Байганинский район, село Карауылкелды, улица Құрылысшылар, 16.</w:t>
      </w:r>
    </w:p>
    <w:bookmarkEnd w:id="5466"/>
    <w:bookmarkStart w:name="z7251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Байганинского района Департамента по чрезвычайным ситуациям Актюбинской области Минситерства по чрезвычайным ситуациям Республики Казахстан".</w:t>
      </w:r>
    </w:p>
    <w:bookmarkEnd w:id="5467"/>
    <w:bookmarkStart w:name="z7252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468"/>
    <w:bookmarkStart w:name="z7253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469"/>
    <w:bookmarkStart w:name="z7254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470"/>
    <w:bookmarkStart w:name="z7255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471"/>
    <w:bookmarkStart w:name="z7256" w:id="5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472"/>
    <w:bookmarkStart w:name="z7257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473"/>
    <w:bookmarkStart w:name="z7258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474"/>
    <w:bookmarkStart w:name="z7259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475"/>
    <w:bookmarkStart w:name="z7260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476"/>
    <w:bookmarkStart w:name="z7261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477"/>
    <w:bookmarkStart w:name="z20157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2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96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1" w:id="5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481"/>
    <w:bookmarkStart w:name="z7302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4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3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4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484"/>
    <w:bookmarkStart w:name="z7305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485"/>
    <w:bookmarkStart w:name="z7306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486"/>
    <w:bookmarkStart w:name="z7307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487"/>
    <w:bookmarkStart w:name="z7308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488"/>
    <w:bookmarkStart w:name="z7309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489"/>
    <w:bookmarkStart w:name="z7310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490"/>
    <w:bookmarkStart w:name="z7311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491"/>
    <w:bookmarkStart w:name="z7312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492"/>
    <w:bookmarkStart w:name="z7313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493"/>
    <w:bookmarkStart w:name="z7314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494"/>
    <w:bookmarkStart w:name="z7315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495"/>
    <w:bookmarkStart w:name="z7316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496"/>
    <w:bookmarkStart w:name="z7317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497"/>
    <w:bookmarkStart w:name="z7318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498"/>
    <w:bookmarkStart w:name="z7319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Байганинского района;</w:t>
      </w:r>
    </w:p>
    <w:bookmarkEnd w:id="5499"/>
    <w:bookmarkStart w:name="z7320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500"/>
    <w:bookmarkStart w:name="z7321" w:id="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501"/>
    <w:bookmarkStart w:name="z7322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23" w:id="5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503"/>
    <w:bookmarkStart w:name="z7324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504"/>
    <w:bookmarkStart w:name="z7325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505"/>
    <w:bookmarkStart w:name="z7326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506"/>
    <w:bookmarkStart w:name="z7327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07"/>
    <w:bookmarkStart w:name="z7328" w:id="5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508"/>
    <w:bookmarkStart w:name="z7329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</w:t>
      </w:r>
    </w:p>
    <w:bookmarkEnd w:id="5509"/>
    <w:bookmarkStart w:name="z7330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5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332" w:id="5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511"/>
    <w:bookmarkStart w:name="z7333" w:id="5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12"/>
    <w:bookmarkStart w:name="z7334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513"/>
    <w:bookmarkStart w:name="z7335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514"/>
    <w:bookmarkStart w:name="z7336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515"/>
    <w:bookmarkStart w:name="z7337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516"/>
    <w:bookmarkStart w:name="z7338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17"/>
    <w:bookmarkStart w:name="z7339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518"/>
    <w:bookmarkStart w:name="z7340" w:id="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519"/>
    <w:bookmarkStart w:name="z7341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030400, Актюбинская область, Иргизский район, село Иргиз, улица М. Карабаева, 3.</w:t>
      </w:r>
    </w:p>
    <w:bookmarkEnd w:id="5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2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521"/>
    <w:bookmarkStart w:name="z7343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522"/>
    <w:bookmarkStart w:name="z7344" w:id="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523"/>
    <w:bookmarkStart w:name="z7345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524"/>
    <w:bookmarkStart w:name="z7346" w:id="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525"/>
    <w:bookmarkStart w:name="z7347" w:id="5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526"/>
    <w:bookmarkStart w:name="z7348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527"/>
    <w:bookmarkStart w:name="z7349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528"/>
    <w:bookmarkStart w:name="z7350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529"/>
    <w:bookmarkStart w:name="z7351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530"/>
    <w:bookmarkStart w:name="z7352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531"/>
    <w:bookmarkStart w:name="z20162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5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53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7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2" w:id="5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535"/>
    <w:bookmarkStart w:name="z7393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5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4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5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538"/>
    <w:bookmarkStart w:name="z7396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539"/>
    <w:bookmarkStart w:name="z7397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540"/>
    <w:bookmarkStart w:name="z7398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541"/>
    <w:bookmarkStart w:name="z7399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542"/>
    <w:bookmarkStart w:name="z7400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543"/>
    <w:bookmarkStart w:name="z7401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544"/>
    <w:bookmarkStart w:name="z7402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545"/>
    <w:bookmarkStart w:name="z7403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546"/>
    <w:bookmarkStart w:name="z7404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547"/>
    <w:bookmarkStart w:name="z7405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548"/>
    <w:bookmarkStart w:name="z7406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549"/>
    <w:bookmarkStart w:name="z7407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550"/>
    <w:bookmarkStart w:name="z7408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551"/>
    <w:bookmarkStart w:name="z7409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552"/>
    <w:bookmarkStart w:name="z7410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Иргизского района;</w:t>
      </w:r>
    </w:p>
    <w:bookmarkEnd w:id="5553"/>
    <w:bookmarkStart w:name="z7411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554"/>
    <w:bookmarkStart w:name="z7412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555"/>
    <w:bookmarkStart w:name="z7413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5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14" w:id="5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557"/>
    <w:bookmarkStart w:name="z7415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558"/>
    <w:bookmarkStart w:name="z7416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559"/>
    <w:bookmarkStart w:name="z7417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560"/>
    <w:bookmarkStart w:name="z7418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61"/>
    <w:bookmarkStart w:name="z7419" w:id="5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562"/>
    <w:bookmarkStart w:name="z7420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563"/>
    <w:bookmarkStart w:name="z7421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55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423" w:id="5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565"/>
    <w:bookmarkStart w:name="z7424" w:id="5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66"/>
    <w:bookmarkStart w:name="z7425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567"/>
    <w:bookmarkStart w:name="z7426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568"/>
    <w:bookmarkStart w:name="z7427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569"/>
    <w:bookmarkStart w:name="z7428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570"/>
    <w:bookmarkStart w:name="z7429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71"/>
    <w:bookmarkStart w:name="z7430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572"/>
    <w:bookmarkStart w:name="z7431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573"/>
    <w:bookmarkStart w:name="z7432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030500, Актюбинская область, Каргалинский район, село Бадамша, улица Пацаева, 7.</w:t>
      </w:r>
    </w:p>
    <w:bookmarkEnd w:id="5574"/>
    <w:bookmarkStart w:name="z7433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575"/>
    <w:bookmarkStart w:name="z7434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576"/>
    <w:bookmarkStart w:name="z7435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577"/>
    <w:bookmarkStart w:name="z7436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578"/>
    <w:bookmarkStart w:name="z7437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579"/>
    <w:bookmarkStart w:name="z7438" w:id="5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580"/>
    <w:bookmarkStart w:name="z7439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581"/>
    <w:bookmarkStart w:name="z7440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582"/>
    <w:bookmarkStart w:name="z7441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583"/>
    <w:bookmarkStart w:name="z7442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584"/>
    <w:bookmarkStart w:name="z7443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585"/>
    <w:bookmarkStart w:name="z20167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4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78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3" w:id="5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589"/>
    <w:bookmarkStart w:name="z7484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5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5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6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592"/>
    <w:bookmarkStart w:name="z7487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593"/>
    <w:bookmarkStart w:name="z7488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594"/>
    <w:bookmarkStart w:name="z7489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595"/>
    <w:bookmarkStart w:name="z7490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596"/>
    <w:bookmarkStart w:name="z7491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597"/>
    <w:bookmarkStart w:name="z7492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598"/>
    <w:bookmarkStart w:name="z7493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599"/>
    <w:bookmarkStart w:name="z7494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600"/>
    <w:bookmarkStart w:name="z7495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601"/>
    <w:bookmarkStart w:name="z7496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602"/>
    <w:bookmarkStart w:name="z7497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603"/>
    <w:bookmarkStart w:name="z7498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604"/>
    <w:bookmarkStart w:name="z7499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605"/>
    <w:bookmarkStart w:name="z7500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606"/>
    <w:bookmarkStart w:name="z7501" w:id="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Каргалинского района;</w:t>
      </w:r>
    </w:p>
    <w:bookmarkEnd w:id="5607"/>
    <w:bookmarkStart w:name="z7502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608"/>
    <w:bookmarkStart w:name="z7503" w:id="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609"/>
    <w:bookmarkStart w:name="z7504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05" w:id="5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611"/>
    <w:bookmarkStart w:name="z7506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612"/>
    <w:bookmarkStart w:name="z7507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613"/>
    <w:bookmarkStart w:name="z7508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614"/>
    <w:bookmarkStart w:name="z7509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15"/>
    <w:bookmarkStart w:name="z7510" w:id="5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616"/>
    <w:bookmarkStart w:name="z7511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617"/>
    <w:bookmarkStart w:name="z7512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5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514" w:id="5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619"/>
    <w:bookmarkStart w:name="z7515" w:id="5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20"/>
    <w:bookmarkStart w:name="z7516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621"/>
    <w:bookmarkStart w:name="z7517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622"/>
    <w:bookmarkStart w:name="z7518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623"/>
    <w:bookmarkStart w:name="z7519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624"/>
    <w:bookmarkStart w:name="z7520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25"/>
    <w:bookmarkStart w:name="z7521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626"/>
    <w:bookmarkStart w:name="z7522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627"/>
    <w:bookmarkStart w:name="z7523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030600, Актюбинская область, Мартукский район, село Мартук, улица Губина, 1.</w:t>
      </w:r>
    </w:p>
    <w:bookmarkEnd w:id="5628"/>
    <w:bookmarkStart w:name="z7524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629"/>
    <w:bookmarkStart w:name="z7525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630"/>
    <w:bookmarkStart w:name="z7526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631"/>
    <w:bookmarkStart w:name="z7527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632"/>
    <w:bookmarkStart w:name="z7528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633"/>
    <w:bookmarkStart w:name="z7529" w:id="5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634"/>
    <w:bookmarkStart w:name="z7530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635"/>
    <w:bookmarkStart w:name="z7531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636"/>
    <w:bookmarkStart w:name="z7532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637"/>
    <w:bookmarkStart w:name="z7533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638"/>
    <w:bookmarkStart w:name="z7534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639"/>
    <w:bookmarkStart w:name="z20172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6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5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9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4" w:id="5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643"/>
    <w:bookmarkStart w:name="z7575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6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6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6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7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646"/>
    <w:bookmarkStart w:name="z7578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647"/>
    <w:bookmarkStart w:name="z7579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648"/>
    <w:bookmarkStart w:name="z7580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649"/>
    <w:bookmarkStart w:name="z7581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650"/>
    <w:bookmarkStart w:name="z7582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651"/>
    <w:bookmarkStart w:name="z7583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652"/>
    <w:bookmarkStart w:name="z7584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653"/>
    <w:bookmarkStart w:name="z7585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654"/>
    <w:bookmarkStart w:name="z7586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655"/>
    <w:bookmarkStart w:name="z7587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656"/>
    <w:bookmarkStart w:name="z7588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657"/>
    <w:bookmarkStart w:name="z7589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658"/>
    <w:bookmarkStart w:name="z7590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659"/>
    <w:bookmarkStart w:name="z7591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660"/>
    <w:bookmarkStart w:name="z7592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Мартукского района;</w:t>
      </w:r>
    </w:p>
    <w:bookmarkEnd w:id="5661"/>
    <w:bookmarkStart w:name="z7593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662"/>
    <w:bookmarkStart w:name="z7594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663"/>
    <w:bookmarkStart w:name="z7595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6" w:id="5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665"/>
    <w:bookmarkStart w:name="z7597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666"/>
    <w:bookmarkStart w:name="z7598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667"/>
    <w:bookmarkStart w:name="z7599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668"/>
    <w:bookmarkStart w:name="z7600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69"/>
    <w:bookmarkStart w:name="z7601" w:id="5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670"/>
    <w:bookmarkStart w:name="z7602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671"/>
    <w:bookmarkStart w:name="z7603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56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605" w:id="5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673"/>
    <w:bookmarkStart w:name="z7606" w:id="5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74"/>
    <w:bookmarkStart w:name="z7607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675"/>
    <w:bookmarkStart w:name="z7608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676"/>
    <w:bookmarkStart w:name="z7609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677"/>
    <w:bookmarkStart w:name="z7610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678"/>
    <w:bookmarkStart w:name="z7611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79"/>
    <w:bookmarkStart w:name="z7612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680"/>
    <w:bookmarkStart w:name="z7613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681"/>
    <w:bookmarkStart w:name="z7614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030700, Актюбинская область, Мугалжарский район, город Кандыагаш, улица Асанхан Калиев, 8.</w:t>
      </w:r>
    </w:p>
    <w:bookmarkEnd w:id="5682"/>
    <w:bookmarkStart w:name="z7615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683"/>
    <w:bookmarkStart w:name="z7616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684"/>
    <w:bookmarkStart w:name="z7617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685"/>
    <w:bookmarkStart w:name="z7618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686"/>
    <w:bookmarkStart w:name="z7619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687"/>
    <w:bookmarkStart w:name="z7620" w:id="5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688"/>
    <w:bookmarkStart w:name="z7621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689"/>
    <w:bookmarkStart w:name="z7622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690"/>
    <w:bookmarkStart w:name="z7623" w:id="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691"/>
    <w:bookmarkStart w:name="z7624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692"/>
    <w:bookmarkStart w:name="z7625" w:id="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693"/>
    <w:bookmarkStart w:name="z20177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6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26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0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5" w:id="5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697"/>
    <w:bookmarkStart w:name="z7666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6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7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8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700"/>
    <w:bookmarkStart w:name="z7669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701"/>
    <w:bookmarkStart w:name="z7670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702"/>
    <w:bookmarkStart w:name="z7671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703"/>
    <w:bookmarkStart w:name="z7672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704"/>
    <w:bookmarkStart w:name="z7673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705"/>
    <w:bookmarkStart w:name="z7674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706"/>
    <w:bookmarkStart w:name="z7675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707"/>
    <w:bookmarkStart w:name="z7676" w:id="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708"/>
    <w:bookmarkStart w:name="z7677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709"/>
    <w:bookmarkStart w:name="z7678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710"/>
    <w:bookmarkStart w:name="z7679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711"/>
    <w:bookmarkStart w:name="z7680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712"/>
    <w:bookmarkStart w:name="z7681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713"/>
    <w:bookmarkStart w:name="z7682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714"/>
    <w:bookmarkStart w:name="z7683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Мугалжарского района;</w:t>
      </w:r>
    </w:p>
    <w:bookmarkEnd w:id="5715"/>
    <w:bookmarkStart w:name="z7684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716"/>
    <w:bookmarkStart w:name="z7685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717"/>
    <w:bookmarkStart w:name="z7686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7" w:id="5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719"/>
    <w:bookmarkStart w:name="z7688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720"/>
    <w:bookmarkStart w:name="z7689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721"/>
    <w:bookmarkStart w:name="z7690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722"/>
    <w:bookmarkStart w:name="z7691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23"/>
    <w:bookmarkStart w:name="z7692" w:id="5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724"/>
    <w:bookmarkStart w:name="z7693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725"/>
    <w:bookmarkStart w:name="z7694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7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696" w:id="5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727"/>
    <w:bookmarkStart w:name="z7697" w:id="5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28"/>
    <w:bookmarkStart w:name="z7698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729"/>
    <w:bookmarkStart w:name="z7699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730"/>
    <w:bookmarkStart w:name="z7700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731"/>
    <w:bookmarkStart w:name="z7701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732"/>
    <w:bookmarkStart w:name="z7702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33"/>
    <w:bookmarkStart w:name="z7703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734"/>
    <w:bookmarkStart w:name="z7704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735"/>
    <w:bookmarkStart w:name="z7705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030800, Актюбинская область, Темирский район, поселок Шубаркудук, улица Желтоксан 8.</w:t>
      </w:r>
    </w:p>
    <w:bookmarkEnd w:id="5736"/>
    <w:bookmarkStart w:name="z7706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737"/>
    <w:bookmarkStart w:name="z7707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738"/>
    <w:bookmarkStart w:name="z7708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739"/>
    <w:bookmarkStart w:name="z7709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740"/>
    <w:bookmarkStart w:name="z7710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741"/>
    <w:bookmarkStart w:name="z7711" w:id="5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742"/>
    <w:bookmarkStart w:name="z7712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743"/>
    <w:bookmarkStart w:name="z7713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744"/>
    <w:bookmarkStart w:name="z7714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745"/>
    <w:bookmarkStart w:name="z7715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746"/>
    <w:bookmarkStart w:name="z7716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747"/>
    <w:bookmarkStart w:name="z20182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17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1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6" w:id="5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751"/>
    <w:bookmarkStart w:name="z7757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8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9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754"/>
    <w:bookmarkStart w:name="z7760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755"/>
    <w:bookmarkStart w:name="z7761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756"/>
    <w:bookmarkStart w:name="z7762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757"/>
    <w:bookmarkStart w:name="z7763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758"/>
    <w:bookmarkStart w:name="z7764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759"/>
    <w:bookmarkStart w:name="z7765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760"/>
    <w:bookmarkStart w:name="z7766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761"/>
    <w:bookmarkStart w:name="z7767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762"/>
    <w:bookmarkStart w:name="z7768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763"/>
    <w:bookmarkStart w:name="z7769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764"/>
    <w:bookmarkStart w:name="z7770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765"/>
    <w:bookmarkStart w:name="z7771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766"/>
    <w:bookmarkStart w:name="z7772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767"/>
    <w:bookmarkStart w:name="z7773" w:id="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768"/>
    <w:bookmarkStart w:name="z7774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Темирского района;</w:t>
      </w:r>
    </w:p>
    <w:bookmarkEnd w:id="5769"/>
    <w:bookmarkStart w:name="z7775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770"/>
    <w:bookmarkStart w:name="z7776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771"/>
    <w:bookmarkStart w:name="z7777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7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8" w:id="5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773"/>
    <w:bookmarkStart w:name="z7779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774"/>
    <w:bookmarkStart w:name="z7780" w:id="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775"/>
    <w:bookmarkStart w:name="z7781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776"/>
    <w:bookmarkStart w:name="z7782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77"/>
    <w:bookmarkStart w:name="z7783" w:id="5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778"/>
    <w:bookmarkStart w:name="z7784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779"/>
    <w:bookmarkStart w:name="z7785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57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787" w:id="5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781"/>
    <w:bookmarkStart w:name="z7788" w:id="5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82"/>
    <w:bookmarkStart w:name="z7789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783"/>
    <w:bookmarkStart w:name="z7790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784"/>
    <w:bookmarkStart w:name="z7791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785"/>
    <w:bookmarkStart w:name="z7792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786"/>
    <w:bookmarkStart w:name="z7793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87"/>
    <w:bookmarkStart w:name="z7794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788"/>
    <w:bookmarkStart w:name="z7795" w:id="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789"/>
    <w:bookmarkStart w:name="z7796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030900, Актюбинская область, Уилский район, село Уил, улица Жолмырзаева, 9.</w:t>
      </w:r>
    </w:p>
    <w:bookmarkEnd w:id="5790"/>
    <w:bookmarkStart w:name="z7797" w:id="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791"/>
    <w:bookmarkStart w:name="z7798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792"/>
    <w:bookmarkStart w:name="z7799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793"/>
    <w:bookmarkStart w:name="z7800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794"/>
    <w:bookmarkStart w:name="z7801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795"/>
    <w:bookmarkStart w:name="z7802" w:id="5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796"/>
    <w:bookmarkStart w:name="z7803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797"/>
    <w:bookmarkStart w:name="z7804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798"/>
    <w:bookmarkStart w:name="z7805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799"/>
    <w:bookmarkStart w:name="z7806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800"/>
    <w:bookmarkStart w:name="z7807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801"/>
    <w:bookmarkStart w:name="z20187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8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8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2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7" w:id="5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805"/>
    <w:bookmarkStart w:name="z7848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9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8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0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808"/>
    <w:bookmarkStart w:name="z7851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809"/>
    <w:bookmarkStart w:name="z7852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810"/>
    <w:bookmarkStart w:name="z7853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811"/>
    <w:bookmarkStart w:name="z7854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812"/>
    <w:bookmarkStart w:name="z7855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813"/>
    <w:bookmarkStart w:name="z7856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814"/>
    <w:bookmarkStart w:name="z7857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815"/>
    <w:bookmarkStart w:name="z7858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организационно-правовоеобеспечение деятельности Отдела;</w:t>
      </w:r>
    </w:p>
    <w:bookmarkEnd w:id="5816"/>
    <w:bookmarkStart w:name="z7859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817"/>
    <w:bookmarkStart w:name="z7860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818"/>
    <w:bookmarkStart w:name="z7861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819"/>
    <w:bookmarkStart w:name="z7862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820"/>
    <w:bookmarkStart w:name="z7863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821"/>
    <w:bookmarkStart w:name="z7864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822"/>
    <w:bookmarkStart w:name="z7865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Уилского района;</w:t>
      </w:r>
    </w:p>
    <w:bookmarkEnd w:id="5823"/>
    <w:bookmarkStart w:name="z7866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824"/>
    <w:bookmarkStart w:name="z7867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825"/>
    <w:bookmarkStart w:name="z7868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9" w:id="5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827"/>
    <w:bookmarkStart w:name="z7870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828"/>
    <w:bookmarkStart w:name="z7871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829"/>
    <w:bookmarkStart w:name="z7872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830"/>
    <w:bookmarkStart w:name="z7873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31"/>
    <w:bookmarkStart w:name="z7874" w:id="5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832"/>
    <w:bookmarkStart w:name="z7875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833"/>
    <w:bookmarkStart w:name="z7876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5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878" w:id="5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835"/>
    <w:bookmarkStart w:name="z7879" w:id="5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36"/>
    <w:bookmarkStart w:name="z7880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837"/>
    <w:bookmarkStart w:name="z7881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838"/>
    <w:bookmarkStart w:name="z7882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839"/>
    <w:bookmarkStart w:name="z7883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840"/>
    <w:bookmarkStart w:name="z7884" w:id="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41"/>
    <w:bookmarkStart w:name="z7885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842"/>
    <w:bookmarkStart w:name="z7886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843"/>
    <w:bookmarkStart w:name="z7887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031000, Актюбинская область, Кобдинский район, село Кобда, улица Астана, 2 Г.</w:t>
      </w:r>
    </w:p>
    <w:bookmarkEnd w:id="5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88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845"/>
    <w:bookmarkStart w:name="z7889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846"/>
    <w:bookmarkStart w:name="z7890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847"/>
    <w:bookmarkStart w:name="z7891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848"/>
    <w:bookmarkStart w:name="z7892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849"/>
    <w:bookmarkStart w:name="z7893" w:id="5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850"/>
    <w:bookmarkStart w:name="z7894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851"/>
    <w:bookmarkStart w:name="z7895" w:id="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852"/>
    <w:bookmarkStart w:name="z7896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853"/>
    <w:bookmarkStart w:name="z7897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854"/>
    <w:bookmarkStart w:name="z7898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855"/>
    <w:bookmarkStart w:name="z20192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8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9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3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8" w:id="5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859"/>
    <w:bookmarkStart w:name="z7939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8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0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8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1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862"/>
    <w:bookmarkStart w:name="z7942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863"/>
    <w:bookmarkStart w:name="z7943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864"/>
    <w:bookmarkStart w:name="z7944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865"/>
    <w:bookmarkStart w:name="z7945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866"/>
    <w:bookmarkStart w:name="z7946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867"/>
    <w:bookmarkStart w:name="z7947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868"/>
    <w:bookmarkStart w:name="z7948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869"/>
    <w:bookmarkStart w:name="z7949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870"/>
    <w:bookmarkStart w:name="z7950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871"/>
    <w:bookmarkStart w:name="z7951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872"/>
    <w:bookmarkStart w:name="z7952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873"/>
    <w:bookmarkStart w:name="z7953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874"/>
    <w:bookmarkStart w:name="z7954" w:id="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875"/>
    <w:bookmarkStart w:name="z7955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876"/>
    <w:bookmarkStart w:name="z7956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Кобдинского района;</w:t>
      </w:r>
    </w:p>
    <w:bookmarkEnd w:id="5877"/>
    <w:bookmarkStart w:name="z7957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878"/>
    <w:bookmarkStart w:name="z7958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879"/>
    <w:bookmarkStart w:name="z7959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0" w:id="5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881"/>
    <w:bookmarkStart w:name="z7961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882"/>
    <w:bookmarkStart w:name="z7962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883"/>
    <w:bookmarkStart w:name="z7963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884"/>
    <w:bookmarkStart w:name="z7964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85"/>
    <w:bookmarkStart w:name="z7965" w:id="5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886"/>
    <w:bookmarkStart w:name="z7966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887"/>
    <w:bookmarkStart w:name="z7967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58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969" w:id="5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889"/>
    <w:bookmarkStart w:name="z7970" w:id="5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90"/>
    <w:bookmarkStart w:name="z7971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891"/>
    <w:bookmarkStart w:name="z7972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892"/>
    <w:bookmarkStart w:name="z7973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893"/>
    <w:bookmarkStart w:name="z7974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894"/>
    <w:bookmarkStart w:name="z7975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95"/>
    <w:bookmarkStart w:name="z7976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896"/>
    <w:bookmarkStart w:name="z7977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897"/>
    <w:bookmarkStart w:name="z7978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031100, Актюбинская область, Хромтауский район, город Хромтау, улица Г.Жубановой, 2.</w:t>
      </w:r>
    </w:p>
    <w:bookmarkEnd w:id="5898"/>
    <w:bookmarkStart w:name="z7979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899"/>
    <w:bookmarkStart w:name="z7980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900"/>
    <w:bookmarkStart w:name="z7981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901"/>
    <w:bookmarkStart w:name="z7982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902"/>
    <w:bookmarkStart w:name="z7983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903"/>
    <w:bookmarkStart w:name="z7984" w:id="5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904"/>
    <w:bookmarkStart w:name="z7985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905"/>
    <w:bookmarkStart w:name="z7986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906"/>
    <w:bookmarkStart w:name="z7987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907"/>
    <w:bookmarkStart w:name="z7988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908"/>
    <w:bookmarkStart w:name="z7989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909"/>
    <w:bookmarkStart w:name="z20197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0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4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9" w:id="5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913"/>
    <w:bookmarkStart w:name="z8030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9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31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9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32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916"/>
    <w:bookmarkStart w:name="z8033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917"/>
    <w:bookmarkStart w:name="z8034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918"/>
    <w:bookmarkStart w:name="z8035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919"/>
    <w:bookmarkStart w:name="z8036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920"/>
    <w:bookmarkStart w:name="z8037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921"/>
    <w:bookmarkStart w:name="z8038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922"/>
    <w:bookmarkStart w:name="z8039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923"/>
    <w:bookmarkStart w:name="z8040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924"/>
    <w:bookmarkStart w:name="z8041" w:id="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925"/>
    <w:bookmarkStart w:name="z8042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926"/>
    <w:bookmarkStart w:name="z8043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927"/>
    <w:bookmarkStart w:name="z8044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928"/>
    <w:bookmarkStart w:name="z8045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929"/>
    <w:bookmarkStart w:name="z8046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930"/>
    <w:bookmarkStart w:name="z8047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Хромтауского района;</w:t>
      </w:r>
    </w:p>
    <w:bookmarkEnd w:id="5931"/>
    <w:bookmarkStart w:name="z8048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932"/>
    <w:bookmarkStart w:name="z8049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933"/>
    <w:bookmarkStart w:name="z8050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9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51" w:id="5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935"/>
    <w:bookmarkStart w:name="z8052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936"/>
    <w:bookmarkStart w:name="z8053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937"/>
    <w:bookmarkStart w:name="z8054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938"/>
    <w:bookmarkStart w:name="z8055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39"/>
    <w:bookmarkStart w:name="z8056" w:id="5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940"/>
    <w:bookmarkStart w:name="z8057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941"/>
    <w:bookmarkStart w:name="z8058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59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060" w:id="5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5943"/>
    <w:bookmarkStart w:name="z8061" w:id="5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44"/>
    <w:bookmarkStart w:name="z8062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5945"/>
    <w:bookmarkStart w:name="z8063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946"/>
    <w:bookmarkStart w:name="z8064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947"/>
    <w:bookmarkStart w:name="z8065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948"/>
    <w:bookmarkStart w:name="z8066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49"/>
    <w:bookmarkStart w:name="z8067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950"/>
    <w:bookmarkStart w:name="z8068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951"/>
    <w:bookmarkStart w:name="z8069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031200, Актюбинская область, Шалкарский район, город Шалкар, улица Есет Котибарулы, 86.</w:t>
      </w:r>
    </w:p>
    <w:bookmarkEnd w:id="5952"/>
    <w:bookmarkStart w:name="z8070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5953"/>
    <w:bookmarkStart w:name="z8071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954"/>
    <w:bookmarkStart w:name="z8072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955"/>
    <w:bookmarkStart w:name="z8073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956"/>
    <w:bookmarkStart w:name="z8074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5957"/>
    <w:bookmarkStart w:name="z8075" w:id="5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958"/>
    <w:bookmarkStart w:name="z8076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5959"/>
    <w:bookmarkStart w:name="z8077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960"/>
    <w:bookmarkStart w:name="z8078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961"/>
    <w:bookmarkStart w:name="z8079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962"/>
    <w:bookmarkStart w:name="z8080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963"/>
    <w:bookmarkStart w:name="z20202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9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1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15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0" w:id="5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967"/>
    <w:bookmarkStart w:name="z8121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2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9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3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970"/>
    <w:bookmarkStart w:name="z8124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971"/>
    <w:bookmarkStart w:name="z8125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972"/>
    <w:bookmarkStart w:name="z8126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973"/>
    <w:bookmarkStart w:name="z8127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974"/>
    <w:bookmarkStart w:name="z8128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975"/>
    <w:bookmarkStart w:name="z8129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976"/>
    <w:bookmarkStart w:name="z8130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977"/>
    <w:bookmarkStart w:name="z8131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978"/>
    <w:bookmarkStart w:name="z8132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979"/>
    <w:bookmarkStart w:name="z8133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980"/>
    <w:bookmarkStart w:name="z8134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981"/>
    <w:bookmarkStart w:name="z8135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982"/>
    <w:bookmarkStart w:name="z8136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983"/>
    <w:bookmarkStart w:name="z8137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984"/>
    <w:bookmarkStart w:name="z8138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Шалкарского района;</w:t>
      </w:r>
    </w:p>
    <w:bookmarkEnd w:id="5985"/>
    <w:bookmarkStart w:name="z8139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986"/>
    <w:bookmarkStart w:name="z8140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987"/>
    <w:bookmarkStart w:name="z8141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42" w:id="5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989"/>
    <w:bookmarkStart w:name="z8143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990"/>
    <w:bookmarkStart w:name="z8144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5991"/>
    <w:bookmarkStart w:name="z8145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5992"/>
    <w:bookmarkStart w:name="z8146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93"/>
    <w:bookmarkStart w:name="z8147" w:id="5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994"/>
    <w:bookmarkStart w:name="z8148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995"/>
    <w:bookmarkStart w:name="z8149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59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151" w:id="5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5997"/>
    <w:bookmarkStart w:name="z8152" w:id="5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98"/>
    <w:bookmarkStart w:name="z8153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Министерства (далее - Департамент).</w:t>
      </w:r>
    </w:p>
    <w:bookmarkEnd w:id="5999"/>
    <w:bookmarkStart w:name="z8154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000"/>
    <w:bookmarkStart w:name="z8155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001"/>
    <w:bookmarkStart w:name="z8156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002"/>
    <w:bookmarkStart w:name="z8157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03"/>
    <w:bookmarkStart w:name="z8158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004"/>
    <w:bookmarkStart w:name="z8159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005"/>
    <w:bookmarkStart w:name="z8160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060103, Республика Казахстан, Атырауская область, Жылыойский район, город Кульсары, улица Тоқсанбай Құлтумиев, дом № 2.</w:t>
      </w:r>
    </w:p>
    <w:bookmarkEnd w:id="6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1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6007"/>
    <w:bookmarkStart w:name="z8162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008"/>
    <w:bookmarkStart w:name="z8163" w:id="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009"/>
    <w:bookmarkStart w:name="z8164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010"/>
    <w:bookmarkStart w:name="z8165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011"/>
    <w:bookmarkStart w:name="z8166" w:id="6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012"/>
    <w:bookmarkStart w:name="z8167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013"/>
    <w:bookmarkStart w:name="z8168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014"/>
    <w:bookmarkStart w:name="z8169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015"/>
    <w:bookmarkStart w:name="z8170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016"/>
    <w:bookmarkStart w:name="z8171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017"/>
    <w:bookmarkStart w:name="z20207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0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2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06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1" w:id="6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021"/>
    <w:bookmarkStart w:name="z8212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3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4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024"/>
    <w:bookmarkStart w:name="z8215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025"/>
    <w:bookmarkStart w:name="z8216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026"/>
    <w:bookmarkStart w:name="z8217" w:id="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Министерства, Департамента;</w:t>
      </w:r>
    </w:p>
    <w:bookmarkEnd w:id="6027"/>
    <w:bookmarkStart w:name="z8218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028"/>
    <w:bookmarkStart w:name="z8219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029"/>
    <w:bookmarkStart w:name="z8220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030"/>
    <w:bookmarkStart w:name="z8221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031"/>
    <w:bookmarkStart w:name="z8222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032"/>
    <w:bookmarkStart w:name="z8223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033"/>
    <w:bookmarkStart w:name="z8224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034"/>
    <w:bookmarkStart w:name="z8225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035"/>
    <w:bookmarkStart w:name="z8226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036"/>
    <w:bookmarkStart w:name="z8227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037"/>
    <w:bookmarkStart w:name="z8228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038"/>
    <w:bookmarkStart w:name="z8229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Жылыойского района;</w:t>
      </w:r>
    </w:p>
    <w:bookmarkEnd w:id="6039"/>
    <w:bookmarkStart w:name="z8230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040"/>
    <w:bookmarkStart w:name="z8231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041"/>
    <w:bookmarkStart w:name="z8232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33" w:id="6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043"/>
    <w:bookmarkStart w:name="z8234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044"/>
    <w:bookmarkStart w:name="z8235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045"/>
    <w:bookmarkStart w:name="z8236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046"/>
    <w:bookmarkStart w:name="z8237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47"/>
    <w:bookmarkStart w:name="z8238" w:id="6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048"/>
    <w:bookmarkStart w:name="z8239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049"/>
    <w:bookmarkStart w:name="z8240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60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242" w:id="6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снтуацяим Индерского района Департамента по чрезвычайным ситуациям Атырауской областн Министерства чрезвычайным ситуациям Республики Казахстан</w:t>
      </w:r>
    </w:p>
    <w:bookmarkEnd w:id="6051"/>
    <w:bookmarkStart w:name="z8243" w:id="6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52"/>
    <w:bookmarkStart w:name="z8244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Индерского района Департамента по чрезвычайным ситуациям Атырауской области Министерства чрезвычайным ситуациям Республики Казахстан (далее - Отдел) является территориальным подразделением Министерства чрезвычайным ситуациям Республики Казахстан (далее - Министерства), непосредственно подчиненным Департаменту по чрезвычайным ситуациям Атырауской области Министерства (далее - Департамент).</w:t>
      </w:r>
    </w:p>
    <w:bookmarkEnd w:id="6053"/>
    <w:bookmarkStart w:name="z8245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чрезвычайным ситуациям Республики Казахстан, председателя Министерства и начальника Департамента, иными нормативными правовыми актами, а также настоящим Положением.</w:t>
      </w:r>
    </w:p>
    <w:bookmarkEnd w:id="6054"/>
    <w:bookmarkStart w:name="z8246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055"/>
    <w:bookmarkStart w:name="z8247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056"/>
    <w:bookmarkStart w:name="z8248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57"/>
    <w:bookmarkStart w:name="z8249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058"/>
    <w:bookmarkStart w:name="z8250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059"/>
    <w:bookmarkStart w:name="z8251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060200, Атырауская область, Индерский район, поселок Индербор улица Н. Мендигалиева 3.</w:t>
      </w:r>
    </w:p>
    <w:bookmarkEnd w:id="6060"/>
    <w:bookmarkStart w:name="z8252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Индерского района Департамента по чрезвычайным ситуациям Атырауской области Министерства чрезвычайным ситуациям Республики Казахстан".</w:t>
      </w:r>
    </w:p>
    <w:bookmarkEnd w:id="6061"/>
    <w:bookmarkStart w:name="z8253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062"/>
    <w:bookmarkStart w:name="z8254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063"/>
    <w:bookmarkStart w:name="z8255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064"/>
    <w:bookmarkStart w:name="z8256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065"/>
    <w:bookmarkStart w:name="z8257" w:id="6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066"/>
    <w:bookmarkStart w:name="z8258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067"/>
    <w:bookmarkStart w:name="z8259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068"/>
    <w:bookmarkStart w:name="z8260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069"/>
    <w:bookmarkStart w:name="z8261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070"/>
    <w:bookmarkStart w:name="z8262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071"/>
    <w:bookmarkStart w:name="z20212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3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97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2" w:id="6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075"/>
    <w:bookmarkStart w:name="z8303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4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5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Полномочия Начальника Отдела:</w:t>
      </w:r>
    </w:p>
    <w:bookmarkEnd w:id="6078"/>
    <w:bookmarkStart w:name="z8306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079"/>
    <w:bookmarkStart w:name="z8307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080"/>
    <w:bookmarkStart w:name="z8308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081"/>
    <w:bookmarkStart w:name="z8309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чрезвычайным ситуациям Республики Казахстан;</w:t>
      </w:r>
    </w:p>
    <w:bookmarkEnd w:id="6082"/>
    <w:bookmarkStart w:name="z8310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083"/>
    <w:bookmarkStart w:name="z8311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084"/>
    <w:bookmarkStart w:name="z8312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085"/>
    <w:bookmarkStart w:name="z8313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086"/>
    <w:bookmarkStart w:name="z8314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087"/>
    <w:bookmarkStart w:name="z8315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088"/>
    <w:bookmarkStart w:name="z8316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089"/>
    <w:bookmarkStart w:name="z8317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090"/>
    <w:bookmarkStart w:name="z8318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091"/>
    <w:bookmarkStart w:name="z8319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6092"/>
    <w:bookmarkStart w:name="z8320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Индерского района;</w:t>
      </w:r>
    </w:p>
    <w:bookmarkEnd w:id="6093"/>
    <w:bookmarkStart w:name="z8321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094"/>
    <w:bookmarkStart w:name="z8322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095"/>
    <w:bookmarkStart w:name="z8323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24" w:id="6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097"/>
    <w:bookmarkStart w:name="z8325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098"/>
    <w:bookmarkStart w:name="z8326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099"/>
    <w:bookmarkStart w:name="z8327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00"/>
    <w:bookmarkStart w:name="z8328" w:id="6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101"/>
    <w:bookmarkStart w:name="z8329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102"/>
    <w:bookmarkStart w:name="z8330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332" w:id="6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Исатайского района Департамента по чрезвычайным ситуациям Атырауской области Министерство чрезвычайным ситуациям Республики Казахстан</w:t>
      </w:r>
    </w:p>
    <w:bookmarkEnd w:id="6104"/>
    <w:bookmarkStart w:name="z8333" w:id="6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05"/>
    <w:bookmarkStart w:name="z8334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Исатайского района Департамента по чрезвычайным ситуациям Атырауской области Министерства чрезвычайным ситуациям Республики Казахстан (далее – Отдел) является территориальным подразделением Министерства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Комитета (далее - Департамент).</w:t>
      </w:r>
    </w:p>
    <w:bookmarkEnd w:id="6106"/>
    <w:bookmarkStart w:name="z8335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107"/>
    <w:bookmarkStart w:name="z8336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108"/>
    <w:bookmarkStart w:name="z8337" w:id="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109"/>
    <w:bookmarkStart w:name="z8338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10"/>
    <w:bookmarkStart w:name="z8339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111"/>
    <w:bookmarkStart w:name="z8340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112"/>
    <w:bookmarkStart w:name="z8341" w:id="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060035, Атырауская область, Исатайский район, село Аккистау, ул. Сары-арка 2.</w:t>
      </w:r>
    </w:p>
    <w:bookmarkEnd w:id="6113"/>
    <w:bookmarkStart w:name="z8342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Исатайского района Департамента по чрезвычайным ситуациям Атырауской области Министерства чрезвычайным ситуациям Республики Казахстан".</w:t>
      </w:r>
    </w:p>
    <w:bookmarkEnd w:id="6114"/>
    <w:bookmarkStart w:name="z8343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115"/>
    <w:bookmarkStart w:name="z8344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116"/>
    <w:bookmarkStart w:name="z8345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117"/>
    <w:bookmarkStart w:name="z8346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118"/>
    <w:bookmarkStart w:name="z8347" w:id="6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119"/>
    <w:bookmarkStart w:name="z8348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120"/>
    <w:bookmarkStart w:name="z8349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121"/>
    <w:bookmarkStart w:name="z8350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122"/>
    <w:bookmarkStart w:name="z8351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123"/>
    <w:bookmarkStart w:name="z8352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124"/>
    <w:bookmarkStart w:name="z20217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3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87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2" w:id="6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128"/>
    <w:bookmarkStart w:name="z8393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4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5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131"/>
    <w:bookmarkStart w:name="z8396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132"/>
    <w:bookmarkStart w:name="z8397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133"/>
    <w:bookmarkStart w:name="z8398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 и Департамента;</w:t>
      </w:r>
    </w:p>
    <w:bookmarkEnd w:id="6134"/>
    <w:bookmarkStart w:name="z8399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135"/>
    <w:bookmarkStart w:name="z8400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136"/>
    <w:bookmarkStart w:name="z8401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137"/>
    <w:bookmarkStart w:name="z8402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138"/>
    <w:bookmarkStart w:name="z8403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139"/>
    <w:bookmarkStart w:name="z8404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140"/>
    <w:bookmarkStart w:name="z8405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141"/>
    <w:bookmarkStart w:name="z8406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142"/>
    <w:bookmarkStart w:name="z8407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143"/>
    <w:bookmarkStart w:name="z8408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144"/>
    <w:bookmarkStart w:name="z8409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145"/>
    <w:bookmarkStart w:name="z8410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Исатайского района;</w:t>
      </w:r>
    </w:p>
    <w:bookmarkEnd w:id="6146"/>
    <w:bookmarkStart w:name="z8411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147"/>
    <w:bookmarkStart w:name="z8412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148"/>
    <w:bookmarkStart w:name="z8413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14" w:id="6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150"/>
    <w:bookmarkStart w:name="z8415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151"/>
    <w:bookmarkStart w:name="z8416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152"/>
    <w:bookmarkStart w:name="z8417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153"/>
    <w:bookmarkStart w:name="z8418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54"/>
    <w:bookmarkStart w:name="z8419" w:id="6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155"/>
    <w:bookmarkStart w:name="z8420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156"/>
    <w:bookmarkStart w:name="z8421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6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423" w:id="6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6158"/>
    <w:bookmarkStart w:name="z8424" w:id="6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59"/>
    <w:bookmarkStart w:name="z8425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 посредственно подчиненным Департаменту Министерства по чрезвычайным ситуациям Атырауской области (далее - Департамент).</w:t>
      </w:r>
    </w:p>
    <w:bookmarkEnd w:id="6160"/>
    <w:bookmarkStart w:name="z8426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161"/>
    <w:bookmarkStart w:name="z8427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162"/>
    <w:bookmarkStart w:name="z8428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163"/>
    <w:bookmarkStart w:name="z8429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64"/>
    <w:bookmarkStart w:name="z8430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165"/>
    <w:bookmarkStart w:name="z8431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166"/>
    <w:bookmarkStart w:name="z8432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060500, Республика Казахстан, Атырауская область, Кзылкогинский район, сельский округ Миялы, село Миялы, улица Әліби Жангелдин, здание 1.</w:t>
      </w:r>
    </w:p>
    <w:bookmarkEnd w:id="6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33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6168"/>
    <w:bookmarkStart w:name="z8434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169"/>
    <w:bookmarkStart w:name="z8435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170"/>
    <w:bookmarkStart w:name="z8436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171"/>
    <w:bookmarkStart w:name="z8437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172"/>
    <w:bookmarkStart w:name="z8438" w:id="6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173"/>
    <w:bookmarkStart w:name="z8439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174"/>
    <w:bookmarkStart w:name="z8440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175"/>
    <w:bookmarkStart w:name="z8441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176"/>
    <w:bookmarkStart w:name="z8442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177"/>
    <w:bookmarkStart w:name="z8443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178"/>
    <w:bookmarkStart w:name="z20222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44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78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3" w:id="6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182"/>
    <w:bookmarkStart w:name="z848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185"/>
    <w:bookmarkStart w:name="z848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186"/>
    <w:bookmarkStart w:name="z848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187"/>
    <w:bookmarkStart w:name="z8489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188"/>
    <w:bookmarkStart w:name="z8490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Департамента, Министерства по чрезвычайным ситуациям Республики Казахстан;</w:t>
      </w:r>
    </w:p>
    <w:bookmarkEnd w:id="6189"/>
    <w:bookmarkStart w:name="z849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190"/>
    <w:bookmarkStart w:name="z849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191"/>
    <w:bookmarkStart w:name="z849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192"/>
    <w:bookmarkStart w:name="z8494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193"/>
    <w:bookmarkStart w:name="z8495" w:id="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194"/>
    <w:bookmarkStart w:name="z8496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195"/>
    <w:bookmarkStart w:name="z8497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196"/>
    <w:bookmarkStart w:name="z8498" w:id="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197"/>
    <w:bookmarkStart w:name="z8499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198"/>
    <w:bookmarkStart w:name="z8500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199"/>
    <w:bookmarkStart w:name="z8501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Кызылкугинского района;</w:t>
      </w:r>
    </w:p>
    <w:bookmarkEnd w:id="6200"/>
    <w:bookmarkStart w:name="z8502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201"/>
    <w:bookmarkStart w:name="z8503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202"/>
    <w:bookmarkStart w:name="z8504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5" w:id="6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204"/>
    <w:bookmarkStart w:name="z8506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205"/>
    <w:bookmarkStart w:name="z8507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206"/>
    <w:bookmarkStart w:name="z8508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207"/>
    <w:bookmarkStart w:name="z8509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08"/>
    <w:bookmarkStart w:name="z8510" w:id="6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209"/>
    <w:bookmarkStart w:name="z8511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210"/>
    <w:bookmarkStart w:name="z8512" w:id="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6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514" w:id="6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6212"/>
    <w:bookmarkStart w:name="z8515" w:id="6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13"/>
    <w:bookmarkStart w:name="z8516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- Министерства), непосредственно подчиненным Департаменту по чрезвычайным ситуациям Атырауской области (далее - Департамент).</w:t>
      </w:r>
    </w:p>
    <w:bookmarkEnd w:id="6214"/>
    <w:bookmarkStart w:name="z8517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215"/>
    <w:bookmarkStart w:name="z8518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216"/>
    <w:bookmarkStart w:name="z8519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217"/>
    <w:bookmarkStart w:name="z8520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18"/>
    <w:bookmarkStart w:name="z8521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219"/>
    <w:bookmarkStart w:name="z8522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220"/>
    <w:bookmarkStart w:name="z8523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060400, Республика Казахстан, Атырауская область, Курмангазинский район, сельский округ Құрманғазы, село Құрманғазы, улица Майра Қабдолкизы, дом 155.</w:t>
      </w:r>
    </w:p>
    <w:bookmarkEnd w:id="6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4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6222"/>
    <w:bookmarkStart w:name="z8525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223"/>
    <w:bookmarkStart w:name="z8526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224"/>
    <w:bookmarkStart w:name="z8527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225"/>
    <w:bookmarkStart w:name="z8528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226"/>
    <w:bookmarkStart w:name="z8529" w:id="6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227"/>
    <w:bookmarkStart w:name="z8530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228"/>
    <w:bookmarkStart w:name="z8531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229"/>
    <w:bookmarkStart w:name="z8532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230"/>
    <w:bookmarkStart w:name="z8533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231"/>
    <w:bookmarkStart w:name="z8534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232"/>
    <w:bookmarkStart w:name="z20227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35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9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4" w:id="6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236"/>
    <w:bookmarkStart w:name="z8575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6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7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239"/>
    <w:bookmarkStart w:name="z8578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240"/>
    <w:bookmarkStart w:name="z8579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241"/>
    <w:bookmarkStart w:name="z8580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6242"/>
    <w:bookmarkStart w:name="z8581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243"/>
    <w:bookmarkStart w:name="z8582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244"/>
    <w:bookmarkStart w:name="z8583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245"/>
    <w:bookmarkStart w:name="z8584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246"/>
    <w:bookmarkStart w:name="z8585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247"/>
    <w:bookmarkStart w:name="z8586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248"/>
    <w:bookmarkStart w:name="z8587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249"/>
    <w:bookmarkStart w:name="z8588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250"/>
    <w:bookmarkStart w:name="z8589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251"/>
    <w:bookmarkStart w:name="z8590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252"/>
    <w:bookmarkStart w:name="z8591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253"/>
    <w:bookmarkStart w:name="z8592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Курмангазинского района;</w:t>
      </w:r>
    </w:p>
    <w:bookmarkEnd w:id="6254"/>
    <w:bookmarkStart w:name="z8593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255"/>
    <w:bookmarkStart w:name="z8594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256"/>
    <w:bookmarkStart w:name="z8595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6" w:id="6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258"/>
    <w:bookmarkStart w:name="z8597" w:id="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259"/>
    <w:bookmarkStart w:name="z8598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260"/>
    <w:bookmarkStart w:name="z8599" w:id="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261"/>
    <w:bookmarkStart w:name="z8600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62"/>
    <w:bookmarkStart w:name="z8601" w:id="6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263"/>
    <w:bookmarkStart w:name="z8602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264"/>
    <w:bookmarkStart w:name="z8603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6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605" w:id="6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6266"/>
    <w:bookmarkStart w:name="z8606" w:id="6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67"/>
    <w:bookmarkStart w:name="z8607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Атырауской области (далее - Департамент).</w:t>
      </w:r>
    </w:p>
    <w:bookmarkEnd w:id="6268"/>
    <w:bookmarkStart w:name="z8608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269"/>
    <w:bookmarkStart w:name="z8609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270"/>
    <w:bookmarkStart w:name="z8610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271"/>
    <w:bookmarkStart w:name="z8611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72"/>
    <w:bookmarkStart w:name="z8612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273"/>
    <w:bookmarkStart w:name="z8613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274"/>
    <w:bookmarkStart w:name="z8614" w:id="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060600, Республика Казахстан, Атырауская область, Макатский район, поселок Макат, улица Мұнайшы газеті, строение № 400.</w:t>
      </w:r>
    </w:p>
    <w:bookmarkEnd w:id="6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15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6276"/>
    <w:bookmarkStart w:name="z8616" w:id="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277"/>
    <w:bookmarkStart w:name="z8617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278"/>
    <w:bookmarkStart w:name="z8618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279"/>
    <w:bookmarkStart w:name="z8619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280"/>
    <w:bookmarkStart w:name="z8620" w:id="6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281"/>
    <w:bookmarkStart w:name="z8621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282"/>
    <w:bookmarkStart w:name="z8622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283"/>
    <w:bookmarkStart w:name="z8623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284"/>
    <w:bookmarkStart w:name="z8624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285"/>
    <w:bookmarkStart w:name="z20232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286"/>
    <w:bookmarkStart w:name="z8625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6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0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5" w:id="6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290"/>
    <w:bookmarkStart w:name="z8666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7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2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8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293"/>
    <w:bookmarkStart w:name="z8669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294"/>
    <w:bookmarkStart w:name="z8670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295"/>
    <w:bookmarkStart w:name="z8671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6296"/>
    <w:bookmarkStart w:name="z8672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297"/>
    <w:bookmarkStart w:name="z8673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298"/>
    <w:bookmarkStart w:name="z8674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299"/>
    <w:bookmarkStart w:name="z8675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300"/>
    <w:bookmarkStart w:name="z8676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301"/>
    <w:bookmarkStart w:name="z8677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302"/>
    <w:bookmarkStart w:name="z8678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303"/>
    <w:bookmarkStart w:name="z8679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304"/>
    <w:bookmarkStart w:name="z8680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305"/>
    <w:bookmarkStart w:name="z8681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306"/>
    <w:bookmarkStart w:name="z8682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307"/>
    <w:bookmarkStart w:name="z8683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Макатского района;</w:t>
      </w:r>
    </w:p>
    <w:bookmarkEnd w:id="6308"/>
    <w:bookmarkStart w:name="z8684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309"/>
    <w:bookmarkStart w:name="z8685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310"/>
    <w:bookmarkStart w:name="z8686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87" w:id="6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312"/>
    <w:bookmarkStart w:name="z8688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313"/>
    <w:bookmarkStart w:name="z8689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314"/>
    <w:bookmarkStart w:name="z8690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315"/>
    <w:bookmarkStart w:name="z8691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16"/>
    <w:bookmarkStart w:name="z8692" w:id="6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317"/>
    <w:bookmarkStart w:name="z8693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318"/>
    <w:bookmarkStart w:name="z8694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6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696" w:id="6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6320"/>
    <w:bookmarkStart w:name="z8697" w:id="6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21"/>
    <w:bookmarkStart w:name="z8698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Атырауской области (далее - Департамент).</w:t>
      </w:r>
    </w:p>
    <w:bookmarkEnd w:id="6322"/>
    <w:bookmarkStart w:name="z8699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323"/>
    <w:bookmarkStart w:name="z8700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324"/>
    <w:bookmarkStart w:name="z8701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325"/>
    <w:bookmarkStart w:name="z8702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26"/>
    <w:bookmarkStart w:name="z8703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327"/>
    <w:bookmarkStart w:name="z8704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328"/>
    <w:bookmarkStart w:name="z8705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060700, Атырауская область, Махамбетский район, село Махамбет, улица З.Наурызова 12.</w:t>
      </w:r>
    </w:p>
    <w:bookmarkEnd w:id="6329"/>
    <w:bookmarkStart w:name="z8706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6330"/>
    <w:bookmarkStart w:name="z8707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331"/>
    <w:bookmarkStart w:name="z8708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332"/>
    <w:bookmarkStart w:name="z8709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333"/>
    <w:bookmarkStart w:name="z8710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334"/>
    <w:bookmarkStart w:name="z8711" w:id="6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335"/>
    <w:bookmarkStart w:name="z8712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336"/>
    <w:bookmarkStart w:name="z8713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337"/>
    <w:bookmarkStart w:name="z8714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338"/>
    <w:bookmarkStart w:name="z8715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339"/>
    <w:bookmarkStart w:name="z8716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340"/>
    <w:bookmarkStart w:name="z20237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3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17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1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6" w:id="6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344"/>
    <w:bookmarkStart w:name="z8757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8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9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347"/>
    <w:bookmarkStart w:name="z8760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348"/>
    <w:bookmarkStart w:name="z8761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349"/>
    <w:bookmarkStart w:name="z8762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6350"/>
    <w:bookmarkStart w:name="z8763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351"/>
    <w:bookmarkStart w:name="z8764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352"/>
    <w:bookmarkStart w:name="z8765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353"/>
    <w:bookmarkStart w:name="z8766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354"/>
    <w:bookmarkStart w:name="z8767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355"/>
    <w:bookmarkStart w:name="z8768" w:id="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356"/>
    <w:bookmarkStart w:name="z8769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357"/>
    <w:bookmarkStart w:name="z8770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358"/>
    <w:bookmarkStart w:name="z8771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359"/>
    <w:bookmarkStart w:name="z8772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360"/>
    <w:bookmarkStart w:name="z8773" w:id="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361"/>
    <w:bookmarkStart w:name="z8774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Махамбетского района;</w:t>
      </w:r>
    </w:p>
    <w:bookmarkEnd w:id="6362"/>
    <w:bookmarkStart w:name="z8775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363"/>
    <w:bookmarkStart w:name="z8776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364"/>
    <w:bookmarkStart w:name="z8777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78" w:id="6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366"/>
    <w:bookmarkStart w:name="z8779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367"/>
    <w:bookmarkStart w:name="z8780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368"/>
    <w:bookmarkStart w:name="z8781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369"/>
    <w:bookmarkStart w:name="z8782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70"/>
    <w:bookmarkStart w:name="z8783" w:id="6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371"/>
    <w:bookmarkStart w:name="z8784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372"/>
    <w:bookmarkStart w:name="z8785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6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787" w:id="6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878" w:id="6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Аягозского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969" w:id="6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Бескарагайского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060" w:id="6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Бородулихинского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151" w:id="6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378"/>
    <w:bookmarkStart w:name="z9152" w:id="6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79"/>
    <w:bookmarkStart w:name="z9153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380"/>
    <w:bookmarkStart w:name="z9154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381"/>
    <w:bookmarkStart w:name="z9155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382"/>
    <w:bookmarkStart w:name="z9156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383"/>
    <w:bookmarkStart w:name="z9157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84"/>
    <w:bookmarkStart w:name="z9158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385"/>
    <w:bookmarkStart w:name="z9159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386"/>
    <w:bookmarkStart w:name="z9160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070500, Восточно-Казахстанская область, Глубоковский район, поселок Глубокое, ул. Пионерская, 1.</w:t>
      </w:r>
    </w:p>
    <w:bookmarkEnd w:id="6387"/>
    <w:bookmarkStart w:name="z9161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388"/>
    <w:bookmarkStart w:name="z9162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389"/>
    <w:bookmarkStart w:name="z9163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390"/>
    <w:bookmarkStart w:name="z9164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391"/>
    <w:bookmarkStart w:name="z9165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392"/>
    <w:bookmarkStart w:name="z9166" w:id="6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393"/>
    <w:bookmarkStart w:name="z9167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394"/>
    <w:bookmarkStart w:name="z9168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395"/>
    <w:bookmarkStart w:name="z9169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396"/>
    <w:bookmarkStart w:name="z9170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397"/>
    <w:bookmarkStart w:name="z9171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398"/>
    <w:bookmarkStart w:name="z20262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72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6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1" w:id="6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402"/>
    <w:bookmarkStart w:name="z9212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3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4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405"/>
    <w:bookmarkStart w:name="z9215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406"/>
    <w:bookmarkStart w:name="z9216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407"/>
    <w:bookmarkStart w:name="z9217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408"/>
    <w:bookmarkStart w:name="z9218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409"/>
    <w:bookmarkStart w:name="z9219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410"/>
    <w:bookmarkStart w:name="z9220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411"/>
    <w:bookmarkStart w:name="z9221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412"/>
    <w:bookmarkStart w:name="z9222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413"/>
    <w:bookmarkStart w:name="z9223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414"/>
    <w:bookmarkStart w:name="z9224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415"/>
    <w:bookmarkStart w:name="z9225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416"/>
    <w:bookmarkStart w:name="z9226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417"/>
    <w:bookmarkStart w:name="z9227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418"/>
    <w:bookmarkStart w:name="z9228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419"/>
    <w:bookmarkStart w:name="z9229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420"/>
    <w:bookmarkStart w:name="z9230" w:id="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421"/>
    <w:bookmarkStart w:name="z9231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422"/>
    <w:bookmarkStart w:name="z9232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3" w:id="6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424"/>
    <w:bookmarkStart w:name="z9234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425"/>
    <w:bookmarkStart w:name="z9235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426"/>
    <w:bookmarkStart w:name="z9236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427"/>
    <w:bookmarkStart w:name="z9237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28"/>
    <w:bookmarkStart w:name="z9238" w:id="6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429"/>
    <w:bookmarkStart w:name="z9239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430"/>
    <w:bookmarkStart w:name="z9240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6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242" w:id="6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Жарминского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333" w:id="6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433"/>
    <w:bookmarkStart w:name="z9334" w:id="6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34"/>
    <w:bookmarkStart w:name="z9335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435"/>
    <w:bookmarkStart w:name="z9336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436"/>
    <w:bookmarkStart w:name="z9337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437"/>
    <w:bookmarkStart w:name="z9338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438"/>
    <w:bookmarkStart w:name="z9339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39"/>
    <w:bookmarkStart w:name="z9340" w:id="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440"/>
    <w:bookmarkStart w:name="z9341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441"/>
    <w:bookmarkStart w:name="z9342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070700, Восточно-Казахстанская область, Зайсанский район, г.Зайсан, улица Манапова, 21.</w:t>
      </w:r>
    </w:p>
    <w:bookmarkEnd w:id="6442"/>
    <w:bookmarkStart w:name="z9343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443"/>
    <w:bookmarkStart w:name="z9344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444"/>
    <w:bookmarkStart w:name="z9345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445"/>
    <w:bookmarkStart w:name="z9346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446"/>
    <w:bookmarkStart w:name="z9347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447"/>
    <w:bookmarkStart w:name="z9348" w:id="6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448"/>
    <w:bookmarkStart w:name="z9349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449"/>
    <w:bookmarkStart w:name="z9350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450"/>
    <w:bookmarkStart w:name="z9351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451"/>
    <w:bookmarkStart w:name="z9352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452"/>
    <w:bookmarkStart w:name="z9353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453"/>
    <w:bookmarkStart w:name="z20272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4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54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88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3" w:id="6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457"/>
    <w:bookmarkStart w:name="z9394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5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6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460"/>
    <w:bookmarkStart w:name="z9397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461"/>
    <w:bookmarkStart w:name="z9398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462"/>
    <w:bookmarkStart w:name="z9399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463"/>
    <w:bookmarkStart w:name="z9400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464"/>
    <w:bookmarkStart w:name="z9401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465"/>
    <w:bookmarkStart w:name="z9402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466"/>
    <w:bookmarkStart w:name="z9403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467"/>
    <w:bookmarkStart w:name="z9404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468"/>
    <w:bookmarkStart w:name="z9405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469"/>
    <w:bookmarkStart w:name="z9406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470"/>
    <w:bookmarkStart w:name="z9407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471"/>
    <w:bookmarkStart w:name="z9408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472"/>
    <w:bookmarkStart w:name="z9409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473"/>
    <w:bookmarkStart w:name="z9410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474"/>
    <w:bookmarkStart w:name="z9411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475"/>
    <w:bookmarkStart w:name="z9412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476"/>
    <w:bookmarkStart w:name="z9413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477"/>
    <w:bookmarkStart w:name="z9414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4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15" w:id="6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479"/>
    <w:bookmarkStart w:name="z9416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480"/>
    <w:bookmarkStart w:name="z9417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481"/>
    <w:bookmarkStart w:name="z9418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482"/>
    <w:bookmarkStart w:name="z9419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83"/>
    <w:bookmarkStart w:name="z9420" w:id="6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484"/>
    <w:bookmarkStart w:name="z9421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485"/>
    <w:bookmarkStart w:name="z9422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</w:t>
      </w:r>
    </w:p>
    <w:bookmarkEnd w:id="64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424" w:id="6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487"/>
    <w:bookmarkStart w:name="z9425" w:id="6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88"/>
    <w:bookmarkStart w:name="z9426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489"/>
    <w:bookmarkStart w:name="z9427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490"/>
    <w:bookmarkStart w:name="z9428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491"/>
    <w:bookmarkStart w:name="z9429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492"/>
    <w:bookmarkStart w:name="z9430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93"/>
    <w:bookmarkStart w:name="z9431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494"/>
    <w:bookmarkStart w:name="z9432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495"/>
    <w:bookmarkStart w:name="z9433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070908, Восточно-Казахстанская область, Катон-Карагайский район, село Катон-Карагай, улица С. Торайгырова, 3.</w:t>
      </w:r>
    </w:p>
    <w:bookmarkEnd w:id="6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34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497"/>
    <w:bookmarkStart w:name="z9435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498"/>
    <w:bookmarkStart w:name="z9436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499"/>
    <w:bookmarkStart w:name="z9437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500"/>
    <w:bookmarkStart w:name="z9438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501"/>
    <w:bookmarkStart w:name="z9439" w:id="6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502"/>
    <w:bookmarkStart w:name="z9440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503"/>
    <w:bookmarkStart w:name="z9441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504"/>
    <w:bookmarkStart w:name="z9442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505"/>
    <w:bookmarkStart w:name="z9443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506"/>
    <w:bookmarkStart w:name="z9444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507"/>
    <w:bookmarkStart w:name="z20277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45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79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4" w:id="6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511"/>
    <w:bookmarkStart w:name="z9485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6" w:id="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5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7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514"/>
    <w:bookmarkStart w:name="z9488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515"/>
    <w:bookmarkStart w:name="z9489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516"/>
    <w:bookmarkStart w:name="z9490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517"/>
    <w:bookmarkStart w:name="z9491" w:id="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518"/>
    <w:bookmarkStart w:name="z9492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519"/>
    <w:bookmarkStart w:name="z9493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520"/>
    <w:bookmarkStart w:name="z9494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521"/>
    <w:bookmarkStart w:name="z9495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522"/>
    <w:bookmarkStart w:name="z9496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523"/>
    <w:bookmarkStart w:name="z9497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524"/>
    <w:bookmarkStart w:name="z9498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525"/>
    <w:bookmarkStart w:name="z9499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526"/>
    <w:bookmarkStart w:name="z9500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527"/>
    <w:bookmarkStart w:name="z9501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528"/>
    <w:bookmarkStart w:name="z9502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529"/>
    <w:bookmarkStart w:name="z9503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530"/>
    <w:bookmarkStart w:name="z9504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531"/>
    <w:bookmarkStart w:name="z9505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5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06" w:id="6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533"/>
    <w:bookmarkStart w:name="z9507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534"/>
    <w:bookmarkStart w:name="z9508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535"/>
    <w:bookmarkStart w:name="z9509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536"/>
    <w:bookmarkStart w:name="z9510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37"/>
    <w:bookmarkStart w:name="z9511" w:id="6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538"/>
    <w:bookmarkStart w:name="z9512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539"/>
    <w:bookmarkStart w:name="z9513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6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515" w:id="6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Кокпектинского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104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606" w:id="6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Курчатов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697" w:id="6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543"/>
    <w:bookmarkStart w:name="z9698" w:id="6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44"/>
    <w:bookmarkStart w:name="z9699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545"/>
    <w:bookmarkStart w:name="z9700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546"/>
    <w:bookmarkStart w:name="z9701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547"/>
    <w:bookmarkStart w:name="z9702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548"/>
    <w:bookmarkStart w:name="z9703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49"/>
    <w:bookmarkStart w:name="z9704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550"/>
    <w:bookmarkStart w:name="z9705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551"/>
    <w:bookmarkStart w:name="z9706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071200, Восточно-Казахстанская область, Курчумский район, село Курчум, улица Билимбаева, 9.</w:t>
      </w:r>
    </w:p>
    <w:bookmarkEnd w:id="6552"/>
    <w:bookmarkStart w:name="z9707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553"/>
    <w:bookmarkStart w:name="z9708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554"/>
    <w:bookmarkStart w:name="z9709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555"/>
    <w:bookmarkStart w:name="z9710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556"/>
    <w:bookmarkStart w:name="z9711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557"/>
    <w:bookmarkStart w:name="z9712" w:id="6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558"/>
    <w:bookmarkStart w:name="z9713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559"/>
    <w:bookmarkStart w:name="z9714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560"/>
    <w:bookmarkStart w:name="z9715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561"/>
    <w:bookmarkStart w:name="z9716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562"/>
    <w:bookmarkStart w:name="z9717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563"/>
    <w:bookmarkStart w:name="z20292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18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2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7" w:id="6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567"/>
    <w:bookmarkStart w:name="z9758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5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9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60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570"/>
    <w:bookmarkStart w:name="z9761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571"/>
    <w:bookmarkStart w:name="z9762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572"/>
    <w:bookmarkStart w:name="z9763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573"/>
    <w:bookmarkStart w:name="z9764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574"/>
    <w:bookmarkStart w:name="z9765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575"/>
    <w:bookmarkStart w:name="z9766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576"/>
    <w:bookmarkStart w:name="z9767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577"/>
    <w:bookmarkStart w:name="z9768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578"/>
    <w:bookmarkStart w:name="z9769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579"/>
    <w:bookmarkStart w:name="z9770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580"/>
    <w:bookmarkStart w:name="z9771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581"/>
    <w:bookmarkStart w:name="z9772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582"/>
    <w:bookmarkStart w:name="z9773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583"/>
    <w:bookmarkStart w:name="z9774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584"/>
    <w:bookmarkStart w:name="z9775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585"/>
    <w:bookmarkStart w:name="z9776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586"/>
    <w:bookmarkStart w:name="z9777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587"/>
    <w:bookmarkStart w:name="z9778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9" w:id="6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589"/>
    <w:bookmarkStart w:name="z9780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590"/>
    <w:bookmarkStart w:name="z9781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591"/>
    <w:bookmarkStart w:name="z9782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592"/>
    <w:bookmarkStart w:name="z9783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93"/>
    <w:bookmarkStart w:name="z9784" w:id="6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594"/>
    <w:bookmarkStart w:name="z9785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595"/>
    <w:bookmarkStart w:name="z9786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6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788" w:id="6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597"/>
    <w:bookmarkStart w:name="z9789" w:id="6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98"/>
    <w:bookmarkStart w:name="z9790" w:id="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599"/>
    <w:bookmarkStart w:name="z9791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600"/>
    <w:bookmarkStart w:name="z9792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601"/>
    <w:bookmarkStart w:name="z9793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602"/>
    <w:bookmarkStart w:name="z9794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03"/>
    <w:bookmarkStart w:name="z9795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604"/>
    <w:bookmarkStart w:name="z9796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605"/>
    <w:bookmarkStart w:name="z9797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071501, Восточно-Казахстанская область, Тарбагатайский район, с. Акжар, улица А.Мухамади, 1.</w:t>
      </w:r>
    </w:p>
    <w:bookmarkEnd w:id="6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98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607"/>
    <w:bookmarkStart w:name="z9799" w:id="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608"/>
    <w:bookmarkStart w:name="z9800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609"/>
    <w:bookmarkStart w:name="z9801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610"/>
    <w:bookmarkStart w:name="z9802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611"/>
    <w:bookmarkStart w:name="z9803" w:id="6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612"/>
    <w:bookmarkStart w:name="z9804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613"/>
    <w:bookmarkStart w:name="z9805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614"/>
    <w:bookmarkStart w:name="z9806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615"/>
    <w:bookmarkStart w:name="z9807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616"/>
    <w:bookmarkStart w:name="z9808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617"/>
    <w:bookmarkStart w:name="z20297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6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09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3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8" w:id="6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621"/>
    <w:bookmarkStart w:name="z9849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6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50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51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624"/>
    <w:bookmarkStart w:name="z9852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625"/>
    <w:bookmarkStart w:name="z9853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626"/>
    <w:bookmarkStart w:name="z9854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627"/>
    <w:bookmarkStart w:name="z9855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628"/>
    <w:bookmarkStart w:name="z9856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629"/>
    <w:bookmarkStart w:name="z9857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630"/>
    <w:bookmarkStart w:name="z9858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631"/>
    <w:bookmarkStart w:name="z9859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632"/>
    <w:bookmarkStart w:name="z9860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633"/>
    <w:bookmarkStart w:name="z9861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634"/>
    <w:bookmarkStart w:name="z9862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635"/>
    <w:bookmarkStart w:name="z9863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636"/>
    <w:bookmarkStart w:name="z9864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637"/>
    <w:bookmarkStart w:name="z9865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638"/>
    <w:bookmarkStart w:name="z9866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639"/>
    <w:bookmarkStart w:name="z9867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640"/>
    <w:bookmarkStart w:name="z9868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641"/>
    <w:bookmarkStart w:name="z9869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6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70" w:id="6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643"/>
    <w:bookmarkStart w:name="z9871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644"/>
    <w:bookmarkStart w:name="z9872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645"/>
    <w:bookmarkStart w:name="z9873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646"/>
    <w:bookmarkStart w:name="z9874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47"/>
    <w:bookmarkStart w:name="z9875" w:id="6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648"/>
    <w:bookmarkStart w:name="z9876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649"/>
    <w:bookmarkStart w:name="z9877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6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879" w:id="6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651"/>
    <w:bookmarkStart w:name="z9880" w:id="6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52"/>
    <w:bookmarkStart w:name="z9881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653"/>
    <w:bookmarkStart w:name="z9882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654"/>
    <w:bookmarkStart w:name="z9883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655"/>
    <w:bookmarkStart w:name="z9884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656"/>
    <w:bookmarkStart w:name="z9885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57"/>
    <w:bookmarkStart w:name="z9886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658"/>
    <w:bookmarkStart w:name="z9887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659"/>
    <w:bookmarkStart w:name="z9888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071600, Восточно-Казахстанская область, Уланский район, поселок Касыма Кайсенова, улица Жалын, 10.</w:t>
      </w:r>
    </w:p>
    <w:bookmarkEnd w:id="6660"/>
    <w:bookmarkStart w:name="z9889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661"/>
    <w:bookmarkStart w:name="z9890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662"/>
    <w:bookmarkStart w:name="z9891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663"/>
    <w:bookmarkStart w:name="z9892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664"/>
    <w:bookmarkStart w:name="z9893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665"/>
    <w:bookmarkStart w:name="z9894" w:id="6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666"/>
    <w:bookmarkStart w:name="z9895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667"/>
    <w:bookmarkStart w:name="z9896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668"/>
    <w:bookmarkStart w:name="z9897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669"/>
    <w:bookmarkStart w:name="z9898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670"/>
    <w:bookmarkStart w:name="z9899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671"/>
    <w:bookmarkStart w:name="z20302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00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34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39" w:id="6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675"/>
    <w:bookmarkStart w:name="z9940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1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2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678"/>
    <w:bookmarkStart w:name="z9943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679"/>
    <w:bookmarkStart w:name="z9944" w:id="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680"/>
    <w:bookmarkStart w:name="z9945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681"/>
    <w:bookmarkStart w:name="z9946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682"/>
    <w:bookmarkStart w:name="z9947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683"/>
    <w:bookmarkStart w:name="z9948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684"/>
    <w:bookmarkStart w:name="z9949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685"/>
    <w:bookmarkStart w:name="z9950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686"/>
    <w:bookmarkStart w:name="z9951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687"/>
    <w:bookmarkStart w:name="z9952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688"/>
    <w:bookmarkStart w:name="z9953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689"/>
    <w:bookmarkStart w:name="z9954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690"/>
    <w:bookmarkStart w:name="z9955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691"/>
    <w:bookmarkStart w:name="z9956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692"/>
    <w:bookmarkStart w:name="z9957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693"/>
    <w:bookmarkStart w:name="z9958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694"/>
    <w:bookmarkStart w:name="z9959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695"/>
    <w:bookmarkStart w:name="z9960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6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61" w:id="6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697"/>
    <w:bookmarkStart w:name="z9962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698"/>
    <w:bookmarkStart w:name="z9963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699"/>
    <w:bookmarkStart w:name="z9964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700"/>
    <w:bookmarkStart w:name="z9965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01"/>
    <w:bookmarkStart w:name="z9966" w:id="6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702"/>
    <w:bookmarkStart w:name="z9967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703"/>
    <w:bookmarkStart w:name="z9968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67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970" w:id="6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Урджарского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061" w:id="6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706"/>
    <w:bookmarkStart w:name="z10062" w:id="6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07"/>
    <w:bookmarkStart w:name="z10063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6708"/>
    <w:bookmarkStart w:name="z10064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709"/>
    <w:bookmarkStart w:name="z10065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710"/>
    <w:bookmarkStart w:name="z10066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711"/>
    <w:bookmarkStart w:name="z10067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12"/>
    <w:bookmarkStart w:name="z10068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713"/>
    <w:bookmarkStart w:name="z10069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714"/>
    <w:bookmarkStart w:name="z10070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071800, Восточно-Казахстанская область, Шемонаихинский район, город Шемонаиха, ул. М. Горького, 97.</w:t>
      </w:r>
    </w:p>
    <w:bookmarkEnd w:id="6715"/>
    <w:bookmarkStart w:name="z10071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716"/>
    <w:bookmarkStart w:name="z10072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717"/>
    <w:bookmarkStart w:name="z10073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718"/>
    <w:bookmarkStart w:name="z10074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719"/>
    <w:bookmarkStart w:name="z10075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720"/>
    <w:bookmarkStart w:name="z10076" w:id="6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721"/>
    <w:bookmarkStart w:name="z10077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722"/>
    <w:bookmarkStart w:name="z10078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723"/>
    <w:bookmarkStart w:name="z10079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724"/>
    <w:bookmarkStart w:name="z10080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725"/>
    <w:bookmarkStart w:name="z10081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726"/>
    <w:bookmarkStart w:name="z20312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7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82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16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1" w:id="6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730"/>
    <w:bookmarkStart w:name="z10122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7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3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4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6733"/>
    <w:bookmarkStart w:name="z10125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734"/>
    <w:bookmarkStart w:name="z10126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735"/>
    <w:bookmarkStart w:name="z10127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736"/>
    <w:bookmarkStart w:name="z10128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737"/>
    <w:bookmarkStart w:name="z10129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6738"/>
    <w:bookmarkStart w:name="z10130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739"/>
    <w:bookmarkStart w:name="z10131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740"/>
    <w:bookmarkStart w:name="z10132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741"/>
    <w:bookmarkStart w:name="z10133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742"/>
    <w:bookmarkStart w:name="z10134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743"/>
    <w:bookmarkStart w:name="z10135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744"/>
    <w:bookmarkStart w:name="z10136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745"/>
    <w:bookmarkStart w:name="z10137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746"/>
    <w:bookmarkStart w:name="z10138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747"/>
    <w:bookmarkStart w:name="z10139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748"/>
    <w:bookmarkStart w:name="z10140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749"/>
    <w:bookmarkStart w:name="z10141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750"/>
    <w:bookmarkStart w:name="z10142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43" w:id="6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752"/>
    <w:bookmarkStart w:name="z10144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6753"/>
    <w:bookmarkStart w:name="z10145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6754"/>
    <w:bookmarkStart w:name="z10146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6755"/>
    <w:bookmarkStart w:name="z10147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56"/>
    <w:bookmarkStart w:name="z10148" w:id="6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6757"/>
    <w:bookmarkStart w:name="z10149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758"/>
    <w:bookmarkStart w:name="z10150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67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248" w:id="6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110 -1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249" w:id="6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61"/>
    <w:bookmarkStart w:name="z22250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6762"/>
    <w:bookmarkStart w:name="z22251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63"/>
    <w:bookmarkStart w:name="z22252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53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765"/>
    <w:bookmarkStart w:name="z22254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66"/>
    <w:bookmarkStart w:name="z22255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6767"/>
    <w:bookmarkStart w:name="z22256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6768"/>
    <w:bookmarkStart w:name="z22257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071010, Восточно-Казахстанская область, район Самар, село Самарское, улица Астана, 129.</w:t>
      </w:r>
    </w:p>
    <w:bookmarkEnd w:id="6769"/>
    <w:bookmarkStart w:name="z22258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770"/>
    <w:bookmarkStart w:name="z22259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771"/>
    <w:bookmarkStart w:name="z22260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6772"/>
    <w:bookmarkStart w:name="z22261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6773"/>
    <w:bookmarkStart w:name="z22262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74"/>
    <w:bookmarkStart w:name="z22263" w:id="6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6775"/>
    <w:bookmarkStart w:name="z22264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776"/>
    <w:bookmarkStart w:name="z22265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777"/>
    <w:bookmarkStart w:name="z22266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778"/>
    <w:bookmarkStart w:name="z22267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779"/>
    <w:bookmarkStart w:name="z22268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6780"/>
    <w:bookmarkStart w:name="z22269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781"/>
    <w:bookmarkStart w:name="z22270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82"/>
    <w:bookmarkStart w:name="z22271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783"/>
    <w:bookmarkStart w:name="z22272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784"/>
    <w:bookmarkStart w:name="z22273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785"/>
    <w:bookmarkStart w:name="z22274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786"/>
    <w:bookmarkStart w:name="z22275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787"/>
    <w:bookmarkStart w:name="z22276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6788"/>
    <w:bookmarkStart w:name="z22277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89"/>
    <w:bookmarkStart w:name="z22278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790"/>
    <w:bookmarkStart w:name="z22279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791"/>
    <w:bookmarkStart w:name="z22280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792"/>
    <w:bookmarkStart w:name="z22281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793"/>
    <w:bookmarkStart w:name="z22282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794"/>
    <w:bookmarkStart w:name="z22283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795"/>
    <w:bookmarkStart w:name="z22284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796"/>
    <w:bookmarkStart w:name="z22285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797"/>
    <w:bookmarkStart w:name="z22286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798"/>
    <w:bookmarkStart w:name="z22287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799"/>
    <w:bookmarkStart w:name="z22288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800"/>
    <w:bookmarkStart w:name="z22289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801"/>
    <w:bookmarkStart w:name="z22290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802"/>
    <w:bookmarkStart w:name="z22291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803"/>
    <w:bookmarkStart w:name="z22292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804"/>
    <w:bookmarkStart w:name="z22293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805"/>
    <w:bookmarkStart w:name="z22294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6806"/>
    <w:bookmarkStart w:name="z22295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296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808"/>
    <w:bookmarkStart w:name="z22297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809"/>
    <w:bookmarkStart w:name="z22298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810"/>
    <w:bookmarkStart w:name="z22299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6811"/>
    <w:bookmarkStart w:name="z22300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812"/>
    <w:bookmarkStart w:name="z22301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813"/>
    <w:bookmarkStart w:name="z24429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814"/>
    <w:bookmarkStart w:name="z22302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815"/>
    <w:bookmarkStart w:name="z22303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6816"/>
    <w:bookmarkStart w:name="z22304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6817"/>
    <w:bookmarkStart w:name="z22305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6818"/>
    <w:bookmarkStart w:name="z22306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819"/>
    <w:bookmarkStart w:name="z22307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820"/>
    <w:bookmarkStart w:name="z22308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821"/>
    <w:bookmarkStart w:name="z22309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822"/>
    <w:bookmarkStart w:name="z22310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823"/>
    <w:bookmarkStart w:name="z22311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824"/>
    <w:bookmarkStart w:name="z22312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13" w:id="6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6826"/>
    <w:bookmarkStart w:name="z22314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6827"/>
    <w:bookmarkStart w:name="z22315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6828"/>
    <w:bookmarkStart w:name="z22316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29"/>
    <w:bookmarkStart w:name="z22317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6830"/>
    <w:bookmarkStart w:name="z22318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831"/>
    <w:bookmarkStart w:name="z22319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832"/>
    <w:bookmarkStart w:name="z22320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833"/>
    <w:bookmarkStart w:name="z22321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834"/>
    <w:bookmarkStart w:name="z22322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835"/>
    <w:bookmarkStart w:name="z22323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836"/>
    <w:bookmarkStart w:name="z22324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837"/>
    <w:bookmarkStart w:name="z22325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838"/>
    <w:bookmarkStart w:name="z22326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839"/>
    <w:bookmarkStart w:name="z22327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840"/>
    <w:bookmarkStart w:name="z22328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841"/>
    <w:bookmarkStart w:name="z22329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842"/>
    <w:bookmarkStart w:name="z22330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843"/>
    <w:bookmarkStart w:name="z22331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844"/>
    <w:bookmarkStart w:name="z22332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845"/>
    <w:bookmarkStart w:name="z22333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846"/>
    <w:bookmarkStart w:name="z22334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847"/>
    <w:bookmarkStart w:name="z22335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848"/>
    <w:bookmarkStart w:name="z22336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6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37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6850"/>
    <w:bookmarkStart w:name="z22338" w:id="6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6851"/>
    <w:bookmarkStart w:name="z22339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6852"/>
    <w:bookmarkStart w:name="z22340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53"/>
    <w:bookmarkStart w:name="z22341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6854"/>
    <w:bookmarkStart w:name="z22342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55"/>
    <w:bookmarkStart w:name="z22343" w:id="6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127" w:id="6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110-2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128" w:id="6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58"/>
    <w:bookmarkStart w:name="z24129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6859"/>
    <w:bookmarkStart w:name="z24130" w:id="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60"/>
    <w:bookmarkStart w:name="z24131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861"/>
    <w:bookmarkStart w:name="z24132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862"/>
    <w:bookmarkStart w:name="z24133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63"/>
    <w:bookmarkStart w:name="z24134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6864"/>
    <w:bookmarkStart w:name="z24135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6865"/>
    <w:bookmarkStart w:name="z24136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070900, Восточно-Казахстанская область, район Үлкен Нарын, село Үлкен Нарын, улица Амангелды, 79.</w:t>
      </w:r>
    </w:p>
    <w:bookmarkEnd w:id="6866"/>
    <w:bookmarkStart w:name="z24137" w:id="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867"/>
    <w:bookmarkStart w:name="z24138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868"/>
    <w:bookmarkStart w:name="z24139" w:id="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6869"/>
    <w:bookmarkStart w:name="z24140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6870"/>
    <w:bookmarkStart w:name="z24141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71"/>
    <w:bookmarkStart w:name="z24142" w:id="6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6872"/>
    <w:bookmarkStart w:name="z24143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73"/>
    <w:bookmarkStart w:name="z24144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874"/>
    <w:bookmarkStart w:name="z24145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875"/>
    <w:bookmarkStart w:name="z24146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876"/>
    <w:bookmarkStart w:name="z24147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6877"/>
    <w:bookmarkStart w:name="z24148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878"/>
    <w:bookmarkStart w:name="z24149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79"/>
    <w:bookmarkStart w:name="z24150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880"/>
    <w:bookmarkStart w:name="z24151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881"/>
    <w:bookmarkStart w:name="z24152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882"/>
    <w:bookmarkStart w:name="z24153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883"/>
    <w:bookmarkStart w:name="z24154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884"/>
    <w:bookmarkStart w:name="z24155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6885"/>
    <w:bookmarkStart w:name="z24156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86"/>
    <w:bookmarkStart w:name="z24157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887"/>
    <w:bookmarkStart w:name="z24158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888"/>
    <w:bookmarkStart w:name="z24159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889"/>
    <w:bookmarkStart w:name="z24160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890"/>
    <w:bookmarkStart w:name="z24161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891"/>
    <w:bookmarkStart w:name="z24162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892"/>
    <w:bookmarkStart w:name="z24163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893"/>
    <w:bookmarkStart w:name="z24164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894"/>
    <w:bookmarkStart w:name="z24165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895"/>
    <w:bookmarkStart w:name="z24166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896"/>
    <w:bookmarkStart w:name="z24167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897"/>
    <w:bookmarkStart w:name="z24168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898"/>
    <w:bookmarkStart w:name="z24169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899"/>
    <w:bookmarkStart w:name="z24170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900"/>
    <w:bookmarkStart w:name="z24171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901"/>
    <w:bookmarkStart w:name="z24172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902"/>
    <w:bookmarkStart w:name="z24173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6903"/>
    <w:bookmarkStart w:name="z24174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4175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905"/>
    <w:bookmarkStart w:name="z24176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906"/>
    <w:bookmarkStart w:name="z24177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907"/>
    <w:bookmarkStart w:name="z24178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6908"/>
    <w:bookmarkStart w:name="z24179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909"/>
    <w:bookmarkStart w:name="z24180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910"/>
    <w:bookmarkStart w:name="z24430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911"/>
    <w:bookmarkStart w:name="z24181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912"/>
    <w:bookmarkStart w:name="z24182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6913"/>
    <w:bookmarkStart w:name="z24183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6914"/>
    <w:bookmarkStart w:name="z24184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6915"/>
    <w:bookmarkStart w:name="z24185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916"/>
    <w:bookmarkStart w:name="z24186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917"/>
    <w:bookmarkStart w:name="z24187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918"/>
    <w:bookmarkStart w:name="z24188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919"/>
    <w:bookmarkStart w:name="z24189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920"/>
    <w:bookmarkStart w:name="z24190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921"/>
    <w:bookmarkStart w:name="z24191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9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92" w:id="6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6923"/>
    <w:bookmarkStart w:name="z24193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задачи осуществление им своих полномочий.</w:t>
      </w:r>
    </w:p>
    <w:bookmarkEnd w:id="6924"/>
    <w:bookmarkStart w:name="z24194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6925"/>
    <w:bookmarkStart w:name="z24195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26"/>
    <w:bookmarkStart w:name="z24196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6927"/>
    <w:bookmarkStart w:name="z24197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928"/>
    <w:bookmarkStart w:name="z24198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929"/>
    <w:bookmarkStart w:name="z24199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930"/>
    <w:bookmarkStart w:name="z24200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6931"/>
    <w:bookmarkStart w:name="z24201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932"/>
    <w:bookmarkStart w:name="z24202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933"/>
    <w:bookmarkStart w:name="z24203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934"/>
    <w:bookmarkStart w:name="z24204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935"/>
    <w:bookmarkStart w:name="z24205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936"/>
    <w:bookmarkStart w:name="z24206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937"/>
    <w:bookmarkStart w:name="z24207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938"/>
    <w:bookmarkStart w:name="z24208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939"/>
    <w:bookmarkStart w:name="z24209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940"/>
    <w:bookmarkStart w:name="z24210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6941"/>
    <w:bookmarkStart w:name="z24211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6942"/>
    <w:bookmarkStart w:name="z24212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6943"/>
    <w:bookmarkStart w:name="z24213" w:id="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944"/>
    <w:bookmarkStart w:name="z24214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945"/>
    <w:bookmarkStart w:name="z24215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6946"/>
    <w:bookmarkStart w:name="z24216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6947"/>
    <w:bookmarkStart w:name="z24217" w:id="6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6948"/>
    <w:bookmarkStart w:name="z24218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6949"/>
    <w:bookmarkStart w:name="z24219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50"/>
    <w:bookmarkStart w:name="z24220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6951"/>
    <w:bookmarkStart w:name="z24221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52"/>
    <w:bookmarkStart w:name="z24222" w:id="6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6953"/>
    <w:bookmarkStart w:name="z24223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69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225" w:id="6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110-3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226" w:id="6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56"/>
    <w:bookmarkStart w:name="z24227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6957"/>
    <w:bookmarkStart w:name="z24228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58"/>
    <w:bookmarkStart w:name="z24229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59"/>
    <w:bookmarkStart w:name="z24230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960"/>
    <w:bookmarkStart w:name="z24231" w:id="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61"/>
    <w:bookmarkStart w:name="z24232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6962"/>
    <w:bookmarkStart w:name="z24233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6963"/>
    <w:bookmarkStart w:name="z24234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071215, Восточно-Казахстанская область, район Марқакөл, село Марқакөл, улица Малдыбаева, 7.</w:t>
      </w:r>
    </w:p>
    <w:bookmarkEnd w:id="6964"/>
    <w:bookmarkStart w:name="z24235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6965"/>
    <w:bookmarkStart w:name="z24236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966"/>
    <w:bookmarkStart w:name="z24237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6967"/>
    <w:bookmarkStart w:name="z24238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6968"/>
    <w:bookmarkStart w:name="z24239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969"/>
    <w:bookmarkStart w:name="z24240" w:id="6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6970"/>
    <w:bookmarkStart w:name="z24241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71"/>
    <w:bookmarkStart w:name="z24242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972"/>
    <w:bookmarkStart w:name="z24243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973"/>
    <w:bookmarkStart w:name="z24244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974"/>
    <w:bookmarkStart w:name="z24245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6975"/>
    <w:bookmarkStart w:name="z24246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976"/>
    <w:bookmarkStart w:name="z24247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77"/>
    <w:bookmarkStart w:name="z24248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978"/>
    <w:bookmarkStart w:name="z24249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979"/>
    <w:bookmarkStart w:name="z24250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980"/>
    <w:bookmarkStart w:name="z24251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981"/>
    <w:bookmarkStart w:name="z24252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982"/>
    <w:bookmarkStart w:name="z24253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6983"/>
    <w:bookmarkStart w:name="z24254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984"/>
    <w:bookmarkStart w:name="z24255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985"/>
    <w:bookmarkStart w:name="z24256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986"/>
    <w:bookmarkStart w:name="z24257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987"/>
    <w:bookmarkStart w:name="z24258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988"/>
    <w:bookmarkStart w:name="z24259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989"/>
    <w:bookmarkStart w:name="z24260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990"/>
    <w:bookmarkStart w:name="z24261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991"/>
    <w:bookmarkStart w:name="z24262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992"/>
    <w:bookmarkStart w:name="z24263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993"/>
    <w:bookmarkStart w:name="z24264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994"/>
    <w:bookmarkStart w:name="z24265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995"/>
    <w:bookmarkStart w:name="z24266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996"/>
    <w:bookmarkStart w:name="z24267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997"/>
    <w:bookmarkStart w:name="z24268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998"/>
    <w:bookmarkStart w:name="z24269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999"/>
    <w:bookmarkStart w:name="z24270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000"/>
    <w:bookmarkStart w:name="z24271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001"/>
    <w:bookmarkStart w:name="z24272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4273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003"/>
    <w:bookmarkStart w:name="z24274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004"/>
    <w:bookmarkStart w:name="z24275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005"/>
    <w:bookmarkStart w:name="z24276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006"/>
    <w:bookmarkStart w:name="z24277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007"/>
    <w:bookmarkStart w:name="z24278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008"/>
    <w:bookmarkStart w:name="z24431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009"/>
    <w:bookmarkStart w:name="z24279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010"/>
    <w:bookmarkStart w:name="z24280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011"/>
    <w:bookmarkStart w:name="z24281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7012"/>
    <w:bookmarkStart w:name="z24282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7013"/>
    <w:bookmarkStart w:name="z24283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014"/>
    <w:bookmarkStart w:name="z24284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015"/>
    <w:bookmarkStart w:name="z24285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016"/>
    <w:bookmarkStart w:name="z24286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017"/>
    <w:bookmarkStart w:name="z24287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018"/>
    <w:bookmarkStart w:name="z24288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019"/>
    <w:bookmarkStart w:name="z24289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0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90" w:id="7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7021"/>
    <w:bookmarkStart w:name="z24291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задачи осуществление им своих полномочий.</w:t>
      </w:r>
    </w:p>
    <w:bookmarkEnd w:id="7022"/>
    <w:bookmarkStart w:name="z24292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7023"/>
    <w:bookmarkStart w:name="z24293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024"/>
    <w:bookmarkStart w:name="z24294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7025"/>
    <w:bookmarkStart w:name="z24295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026"/>
    <w:bookmarkStart w:name="z24296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027"/>
    <w:bookmarkStart w:name="z24297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028"/>
    <w:bookmarkStart w:name="z24298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029"/>
    <w:bookmarkStart w:name="z24299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030"/>
    <w:bookmarkStart w:name="z24300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031"/>
    <w:bookmarkStart w:name="z24301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032"/>
    <w:bookmarkStart w:name="z24302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033"/>
    <w:bookmarkStart w:name="z24303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034"/>
    <w:bookmarkStart w:name="z24304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035"/>
    <w:bookmarkStart w:name="z24305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036"/>
    <w:bookmarkStart w:name="z24306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037"/>
    <w:bookmarkStart w:name="z24307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038"/>
    <w:bookmarkStart w:name="z24308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039"/>
    <w:bookmarkStart w:name="z24309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040"/>
    <w:bookmarkStart w:name="z24310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041"/>
    <w:bookmarkStart w:name="z24311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042"/>
    <w:bookmarkStart w:name="z24312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043"/>
    <w:bookmarkStart w:name="z24313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7044"/>
    <w:bookmarkStart w:name="z24314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7045"/>
    <w:bookmarkStart w:name="z24315" w:id="7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7046"/>
    <w:bookmarkStart w:name="z24316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7047"/>
    <w:bookmarkStart w:name="z24317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48"/>
    <w:bookmarkStart w:name="z24318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7049"/>
    <w:bookmarkStart w:name="z24319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50"/>
    <w:bookmarkStart w:name="z24320" w:id="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7051"/>
    <w:bookmarkStart w:name="z24321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70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152" w:id="7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053"/>
    <w:bookmarkStart w:name="z10153" w:id="7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54"/>
    <w:bookmarkStart w:name="z10154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7055"/>
    <w:bookmarkStart w:name="z10155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056"/>
    <w:bookmarkStart w:name="z10156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057"/>
    <w:bookmarkStart w:name="z10157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058"/>
    <w:bookmarkStart w:name="z10158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59"/>
    <w:bookmarkStart w:name="z10159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060"/>
    <w:bookmarkStart w:name="z10160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061"/>
    <w:bookmarkStart w:name="z10161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080100 Жамбылская область, Байзакский район, село Сарыкемер, ул. Байзак Батыра, дом 137.</w:t>
      </w:r>
    </w:p>
    <w:bookmarkEnd w:id="7062"/>
    <w:bookmarkStart w:name="z10162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республикансоке государственное учреждение "Отдел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063"/>
    <w:bookmarkStart w:name="z10163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064"/>
    <w:bookmarkStart w:name="z10164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065"/>
    <w:bookmarkStart w:name="z10165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066"/>
    <w:bookmarkStart w:name="z10166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067"/>
    <w:bookmarkStart w:name="z10167" w:id="7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068"/>
    <w:bookmarkStart w:name="z10168" w:id="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069"/>
    <w:bookmarkStart w:name="z10169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070"/>
    <w:bookmarkStart w:name="z10170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071"/>
    <w:bookmarkStart w:name="z10171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072"/>
    <w:bookmarkStart w:name="z10172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073"/>
    <w:bookmarkStart w:name="z20317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0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73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07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2" w:id="7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077"/>
    <w:bookmarkStart w:name="z10213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4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5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080"/>
    <w:bookmarkStart w:name="z10216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081"/>
    <w:bookmarkStart w:name="z10217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082"/>
    <w:bookmarkStart w:name="z10218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083"/>
    <w:bookmarkStart w:name="z10219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084"/>
    <w:bookmarkStart w:name="z10220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085"/>
    <w:bookmarkStart w:name="z10221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086"/>
    <w:bookmarkStart w:name="z10222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087"/>
    <w:bookmarkStart w:name="z10223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088"/>
    <w:bookmarkStart w:name="z10224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089"/>
    <w:bookmarkStart w:name="z10225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090"/>
    <w:bookmarkStart w:name="z10226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091"/>
    <w:bookmarkStart w:name="z10227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092"/>
    <w:bookmarkStart w:name="z10228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093"/>
    <w:bookmarkStart w:name="z10229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094"/>
    <w:bookmarkStart w:name="z10230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Байзакского района;</w:t>
      </w:r>
    </w:p>
    <w:bookmarkEnd w:id="7095"/>
    <w:bookmarkStart w:name="z10231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096"/>
    <w:bookmarkStart w:name="z10232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097"/>
    <w:bookmarkStart w:name="z10233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0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4" w:id="7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099"/>
    <w:bookmarkStart w:name="z10235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100"/>
    <w:bookmarkStart w:name="z10236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101"/>
    <w:bookmarkStart w:name="z10237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102"/>
    <w:bookmarkStart w:name="z10238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03"/>
    <w:bookmarkStart w:name="z10239" w:id="7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104"/>
    <w:bookmarkStart w:name="z10240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105"/>
    <w:bookmarkStart w:name="z10241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243" w:id="7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107"/>
    <w:bookmarkStart w:name="z10244" w:id="7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08"/>
    <w:bookmarkStart w:name="z10245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(далее - Департамент).</w:t>
      </w:r>
    </w:p>
    <w:bookmarkEnd w:id="7109"/>
    <w:bookmarkStart w:name="z10246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110"/>
    <w:bookmarkStart w:name="z10247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111"/>
    <w:bookmarkStart w:name="z10248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112"/>
    <w:bookmarkStart w:name="z10249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13"/>
    <w:bookmarkStart w:name="z10250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114"/>
    <w:bookmarkStart w:name="z10251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115"/>
    <w:bookmarkStart w:name="z10252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080200 Жамбылская область, Жамбылский район, село Аса, ул. Абая, дом 171.</w:t>
      </w:r>
    </w:p>
    <w:bookmarkEnd w:id="7116"/>
    <w:bookmarkStart w:name="z10253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117"/>
    <w:bookmarkStart w:name="z10254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118"/>
    <w:bookmarkStart w:name="z10255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119"/>
    <w:bookmarkStart w:name="z10256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120"/>
    <w:bookmarkStart w:name="z10257" w:id="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121"/>
    <w:bookmarkStart w:name="z10258" w:id="7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122"/>
    <w:bookmarkStart w:name="z10259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123"/>
    <w:bookmarkStart w:name="z10260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124"/>
    <w:bookmarkStart w:name="z10261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125"/>
    <w:bookmarkStart w:name="z10262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126"/>
    <w:bookmarkStart w:name="z10263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127"/>
    <w:bookmarkStart w:name="z20322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64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98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3" w:id="7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131"/>
    <w:bookmarkStart w:name="z10304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5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6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134"/>
    <w:bookmarkStart w:name="z10307" w:id="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135"/>
    <w:bookmarkStart w:name="z10308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136"/>
    <w:bookmarkStart w:name="z10309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137"/>
    <w:bookmarkStart w:name="z10310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138"/>
    <w:bookmarkStart w:name="z10311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139"/>
    <w:bookmarkStart w:name="z10312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140"/>
    <w:bookmarkStart w:name="z10313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141"/>
    <w:bookmarkStart w:name="z10314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142"/>
    <w:bookmarkStart w:name="z10315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143"/>
    <w:bookmarkStart w:name="z10316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144"/>
    <w:bookmarkStart w:name="z10317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145"/>
    <w:bookmarkStart w:name="z10318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146"/>
    <w:bookmarkStart w:name="z10319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147"/>
    <w:bookmarkStart w:name="z10320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148"/>
    <w:bookmarkStart w:name="z10321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7149"/>
    <w:bookmarkStart w:name="z10322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150"/>
    <w:bookmarkStart w:name="z10323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151"/>
    <w:bookmarkStart w:name="z10324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25" w:id="7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153"/>
    <w:bookmarkStart w:name="z10326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154"/>
    <w:bookmarkStart w:name="z10327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155"/>
    <w:bookmarkStart w:name="z10328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156"/>
    <w:bookmarkStart w:name="z10329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57"/>
    <w:bookmarkStart w:name="z10330" w:id="7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158"/>
    <w:bookmarkStart w:name="z10331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159"/>
    <w:bookmarkStart w:name="z10332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334" w:id="7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161"/>
    <w:bookmarkStart w:name="z10335" w:id="7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62"/>
    <w:bookmarkStart w:name="z10336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163"/>
    <w:bookmarkStart w:name="z10337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председателя Министерства и начальника Департамента, иными нормативными правовыми актами, а также настоящим Положением.</w:t>
      </w:r>
    </w:p>
    <w:bookmarkEnd w:id="7164"/>
    <w:bookmarkStart w:name="z10338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165"/>
    <w:bookmarkStart w:name="z10339" w:id="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166"/>
    <w:bookmarkStart w:name="z10340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67"/>
    <w:bookmarkStart w:name="z10341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168"/>
    <w:bookmarkStart w:name="z10342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169"/>
    <w:bookmarkStart w:name="z10343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080300 Жамбылская область, Жуалынский район, с. Б.Момыш-Улы, ул. Абая, дом 1.</w:t>
      </w:r>
    </w:p>
    <w:bookmarkEnd w:id="7170"/>
    <w:bookmarkStart w:name="z10344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171"/>
    <w:bookmarkStart w:name="z10345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172"/>
    <w:bookmarkStart w:name="z10346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173"/>
    <w:bookmarkStart w:name="z10347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174"/>
    <w:bookmarkStart w:name="z10348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175"/>
    <w:bookmarkStart w:name="z10349" w:id="7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176"/>
    <w:bookmarkStart w:name="z10350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177"/>
    <w:bookmarkStart w:name="z10351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178"/>
    <w:bookmarkStart w:name="z10352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179"/>
    <w:bookmarkStart w:name="z10353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180"/>
    <w:bookmarkStart w:name="z10354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181"/>
    <w:bookmarkStart w:name="z20327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55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89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4" w:id="7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185"/>
    <w:bookmarkStart w:name="z10395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6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7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188"/>
    <w:bookmarkStart w:name="z10398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189"/>
    <w:bookmarkStart w:name="z10399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190"/>
    <w:bookmarkStart w:name="z10400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191"/>
    <w:bookmarkStart w:name="z10401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192"/>
    <w:bookmarkStart w:name="z10402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193"/>
    <w:bookmarkStart w:name="z10403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194"/>
    <w:bookmarkStart w:name="z10404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195"/>
    <w:bookmarkStart w:name="z10405" w:id="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196"/>
    <w:bookmarkStart w:name="z10406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197"/>
    <w:bookmarkStart w:name="z10407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198"/>
    <w:bookmarkStart w:name="z10408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199"/>
    <w:bookmarkStart w:name="z10409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200"/>
    <w:bookmarkStart w:name="z10410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201"/>
    <w:bookmarkStart w:name="z10411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202"/>
    <w:bookmarkStart w:name="z10412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203"/>
    <w:bookmarkStart w:name="z10413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204"/>
    <w:bookmarkStart w:name="z10414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205"/>
    <w:bookmarkStart w:name="z10415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16" w:id="7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207"/>
    <w:bookmarkStart w:name="z10417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208"/>
    <w:bookmarkStart w:name="z10418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209"/>
    <w:bookmarkStart w:name="z10419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210"/>
    <w:bookmarkStart w:name="z10420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11"/>
    <w:bookmarkStart w:name="z10421" w:id="7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7212"/>
    <w:bookmarkStart w:name="z10422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213"/>
    <w:bookmarkStart w:name="z10423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</w:t>
      </w:r>
    </w:p>
    <w:bookmarkEnd w:id="7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425" w:id="7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215"/>
    <w:bookmarkStart w:name="z10426" w:id="7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216"/>
    <w:bookmarkStart w:name="z10427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7217"/>
    <w:bookmarkStart w:name="z10428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218"/>
    <w:bookmarkStart w:name="z10429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219"/>
    <w:bookmarkStart w:name="z10430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220"/>
    <w:bookmarkStart w:name="z10431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21"/>
    <w:bookmarkStart w:name="z10432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222"/>
    <w:bookmarkStart w:name="z10433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223"/>
    <w:bookmarkStart w:name="z10434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080400 Жамбылская область, Кордайский район, село Кордай, ул. Домалак-ана, дом 247.</w:t>
      </w:r>
    </w:p>
    <w:bookmarkEnd w:id="7224"/>
    <w:bookmarkStart w:name="z10435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225"/>
    <w:bookmarkStart w:name="z10436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226"/>
    <w:bookmarkStart w:name="z10437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227"/>
    <w:bookmarkStart w:name="z10438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228"/>
    <w:bookmarkStart w:name="z10439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229"/>
    <w:bookmarkStart w:name="z10440" w:id="7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230"/>
    <w:bookmarkStart w:name="z10441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231"/>
    <w:bookmarkStart w:name="z10442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232"/>
    <w:bookmarkStart w:name="z10443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233"/>
    <w:bookmarkStart w:name="z10444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234"/>
    <w:bookmarkStart w:name="z10445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235"/>
    <w:bookmarkStart w:name="z20332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46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0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5" w:id="7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239"/>
    <w:bookmarkStart w:name="z10486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7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8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242"/>
    <w:bookmarkStart w:name="z10489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243"/>
    <w:bookmarkStart w:name="z10490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244"/>
    <w:bookmarkStart w:name="z10491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245"/>
    <w:bookmarkStart w:name="z10492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7246"/>
    <w:bookmarkStart w:name="z10493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247"/>
    <w:bookmarkStart w:name="z10494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248"/>
    <w:bookmarkStart w:name="z10495" w:id="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249"/>
    <w:bookmarkStart w:name="z10496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250"/>
    <w:bookmarkStart w:name="z10497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251"/>
    <w:bookmarkStart w:name="z10498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252"/>
    <w:bookmarkStart w:name="z10499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253"/>
    <w:bookmarkStart w:name="z10500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254"/>
    <w:bookmarkStart w:name="z10501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255"/>
    <w:bookmarkStart w:name="z10502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256"/>
    <w:bookmarkStart w:name="z10503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Кордайского района;</w:t>
      </w:r>
    </w:p>
    <w:bookmarkEnd w:id="7257"/>
    <w:bookmarkStart w:name="z10504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258"/>
    <w:bookmarkStart w:name="z10505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259"/>
    <w:bookmarkStart w:name="z10506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07" w:id="7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261"/>
    <w:bookmarkStart w:name="z10508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262"/>
    <w:bookmarkStart w:name="z10509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263"/>
    <w:bookmarkStart w:name="z10510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264"/>
    <w:bookmarkStart w:name="z10511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65"/>
    <w:bookmarkStart w:name="z10512" w:id="7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266"/>
    <w:bookmarkStart w:name="z10513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267"/>
    <w:bookmarkStart w:name="z10514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516" w:id="7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269"/>
    <w:bookmarkStart w:name="z10517" w:id="7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270"/>
    <w:bookmarkStart w:name="z10518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271"/>
    <w:bookmarkStart w:name="z10519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272"/>
    <w:bookmarkStart w:name="z10520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273"/>
    <w:bookmarkStart w:name="z10521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274"/>
    <w:bookmarkStart w:name="z10522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75"/>
    <w:bookmarkStart w:name="z10523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276"/>
    <w:bookmarkStart w:name="z10524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277"/>
    <w:bookmarkStart w:name="z10525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080505 Жамбылская область, Меркенский район, село Сарымолдаева, ул. Омарходжаева, дом 5.</w:t>
      </w:r>
    </w:p>
    <w:bookmarkEnd w:id="7278"/>
    <w:bookmarkStart w:name="z10526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279"/>
    <w:bookmarkStart w:name="z10527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280"/>
    <w:bookmarkStart w:name="z10528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281"/>
    <w:bookmarkStart w:name="z10529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282"/>
    <w:bookmarkStart w:name="z10530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283"/>
    <w:bookmarkStart w:name="z10531" w:id="7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284"/>
    <w:bookmarkStart w:name="z10532" w:id="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285"/>
    <w:bookmarkStart w:name="z10533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286"/>
    <w:bookmarkStart w:name="z10534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287"/>
    <w:bookmarkStart w:name="z10535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288"/>
    <w:bookmarkStart w:name="z10536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289"/>
    <w:bookmarkStart w:name="z20337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37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1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6" w:id="7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293"/>
    <w:bookmarkStart w:name="z10577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2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8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9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296"/>
    <w:bookmarkStart w:name="z10580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297"/>
    <w:bookmarkStart w:name="z10581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298"/>
    <w:bookmarkStart w:name="z10582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299"/>
    <w:bookmarkStart w:name="z10583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300"/>
    <w:bookmarkStart w:name="z10584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301"/>
    <w:bookmarkStart w:name="z10585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302"/>
    <w:bookmarkStart w:name="z10586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303"/>
    <w:bookmarkStart w:name="z10587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304"/>
    <w:bookmarkStart w:name="z10588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305"/>
    <w:bookmarkStart w:name="z10589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306"/>
    <w:bookmarkStart w:name="z10590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307"/>
    <w:bookmarkStart w:name="z10591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308"/>
    <w:bookmarkStart w:name="z10592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309"/>
    <w:bookmarkStart w:name="z10593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310"/>
    <w:bookmarkStart w:name="z10594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Меркенского района;</w:t>
      </w:r>
    </w:p>
    <w:bookmarkEnd w:id="7311"/>
    <w:bookmarkStart w:name="z10595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312"/>
    <w:bookmarkStart w:name="z10596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313"/>
    <w:bookmarkStart w:name="z10597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98" w:id="7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315"/>
    <w:bookmarkStart w:name="z10599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316"/>
    <w:bookmarkStart w:name="z10600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317"/>
    <w:bookmarkStart w:name="z10601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318"/>
    <w:bookmarkStart w:name="z10602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19"/>
    <w:bookmarkStart w:name="z10603" w:id="7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320"/>
    <w:bookmarkStart w:name="z10604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321"/>
    <w:bookmarkStart w:name="z10605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3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607" w:id="7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323"/>
    <w:bookmarkStart w:name="z10608" w:id="7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24"/>
    <w:bookmarkStart w:name="z10609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Мойынкумского района Департамента по чрезвычайным ситуациям Жамбылской области Министерства по чрезвычайным ситуациям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7325"/>
    <w:bookmarkStart w:name="z10610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7326"/>
    <w:bookmarkStart w:name="z10611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327"/>
    <w:bookmarkStart w:name="z10612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328"/>
    <w:bookmarkStart w:name="z10613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29"/>
    <w:bookmarkStart w:name="z10614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330"/>
    <w:bookmarkStart w:name="z10615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331"/>
    <w:bookmarkStart w:name="z10616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080600 Жамбылская область, Мойынкумский район, село Мойынкум, ул. Амангельды, дом 60.</w:t>
      </w:r>
    </w:p>
    <w:bookmarkEnd w:id="7332"/>
    <w:bookmarkStart w:name="z10617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333"/>
    <w:bookmarkStart w:name="z10618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334"/>
    <w:bookmarkStart w:name="z10619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335"/>
    <w:bookmarkStart w:name="z10620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336"/>
    <w:bookmarkStart w:name="z10621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337"/>
    <w:bookmarkStart w:name="z10622" w:id="7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338"/>
    <w:bookmarkStart w:name="z10623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339"/>
    <w:bookmarkStart w:name="z10624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340"/>
    <w:bookmarkStart w:name="z10625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341"/>
    <w:bookmarkStart w:name="z10626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342"/>
    <w:bookmarkStart w:name="z10627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343"/>
    <w:bookmarkStart w:name="z20342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28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2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7" w:id="7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347"/>
    <w:bookmarkStart w:name="z10668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3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9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70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350"/>
    <w:bookmarkStart w:name="z10671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351"/>
    <w:bookmarkStart w:name="z10672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352"/>
    <w:bookmarkStart w:name="z10673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Министерства, Департамента;</w:t>
      </w:r>
    </w:p>
    <w:bookmarkEnd w:id="7353"/>
    <w:bookmarkStart w:name="z10674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354"/>
    <w:bookmarkStart w:name="z10675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355"/>
    <w:bookmarkStart w:name="z10676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356"/>
    <w:bookmarkStart w:name="z10677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357"/>
    <w:bookmarkStart w:name="z10678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358"/>
    <w:bookmarkStart w:name="z10679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359"/>
    <w:bookmarkStart w:name="z10680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360"/>
    <w:bookmarkStart w:name="z10681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361"/>
    <w:bookmarkStart w:name="z10682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362"/>
    <w:bookmarkStart w:name="z10683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363"/>
    <w:bookmarkStart w:name="z10684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364"/>
    <w:bookmarkStart w:name="z10685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Мойынкумского района;</w:t>
      </w:r>
    </w:p>
    <w:bookmarkEnd w:id="7365"/>
    <w:bookmarkStart w:name="z10686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366"/>
    <w:bookmarkStart w:name="z10687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367"/>
    <w:bookmarkStart w:name="z10688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3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9" w:id="7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369"/>
    <w:bookmarkStart w:name="z10690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370"/>
    <w:bookmarkStart w:name="z10691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371"/>
    <w:bookmarkStart w:name="z10692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 , относится к республиканской и коммунальной собственности.</w:t>
      </w:r>
    </w:p>
    <w:bookmarkEnd w:id="7372"/>
    <w:bookmarkStart w:name="z10693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73"/>
    <w:bookmarkStart w:name="z10694" w:id="7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374"/>
    <w:bookmarkStart w:name="z10695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375"/>
    <w:bookmarkStart w:name="z10696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698" w:id="7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377"/>
    <w:bookmarkStart w:name="z10699" w:id="7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78"/>
    <w:bookmarkStart w:name="z10700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379"/>
    <w:bookmarkStart w:name="z10701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380"/>
    <w:bookmarkStart w:name="z10702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381"/>
    <w:bookmarkStart w:name="z10703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382"/>
    <w:bookmarkStart w:name="z10704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83"/>
    <w:bookmarkStart w:name="z10705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384"/>
    <w:bookmarkStart w:name="z10706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385"/>
    <w:bookmarkStart w:name="z10707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080700, Жамбылская область, Сарысуский район, г. Жанатас, ул.Смаханова, №10" А".</w:t>
      </w:r>
    </w:p>
    <w:bookmarkEnd w:id="7386"/>
    <w:bookmarkStart w:name="z10708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387"/>
    <w:bookmarkStart w:name="z10709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388"/>
    <w:bookmarkStart w:name="z10710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389"/>
    <w:bookmarkStart w:name="z10711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390"/>
    <w:bookmarkStart w:name="z10712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391"/>
    <w:bookmarkStart w:name="z10713" w:id="7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392"/>
    <w:bookmarkStart w:name="z10714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393"/>
    <w:bookmarkStart w:name="z10715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394"/>
    <w:bookmarkStart w:name="z10716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395"/>
    <w:bookmarkStart w:name="z10717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396"/>
    <w:bookmarkStart w:name="z10718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397"/>
    <w:bookmarkStart w:name="z20347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19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3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8" w:id="7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401"/>
    <w:bookmarkStart w:name="z10759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0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1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404"/>
    <w:bookmarkStart w:name="z10762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405"/>
    <w:bookmarkStart w:name="z10763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406"/>
    <w:bookmarkStart w:name="z10764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407"/>
    <w:bookmarkStart w:name="z10765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408"/>
    <w:bookmarkStart w:name="z10766" w:id="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409"/>
    <w:bookmarkStart w:name="z10767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410"/>
    <w:bookmarkStart w:name="z10768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411"/>
    <w:bookmarkStart w:name="z10769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412"/>
    <w:bookmarkStart w:name="z10770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413"/>
    <w:bookmarkStart w:name="z10771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414"/>
    <w:bookmarkStart w:name="z10772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415"/>
    <w:bookmarkStart w:name="z10773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416"/>
    <w:bookmarkStart w:name="z10774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417"/>
    <w:bookmarkStart w:name="z10775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418"/>
    <w:bookmarkStart w:name="z10776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Сарысуского района;</w:t>
      </w:r>
    </w:p>
    <w:bookmarkEnd w:id="7419"/>
    <w:bookmarkStart w:name="z10777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гражданской защиты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гражданской защиты;</w:t>
      </w:r>
    </w:p>
    <w:bookmarkEnd w:id="7420"/>
    <w:bookmarkStart w:name="z10778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421"/>
    <w:bookmarkStart w:name="z10779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0" w:id="7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423"/>
    <w:bookmarkStart w:name="z10781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424"/>
    <w:bookmarkStart w:name="z10782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425"/>
    <w:bookmarkStart w:name="z10783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426"/>
    <w:bookmarkStart w:name="z10784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27"/>
    <w:bookmarkStart w:name="z10785" w:id="7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428"/>
    <w:bookmarkStart w:name="z10786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429"/>
    <w:bookmarkStart w:name="z10787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4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789" w:id="7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431"/>
    <w:bookmarkStart w:name="z10790" w:id="7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32"/>
    <w:bookmarkStart w:name="z10791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433"/>
    <w:bookmarkStart w:name="z10792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434"/>
    <w:bookmarkStart w:name="z10793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435"/>
    <w:bookmarkStart w:name="z10794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436"/>
    <w:bookmarkStart w:name="z10795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37"/>
    <w:bookmarkStart w:name="z10796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438"/>
    <w:bookmarkStart w:name="z10797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439"/>
    <w:bookmarkStart w:name="z10798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080800 Жамбылская область, Таласский район, город Каратау, ул. Арбатас, дом 3/1.</w:t>
      </w:r>
    </w:p>
    <w:bookmarkEnd w:id="7440"/>
    <w:bookmarkStart w:name="z10799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441"/>
    <w:bookmarkStart w:name="z10800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442"/>
    <w:bookmarkStart w:name="z10801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443"/>
    <w:bookmarkStart w:name="z10802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444"/>
    <w:bookmarkStart w:name="z10803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445"/>
    <w:bookmarkStart w:name="z10804" w:id="7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446"/>
    <w:bookmarkStart w:name="z10805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447"/>
    <w:bookmarkStart w:name="z10806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448"/>
    <w:bookmarkStart w:name="z10807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449"/>
    <w:bookmarkStart w:name="z10808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450"/>
    <w:bookmarkStart w:name="z10809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451"/>
    <w:bookmarkStart w:name="z20352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4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10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4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9" w:id="7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455"/>
    <w:bookmarkStart w:name="z10850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1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4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2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458"/>
    <w:bookmarkStart w:name="z10853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459"/>
    <w:bookmarkStart w:name="z10854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460"/>
    <w:bookmarkStart w:name="z10855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461"/>
    <w:bookmarkStart w:name="z10856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462"/>
    <w:bookmarkStart w:name="z10857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463"/>
    <w:bookmarkStart w:name="z10858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464"/>
    <w:bookmarkStart w:name="z10859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465"/>
    <w:bookmarkStart w:name="z10860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466"/>
    <w:bookmarkStart w:name="z10861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467"/>
    <w:bookmarkStart w:name="z10862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468"/>
    <w:bookmarkStart w:name="z10863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469"/>
    <w:bookmarkStart w:name="z10864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470"/>
    <w:bookmarkStart w:name="z10865" w:id="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471"/>
    <w:bookmarkStart w:name="z10866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472"/>
    <w:bookmarkStart w:name="z10867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Таласского района;</w:t>
      </w:r>
    </w:p>
    <w:bookmarkEnd w:id="7473"/>
    <w:bookmarkStart w:name="z10868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474"/>
    <w:bookmarkStart w:name="z10869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475"/>
    <w:bookmarkStart w:name="z10870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71" w:id="7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477"/>
    <w:bookmarkStart w:name="z10872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478"/>
    <w:bookmarkStart w:name="z10873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479"/>
    <w:bookmarkStart w:name="z10874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480"/>
    <w:bookmarkStart w:name="z10875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81"/>
    <w:bookmarkStart w:name="z10876" w:id="7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482"/>
    <w:bookmarkStart w:name="z10877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483"/>
    <w:bookmarkStart w:name="z10878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4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880" w:id="7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485"/>
    <w:bookmarkStart w:name="z10881" w:id="7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86"/>
    <w:bookmarkStart w:name="z10882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487"/>
    <w:bookmarkStart w:name="z10883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488"/>
    <w:bookmarkStart w:name="z10884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489"/>
    <w:bookmarkStart w:name="z10885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490"/>
    <w:bookmarkStart w:name="z10886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91"/>
    <w:bookmarkStart w:name="z10887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492"/>
    <w:bookmarkStart w:name="z10888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7493"/>
    <w:bookmarkStart w:name="z10889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080900 Жамбылская область, район Турара Рыскулова, село Кулан, ул. Кудайберген Датка, дом 118.</w:t>
      </w:r>
    </w:p>
    <w:bookmarkEnd w:id="7494"/>
    <w:bookmarkStart w:name="z10890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495"/>
    <w:bookmarkStart w:name="z10891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496"/>
    <w:bookmarkStart w:name="z10892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497"/>
    <w:bookmarkStart w:name="z10893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498"/>
    <w:bookmarkStart w:name="z10894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499"/>
    <w:bookmarkStart w:name="z10895" w:id="7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500"/>
    <w:bookmarkStart w:name="z10896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501"/>
    <w:bookmarkStart w:name="z10897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502"/>
    <w:bookmarkStart w:name="z10898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503"/>
    <w:bookmarkStart w:name="z10899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504"/>
    <w:bookmarkStart w:name="z10900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505"/>
    <w:bookmarkStart w:name="z20357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01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35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0" w:id="7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509"/>
    <w:bookmarkStart w:name="z10941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5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2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3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512"/>
    <w:bookmarkStart w:name="z10944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513"/>
    <w:bookmarkStart w:name="z10945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514"/>
    <w:bookmarkStart w:name="z10946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515"/>
    <w:bookmarkStart w:name="z10947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Министерства по чрезвычайным ситуациям Республики Казахстан;</w:t>
      </w:r>
    </w:p>
    <w:bookmarkEnd w:id="7516"/>
    <w:bookmarkStart w:name="z10948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517"/>
    <w:bookmarkStart w:name="z10949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518"/>
    <w:bookmarkStart w:name="z10950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519"/>
    <w:bookmarkStart w:name="z10951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520"/>
    <w:bookmarkStart w:name="z10952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521"/>
    <w:bookmarkStart w:name="z10953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522"/>
    <w:bookmarkStart w:name="z10954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523"/>
    <w:bookmarkStart w:name="z10955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524"/>
    <w:bookmarkStart w:name="z10956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525"/>
    <w:bookmarkStart w:name="z10957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526"/>
    <w:bookmarkStart w:name="z10958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Турара Рыскулова;</w:t>
      </w:r>
    </w:p>
    <w:bookmarkEnd w:id="7527"/>
    <w:bookmarkStart w:name="z10959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528"/>
    <w:bookmarkStart w:name="z10960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7529"/>
    <w:bookmarkStart w:name="z10961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5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62" w:id="7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531"/>
    <w:bookmarkStart w:name="z10963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532"/>
    <w:bookmarkStart w:name="z10964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7533"/>
    <w:bookmarkStart w:name="z10965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534"/>
    <w:bookmarkStart w:name="z10966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35"/>
    <w:bookmarkStart w:name="z10967" w:id="7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536"/>
    <w:bookmarkStart w:name="z10968" w:id="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537"/>
    <w:bookmarkStart w:name="z10969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7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971" w:id="7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7539"/>
    <w:bookmarkStart w:name="z10972" w:id="7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40"/>
    <w:bookmarkStart w:name="z10973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7541"/>
    <w:bookmarkStart w:name="z10974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7542"/>
    <w:bookmarkStart w:name="z10975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543"/>
    <w:bookmarkStart w:name="z10976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544"/>
    <w:bookmarkStart w:name="z10977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45"/>
    <w:bookmarkStart w:name="z10978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546"/>
    <w:bookmarkStart w:name="z10979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547"/>
    <w:bookmarkStart w:name="z10980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081100 Жамбылская область, Шуйский район, г. Шу, ул. Сатпаева, дом 155.</w:t>
      </w:r>
    </w:p>
    <w:bookmarkEnd w:id="7548"/>
    <w:bookmarkStart w:name="z10981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7549"/>
    <w:bookmarkStart w:name="z10982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550"/>
    <w:bookmarkStart w:name="z10983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551"/>
    <w:bookmarkStart w:name="z10984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552"/>
    <w:bookmarkStart w:name="z10985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553"/>
    <w:bookmarkStart w:name="z10986" w:id="7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554"/>
    <w:bookmarkStart w:name="z10987" w:id="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555"/>
    <w:bookmarkStart w:name="z10988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556"/>
    <w:bookmarkStart w:name="z10989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557"/>
    <w:bookmarkStart w:name="z10990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558"/>
    <w:bookmarkStart w:name="z10991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559"/>
    <w:bookmarkStart w:name="z20362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5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92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26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1" w:id="7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563"/>
    <w:bookmarkStart w:name="z11032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3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5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4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566"/>
    <w:bookmarkStart w:name="z11035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567"/>
    <w:bookmarkStart w:name="z11036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568"/>
    <w:bookmarkStart w:name="z11037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569"/>
    <w:bookmarkStart w:name="z11038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570"/>
    <w:bookmarkStart w:name="z11039" w:id="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571"/>
    <w:bookmarkStart w:name="z11040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572"/>
    <w:bookmarkStart w:name="z11041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573"/>
    <w:bookmarkStart w:name="z11042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574"/>
    <w:bookmarkStart w:name="z11043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575"/>
    <w:bookmarkStart w:name="z11044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576"/>
    <w:bookmarkStart w:name="z11045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577"/>
    <w:bookmarkStart w:name="z11046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578"/>
    <w:bookmarkStart w:name="z11047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579"/>
    <w:bookmarkStart w:name="z11048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7580"/>
    <w:bookmarkStart w:name="z11049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Шуйского района;</w:t>
      </w:r>
    </w:p>
    <w:bookmarkEnd w:id="7581"/>
    <w:bookmarkStart w:name="z11050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582"/>
    <w:bookmarkStart w:name="z11051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583"/>
    <w:bookmarkStart w:name="z11052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53" w:id="7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585"/>
    <w:bookmarkStart w:name="z11054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7586"/>
    <w:bookmarkStart w:name="z11055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587"/>
    <w:bookmarkStart w:name="z11056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588"/>
    <w:bookmarkStart w:name="z11057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89"/>
    <w:bookmarkStart w:name="z11058" w:id="7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590"/>
    <w:bookmarkStart w:name="z11059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346" w:id="7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347" w:id="7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93"/>
    <w:bookmarkStart w:name="z22348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594"/>
    <w:bookmarkStart w:name="z22349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95"/>
    <w:bookmarkStart w:name="z22350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51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597"/>
    <w:bookmarkStart w:name="z22352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98"/>
    <w:bookmarkStart w:name="z22353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7599"/>
    <w:bookmarkStart w:name="z22354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7600"/>
    <w:bookmarkStart w:name="z22355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040100, область Жетісу, Аксуский район, село Жансугурова, улица Пушкина №4.</w:t>
      </w:r>
    </w:p>
    <w:bookmarkEnd w:id="7601"/>
    <w:bookmarkStart w:name="z22356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7602"/>
    <w:bookmarkStart w:name="z22357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603"/>
    <w:bookmarkStart w:name="z22358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7604"/>
    <w:bookmarkStart w:name="z22359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7605"/>
    <w:bookmarkStart w:name="z22360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606"/>
    <w:bookmarkStart w:name="z22361" w:id="7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7607"/>
    <w:bookmarkStart w:name="z22362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608"/>
    <w:bookmarkStart w:name="z22363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609"/>
    <w:bookmarkStart w:name="z22364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610"/>
    <w:bookmarkStart w:name="z22365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611"/>
    <w:bookmarkStart w:name="z22366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7612"/>
    <w:bookmarkStart w:name="z22367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613"/>
    <w:bookmarkStart w:name="z22368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14"/>
    <w:bookmarkStart w:name="z22369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615"/>
    <w:bookmarkStart w:name="z22370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616"/>
    <w:bookmarkStart w:name="z22371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617"/>
    <w:bookmarkStart w:name="z22372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618"/>
    <w:bookmarkStart w:name="z22373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619"/>
    <w:bookmarkStart w:name="z22374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7620"/>
    <w:bookmarkStart w:name="z22375" w:id="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21"/>
    <w:bookmarkStart w:name="z22376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622"/>
    <w:bookmarkStart w:name="z22377" w:id="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623"/>
    <w:bookmarkStart w:name="z22378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624"/>
    <w:bookmarkStart w:name="z22379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625"/>
    <w:bookmarkStart w:name="z22380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626"/>
    <w:bookmarkStart w:name="z22381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627"/>
    <w:bookmarkStart w:name="z22382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628"/>
    <w:bookmarkStart w:name="z22383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629"/>
    <w:bookmarkStart w:name="z22384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630"/>
    <w:bookmarkStart w:name="z22385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631"/>
    <w:bookmarkStart w:name="z22386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632"/>
    <w:bookmarkStart w:name="z22387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633"/>
    <w:bookmarkStart w:name="z22388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634"/>
    <w:bookmarkStart w:name="z22389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635"/>
    <w:bookmarkStart w:name="z22390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636"/>
    <w:bookmarkStart w:name="z22391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637"/>
    <w:bookmarkStart w:name="z22392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638"/>
    <w:bookmarkStart w:name="z22393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394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640"/>
    <w:bookmarkStart w:name="z22395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641"/>
    <w:bookmarkStart w:name="z22396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642"/>
    <w:bookmarkStart w:name="z22397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643"/>
    <w:bookmarkStart w:name="z22398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644"/>
    <w:bookmarkStart w:name="z22399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645"/>
    <w:bookmarkStart w:name="z24442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646"/>
    <w:bookmarkStart w:name="z22400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647"/>
    <w:bookmarkStart w:name="z22401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648"/>
    <w:bookmarkStart w:name="z22402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7649"/>
    <w:bookmarkStart w:name="z22403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7650"/>
    <w:bookmarkStart w:name="z22404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651"/>
    <w:bookmarkStart w:name="z22405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652"/>
    <w:bookmarkStart w:name="z22406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653"/>
    <w:bookmarkStart w:name="z22407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654"/>
    <w:bookmarkStart w:name="z22408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655"/>
    <w:bookmarkStart w:name="z22409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656"/>
    <w:bookmarkStart w:name="z22410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11" w:id="7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7658"/>
    <w:bookmarkStart w:name="z22412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7659"/>
    <w:bookmarkStart w:name="z22413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7660"/>
    <w:bookmarkStart w:name="z22414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61"/>
    <w:bookmarkStart w:name="z22415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7662"/>
    <w:bookmarkStart w:name="z22416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663"/>
    <w:bookmarkStart w:name="z22417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664"/>
    <w:bookmarkStart w:name="z22418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665"/>
    <w:bookmarkStart w:name="z22419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666"/>
    <w:bookmarkStart w:name="z22420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667"/>
    <w:bookmarkStart w:name="z22421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668"/>
    <w:bookmarkStart w:name="z22422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669"/>
    <w:bookmarkStart w:name="z22423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670"/>
    <w:bookmarkStart w:name="z22424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671"/>
    <w:bookmarkStart w:name="z22425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672"/>
    <w:bookmarkStart w:name="z22426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673"/>
    <w:bookmarkStart w:name="z22427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674"/>
    <w:bookmarkStart w:name="z22428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675"/>
    <w:bookmarkStart w:name="z22429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676"/>
    <w:bookmarkStart w:name="z22430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677"/>
    <w:bookmarkStart w:name="z22431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678"/>
    <w:bookmarkStart w:name="z22432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679"/>
    <w:bookmarkStart w:name="z22433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680"/>
    <w:bookmarkStart w:name="z22434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7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35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7682"/>
    <w:bookmarkStart w:name="z22436" w:id="7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7683"/>
    <w:bookmarkStart w:name="z22437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7684"/>
    <w:bookmarkStart w:name="z22438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85"/>
    <w:bookmarkStart w:name="z22439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7686"/>
    <w:bookmarkStart w:name="z22440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87"/>
    <w:bookmarkStart w:name="z22441" w:id="7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7688"/>
    <w:bookmarkStart w:name="z22442" w:id="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76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445" w:id="7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446" w:id="7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91"/>
    <w:bookmarkStart w:name="z22447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692"/>
    <w:bookmarkStart w:name="z22448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93"/>
    <w:bookmarkStart w:name="z22449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50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695"/>
    <w:bookmarkStart w:name="z22451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96"/>
    <w:bookmarkStart w:name="z22452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7697"/>
    <w:bookmarkStart w:name="z22453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7698"/>
    <w:bookmarkStart w:name="z22454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040200, область Жетісу, Алакольский район, город Ушарал, улица Жеңіс № 187.</w:t>
      </w:r>
    </w:p>
    <w:bookmarkEnd w:id="7699"/>
    <w:bookmarkStart w:name="z22455" w:id="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7700"/>
    <w:bookmarkStart w:name="z22456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701"/>
    <w:bookmarkStart w:name="z22457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7702"/>
    <w:bookmarkStart w:name="z22458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7703"/>
    <w:bookmarkStart w:name="z22459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04"/>
    <w:bookmarkStart w:name="z22460" w:id="7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7705"/>
    <w:bookmarkStart w:name="z22461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06"/>
    <w:bookmarkStart w:name="z22462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707"/>
    <w:bookmarkStart w:name="z22463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708"/>
    <w:bookmarkStart w:name="z22464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709"/>
    <w:bookmarkStart w:name="z22465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7710"/>
    <w:bookmarkStart w:name="z22466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711"/>
    <w:bookmarkStart w:name="z22467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12"/>
    <w:bookmarkStart w:name="z22468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713"/>
    <w:bookmarkStart w:name="z22469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714"/>
    <w:bookmarkStart w:name="z22470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715"/>
    <w:bookmarkStart w:name="z22471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716"/>
    <w:bookmarkStart w:name="z22472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717"/>
    <w:bookmarkStart w:name="z22473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7718"/>
    <w:bookmarkStart w:name="z22474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719"/>
    <w:bookmarkStart w:name="z22475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720"/>
    <w:bookmarkStart w:name="z22476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721"/>
    <w:bookmarkStart w:name="z22477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722"/>
    <w:bookmarkStart w:name="z22478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723"/>
    <w:bookmarkStart w:name="z22479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724"/>
    <w:bookmarkStart w:name="z22480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725"/>
    <w:bookmarkStart w:name="z22481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726"/>
    <w:bookmarkStart w:name="z22482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727"/>
    <w:bookmarkStart w:name="z22483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728"/>
    <w:bookmarkStart w:name="z22484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729"/>
    <w:bookmarkStart w:name="z22485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730"/>
    <w:bookmarkStart w:name="z22486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731"/>
    <w:bookmarkStart w:name="z22487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732"/>
    <w:bookmarkStart w:name="z22488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733"/>
    <w:bookmarkStart w:name="z22489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734"/>
    <w:bookmarkStart w:name="z22490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735"/>
    <w:bookmarkStart w:name="z22491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736"/>
    <w:bookmarkStart w:name="z22492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493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738"/>
    <w:bookmarkStart w:name="z22494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739"/>
    <w:bookmarkStart w:name="z22495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740"/>
    <w:bookmarkStart w:name="z22496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741"/>
    <w:bookmarkStart w:name="z22497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742"/>
    <w:bookmarkStart w:name="z22498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743"/>
    <w:bookmarkStart w:name="z24443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744"/>
    <w:bookmarkStart w:name="z22499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745"/>
    <w:bookmarkStart w:name="z22500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746"/>
    <w:bookmarkStart w:name="z22501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7747"/>
    <w:bookmarkStart w:name="z22502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7748"/>
    <w:bookmarkStart w:name="z22503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749"/>
    <w:bookmarkStart w:name="z22504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750"/>
    <w:bookmarkStart w:name="z22505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751"/>
    <w:bookmarkStart w:name="z22506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752"/>
    <w:bookmarkStart w:name="z22507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753"/>
    <w:bookmarkStart w:name="z22508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754"/>
    <w:bookmarkStart w:name="z22509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7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10" w:id="7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7756"/>
    <w:bookmarkStart w:name="z22511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7757"/>
    <w:bookmarkStart w:name="z22512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7758"/>
    <w:bookmarkStart w:name="z22513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59"/>
    <w:bookmarkStart w:name="z22514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7760"/>
    <w:bookmarkStart w:name="z22515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761"/>
    <w:bookmarkStart w:name="z22516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762"/>
    <w:bookmarkStart w:name="z22517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763"/>
    <w:bookmarkStart w:name="z22518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764"/>
    <w:bookmarkStart w:name="z22519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765"/>
    <w:bookmarkStart w:name="z22520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766"/>
    <w:bookmarkStart w:name="z22521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767"/>
    <w:bookmarkStart w:name="z22522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768"/>
    <w:bookmarkStart w:name="z22523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769"/>
    <w:bookmarkStart w:name="z22524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770"/>
    <w:bookmarkStart w:name="z22525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771"/>
    <w:bookmarkStart w:name="z22526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772"/>
    <w:bookmarkStart w:name="z22527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773"/>
    <w:bookmarkStart w:name="z22528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774"/>
    <w:bookmarkStart w:name="z22529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775"/>
    <w:bookmarkStart w:name="z22530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776"/>
    <w:bookmarkStart w:name="z22531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777"/>
    <w:bookmarkStart w:name="z22532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778"/>
    <w:bookmarkStart w:name="z22533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7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34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7780"/>
    <w:bookmarkStart w:name="z22535" w:id="7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7781"/>
    <w:bookmarkStart w:name="z22536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7782"/>
    <w:bookmarkStart w:name="z22537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83"/>
    <w:bookmarkStart w:name="z22538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7784"/>
    <w:bookmarkStart w:name="z22539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85"/>
    <w:bookmarkStart w:name="z22540" w:id="7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7786"/>
    <w:bookmarkStart w:name="z22541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77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544" w:id="7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545" w:id="7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89"/>
    <w:bookmarkStart w:name="z22546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790"/>
    <w:bookmarkStart w:name="z22547" w:id="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91"/>
    <w:bookmarkStart w:name="z22548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49" w:id="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793"/>
    <w:bookmarkStart w:name="z22550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94"/>
    <w:bookmarkStart w:name="z22551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7795"/>
    <w:bookmarkStart w:name="z22552" w:id="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7796"/>
    <w:bookmarkStart w:name="z22553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область Жетісу, индекс 040500, Ескельдинский район, село Карабулак, улица М.Ауезова, №13.</w:t>
      </w:r>
    </w:p>
    <w:bookmarkEnd w:id="7797"/>
    <w:bookmarkStart w:name="z22554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7798"/>
    <w:bookmarkStart w:name="z22555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799"/>
    <w:bookmarkStart w:name="z22556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7800"/>
    <w:bookmarkStart w:name="z22557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7801"/>
    <w:bookmarkStart w:name="z22558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02"/>
    <w:bookmarkStart w:name="z22559" w:id="7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7803"/>
    <w:bookmarkStart w:name="z22560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04"/>
    <w:bookmarkStart w:name="z22561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805"/>
    <w:bookmarkStart w:name="z22562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806"/>
    <w:bookmarkStart w:name="z22563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807"/>
    <w:bookmarkStart w:name="z22564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7808"/>
    <w:bookmarkStart w:name="z22565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809"/>
    <w:bookmarkStart w:name="z22566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10"/>
    <w:bookmarkStart w:name="z22567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811"/>
    <w:bookmarkStart w:name="z22568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812"/>
    <w:bookmarkStart w:name="z22569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813"/>
    <w:bookmarkStart w:name="z22570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814"/>
    <w:bookmarkStart w:name="z22571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815"/>
    <w:bookmarkStart w:name="z22572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7816"/>
    <w:bookmarkStart w:name="z22573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17"/>
    <w:bookmarkStart w:name="z22574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818"/>
    <w:bookmarkStart w:name="z22575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819"/>
    <w:bookmarkStart w:name="z22576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820"/>
    <w:bookmarkStart w:name="z22577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821"/>
    <w:bookmarkStart w:name="z22578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822"/>
    <w:bookmarkStart w:name="z22579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823"/>
    <w:bookmarkStart w:name="z22580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824"/>
    <w:bookmarkStart w:name="z22581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825"/>
    <w:bookmarkStart w:name="z22582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826"/>
    <w:bookmarkStart w:name="z22583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827"/>
    <w:bookmarkStart w:name="z22584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828"/>
    <w:bookmarkStart w:name="z22585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829"/>
    <w:bookmarkStart w:name="z22586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830"/>
    <w:bookmarkStart w:name="z22587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831"/>
    <w:bookmarkStart w:name="z22588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832"/>
    <w:bookmarkStart w:name="z22589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833"/>
    <w:bookmarkStart w:name="z22590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834"/>
    <w:bookmarkStart w:name="z22591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592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836"/>
    <w:bookmarkStart w:name="z22593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837"/>
    <w:bookmarkStart w:name="z22594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838"/>
    <w:bookmarkStart w:name="z22595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839"/>
    <w:bookmarkStart w:name="z22596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840"/>
    <w:bookmarkStart w:name="z22597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841"/>
    <w:bookmarkStart w:name="z24444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842"/>
    <w:bookmarkStart w:name="z22598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843"/>
    <w:bookmarkStart w:name="z22599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844"/>
    <w:bookmarkStart w:name="z22600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7845"/>
    <w:bookmarkStart w:name="z22601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7846"/>
    <w:bookmarkStart w:name="z22602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847"/>
    <w:bookmarkStart w:name="z22603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848"/>
    <w:bookmarkStart w:name="z22604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849"/>
    <w:bookmarkStart w:name="z22605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850"/>
    <w:bookmarkStart w:name="z22606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851"/>
    <w:bookmarkStart w:name="z22607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852"/>
    <w:bookmarkStart w:name="z22608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09" w:id="7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7854"/>
    <w:bookmarkStart w:name="z22610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7855"/>
    <w:bookmarkStart w:name="z22611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7856"/>
    <w:bookmarkStart w:name="z22612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57"/>
    <w:bookmarkStart w:name="z22613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7858"/>
    <w:bookmarkStart w:name="z22614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859"/>
    <w:bookmarkStart w:name="z22615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860"/>
    <w:bookmarkStart w:name="z22616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861"/>
    <w:bookmarkStart w:name="z22617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862"/>
    <w:bookmarkStart w:name="z22618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863"/>
    <w:bookmarkStart w:name="z22619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864"/>
    <w:bookmarkStart w:name="z22620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865"/>
    <w:bookmarkStart w:name="z22621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866"/>
    <w:bookmarkStart w:name="z22622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867"/>
    <w:bookmarkStart w:name="z22623" w:id="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868"/>
    <w:bookmarkStart w:name="z22624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869"/>
    <w:bookmarkStart w:name="z22625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870"/>
    <w:bookmarkStart w:name="z22626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871"/>
    <w:bookmarkStart w:name="z22627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872"/>
    <w:bookmarkStart w:name="z22628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873"/>
    <w:bookmarkStart w:name="z22629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874"/>
    <w:bookmarkStart w:name="z22630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875"/>
    <w:bookmarkStart w:name="z22631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876"/>
    <w:bookmarkStart w:name="z22632" w:id="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78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33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7878"/>
    <w:bookmarkStart w:name="z22634" w:id="7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7879"/>
    <w:bookmarkStart w:name="z22635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7880"/>
    <w:bookmarkStart w:name="z22636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81"/>
    <w:bookmarkStart w:name="z22637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7882"/>
    <w:bookmarkStart w:name="z22638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83"/>
    <w:bookmarkStart w:name="z22639" w:id="7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7884"/>
    <w:bookmarkStart w:name="z22640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78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643" w:id="7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644" w:id="7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87"/>
    <w:bookmarkStart w:name="z22645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888"/>
    <w:bookmarkStart w:name="z22646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89"/>
    <w:bookmarkStart w:name="z22647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48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891"/>
    <w:bookmarkStart w:name="z22649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92"/>
    <w:bookmarkStart w:name="z22650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7893"/>
    <w:bookmarkStart w:name="z22651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7894"/>
    <w:bookmarkStart w:name="z22652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область Жетісу, индекс 041000, Каратальский район, город Уштобе, улица Турксиба № 3.</w:t>
      </w:r>
    </w:p>
    <w:bookmarkEnd w:id="7895"/>
    <w:bookmarkStart w:name="z22653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7896"/>
    <w:bookmarkStart w:name="z22654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897"/>
    <w:bookmarkStart w:name="z22655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7898"/>
    <w:bookmarkStart w:name="z22656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7899"/>
    <w:bookmarkStart w:name="z22657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00"/>
    <w:bookmarkStart w:name="z22658" w:id="7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7901"/>
    <w:bookmarkStart w:name="z22659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02"/>
    <w:bookmarkStart w:name="z22660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903"/>
    <w:bookmarkStart w:name="z22661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904"/>
    <w:bookmarkStart w:name="z22662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905"/>
    <w:bookmarkStart w:name="z22663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7906"/>
    <w:bookmarkStart w:name="z22664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907"/>
    <w:bookmarkStart w:name="z22665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08"/>
    <w:bookmarkStart w:name="z22666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909"/>
    <w:bookmarkStart w:name="z22667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910"/>
    <w:bookmarkStart w:name="z22668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911"/>
    <w:bookmarkStart w:name="z22669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912"/>
    <w:bookmarkStart w:name="z22670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913"/>
    <w:bookmarkStart w:name="z22671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7914"/>
    <w:bookmarkStart w:name="z22672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15"/>
    <w:bookmarkStart w:name="z22673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916"/>
    <w:bookmarkStart w:name="z22674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917"/>
    <w:bookmarkStart w:name="z22675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918"/>
    <w:bookmarkStart w:name="z22676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919"/>
    <w:bookmarkStart w:name="z22677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920"/>
    <w:bookmarkStart w:name="z22678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921"/>
    <w:bookmarkStart w:name="z22679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922"/>
    <w:bookmarkStart w:name="z22680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923"/>
    <w:bookmarkStart w:name="z22681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924"/>
    <w:bookmarkStart w:name="z22682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925"/>
    <w:bookmarkStart w:name="z22683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926"/>
    <w:bookmarkStart w:name="z22684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927"/>
    <w:bookmarkStart w:name="z22685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928"/>
    <w:bookmarkStart w:name="z22686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929"/>
    <w:bookmarkStart w:name="z22687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930"/>
    <w:bookmarkStart w:name="z22688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931"/>
    <w:bookmarkStart w:name="z22689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932"/>
    <w:bookmarkStart w:name="z22690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691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934"/>
    <w:bookmarkStart w:name="z22692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935"/>
    <w:bookmarkStart w:name="z22693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936"/>
    <w:bookmarkStart w:name="z22694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937"/>
    <w:bookmarkStart w:name="z22695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938"/>
    <w:bookmarkStart w:name="z22696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939"/>
    <w:bookmarkStart w:name="z24445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940"/>
    <w:bookmarkStart w:name="z22697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941"/>
    <w:bookmarkStart w:name="z22698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942"/>
    <w:bookmarkStart w:name="z22699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7943"/>
    <w:bookmarkStart w:name="z22700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7944"/>
    <w:bookmarkStart w:name="z22701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945"/>
    <w:bookmarkStart w:name="z22702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946"/>
    <w:bookmarkStart w:name="z22703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947"/>
    <w:bookmarkStart w:name="z22704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948"/>
    <w:bookmarkStart w:name="z22705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949"/>
    <w:bookmarkStart w:name="z22706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950"/>
    <w:bookmarkStart w:name="z22707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08" w:id="7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7952"/>
    <w:bookmarkStart w:name="z22709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7953"/>
    <w:bookmarkStart w:name="z22710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7954"/>
    <w:bookmarkStart w:name="z22711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55"/>
    <w:bookmarkStart w:name="z22712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7956"/>
    <w:bookmarkStart w:name="z22713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957"/>
    <w:bookmarkStart w:name="z22714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958"/>
    <w:bookmarkStart w:name="z22715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7959"/>
    <w:bookmarkStart w:name="z22716" w:id="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7960"/>
    <w:bookmarkStart w:name="z22717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961"/>
    <w:bookmarkStart w:name="z22718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962"/>
    <w:bookmarkStart w:name="z22719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963"/>
    <w:bookmarkStart w:name="z22720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964"/>
    <w:bookmarkStart w:name="z22721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965"/>
    <w:bookmarkStart w:name="z22722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7966"/>
    <w:bookmarkStart w:name="z22723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967"/>
    <w:bookmarkStart w:name="z22724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968"/>
    <w:bookmarkStart w:name="z22725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7969"/>
    <w:bookmarkStart w:name="z22726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970"/>
    <w:bookmarkStart w:name="z22727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7971"/>
    <w:bookmarkStart w:name="z22728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7972"/>
    <w:bookmarkStart w:name="z22729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7973"/>
    <w:bookmarkStart w:name="z22730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974"/>
    <w:bookmarkStart w:name="z22731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79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32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7976"/>
    <w:bookmarkStart w:name="z22733" w:id="7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7977"/>
    <w:bookmarkStart w:name="z22734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7978"/>
    <w:bookmarkStart w:name="z22735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979"/>
    <w:bookmarkStart w:name="z22736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7980"/>
    <w:bookmarkStart w:name="z22737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81"/>
    <w:bookmarkStart w:name="z22738" w:id="7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7982"/>
    <w:bookmarkStart w:name="z22739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79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742" w:id="7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120 -5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743" w:id="7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85"/>
    <w:bookmarkStart w:name="z22744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986"/>
    <w:bookmarkStart w:name="z22745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87"/>
    <w:bookmarkStart w:name="z22746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47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989"/>
    <w:bookmarkStart w:name="z22748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90"/>
    <w:bookmarkStart w:name="z22749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7991"/>
    <w:bookmarkStart w:name="z22750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7992"/>
    <w:bookmarkStart w:name="z22751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041100, область Жетісу, Кербулакский район, село Сарыозек, улица Жангелдина, №1 Г.</w:t>
      </w:r>
    </w:p>
    <w:bookmarkEnd w:id="7993"/>
    <w:bookmarkStart w:name="z22752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7994"/>
    <w:bookmarkStart w:name="z22753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995"/>
    <w:bookmarkStart w:name="z22754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7996"/>
    <w:bookmarkStart w:name="z22755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7997"/>
    <w:bookmarkStart w:name="z22756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98"/>
    <w:bookmarkStart w:name="z22757" w:id="7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7999"/>
    <w:bookmarkStart w:name="z22758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00"/>
    <w:bookmarkStart w:name="z22759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001"/>
    <w:bookmarkStart w:name="z22760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002"/>
    <w:bookmarkStart w:name="z22761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003"/>
    <w:bookmarkStart w:name="z22762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8004"/>
    <w:bookmarkStart w:name="z22763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005"/>
    <w:bookmarkStart w:name="z22764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06"/>
    <w:bookmarkStart w:name="z22765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007"/>
    <w:bookmarkStart w:name="z22766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008"/>
    <w:bookmarkStart w:name="z22767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009"/>
    <w:bookmarkStart w:name="z22768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010"/>
    <w:bookmarkStart w:name="z22769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011"/>
    <w:bookmarkStart w:name="z22770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012"/>
    <w:bookmarkStart w:name="z22771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13"/>
    <w:bookmarkStart w:name="z22772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014"/>
    <w:bookmarkStart w:name="z22773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015"/>
    <w:bookmarkStart w:name="z22774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016"/>
    <w:bookmarkStart w:name="z22775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017"/>
    <w:bookmarkStart w:name="z22776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018"/>
    <w:bookmarkStart w:name="z22777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019"/>
    <w:bookmarkStart w:name="z22778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020"/>
    <w:bookmarkStart w:name="z22779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021"/>
    <w:bookmarkStart w:name="z22780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022"/>
    <w:bookmarkStart w:name="z22781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023"/>
    <w:bookmarkStart w:name="z22782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024"/>
    <w:bookmarkStart w:name="z22783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025"/>
    <w:bookmarkStart w:name="z22784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026"/>
    <w:bookmarkStart w:name="z22785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027"/>
    <w:bookmarkStart w:name="z22786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028"/>
    <w:bookmarkStart w:name="z22787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029"/>
    <w:bookmarkStart w:name="z22788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030"/>
    <w:bookmarkStart w:name="z22789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790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032"/>
    <w:bookmarkStart w:name="z22791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033"/>
    <w:bookmarkStart w:name="z22792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034"/>
    <w:bookmarkStart w:name="z22793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035"/>
    <w:bookmarkStart w:name="z22794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036"/>
    <w:bookmarkStart w:name="z22795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037"/>
    <w:bookmarkStart w:name="z24446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038"/>
    <w:bookmarkStart w:name="z22796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039"/>
    <w:bookmarkStart w:name="z22797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040"/>
    <w:bookmarkStart w:name="z22798" w:id="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041"/>
    <w:bookmarkStart w:name="z22799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042"/>
    <w:bookmarkStart w:name="z22800" w:id="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043"/>
    <w:bookmarkStart w:name="z22801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044"/>
    <w:bookmarkStart w:name="z22802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045"/>
    <w:bookmarkStart w:name="z22803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046"/>
    <w:bookmarkStart w:name="z22804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047"/>
    <w:bookmarkStart w:name="z22805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048"/>
    <w:bookmarkStart w:name="z22806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07" w:id="8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8050"/>
    <w:bookmarkStart w:name="z22808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8051"/>
    <w:bookmarkStart w:name="z22809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8052"/>
    <w:bookmarkStart w:name="z22810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053"/>
    <w:bookmarkStart w:name="z22811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8054"/>
    <w:bookmarkStart w:name="z22812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055"/>
    <w:bookmarkStart w:name="z22813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056"/>
    <w:bookmarkStart w:name="z22814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057"/>
    <w:bookmarkStart w:name="z22815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8058"/>
    <w:bookmarkStart w:name="z22816" w:id="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059"/>
    <w:bookmarkStart w:name="z22817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060"/>
    <w:bookmarkStart w:name="z22818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061"/>
    <w:bookmarkStart w:name="z22819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062"/>
    <w:bookmarkStart w:name="z22820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063"/>
    <w:bookmarkStart w:name="z22821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064"/>
    <w:bookmarkStart w:name="z22822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065"/>
    <w:bookmarkStart w:name="z22823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066"/>
    <w:bookmarkStart w:name="z22824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067"/>
    <w:bookmarkStart w:name="z22825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068"/>
    <w:bookmarkStart w:name="z22826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069"/>
    <w:bookmarkStart w:name="z22827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070"/>
    <w:bookmarkStart w:name="z22828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071"/>
    <w:bookmarkStart w:name="z22829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072"/>
    <w:bookmarkStart w:name="z22830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80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31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074"/>
    <w:bookmarkStart w:name="z22832" w:id="8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8075"/>
    <w:bookmarkStart w:name="z22833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8076"/>
    <w:bookmarkStart w:name="z22834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77"/>
    <w:bookmarkStart w:name="z22835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8078"/>
    <w:bookmarkStart w:name="z22836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79"/>
    <w:bookmarkStart w:name="z22837" w:id="8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8080"/>
    <w:bookmarkStart w:name="z22838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80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841" w:id="8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120 -6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842" w:id="8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83"/>
    <w:bookmarkStart w:name="z22843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8084"/>
    <w:bookmarkStart w:name="z22844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85"/>
    <w:bookmarkStart w:name="z22845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0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46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087"/>
    <w:bookmarkStart w:name="z22847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88"/>
    <w:bookmarkStart w:name="z22848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8089"/>
    <w:bookmarkStart w:name="z22849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8090"/>
    <w:bookmarkStart w:name="z22850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041200, область Жетісу, Коксуский район, село Балпык би, улица Амангельды, дом № 1.</w:t>
      </w:r>
    </w:p>
    <w:bookmarkEnd w:id="8091"/>
    <w:bookmarkStart w:name="z22851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8092"/>
    <w:bookmarkStart w:name="z22852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093"/>
    <w:bookmarkStart w:name="z22853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8094"/>
    <w:bookmarkStart w:name="z22854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8095"/>
    <w:bookmarkStart w:name="z22855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096"/>
    <w:bookmarkStart w:name="z22856" w:id="8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8097"/>
    <w:bookmarkStart w:name="z22857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98"/>
    <w:bookmarkStart w:name="z22858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099"/>
    <w:bookmarkStart w:name="z22859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100"/>
    <w:bookmarkStart w:name="z22860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101"/>
    <w:bookmarkStart w:name="z22861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8102"/>
    <w:bookmarkStart w:name="z22862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103"/>
    <w:bookmarkStart w:name="z22863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04"/>
    <w:bookmarkStart w:name="z22864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105"/>
    <w:bookmarkStart w:name="z22865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106"/>
    <w:bookmarkStart w:name="z22866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107"/>
    <w:bookmarkStart w:name="z22867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108"/>
    <w:bookmarkStart w:name="z22868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109"/>
    <w:bookmarkStart w:name="z22869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110"/>
    <w:bookmarkStart w:name="z22870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111"/>
    <w:bookmarkStart w:name="z22871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112"/>
    <w:bookmarkStart w:name="z22872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113"/>
    <w:bookmarkStart w:name="z22873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114"/>
    <w:bookmarkStart w:name="z22874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115"/>
    <w:bookmarkStart w:name="z22875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116"/>
    <w:bookmarkStart w:name="z22876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117"/>
    <w:bookmarkStart w:name="z22877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118"/>
    <w:bookmarkStart w:name="z22878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119"/>
    <w:bookmarkStart w:name="z22879" w:id="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120"/>
    <w:bookmarkStart w:name="z22880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121"/>
    <w:bookmarkStart w:name="z22881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122"/>
    <w:bookmarkStart w:name="z22882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123"/>
    <w:bookmarkStart w:name="z22883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124"/>
    <w:bookmarkStart w:name="z22884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125"/>
    <w:bookmarkStart w:name="z22885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126"/>
    <w:bookmarkStart w:name="z22886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127"/>
    <w:bookmarkStart w:name="z22887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128"/>
    <w:bookmarkStart w:name="z22888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889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130"/>
    <w:bookmarkStart w:name="z22890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131"/>
    <w:bookmarkStart w:name="z22891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132"/>
    <w:bookmarkStart w:name="z22892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133"/>
    <w:bookmarkStart w:name="z22893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134"/>
    <w:bookmarkStart w:name="z22894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135"/>
    <w:bookmarkStart w:name="z24447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136"/>
    <w:bookmarkStart w:name="z22895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137"/>
    <w:bookmarkStart w:name="z22896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138"/>
    <w:bookmarkStart w:name="z22897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139"/>
    <w:bookmarkStart w:name="z22898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140"/>
    <w:bookmarkStart w:name="z22899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141"/>
    <w:bookmarkStart w:name="z22900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142"/>
    <w:bookmarkStart w:name="z22901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143"/>
    <w:bookmarkStart w:name="z22902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144"/>
    <w:bookmarkStart w:name="z22903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145"/>
    <w:bookmarkStart w:name="z22904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146"/>
    <w:bookmarkStart w:name="z22905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06" w:id="8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8148"/>
    <w:bookmarkStart w:name="z22907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8149"/>
    <w:bookmarkStart w:name="z22908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8150"/>
    <w:bookmarkStart w:name="z22909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51"/>
    <w:bookmarkStart w:name="z22910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8152"/>
    <w:bookmarkStart w:name="z22911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153"/>
    <w:bookmarkStart w:name="z22912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154"/>
    <w:bookmarkStart w:name="z22913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155"/>
    <w:bookmarkStart w:name="z22914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8156"/>
    <w:bookmarkStart w:name="z22915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157"/>
    <w:bookmarkStart w:name="z22916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158"/>
    <w:bookmarkStart w:name="z22917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159"/>
    <w:bookmarkStart w:name="z22918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160"/>
    <w:bookmarkStart w:name="z22919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161"/>
    <w:bookmarkStart w:name="z22920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162"/>
    <w:bookmarkStart w:name="z22921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163"/>
    <w:bookmarkStart w:name="z22922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164"/>
    <w:bookmarkStart w:name="z22923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165"/>
    <w:bookmarkStart w:name="z22924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166"/>
    <w:bookmarkStart w:name="z22925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167"/>
    <w:bookmarkStart w:name="z22926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168"/>
    <w:bookmarkStart w:name="z22927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169"/>
    <w:bookmarkStart w:name="z22928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170"/>
    <w:bookmarkStart w:name="z22929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8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30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172"/>
    <w:bookmarkStart w:name="z22931" w:id="8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8173"/>
    <w:bookmarkStart w:name="z22932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8174"/>
    <w:bookmarkStart w:name="z22933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75"/>
    <w:bookmarkStart w:name="z22934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8176"/>
    <w:bookmarkStart w:name="z22935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77"/>
    <w:bookmarkStart w:name="z22936" w:id="8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8178"/>
    <w:bookmarkStart w:name="z22937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8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940" w:id="8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120 -7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941" w:id="8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81"/>
    <w:bookmarkStart w:name="z22942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8182"/>
    <w:bookmarkStart w:name="z22943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83"/>
    <w:bookmarkStart w:name="z22944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45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185"/>
    <w:bookmarkStart w:name="z22946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86"/>
    <w:bookmarkStart w:name="z22947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8187"/>
    <w:bookmarkStart w:name="z22948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8188"/>
    <w:bookmarkStart w:name="z22949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лица: Республика Казахстан, индекс 041300, область Жетісу, Панфиловский район, село Жаркент, улица Магазы Масанчи, №17. </w:t>
      </w:r>
    </w:p>
    <w:bookmarkEnd w:id="8189"/>
    <w:bookmarkStart w:name="z22950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8190"/>
    <w:bookmarkStart w:name="z22951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191"/>
    <w:bookmarkStart w:name="z22952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8192"/>
    <w:bookmarkStart w:name="z22953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8193"/>
    <w:bookmarkStart w:name="z22954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194"/>
    <w:bookmarkStart w:name="z22955" w:id="8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8195"/>
    <w:bookmarkStart w:name="z22956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196"/>
    <w:bookmarkStart w:name="z22957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197"/>
    <w:bookmarkStart w:name="z22958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198"/>
    <w:bookmarkStart w:name="z22959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199"/>
    <w:bookmarkStart w:name="z22960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8200"/>
    <w:bookmarkStart w:name="z22961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201"/>
    <w:bookmarkStart w:name="z22962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02"/>
    <w:bookmarkStart w:name="z22963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203"/>
    <w:bookmarkStart w:name="z22964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204"/>
    <w:bookmarkStart w:name="z22965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205"/>
    <w:bookmarkStart w:name="z22966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206"/>
    <w:bookmarkStart w:name="z22967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207"/>
    <w:bookmarkStart w:name="z22968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208"/>
    <w:bookmarkStart w:name="z22969" w:id="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209"/>
    <w:bookmarkStart w:name="z22970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210"/>
    <w:bookmarkStart w:name="z22971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211"/>
    <w:bookmarkStart w:name="z22972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212"/>
    <w:bookmarkStart w:name="z22973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213"/>
    <w:bookmarkStart w:name="z22974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214"/>
    <w:bookmarkStart w:name="z22975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215"/>
    <w:bookmarkStart w:name="z22976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216"/>
    <w:bookmarkStart w:name="z22977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217"/>
    <w:bookmarkStart w:name="z22978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218"/>
    <w:bookmarkStart w:name="z22979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219"/>
    <w:bookmarkStart w:name="z22980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220"/>
    <w:bookmarkStart w:name="z22981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221"/>
    <w:bookmarkStart w:name="z22982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222"/>
    <w:bookmarkStart w:name="z22983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223"/>
    <w:bookmarkStart w:name="z22984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224"/>
    <w:bookmarkStart w:name="z22985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225"/>
    <w:bookmarkStart w:name="z22986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226"/>
    <w:bookmarkStart w:name="z22987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2988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228"/>
    <w:bookmarkStart w:name="z22989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229"/>
    <w:bookmarkStart w:name="z22990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230"/>
    <w:bookmarkStart w:name="z22991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231"/>
    <w:bookmarkStart w:name="z22992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232"/>
    <w:bookmarkStart w:name="z22993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233"/>
    <w:bookmarkStart w:name="z24448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234"/>
    <w:bookmarkStart w:name="z22994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235"/>
    <w:bookmarkStart w:name="z22995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236"/>
    <w:bookmarkStart w:name="z22996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237"/>
    <w:bookmarkStart w:name="z22997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238"/>
    <w:bookmarkStart w:name="z22998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239"/>
    <w:bookmarkStart w:name="z22999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240"/>
    <w:bookmarkStart w:name="z23000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241"/>
    <w:bookmarkStart w:name="z23001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242"/>
    <w:bookmarkStart w:name="z23002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243"/>
    <w:bookmarkStart w:name="z23003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244"/>
    <w:bookmarkStart w:name="z23004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05" w:id="8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8246"/>
    <w:bookmarkStart w:name="z23006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8247"/>
    <w:bookmarkStart w:name="z23007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8248"/>
    <w:bookmarkStart w:name="z23008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49"/>
    <w:bookmarkStart w:name="z23009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8250"/>
    <w:bookmarkStart w:name="z23010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251"/>
    <w:bookmarkStart w:name="z23011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252"/>
    <w:bookmarkStart w:name="z23012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253"/>
    <w:bookmarkStart w:name="z23013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8254"/>
    <w:bookmarkStart w:name="z23014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255"/>
    <w:bookmarkStart w:name="z23015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256"/>
    <w:bookmarkStart w:name="z23016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257"/>
    <w:bookmarkStart w:name="z23017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258"/>
    <w:bookmarkStart w:name="z23018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259"/>
    <w:bookmarkStart w:name="z23019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260"/>
    <w:bookmarkStart w:name="z23020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261"/>
    <w:bookmarkStart w:name="z23021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262"/>
    <w:bookmarkStart w:name="z23022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263"/>
    <w:bookmarkStart w:name="z23023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264"/>
    <w:bookmarkStart w:name="z23024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265"/>
    <w:bookmarkStart w:name="z23025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266"/>
    <w:bookmarkStart w:name="z23026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267"/>
    <w:bookmarkStart w:name="z23027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268"/>
    <w:bookmarkStart w:name="z23028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8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29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270"/>
    <w:bookmarkStart w:name="z23030" w:id="8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8271"/>
    <w:bookmarkStart w:name="z23031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8272"/>
    <w:bookmarkStart w:name="z23032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73"/>
    <w:bookmarkStart w:name="z23033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8274"/>
    <w:bookmarkStart w:name="z23034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75"/>
    <w:bookmarkStart w:name="z23035" w:id="8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8276"/>
    <w:bookmarkStart w:name="z23036" w:id="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8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039" w:id="8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120 -8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040" w:id="8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79"/>
    <w:bookmarkStart w:name="z23041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8280"/>
    <w:bookmarkStart w:name="z23042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81"/>
    <w:bookmarkStart w:name="z23043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44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283"/>
    <w:bookmarkStart w:name="z23045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84"/>
    <w:bookmarkStart w:name="z23046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8285"/>
    <w:bookmarkStart w:name="z23047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8286"/>
    <w:bookmarkStart w:name="z23048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041500, область Жетісу, Сарканский район, город Саркан, улица М.Ауезова №41.</w:t>
      </w:r>
    </w:p>
    <w:bookmarkEnd w:id="8287"/>
    <w:bookmarkStart w:name="z23049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8288"/>
    <w:bookmarkStart w:name="z23050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289"/>
    <w:bookmarkStart w:name="z23051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8290"/>
    <w:bookmarkStart w:name="z23052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8291"/>
    <w:bookmarkStart w:name="z23053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92"/>
    <w:bookmarkStart w:name="z23054" w:id="8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8293"/>
    <w:bookmarkStart w:name="z23055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94"/>
    <w:bookmarkStart w:name="z23056" w:id="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295"/>
    <w:bookmarkStart w:name="z23057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296"/>
    <w:bookmarkStart w:name="z23058" w:id="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297"/>
    <w:bookmarkStart w:name="z23059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8298"/>
    <w:bookmarkStart w:name="z23060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299"/>
    <w:bookmarkStart w:name="z23061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00"/>
    <w:bookmarkStart w:name="z23062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301"/>
    <w:bookmarkStart w:name="z23063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302"/>
    <w:bookmarkStart w:name="z23064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303"/>
    <w:bookmarkStart w:name="z23065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304"/>
    <w:bookmarkStart w:name="z23066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305"/>
    <w:bookmarkStart w:name="z23067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306"/>
    <w:bookmarkStart w:name="z23068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07"/>
    <w:bookmarkStart w:name="z23069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308"/>
    <w:bookmarkStart w:name="z23070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309"/>
    <w:bookmarkStart w:name="z23071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310"/>
    <w:bookmarkStart w:name="z23072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311"/>
    <w:bookmarkStart w:name="z23073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312"/>
    <w:bookmarkStart w:name="z23074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313"/>
    <w:bookmarkStart w:name="z23075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314"/>
    <w:bookmarkStart w:name="z23076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315"/>
    <w:bookmarkStart w:name="z23077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316"/>
    <w:bookmarkStart w:name="z23078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317"/>
    <w:bookmarkStart w:name="z23079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318"/>
    <w:bookmarkStart w:name="z23080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319"/>
    <w:bookmarkStart w:name="z23081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320"/>
    <w:bookmarkStart w:name="z23082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321"/>
    <w:bookmarkStart w:name="z23083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322"/>
    <w:bookmarkStart w:name="z23084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323"/>
    <w:bookmarkStart w:name="z23085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324"/>
    <w:bookmarkStart w:name="z23086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087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326"/>
    <w:bookmarkStart w:name="z23088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327"/>
    <w:bookmarkStart w:name="z23089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328"/>
    <w:bookmarkStart w:name="z23090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329"/>
    <w:bookmarkStart w:name="z23091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330"/>
    <w:bookmarkStart w:name="z23092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331"/>
    <w:bookmarkStart w:name="z24449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332"/>
    <w:bookmarkStart w:name="z23093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333"/>
    <w:bookmarkStart w:name="z23094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334"/>
    <w:bookmarkStart w:name="z23095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335"/>
    <w:bookmarkStart w:name="z23096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336"/>
    <w:bookmarkStart w:name="z23097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337"/>
    <w:bookmarkStart w:name="z23098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338"/>
    <w:bookmarkStart w:name="z23099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339"/>
    <w:bookmarkStart w:name="z23100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340"/>
    <w:bookmarkStart w:name="z23101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341"/>
    <w:bookmarkStart w:name="z23102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342"/>
    <w:bookmarkStart w:name="z23103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3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04" w:id="8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8344"/>
    <w:bookmarkStart w:name="z23105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8345"/>
    <w:bookmarkStart w:name="z23106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8346"/>
    <w:bookmarkStart w:name="z23107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47"/>
    <w:bookmarkStart w:name="z23108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8348"/>
    <w:bookmarkStart w:name="z23109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349"/>
    <w:bookmarkStart w:name="z23110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350"/>
    <w:bookmarkStart w:name="z23111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351"/>
    <w:bookmarkStart w:name="z23112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8352"/>
    <w:bookmarkStart w:name="z23113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353"/>
    <w:bookmarkStart w:name="z23114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354"/>
    <w:bookmarkStart w:name="z23115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355"/>
    <w:bookmarkStart w:name="z23116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356"/>
    <w:bookmarkStart w:name="z23117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357"/>
    <w:bookmarkStart w:name="z23118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358"/>
    <w:bookmarkStart w:name="z23119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359"/>
    <w:bookmarkStart w:name="z23120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360"/>
    <w:bookmarkStart w:name="z23121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361"/>
    <w:bookmarkStart w:name="z23122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362"/>
    <w:bookmarkStart w:name="z23123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363"/>
    <w:bookmarkStart w:name="z23124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364"/>
    <w:bookmarkStart w:name="z23125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365"/>
    <w:bookmarkStart w:name="z23126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366"/>
    <w:bookmarkStart w:name="z23127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8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28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368"/>
    <w:bookmarkStart w:name="z23129" w:id="8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8369"/>
    <w:bookmarkStart w:name="z23130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8370"/>
    <w:bookmarkStart w:name="z23131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71"/>
    <w:bookmarkStart w:name="z23132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8372"/>
    <w:bookmarkStart w:name="z23133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73"/>
    <w:bookmarkStart w:name="z23134" w:id="8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8374"/>
    <w:bookmarkStart w:name="z23135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8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138" w:id="8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</w:t>
      </w:r>
    </w:p>
    <w:bookmarkEnd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120 -9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Start w:name="z23140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8377"/>
    <w:bookmarkStart w:name="z23141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78"/>
    <w:bookmarkStart w:name="z23142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43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380"/>
    <w:bookmarkStart w:name="z23144" w:id="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81"/>
    <w:bookmarkStart w:name="z23145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8382"/>
    <w:bookmarkStart w:name="z23146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8383"/>
    <w:bookmarkStart w:name="z23147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041700, область Жетісу, город Текели, улица Динмухамеда Конаева, №301.</w:t>
      </w:r>
    </w:p>
    <w:bookmarkEnd w:id="8384"/>
    <w:bookmarkStart w:name="z23148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Казахстан". </w:t>
      </w:r>
    </w:p>
    <w:bookmarkEnd w:id="8385"/>
    <w:bookmarkStart w:name="z23149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386"/>
    <w:bookmarkStart w:name="z23150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8387"/>
    <w:bookmarkStart w:name="z23151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8388"/>
    <w:bookmarkStart w:name="z23152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89"/>
    <w:bookmarkStart w:name="z23153" w:id="8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8390"/>
    <w:bookmarkStart w:name="z23154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91"/>
    <w:bookmarkStart w:name="z23155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392"/>
    <w:bookmarkStart w:name="z23156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393"/>
    <w:bookmarkStart w:name="z23157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394"/>
    <w:bookmarkStart w:name="z23158" w:id="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8395"/>
    <w:bookmarkStart w:name="z23159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396"/>
    <w:bookmarkStart w:name="z23160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97"/>
    <w:bookmarkStart w:name="z23161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398"/>
    <w:bookmarkStart w:name="z23162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399"/>
    <w:bookmarkStart w:name="z23163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400"/>
    <w:bookmarkStart w:name="z23164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401"/>
    <w:bookmarkStart w:name="z23165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402"/>
    <w:bookmarkStart w:name="z23166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8403"/>
    <w:bookmarkStart w:name="z23167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04"/>
    <w:bookmarkStart w:name="z23168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405"/>
    <w:bookmarkStart w:name="z23169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406"/>
    <w:bookmarkStart w:name="z23170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407"/>
    <w:bookmarkStart w:name="z23171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408"/>
    <w:bookmarkStart w:name="z23172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409"/>
    <w:bookmarkStart w:name="z23173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410"/>
    <w:bookmarkStart w:name="z23174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411"/>
    <w:bookmarkStart w:name="z23175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412"/>
    <w:bookmarkStart w:name="z23176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413"/>
    <w:bookmarkStart w:name="z23177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414"/>
    <w:bookmarkStart w:name="z23178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415"/>
    <w:bookmarkStart w:name="z23179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416"/>
    <w:bookmarkStart w:name="z23180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417"/>
    <w:bookmarkStart w:name="z23181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418"/>
    <w:bookmarkStart w:name="z23182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419"/>
    <w:bookmarkStart w:name="z23183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420"/>
    <w:bookmarkStart w:name="z23184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421"/>
    <w:bookmarkStart w:name="z23185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186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423"/>
    <w:bookmarkStart w:name="z23187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424"/>
    <w:bookmarkStart w:name="z23188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425"/>
    <w:bookmarkStart w:name="z23189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426"/>
    <w:bookmarkStart w:name="z23190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427"/>
    <w:bookmarkStart w:name="z23191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428"/>
    <w:bookmarkStart w:name="z24450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429"/>
    <w:bookmarkStart w:name="z23192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430"/>
    <w:bookmarkStart w:name="z23193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431"/>
    <w:bookmarkStart w:name="z23194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432"/>
    <w:bookmarkStart w:name="z23195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433"/>
    <w:bookmarkStart w:name="z23196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434"/>
    <w:bookmarkStart w:name="z23197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8435"/>
    <w:bookmarkStart w:name="z23198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8436"/>
    <w:bookmarkStart w:name="z23199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437"/>
    <w:bookmarkStart w:name="z23200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438"/>
    <w:bookmarkStart w:name="z23201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439"/>
    <w:bookmarkStart w:name="z23202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03" w:id="8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8441"/>
    <w:bookmarkStart w:name="z23204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8442"/>
    <w:bookmarkStart w:name="z23205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8443"/>
    <w:bookmarkStart w:name="z23206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444"/>
    <w:bookmarkStart w:name="z23207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8445"/>
    <w:bookmarkStart w:name="z23208" w:id="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446"/>
    <w:bookmarkStart w:name="z23209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447"/>
    <w:bookmarkStart w:name="z23210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448"/>
    <w:bookmarkStart w:name="z23211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8449"/>
    <w:bookmarkStart w:name="z23212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450"/>
    <w:bookmarkStart w:name="z23213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451"/>
    <w:bookmarkStart w:name="z23214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452"/>
    <w:bookmarkStart w:name="z23215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453"/>
    <w:bookmarkStart w:name="z23216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454"/>
    <w:bookmarkStart w:name="z23217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455"/>
    <w:bookmarkStart w:name="z23218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456"/>
    <w:bookmarkStart w:name="z23219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457"/>
    <w:bookmarkStart w:name="z23220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458"/>
    <w:bookmarkStart w:name="z23221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459"/>
    <w:bookmarkStart w:name="z23222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460"/>
    <w:bookmarkStart w:name="z23223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461"/>
    <w:bookmarkStart w:name="z23224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462"/>
    <w:bookmarkStart w:name="z23225" w:id="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463"/>
    <w:bookmarkStart w:name="z23226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8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27" w:id="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465"/>
    <w:bookmarkStart w:name="z23228" w:id="8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8466"/>
    <w:bookmarkStart w:name="z23229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8467"/>
    <w:bookmarkStart w:name="z23230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68"/>
    <w:bookmarkStart w:name="z23231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8469"/>
    <w:bookmarkStart w:name="z23232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70"/>
    <w:bookmarkStart w:name="z23233" w:id="8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8471"/>
    <w:bookmarkStart w:name="z23234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8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062" w:id="8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473"/>
    <w:bookmarkStart w:name="z11063" w:id="8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474"/>
    <w:bookmarkStart w:name="z11064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475"/>
    <w:bookmarkStart w:name="z11065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476"/>
    <w:bookmarkStart w:name="z11066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477"/>
    <w:bookmarkStart w:name="z11067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478"/>
    <w:bookmarkStart w:name="z11068" w:id="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79"/>
    <w:bookmarkStart w:name="z11069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480"/>
    <w:bookmarkStart w:name="z11070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481"/>
    <w:bookmarkStart w:name="z11071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090100, Западно-Казахстанская область, Акжаикский район, село Чапаево, улица Мендалиева, 65.</w:t>
      </w:r>
    </w:p>
    <w:bookmarkEnd w:id="8482"/>
    <w:bookmarkStart w:name="z11072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483"/>
    <w:bookmarkStart w:name="z11073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484"/>
    <w:bookmarkStart w:name="z11074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485"/>
    <w:bookmarkStart w:name="z11075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486"/>
    <w:bookmarkStart w:name="z11076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487"/>
    <w:bookmarkStart w:name="z11077" w:id="8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488"/>
    <w:bookmarkStart w:name="z11078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489"/>
    <w:bookmarkStart w:name="z11079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490"/>
    <w:bookmarkStart w:name="z11080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491"/>
    <w:bookmarkStart w:name="z11081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492"/>
    <w:bookmarkStart w:name="z11082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493"/>
    <w:bookmarkStart w:name="z20367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4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83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18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3" w:id="8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497"/>
    <w:bookmarkStart w:name="z11124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4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5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6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500"/>
    <w:bookmarkStart w:name="z11127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501"/>
    <w:bookmarkStart w:name="z11128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502"/>
    <w:bookmarkStart w:name="z11129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503"/>
    <w:bookmarkStart w:name="z11130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504"/>
    <w:bookmarkStart w:name="z11131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505"/>
    <w:bookmarkStart w:name="z11132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506"/>
    <w:bookmarkStart w:name="z11133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507"/>
    <w:bookmarkStart w:name="z11134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508"/>
    <w:bookmarkStart w:name="z11135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509"/>
    <w:bookmarkStart w:name="z11136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510"/>
    <w:bookmarkStart w:name="z11137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511"/>
    <w:bookmarkStart w:name="z11138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512"/>
    <w:bookmarkStart w:name="z11139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513"/>
    <w:bookmarkStart w:name="z11140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514"/>
    <w:bookmarkStart w:name="z11141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Акжаикского района;</w:t>
      </w:r>
    </w:p>
    <w:bookmarkEnd w:id="8515"/>
    <w:bookmarkStart w:name="z11142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516"/>
    <w:bookmarkStart w:name="z11143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517"/>
    <w:bookmarkStart w:name="z11144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5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45" w:id="8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519"/>
    <w:bookmarkStart w:name="z11146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520"/>
    <w:bookmarkStart w:name="z11147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521"/>
    <w:bookmarkStart w:name="z11148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522"/>
    <w:bookmarkStart w:name="z11149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23"/>
    <w:bookmarkStart w:name="z11150" w:id="8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524"/>
    <w:bookmarkStart w:name="z11151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525"/>
    <w:bookmarkStart w:name="z11152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154" w:id="8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527"/>
    <w:bookmarkStart w:name="z11155" w:id="8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28"/>
    <w:bookmarkStart w:name="z11156" w:id="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529"/>
    <w:bookmarkStart w:name="z11157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530"/>
    <w:bookmarkStart w:name="z11158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531"/>
    <w:bookmarkStart w:name="z11159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532"/>
    <w:bookmarkStart w:name="z11160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33"/>
    <w:bookmarkStart w:name="z11161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534"/>
    <w:bookmarkStart w:name="z11162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535"/>
    <w:bookmarkStart w:name="z11163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090200, Западно-Казахстанская область, Бокейординский район, село Сайхин, улица Т.Масина, 1.</w:t>
      </w:r>
    </w:p>
    <w:bookmarkEnd w:id="8536"/>
    <w:bookmarkStart w:name="z11164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537"/>
    <w:bookmarkStart w:name="z11165" w:id="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538"/>
    <w:bookmarkStart w:name="z11166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539"/>
    <w:bookmarkStart w:name="z11167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540"/>
    <w:bookmarkStart w:name="z11168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541"/>
    <w:bookmarkStart w:name="z11169" w:id="8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542"/>
    <w:bookmarkStart w:name="z11170" w:id="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543"/>
    <w:bookmarkStart w:name="z11171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544"/>
    <w:bookmarkStart w:name="z11172" w:id="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545"/>
    <w:bookmarkStart w:name="z11173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546"/>
    <w:bookmarkStart w:name="z11174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547"/>
    <w:bookmarkStart w:name="z20372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75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09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4" w:id="8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551"/>
    <w:bookmarkStart w:name="z11215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5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6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7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554"/>
    <w:bookmarkStart w:name="z11218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555"/>
    <w:bookmarkStart w:name="z11219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556"/>
    <w:bookmarkStart w:name="z11220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557"/>
    <w:bookmarkStart w:name="z11221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558"/>
    <w:bookmarkStart w:name="z11222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559"/>
    <w:bookmarkStart w:name="z11223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560"/>
    <w:bookmarkStart w:name="z11224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561"/>
    <w:bookmarkStart w:name="z11225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562"/>
    <w:bookmarkStart w:name="z11226" w:id="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563"/>
    <w:bookmarkStart w:name="z11227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564"/>
    <w:bookmarkStart w:name="z11228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565"/>
    <w:bookmarkStart w:name="z11229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566"/>
    <w:bookmarkStart w:name="z11230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567"/>
    <w:bookmarkStart w:name="z11231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568"/>
    <w:bookmarkStart w:name="z11232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Бокейординского района;</w:t>
      </w:r>
    </w:p>
    <w:bookmarkEnd w:id="8569"/>
    <w:bookmarkStart w:name="z11233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570"/>
    <w:bookmarkStart w:name="z11234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571"/>
    <w:bookmarkStart w:name="z11235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6" w:id="8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573"/>
    <w:bookmarkStart w:name="z11237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574"/>
    <w:bookmarkStart w:name="z11238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575"/>
    <w:bookmarkStart w:name="z11239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576"/>
    <w:bookmarkStart w:name="z11240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77"/>
    <w:bookmarkStart w:name="z11241" w:id="8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578"/>
    <w:bookmarkStart w:name="z11242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579"/>
    <w:bookmarkStart w:name="z11243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85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245" w:id="8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581"/>
    <w:bookmarkStart w:name="z11246" w:id="8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82"/>
    <w:bookmarkStart w:name="z11247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583"/>
    <w:bookmarkStart w:name="z11248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584"/>
    <w:bookmarkStart w:name="z11249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585"/>
    <w:bookmarkStart w:name="z11250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586"/>
    <w:bookmarkStart w:name="z11251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87"/>
    <w:bookmarkStart w:name="z11252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588"/>
    <w:bookmarkStart w:name="z11253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589"/>
    <w:bookmarkStart w:name="z11254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090300, Западно-Казахстанская область, Бурлинский район, город Аксай, улица Дружбы Народов, зд. 27/3.</w:t>
      </w:r>
    </w:p>
    <w:bookmarkEnd w:id="8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55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591"/>
    <w:bookmarkStart w:name="z11256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592"/>
    <w:bookmarkStart w:name="z11257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593"/>
    <w:bookmarkStart w:name="z11258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594"/>
    <w:bookmarkStart w:name="z11259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595"/>
    <w:bookmarkStart w:name="z11260" w:id="8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596"/>
    <w:bookmarkStart w:name="z11261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597"/>
    <w:bookmarkStart w:name="z11262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598"/>
    <w:bookmarkStart w:name="z11263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599"/>
    <w:bookmarkStart w:name="z11264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600"/>
    <w:bookmarkStart w:name="z11265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601"/>
    <w:bookmarkStart w:name="z20377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66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0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5" w:id="8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605"/>
    <w:bookmarkStart w:name="z11306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7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6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8" w:id="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608"/>
    <w:bookmarkStart w:name="z11309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609"/>
    <w:bookmarkStart w:name="z11310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610"/>
    <w:bookmarkStart w:name="z11311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611"/>
    <w:bookmarkStart w:name="z11312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612"/>
    <w:bookmarkStart w:name="z11313" w:id="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613"/>
    <w:bookmarkStart w:name="z11314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614"/>
    <w:bookmarkStart w:name="z11315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615"/>
    <w:bookmarkStart w:name="z11316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616"/>
    <w:bookmarkStart w:name="z11317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617"/>
    <w:bookmarkStart w:name="z11318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618"/>
    <w:bookmarkStart w:name="z11319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619"/>
    <w:bookmarkStart w:name="z11320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620"/>
    <w:bookmarkStart w:name="z11321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621"/>
    <w:bookmarkStart w:name="z11322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622"/>
    <w:bookmarkStart w:name="z11323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Бурлинского района;</w:t>
      </w:r>
    </w:p>
    <w:bookmarkEnd w:id="8623"/>
    <w:bookmarkStart w:name="z11324" w:id="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624"/>
    <w:bookmarkStart w:name="z11325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625"/>
    <w:bookmarkStart w:name="z11326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27" w:id="8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627"/>
    <w:bookmarkStart w:name="z11328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628"/>
    <w:bookmarkStart w:name="z11329" w:id="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29"/>
    <w:bookmarkStart w:name="z11330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630"/>
    <w:bookmarkStart w:name="z11331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31"/>
    <w:bookmarkStart w:name="z11332" w:id="8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632"/>
    <w:bookmarkStart w:name="z11333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633"/>
    <w:bookmarkStart w:name="z11334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86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336" w:id="8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635"/>
    <w:bookmarkStart w:name="z11337" w:id="8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36"/>
    <w:bookmarkStart w:name="z11338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637"/>
    <w:bookmarkStart w:name="z11339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638"/>
    <w:bookmarkStart w:name="z11340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639"/>
    <w:bookmarkStart w:name="z11341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640"/>
    <w:bookmarkStart w:name="z11342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41"/>
    <w:bookmarkStart w:name="z11343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642"/>
    <w:bookmarkStart w:name="z11344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643"/>
    <w:bookmarkStart w:name="z11345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090400, Западно-Казахстанская область, Жангалинский район, село Жангала, улица Бирлик, строение 2.</w:t>
      </w:r>
    </w:p>
    <w:bookmarkEnd w:id="86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46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645"/>
    <w:bookmarkStart w:name="z11347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646"/>
    <w:bookmarkStart w:name="z11348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647"/>
    <w:bookmarkStart w:name="z11349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648"/>
    <w:bookmarkStart w:name="z11350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649"/>
    <w:bookmarkStart w:name="z11351" w:id="8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650"/>
    <w:bookmarkStart w:name="z11352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651"/>
    <w:bookmarkStart w:name="z11353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652"/>
    <w:bookmarkStart w:name="z11354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653"/>
    <w:bookmarkStart w:name="z11355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654"/>
    <w:bookmarkStart w:name="z11356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655"/>
    <w:bookmarkStart w:name="z20382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57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1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6" w:id="8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659"/>
    <w:bookmarkStart w:name="z11397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8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9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662"/>
    <w:bookmarkStart w:name="z11400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663"/>
    <w:bookmarkStart w:name="z11401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664"/>
    <w:bookmarkStart w:name="z11402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665"/>
    <w:bookmarkStart w:name="z11403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666"/>
    <w:bookmarkStart w:name="z11404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667"/>
    <w:bookmarkStart w:name="z11405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668"/>
    <w:bookmarkStart w:name="z11406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669"/>
    <w:bookmarkStart w:name="z11407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670"/>
    <w:bookmarkStart w:name="z11408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671"/>
    <w:bookmarkStart w:name="z11409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672"/>
    <w:bookmarkStart w:name="z11410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673"/>
    <w:bookmarkStart w:name="z11411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674"/>
    <w:bookmarkStart w:name="z11412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675"/>
    <w:bookmarkStart w:name="z11413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676"/>
    <w:bookmarkStart w:name="z11414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Жангалинского района;</w:t>
      </w:r>
    </w:p>
    <w:bookmarkEnd w:id="8677"/>
    <w:bookmarkStart w:name="z11415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678"/>
    <w:bookmarkStart w:name="z11416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679"/>
    <w:bookmarkStart w:name="z11417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18" w:id="8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681"/>
    <w:bookmarkStart w:name="z11419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682"/>
    <w:bookmarkStart w:name="z11420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83"/>
    <w:bookmarkStart w:name="z11421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684"/>
    <w:bookmarkStart w:name="z11422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85"/>
    <w:bookmarkStart w:name="z11423" w:id="8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686"/>
    <w:bookmarkStart w:name="z11424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687"/>
    <w:bookmarkStart w:name="z11425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86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427" w:id="8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689"/>
    <w:bookmarkStart w:name="z11428" w:id="8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90"/>
    <w:bookmarkStart w:name="z11429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691"/>
    <w:bookmarkStart w:name="z11430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692"/>
    <w:bookmarkStart w:name="z11431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693"/>
    <w:bookmarkStart w:name="z11432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694"/>
    <w:bookmarkStart w:name="z11433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95"/>
    <w:bookmarkStart w:name="z11434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696"/>
    <w:bookmarkStart w:name="z11435" w:id="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697"/>
    <w:bookmarkStart w:name="z11436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090500, Западно-Казахстанская область, Жанибекский район, поселок Жанибек, улица М. Ихсанова, 121.</w:t>
      </w:r>
    </w:p>
    <w:bookmarkEnd w:id="8698"/>
    <w:bookmarkStart w:name="z11437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699"/>
    <w:bookmarkStart w:name="z11438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700"/>
    <w:bookmarkStart w:name="z11439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701"/>
    <w:bookmarkStart w:name="z11440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702"/>
    <w:bookmarkStart w:name="z11441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703"/>
    <w:bookmarkStart w:name="z11442" w:id="8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704"/>
    <w:bookmarkStart w:name="z11443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705"/>
    <w:bookmarkStart w:name="z11444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706"/>
    <w:bookmarkStart w:name="z11445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707"/>
    <w:bookmarkStart w:name="z11446" w:id="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708"/>
    <w:bookmarkStart w:name="z11447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709"/>
    <w:bookmarkStart w:name="z20387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8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2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7" w:id="8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713"/>
    <w:bookmarkStart w:name="z11488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7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9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7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90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716"/>
    <w:bookmarkStart w:name="z11491" w:id="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717"/>
    <w:bookmarkStart w:name="z11492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718"/>
    <w:bookmarkStart w:name="z11493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719"/>
    <w:bookmarkStart w:name="z11494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720"/>
    <w:bookmarkStart w:name="z11495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721"/>
    <w:bookmarkStart w:name="z11496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722"/>
    <w:bookmarkStart w:name="z11497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723"/>
    <w:bookmarkStart w:name="z11498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724"/>
    <w:bookmarkStart w:name="z11499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725"/>
    <w:bookmarkStart w:name="z11500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726"/>
    <w:bookmarkStart w:name="z11501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727"/>
    <w:bookmarkStart w:name="z11502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728"/>
    <w:bookmarkStart w:name="z11503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729"/>
    <w:bookmarkStart w:name="z11504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730"/>
    <w:bookmarkStart w:name="z11505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Жанибекского района;</w:t>
      </w:r>
    </w:p>
    <w:bookmarkEnd w:id="8731"/>
    <w:bookmarkStart w:name="z11506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732"/>
    <w:bookmarkStart w:name="z11507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733"/>
    <w:bookmarkStart w:name="z11508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7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09" w:id="8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735"/>
    <w:bookmarkStart w:name="z11510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736"/>
    <w:bookmarkStart w:name="z11511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737"/>
    <w:bookmarkStart w:name="z11512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738"/>
    <w:bookmarkStart w:name="z11513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39"/>
    <w:bookmarkStart w:name="z11514" w:id="8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740"/>
    <w:bookmarkStart w:name="z11515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741"/>
    <w:bookmarkStart w:name="z11516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87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518" w:id="8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743"/>
    <w:bookmarkStart w:name="z11519" w:id="8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744"/>
    <w:bookmarkStart w:name="z11520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745"/>
    <w:bookmarkStart w:name="z11521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746"/>
    <w:bookmarkStart w:name="z11522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747"/>
    <w:bookmarkStart w:name="z11523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748"/>
    <w:bookmarkStart w:name="z11524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49"/>
    <w:bookmarkStart w:name="z11525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750"/>
    <w:bookmarkStart w:name="z11526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751"/>
    <w:bookmarkStart w:name="z11527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090600, Западно-Казахстанская область, район Бәйтерек, село Переметное, улица Гагарина, 137.</w:t>
      </w:r>
    </w:p>
    <w:bookmarkEnd w:id="8752"/>
    <w:bookmarkStart w:name="z11528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753"/>
    <w:bookmarkStart w:name="z11529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754"/>
    <w:bookmarkStart w:name="z11530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755"/>
    <w:bookmarkStart w:name="z11531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756"/>
    <w:bookmarkStart w:name="z11532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757"/>
    <w:bookmarkStart w:name="z11533" w:id="8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758"/>
    <w:bookmarkStart w:name="z11534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759"/>
    <w:bookmarkStart w:name="z11535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760"/>
    <w:bookmarkStart w:name="z11536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761"/>
    <w:bookmarkStart w:name="z11537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762"/>
    <w:bookmarkStart w:name="z11538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763"/>
    <w:bookmarkStart w:name="z20392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39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3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8" w:id="8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767"/>
    <w:bookmarkStart w:name="z11579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0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7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1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770"/>
    <w:bookmarkStart w:name="z11582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771"/>
    <w:bookmarkStart w:name="z11583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772"/>
    <w:bookmarkStart w:name="z11584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773"/>
    <w:bookmarkStart w:name="z11585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774"/>
    <w:bookmarkStart w:name="z11586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775"/>
    <w:bookmarkStart w:name="z11587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776"/>
    <w:bookmarkStart w:name="z11588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777"/>
    <w:bookmarkStart w:name="z11589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778"/>
    <w:bookmarkStart w:name="z11590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779"/>
    <w:bookmarkStart w:name="z11591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780"/>
    <w:bookmarkStart w:name="z11592" w:id="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781"/>
    <w:bookmarkStart w:name="z11593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782"/>
    <w:bookmarkStart w:name="z11594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783"/>
    <w:bookmarkStart w:name="z11595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784"/>
    <w:bookmarkStart w:name="z11596" w:id="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Бәйтерек;</w:t>
      </w:r>
    </w:p>
    <w:bookmarkEnd w:id="8785"/>
    <w:bookmarkStart w:name="z11597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786"/>
    <w:bookmarkStart w:name="z11598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787"/>
    <w:bookmarkStart w:name="z11599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7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00" w:id="8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789"/>
    <w:bookmarkStart w:name="z11601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790"/>
    <w:bookmarkStart w:name="z11602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791"/>
    <w:bookmarkStart w:name="z11603" w:id="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792"/>
    <w:bookmarkStart w:name="z11604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93"/>
    <w:bookmarkStart w:name="z11605" w:id="8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794"/>
    <w:bookmarkStart w:name="z11606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795"/>
    <w:bookmarkStart w:name="z11607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87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609" w:id="8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797"/>
    <w:bookmarkStart w:name="z11610" w:id="8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798"/>
    <w:bookmarkStart w:name="z11611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799"/>
    <w:bookmarkStart w:name="z11612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800"/>
    <w:bookmarkStart w:name="z11613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801"/>
    <w:bookmarkStart w:name="z11614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802"/>
    <w:bookmarkStart w:name="z11615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03"/>
    <w:bookmarkStart w:name="z11616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804"/>
    <w:bookmarkStart w:name="z11617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805"/>
    <w:bookmarkStart w:name="z11618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090700, Западно-Казахстанская область, Казталовский район, поселок Казталовка, улица Желтоксан, д. 27.</w:t>
      </w:r>
    </w:p>
    <w:bookmarkEnd w:id="8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9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807"/>
    <w:bookmarkStart w:name="z11620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808"/>
    <w:bookmarkStart w:name="z11621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809"/>
    <w:bookmarkStart w:name="z11622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810"/>
    <w:bookmarkStart w:name="z11623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11"/>
    <w:bookmarkStart w:name="z11624" w:id="8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812"/>
    <w:bookmarkStart w:name="z11625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813"/>
    <w:bookmarkStart w:name="z11626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814"/>
    <w:bookmarkStart w:name="z11627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815"/>
    <w:bookmarkStart w:name="z11628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816"/>
    <w:bookmarkStart w:name="z11629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817"/>
    <w:bookmarkStart w:name="z20397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8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30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64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69" w:id="8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821"/>
    <w:bookmarkStart w:name="z11670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8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1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8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2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824"/>
    <w:bookmarkStart w:name="z11673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825"/>
    <w:bookmarkStart w:name="z11674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826"/>
    <w:bookmarkStart w:name="z11675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827"/>
    <w:bookmarkStart w:name="z11676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828"/>
    <w:bookmarkStart w:name="z11677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829"/>
    <w:bookmarkStart w:name="z11678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830"/>
    <w:bookmarkStart w:name="z11679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831"/>
    <w:bookmarkStart w:name="z11680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832"/>
    <w:bookmarkStart w:name="z11681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833"/>
    <w:bookmarkStart w:name="z11682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834"/>
    <w:bookmarkStart w:name="z11683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835"/>
    <w:bookmarkStart w:name="z11684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836"/>
    <w:bookmarkStart w:name="z11685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837"/>
    <w:bookmarkStart w:name="z11686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838"/>
    <w:bookmarkStart w:name="z11687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Казталовского района;</w:t>
      </w:r>
    </w:p>
    <w:bookmarkEnd w:id="8839"/>
    <w:bookmarkStart w:name="z11688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840"/>
    <w:bookmarkStart w:name="z11689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841"/>
    <w:bookmarkStart w:name="z11690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8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91" w:id="8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843"/>
    <w:bookmarkStart w:name="z11692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844"/>
    <w:bookmarkStart w:name="z11693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45"/>
    <w:bookmarkStart w:name="z11694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846"/>
    <w:bookmarkStart w:name="z11695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47"/>
    <w:bookmarkStart w:name="z11696" w:id="8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848"/>
    <w:bookmarkStart w:name="z11697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849"/>
    <w:bookmarkStart w:name="z11698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88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700" w:id="8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851"/>
    <w:bookmarkStart w:name="z11701" w:id="8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52"/>
    <w:bookmarkStart w:name="z11702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853"/>
    <w:bookmarkStart w:name="z11703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854"/>
    <w:bookmarkStart w:name="z11704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855"/>
    <w:bookmarkStart w:name="z11705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856"/>
    <w:bookmarkStart w:name="z11706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57"/>
    <w:bookmarkStart w:name="z11707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858"/>
    <w:bookmarkStart w:name="z11708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859"/>
    <w:bookmarkStart w:name="z11709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090800, Западно-Казахстанская область, Каратобинский район, село Каратобе, улица С.Датулы, 19.</w:t>
      </w:r>
    </w:p>
    <w:bookmarkEnd w:id="8860"/>
    <w:bookmarkStart w:name="z11710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861"/>
    <w:bookmarkStart w:name="z11711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862"/>
    <w:bookmarkStart w:name="z11712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863"/>
    <w:bookmarkStart w:name="z11713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864"/>
    <w:bookmarkStart w:name="z11714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65"/>
    <w:bookmarkStart w:name="z11715" w:id="8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866"/>
    <w:bookmarkStart w:name="z11716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867"/>
    <w:bookmarkStart w:name="z11717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868"/>
    <w:bookmarkStart w:name="z11718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869"/>
    <w:bookmarkStart w:name="z11719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870"/>
    <w:bookmarkStart w:name="z11720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871"/>
    <w:bookmarkStart w:name="z20402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8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21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55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0" w:id="8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875"/>
    <w:bookmarkStart w:name="z11761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8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2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8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3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878"/>
    <w:bookmarkStart w:name="z11764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879"/>
    <w:bookmarkStart w:name="z11765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880"/>
    <w:bookmarkStart w:name="z11766" w:id="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881"/>
    <w:bookmarkStart w:name="z11767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882"/>
    <w:bookmarkStart w:name="z11768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883"/>
    <w:bookmarkStart w:name="z11769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884"/>
    <w:bookmarkStart w:name="z11770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885"/>
    <w:bookmarkStart w:name="z11771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886"/>
    <w:bookmarkStart w:name="z11772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887"/>
    <w:bookmarkStart w:name="z11773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888"/>
    <w:bookmarkStart w:name="z11774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889"/>
    <w:bookmarkStart w:name="z11775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890"/>
    <w:bookmarkStart w:name="z11776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891"/>
    <w:bookmarkStart w:name="z11777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892"/>
    <w:bookmarkStart w:name="z11778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Каратобинского района;</w:t>
      </w:r>
    </w:p>
    <w:bookmarkEnd w:id="8893"/>
    <w:bookmarkStart w:name="z11779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894"/>
    <w:bookmarkStart w:name="z11780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895"/>
    <w:bookmarkStart w:name="z11781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8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82" w:id="8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897"/>
    <w:bookmarkStart w:name="z11783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898"/>
    <w:bookmarkStart w:name="z11784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99"/>
    <w:bookmarkStart w:name="z11785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900"/>
    <w:bookmarkStart w:name="z11786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01"/>
    <w:bookmarkStart w:name="z11787" w:id="8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902"/>
    <w:bookmarkStart w:name="z11788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903"/>
    <w:bookmarkStart w:name="z11789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89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791" w:id="89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905"/>
    <w:bookmarkStart w:name="z11792" w:id="8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06"/>
    <w:bookmarkStart w:name="z11793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907"/>
    <w:bookmarkStart w:name="z11794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908"/>
    <w:bookmarkStart w:name="z11795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909"/>
    <w:bookmarkStart w:name="z11796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910"/>
    <w:bookmarkStart w:name="z11797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11"/>
    <w:bookmarkStart w:name="z11798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912"/>
    <w:bookmarkStart w:name="z11799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913"/>
    <w:bookmarkStart w:name="z11800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090900, Западно-Казахстанская область, Сырымский район, село Жымпиты, улица С.Сейфуллина, 32.</w:t>
      </w:r>
    </w:p>
    <w:bookmarkEnd w:id="8914"/>
    <w:bookmarkStart w:name="z11801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915"/>
    <w:bookmarkStart w:name="z11802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916"/>
    <w:bookmarkStart w:name="z11803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917"/>
    <w:bookmarkStart w:name="z11804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918"/>
    <w:bookmarkStart w:name="z11805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919"/>
    <w:bookmarkStart w:name="z11806" w:id="8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920"/>
    <w:bookmarkStart w:name="z11807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921"/>
    <w:bookmarkStart w:name="z11808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922"/>
    <w:bookmarkStart w:name="z11809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923"/>
    <w:bookmarkStart w:name="z11810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924"/>
    <w:bookmarkStart w:name="z11811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925"/>
    <w:bookmarkStart w:name="z20407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9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12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46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1" w:id="8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929"/>
    <w:bookmarkStart w:name="z11852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3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9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4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932"/>
    <w:bookmarkStart w:name="z11855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933"/>
    <w:bookmarkStart w:name="z11856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934"/>
    <w:bookmarkStart w:name="z11857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935"/>
    <w:bookmarkStart w:name="z11858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936"/>
    <w:bookmarkStart w:name="z11859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937"/>
    <w:bookmarkStart w:name="z11860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938"/>
    <w:bookmarkStart w:name="z11861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939"/>
    <w:bookmarkStart w:name="z11862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940"/>
    <w:bookmarkStart w:name="z11863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941"/>
    <w:bookmarkStart w:name="z11864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942"/>
    <w:bookmarkStart w:name="z11865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943"/>
    <w:bookmarkStart w:name="z11866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944"/>
    <w:bookmarkStart w:name="z11867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945"/>
    <w:bookmarkStart w:name="z11868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946"/>
    <w:bookmarkStart w:name="z11869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Сырымского района;</w:t>
      </w:r>
    </w:p>
    <w:bookmarkEnd w:id="8947"/>
    <w:bookmarkStart w:name="z11870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948"/>
    <w:bookmarkStart w:name="z11871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949"/>
    <w:bookmarkStart w:name="z11872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73" w:id="8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951"/>
    <w:bookmarkStart w:name="z11874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952"/>
    <w:bookmarkStart w:name="z11875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953"/>
    <w:bookmarkStart w:name="z11876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954"/>
    <w:bookmarkStart w:name="z11877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55"/>
    <w:bookmarkStart w:name="z11878" w:id="8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956"/>
    <w:bookmarkStart w:name="z11879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9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881" w:id="8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8958"/>
    <w:bookmarkStart w:name="z11882" w:id="8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59"/>
    <w:bookmarkStart w:name="z11883" w:id="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8960"/>
    <w:bookmarkStart w:name="z11884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8961"/>
    <w:bookmarkStart w:name="z11885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962"/>
    <w:bookmarkStart w:name="z11886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963"/>
    <w:bookmarkStart w:name="z11887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64"/>
    <w:bookmarkStart w:name="z11888" w:id="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965"/>
    <w:bookmarkStart w:name="z11889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966"/>
    <w:bookmarkStart w:name="z11890" w:id="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091000, Западно-Казахстанская область, Таскалинский район, село Таскала, улица Қ. Рысқұлбекова, дом 4.</w:t>
      </w:r>
    </w:p>
    <w:bookmarkEnd w:id="8967"/>
    <w:bookmarkStart w:name="z11891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8968"/>
    <w:bookmarkStart w:name="z11892" w:id="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969"/>
    <w:bookmarkStart w:name="z11893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970"/>
    <w:bookmarkStart w:name="z11894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971"/>
    <w:bookmarkStart w:name="z11895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972"/>
    <w:bookmarkStart w:name="z11896" w:id="8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973"/>
    <w:bookmarkStart w:name="z11897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974"/>
    <w:bookmarkStart w:name="z11898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975"/>
    <w:bookmarkStart w:name="z11899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976"/>
    <w:bookmarkStart w:name="z11900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977"/>
    <w:bookmarkStart w:name="z11901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978"/>
    <w:bookmarkStart w:name="z20412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02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36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1" w:id="8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982"/>
    <w:bookmarkStart w:name="z11942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3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9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4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8985"/>
    <w:bookmarkStart w:name="z11945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986"/>
    <w:bookmarkStart w:name="z11946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987"/>
    <w:bookmarkStart w:name="z11947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8988"/>
    <w:bookmarkStart w:name="z11948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989"/>
    <w:bookmarkStart w:name="z11949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8990"/>
    <w:bookmarkStart w:name="z11950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991"/>
    <w:bookmarkStart w:name="z11951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992"/>
    <w:bookmarkStart w:name="z11952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993"/>
    <w:bookmarkStart w:name="z11953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994"/>
    <w:bookmarkStart w:name="z11954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8995"/>
    <w:bookmarkStart w:name="z11955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996"/>
    <w:bookmarkStart w:name="z11956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997"/>
    <w:bookmarkStart w:name="z11957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998"/>
    <w:bookmarkStart w:name="z11958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999"/>
    <w:bookmarkStart w:name="z11959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Таскалинского района;</w:t>
      </w:r>
    </w:p>
    <w:bookmarkEnd w:id="9000"/>
    <w:bookmarkStart w:name="z11960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001"/>
    <w:bookmarkStart w:name="z11961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002"/>
    <w:bookmarkStart w:name="z11962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63" w:id="9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004"/>
    <w:bookmarkStart w:name="z11964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005"/>
    <w:bookmarkStart w:name="z11965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006"/>
    <w:bookmarkStart w:name="z11966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007"/>
    <w:bookmarkStart w:name="z11967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08"/>
    <w:bookmarkStart w:name="z11968" w:id="9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009"/>
    <w:bookmarkStart w:name="z11969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010"/>
    <w:bookmarkStart w:name="z11970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0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972" w:id="9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9012"/>
    <w:bookmarkStart w:name="z11973" w:id="9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13"/>
    <w:bookmarkStart w:name="z11974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9014"/>
    <w:bookmarkStart w:name="z11975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015"/>
    <w:bookmarkStart w:name="z11976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016"/>
    <w:bookmarkStart w:name="z11977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017"/>
    <w:bookmarkStart w:name="z11978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18"/>
    <w:bookmarkStart w:name="z11979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019"/>
    <w:bookmarkStart w:name="z11980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020"/>
    <w:bookmarkStart w:name="z11981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091100, Западно-Казахстанская область, Теректинский район, село Федоровка, улица Бейбитшилик, дом 162.</w:t>
      </w:r>
    </w:p>
    <w:bookmarkEnd w:id="9021"/>
    <w:bookmarkStart w:name="z11982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9022"/>
    <w:bookmarkStart w:name="z11983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023"/>
    <w:bookmarkStart w:name="z11984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024"/>
    <w:bookmarkStart w:name="z11985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025"/>
    <w:bookmarkStart w:name="z11986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026"/>
    <w:bookmarkStart w:name="z11987" w:id="9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027"/>
    <w:bookmarkStart w:name="z11988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028"/>
    <w:bookmarkStart w:name="z11989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029"/>
    <w:bookmarkStart w:name="z11990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030"/>
    <w:bookmarkStart w:name="z11991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031"/>
    <w:bookmarkStart w:name="z11992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032"/>
    <w:bookmarkStart w:name="z20417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3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27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2" w:id="9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036"/>
    <w:bookmarkStart w:name="z12033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4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0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5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039"/>
    <w:bookmarkStart w:name="z12036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040"/>
    <w:bookmarkStart w:name="z12037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041"/>
    <w:bookmarkStart w:name="z12038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9042"/>
    <w:bookmarkStart w:name="z12039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043"/>
    <w:bookmarkStart w:name="z12040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044"/>
    <w:bookmarkStart w:name="z12041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045"/>
    <w:bookmarkStart w:name="z12042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046"/>
    <w:bookmarkStart w:name="z12043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047"/>
    <w:bookmarkStart w:name="z12044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048"/>
    <w:bookmarkStart w:name="z12045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9049"/>
    <w:bookmarkStart w:name="z12046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050"/>
    <w:bookmarkStart w:name="z12047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051"/>
    <w:bookmarkStart w:name="z12048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052"/>
    <w:bookmarkStart w:name="z12049" w:id="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053"/>
    <w:bookmarkStart w:name="z12050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Теректинского района;</w:t>
      </w:r>
    </w:p>
    <w:bookmarkEnd w:id="9054"/>
    <w:bookmarkStart w:name="z12051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055"/>
    <w:bookmarkStart w:name="z12052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056"/>
    <w:bookmarkStart w:name="z12053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0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4" w:id="9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058"/>
    <w:bookmarkStart w:name="z12055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059"/>
    <w:bookmarkStart w:name="z12056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060"/>
    <w:bookmarkStart w:name="z12057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061"/>
    <w:bookmarkStart w:name="z12058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62"/>
    <w:bookmarkStart w:name="z12059" w:id="9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063"/>
    <w:bookmarkStart w:name="z12060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064"/>
    <w:bookmarkStart w:name="z12061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90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063" w:id="9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9066"/>
    <w:bookmarkStart w:name="z12064" w:id="9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67"/>
    <w:bookmarkStart w:name="z12065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9068"/>
    <w:bookmarkStart w:name="z12066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069"/>
    <w:bookmarkStart w:name="z12067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070"/>
    <w:bookmarkStart w:name="z12068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071"/>
    <w:bookmarkStart w:name="z12069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72"/>
    <w:bookmarkStart w:name="z12070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073"/>
    <w:bookmarkStart w:name="z12071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074"/>
    <w:bookmarkStart w:name="z12072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091200, Западно-Казахстанская область, Чингирлауский район, село Чингирлау, улица Георгий Щевцова, 9.</w:t>
      </w:r>
    </w:p>
    <w:bookmarkEnd w:id="9075"/>
    <w:bookmarkStart w:name="z12073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9076"/>
    <w:bookmarkStart w:name="z12074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077"/>
    <w:bookmarkStart w:name="z12075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078"/>
    <w:bookmarkStart w:name="z12076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079"/>
    <w:bookmarkStart w:name="z12077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080"/>
    <w:bookmarkStart w:name="z12078" w:id="9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081"/>
    <w:bookmarkStart w:name="z12079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082"/>
    <w:bookmarkStart w:name="z12080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083"/>
    <w:bookmarkStart w:name="z12081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084"/>
    <w:bookmarkStart w:name="z12082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085"/>
    <w:bookmarkStart w:name="z12083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086"/>
    <w:bookmarkStart w:name="z20422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84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18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3" w:id="9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090"/>
    <w:bookmarkStart w:name="z12124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0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5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6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093"/>
    <w:bookmarkStart w:name="z12127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094"/>
    <w:bookmarkStart w:name="z12128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095"/>
    <w:bookmarkStart w:name="z12129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9096"/>
    <w:bookmarkStart w:name="z12130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097"/>
    <w:bookmarkStart w:name="z12131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098"/>
    <w:bookmarkStart w:name="z12132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099"/>
    <w:bookmarkStart w:name="z12133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100"/>
    <w:bookmarkStart w:name="z12134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101"/>
    <w:bookmarkStart w:name="z12135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102"/>
    <w:bookmarkStart w:name="z12136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9103"/>
    <w:bookmarkStart w:name="z12137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104"/>
    <w:bookmarkStart w:name="z12138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105"/>
    <w:bookmarkStart w:name="z12139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106"/>
    <w:bookmarkStart w:name="z12140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107"/>
    <w:bookmarkStart w:name="z12141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Чингирлауского района;</w:t>
      </w:r>
    </w:p>
    <w:bookmarkEnd w:id="9108"/>
    <w:bookmarkStart w:name="z12142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109"/>
    <w:bookmarkStart w:name="z12143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110"/>
    <w:bookmarkStart w:name="z12144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45" w:id="9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112"/>
    <w:bookmarkStart w:name="z12146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113"/>
    <w:bookmarkStart w:name="z12147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114"/>
    <w:bookmarkStart w:name="z12148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115"/>
    <w:bookmarkStart w:name="z12149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16"/>
    <w:bookmarkStart w:name="z12150" w:id="9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117"/>
    <w:bookmarkStart w:name="z12151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118"/>
    <w:bookmarkStart w:name="z12152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9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154" w:id="9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120"/>
    <w:bookmarkStart w:name="z12155" w:id="9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121"/>
    <w:bookmarkStart w:name="z12156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122"/>
    <w:bookmarkStart w:name="z12157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123"/>
    <w:bookmarkStart w:name="z12158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124"/>
    <w:bookmarkStart w:name="z12159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125"/>
    <w:bookmarkStart w:name="z12160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26"/>
    <w:bookmarkStart w:name="z12161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127"/>
    <w:bookmarkStart w:name="z12162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128"/>
    <w:bookmarkStart w:name="z12163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100100, Карагандинская область, г. Абай, ул. Железнодорожная, 3.</w:t>
      </w:r>
    </w:p>
    <w:bookmarkEnd w:id="9129"/>
    <w:bookmarkStart w:name="z12164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130"/>
    <w:bookmarkStart w:name="z12165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131"/>
    <w:bookmarkStart w:name="z12166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132"/>
    <w:bookmarkStart w:name="z12167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133"/>
    <w:bookmarkStart w:name="z12168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134"/>
    <w:bookmarkStart w:name="z12169" w:id="9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135"/>
    <w:bookmarkStart w:name="z12170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136"/>
    <w:bookmarkStart w:name="z12171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137"/>
    <w:bookmarkStart w:name="z12172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138"/>
    <w:bookmarkStart w:name="z12173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139"/>
    <w:bookmarkStart w:name="z12174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140"/>
    <w:bookmarkStart w:name="z20427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75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09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4" w:id="9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144"/>
    <w:bookmarkStart w:name="z12215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6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7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147"/>
    <w:bookmarkStart w:name="z12218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148"/>
    <w:bookmarkStart w:name="z12219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149"/>
    <w:bookmarkStart w:name="z12220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150"/>
    <w:bookmarkStart w:name="z12221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151"/>
    <w:bookmarkStart w:name="z12222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152"/>
    <w:bookmarkStart w:name="z12223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153"/>
    <w:bookmarkStart w:name="z12224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154"/>
    <w:bookmarkStart w:name="z12225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155"/>
    <w:bookmarkStart w:name="z12226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156"/>
    <w:bookmarkStart w:name="z12227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157"/>
    <w:bookmarkStart w:name="z12228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158"/>
    <w:bookmarkStart w:name="z12229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159"/>
    <w:bookmarkStart w:name="z12230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160"/>
    <w:bookmarkStart w:name="z12231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161"/>
    <w:bookmarkStart w:name="z12232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Абайского района;</w:t>
      </w:r>
    </w:p>
    <w:bookmarkEnd w:id="9162"/>
    <w:bookmarkStart w:name="z12233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163"/>
    <w:bookmarkStart w:name="z12234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164"/>
    <w:bookmarkStart w:name="z12235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36" w:id="9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166"/>
    <w:bookmarkStart w:name="z12237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167"/>
    <w:bookmarkStart w:name="z12238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168"/>
    <w:bookmarkStart w:name="z12239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169"/>
    <w:bookmarkStart w:name="z12240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70"/>
    <w:bookmarkStart w:name="z12241" w:id="9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171"/>
    <w:bookmarkStart w:name="z12242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172"/>
    <w:bookmarkStart w:name="z12243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245" w:id="9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174"/>
    <w:bookmarkStart w:name="z12246" w:id="9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175"/>
    <w:bookmarkStart w:name="z12247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176"/>
    <w:bookmarkStart w:name="z12248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177"/>
    <w:bookmarkStart w:name="z12249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178"/>
    <w:bookmarkStart w:name="z12250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179"/>
    <w:bookmarkStart w:name="z12251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80"/>
    <w:bookmarkStart w:name="z12252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181"/>
    <w:bookmarkStart w:name="z12253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182"/>
    <w:bookmarkStart w:name="z12254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100200, Карагандинская область, с. Актогай, ул. А. Бокейхана, 27.</w:t>
      </w:r>
    </w:p>
    <w:bookmarkEnd w:id="9183"/>
    <w:bookmarkStart w:name="z12255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184"/>
    <w:bookmarkStart w:name="z12256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185"/>
    <w:bookmarkStart w:name="z12257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186"/>
    <w:bookmarkStart w:name="z12258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187"/>
    <w:bookmarkStart w:name="z12259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188"/>
    <w:bookmarkStart w:name="z12260" w:id="9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189"/>
    <w:bookmarkStart w:name="z12261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190"/>
    <w:bookmarkStart w:name="z12262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191"/>
    <w:bookmarkStart w:name="z12263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192"/>
    <w:bookmarkStart w:name="z12264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193"/>
    <w:bookmarkStart w:name="z12265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194"/>
    <w:bookmarkStart w:name="z20432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66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0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5" w:id="9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198"/>
    <w:bookmarkStart w:name="z12306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7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8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201"/>
    <w:bookmarkStart w:name="z12309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202"/>
    <w:bookmarkStart w:name="z12310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203"/>
    <w:bookmarkStart w:name="z12311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204"/>
    <w:bookmarkStart w:name="z12312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205"/>
    <w:bookmarkStart w:name="z12313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206"/>
    <w:bookmarkStart w:name="z12314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207"/>
    <w:bookmarkStart w:name="z12315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208"/>
    <w:bookmarkStart w:name="z12316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209"/>
    <w:bookmarkStart w:name="z12317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210"/>
    <w:bookmarkStart w:name="z12318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211"/>
    <w:bookmarkStart w:name="z12319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212"/>
    <w:bookmarkStart w:name="z12320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213"/>
    <w:bookmarkStart w:name="z12321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214"/>
    <w:bookmarkStart w:name="z12322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215"/>
    <w:bookmarkStart w:name="z12323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Актогайского района;</w:t>
      </w:r>
    </w:p>
    <w:bookmarkEnd w:id="9216"/>
    <w:bookmarkStart w:name="z12324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217"/>
    <w:bookmarkStart w:name="z12325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218"/>
    <w:bookmarkStart w:name="z12326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27" w:id="9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220"/>
    <w:bookmarkStart w:name="z12328" w:id="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221"/>
    <w:bookmarkStart w:name="z12329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22"/>
    <w:bookmarkStart w:name="z12330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223"/>
    <w:bookmarkStart w:name="z12331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24"/>
    <w:bookmarkStart w:name="z12332" w:id="9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225"/>
    <w:bookmarkStart w:name="z12333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226"/>
    <w:bookmarkStart w:name="z12334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2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336" w:id="9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228"/>
    <w:bookmarkStart w:name="z12337" w:id="9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29"/>
    <w:bookmarkStart w:name="z12338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230"/>
    <w:bookmarkStart w:name="z12339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231"/>
    <w:bookmarkStart w:name="z12340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232"/>
    <w:bookmarkStart w:name="z12341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233"/>
    <w:bookmarkStart w:name="z12342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34"/>
    <w:bookmarkStart w:name="z12343" w:id="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235"/>
    <w:bookmarkStart w:name="z12344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236"/>
    <w:bookmarkStart w:name="z12345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100400, Карагандинская область, п. Ботакара, ул. Казыбек би, 61.</w:t>
      </w:r>
    </w:p>
    <w:bookmarkEnd w:id="9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46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238"/>
    <w:bookmarkStart w:name="z12347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239"/>
    <w:bookmarkStart w:name="z12348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240"/>
    <w:bookmarkStart w:name="z12349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241"/>
    <w:bookmarkStart w:name="z12350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242"/>
    <w:bookmarkStart w:name="z12351" w:id="9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243"/>
    <w:bookmarkStart w:name="z12352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244"/>
    <w:bookmarkStart w:name="z12353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245"/>
    <w:bookmarkStart w:name="z12354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246"/>
    <w:bookmarkStart w:name="z12355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247"/>
    <w:bookmarkStart w:name="z12356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248"/>
    <w:bookmarkStart w:name="z20435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57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1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6" w:id="9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252"/>
    <w:bookmarkStart w:name="z12397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8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9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255"/>
    <w:bookmarkStart w:name="z12400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256"/>
    <w:bookmarkStart w:name="z12401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257"/>
    <w:bookmarkStart w:name="z12402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258"/>
    <w:bookmarkStart w:name="z12403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259"/>
    <w:bookmarkStart w:name="z12404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260"/>
    <w:bookmarkStart w:name="z12405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261"/>
    <w:bookmarkStart w:name="z12406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262"/>
    <w:bookmarkStart w:name="z12407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263"/>
    <w:bookmarkStart w:name="z12408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264"/>
    <w:bookmarkStart w:name="z12409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265"/>
    <w:bookmarkStart w:name="z12410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266"/>
    <w:bookmarkStart w:name="z12411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267"/>
    <w:bookmarkStart w:name="z12412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268"/>
    <w:bookmarkStart w:name="z12413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269"/>
    <w:bookmarkStart w:name="z12414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Бухар-Жырауского района;</w:t>
      </w:r>
    </w:p>
    <w:bookmarkEnd w:id="9270"/>
    <w:bookmarkStart w:name="z12415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271"/>
    <w:bookmarkStart w:name="z12416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272"/>
    <w:bookmarkStart w:name="z12417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2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18" w:id="9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274"/>
    <w:bookmarkStart w:name="z12419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275"/>
    <w:bookmarkStart w:name="z12420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76"/>
    <w:bookmarkStart w:name="z12421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277"/>
    <w:bookmarkStart w:name="z12422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78"/>
    <w:bookmarkStart w:name="z12423" w:id="9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279"/>
    <w:bookmarkStart w:name="z12424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280"/>
    <w:bookmarkStart w:name="z12425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92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427" w:id="9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Жанааркинского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282"/>
    <w:bookmarkStart w:name="z12428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92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518" w:id="9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Каражала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609" w:id="9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285"/>
    <w:bookmarkStart w:name="z12610" w:id="9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86"/>
    <w:bookmarkStart w:name="z12611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287"/>
    <w:bookmarkStart w:name="z12612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288"/>
    <w:bookmarkStart w:name="z12613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289"/>
    <w:bookmarkStart w:name="z12614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290"/>
    <w:bookmarkStart w:name="z12615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91"/>
    <w:bookmarkStart w:name="z12616" w:id="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292"/>
    <w:bookmarkStart w:name="z12617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293"/>
    <w:bookmarkStart w:name="z12618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100800, Карагандинская область, г. Каркаралинск, ул. Т. Аубакирова, 32.</w:t>
      </w:r>
    </w:p>
    <w:bookmarkEnd w:id="9294"/>
    <w:bookmarkStart w:name="z12619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295"/>
    <w:bookmarkStart w:name="z12620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296"/>
    <w:bookmarkStart w:name="z12621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297"/>
    <w:bookmarkStart w:name="z12622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298"/>
    <w:bookmarkStart w:name="z12623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299"/>
    <w:bookmarkStart w:name="z12624" w:id="9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300"/>
    <w:bookmarkStart w:name="z12625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301"/>
    <w:bookmarkStart w:name="z12626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302"/>
    <w:bookmarkStart w:name="z12627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303"/>
    <w:bookmarkStart w:name="z12628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304"/>
    <w:bookmarkStart w:name="z12629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305"/>
    <w:bookmarkStart w:name="z20450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30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64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69" w:id="9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309"/>
    <w:bookmarkStart w:name="z12670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71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72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312"/>
    <w:bookmarkStart w:name="z12673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313"/>
    <w:bookmarkStart w:name="z12674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314"/>
    <w:bookmarkStart w:name="z12675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315"/>
    <w:bookmarkStart w:name="z12676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316"/>
    <w:bookmarkStart w:name="z12677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317"/>
    <w:bookmarkStart w:name="z12678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318"/>
    <w:bookmarkStart w:name="z12679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319"/>
    <w:bookmarkStart w:name="z12680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320"/>
    <w:bookmarkStart w:name="z12681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321"/>
    <w:bookmarkStart w:name="z12682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322"/>
    <w:bookmarkStart w:name="z12683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323"/>
    <w:bookmarkStart w:name="z12684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324"/>
    <w:bookmarkStart w:name="z12685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325"/>
    <w:bookmarkStart w:name="z12686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326"/>
    <w:bookmarkStart w:name="z12687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Каркаралинского района;</w:t>
      </w:r>
    </w:p>
    <w:bookmarkEnd w:id="9327"/>
    <w:bookmarkStart w:name="z12688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328"/>
    <w:bookmarkStart w:name="z12689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329"/>
    <w:bookmarkStart w:name="z12690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91" w:id="9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331"/>
    <w:bookmarkStart w:name="z12692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332"/>
    <w:bookmarkStart w:name="z12693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333"/>
    <w:bookmarkStart w:name="z12694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334"/>
    <w:bookmarkStart w:name="z12695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35"/>
    <w:bookmarkStart w:name="z12696" w:id="9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336"/>
    <w:bookmarkStart w:name="z12697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337"/>
    <w:bookmarkStart w:name="z12698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9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00" w:id="9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339"/>
    <w:bookmarkStart w:name="z12701" w:id="9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40"/>
    <w:bookmarkStart w:name="z12702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341"/>
    <w:bookmarkStart w:name="z12703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342"/>
    <w:bookmarkStart w:name="z12704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343"/>
    <w:bookmarkStart w:name="z12705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344"/>
    <w:bookmarkStart w:name="z12706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45"/>
    <w:bookmarkStart w:name="z12707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346"/>
    <w:bookmarkStart w:name="z12708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347"/>
    <w:bookmarkStart w:name="z12709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100900, Карагандинская область, п. Нура, ул. Жауынгер-интернационалистов, 30.</w:t>
      </w:r>
    </w:p>
    <w:bookmarkEnd w:id="9348"/>
    <w:bookmarkStart w:name="z12710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349"/>
    <w:bookmarkStart w:name="z12711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350"/>
    <w:bookmarkStart w:name="z12712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351"/>
    <w:bookmarkStart w:name="z12713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352"/>
    <w:bookmarkStart w:name="z12714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353"/>
    <w:bookmarkStart w:name="z12715" w:id="9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354"/>
    <w:bookmarkStart w:name="z12716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355"/>
    <w:bookmarkStart w:name="z12717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356"/>
    <w:bookmarkStart w:name="z12718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357"/>
    <w:bookmarkStart w:name="z12719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358"/>
    <w:bookmarkStart w:name="z12720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359"/>
    <w:bookmarkStart w:name="z20455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21"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55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0" w:id="9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363"/>
    <w:bookmarkStart w:name="z12761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3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2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3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366"/>
    <w:bookmarkStart w:name="z12764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367"/>
    <w:bookmarkStart w:name="z12765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368"/>
    <w:bookmarkStart w:name="z12766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369"/>
    <w:bookmarkStart w:name="z12767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370"/>
    <w:bookmarkStart w:name="z12768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371"/>
    <w:bookmarkStart w:name="z12769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372"/>
    <w:bookmarkStart w:name="z12770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373"/>
    <w:bookmarkStart w:name="z12771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374"/>
    <w:bookmarkStart w:name="z12772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375"/>
    <w:bookmarkStart w:name="z12773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376"/>
    <w:bookmarkStart w:name="z12774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377"/>
    <w:bookmarkStart w:name="z12775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378"/>
    <w:bookmarkStart w:name="z12776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379"/>
    <w:bookmarkStart w:name="z12777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380"/>
    <w:bookmarkStart w:name="z12778" w:id="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Нуринского района;</w:t>
      </w:r>
    </w:p>
    <w:bookmarkEnd w:id="9381"/>
    <w:bookmarkStart w:name="z12779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382"/>
    <w:bookmarkStart w:name="z12780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383"/>
    <w:bookmarkStart w:name="z12781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82" w:id="9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385"/>
    <w:bookmarkStart w:name="z12783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386"/>
    <w:bookmarkStart w:name="z12784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387"/>
    <w:bookmarkStart w:name="z12785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388"/>
    <w:bookmarkStart w:name="z12786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89"/>
    <w:bookmarkStart w:name="z12787" w:id="9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390"/>
    <w:bookmarkStart w:name="z12788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391"/>
    <w:bookmarkStart w:name="z12789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3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91" w:id="9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393"/>
    <w:bookmarkStart w:name="z12792" w:id="9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94"/>
    <w:bookmarkStart w:name="z12793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395"/>
    <w:bookmarkStart w:name="z12794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396"/>
    <w:bookmarkStart w:name="z12795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397"/>
    <w:bookmarkStart w:name="z12796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398"/>
    <w:bookmarkStart w:name="z12797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99"/>
    <w:bookmarkStart w:name="z12798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400"/>
    <w:bookmarkStart w:name="z12799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401"/>
    <w:bookmarkStart w:name="z12800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101000, Карагандинская область, п. Осакаровка, ул. Достык, 39.</w:t>
      </w:r>
    </w:p>
    <w:bookmarkEnd w:id="9402"/>
    <w:bookmarkStart w:name="z12801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403"/>
    <w:bookmarkStart w:name="z12802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404"/>
    <w:bookmarkStart w:name="z12803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405"/>
    <w:bookmarkStart w:name="z12804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406"/>
    <w:bookmarkStart w:name="z12805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407"/>
    <w:bookmarkStart w:name="z12806" w:id="9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408"/>
    <w:bookmarkStart w:name="z12807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409"/>
    <w:bookmarkStart w:name="z12808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410"/>
    <w:bookmarkStart w:name="z12809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411"/>
    <w:bookmarkStart w:name="z12810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412"/>
    <w:bookmarkStart w:name="z12811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413"/>
    <w:bookmarkStart w:name="z20460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12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46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1" w:id="9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417"/>
    <w:bookmarkStart w:name="z12852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3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4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420"/>
    <w:bookmarkStart w:name="z12855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421"/>
    <w:bookmarkStart w:name="z12856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422"/>
    <w:bookmarkStart w:name="z12857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423"/>
    <w:bookmarkStart w:name="z12858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424"/>
    <w:bookmarkStart w:name="z12859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425"/>
    <w:bookmarkStart w:name="z12860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426"/>
    <w:bookmarkStart w:name="z12861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427"/>
    <w:bookmarkStart w:name="z12862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428"/>
    <w:bookmarkStart w:name="z12863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429"/>
    <w:bookmarkStart w:name="z12864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430"/>
    <w:bookmarkStart w:name="z12865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431"/>
    <w:bookmarkStart w:name="z12866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432"/>
    <w:bookmarkStart w:name="z12867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433"/>
    <w:bookmarkStart w:name="z12868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434"/>
    <w:bookmarkStart w:name="z12869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Осакаровского района;</w:t>
      </w:r>
    </w:p>
    <w:bookmarkEnd w:id="9435"/>
    <w:bookmarkStart w:name="z12870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436"/>
    <w:bookmarkStart w:name="z12871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437"/>
    <w:bookmarkStart w:name="z12872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73" w:id="9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439"/>
    <w:bookmarkStart w:name="z12874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440"/>
    <w:bookmarkStart w:name="z12875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41"/>
    <w:bookmarkStart w:name="z12876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442"/>
    <w:bookmarkStart w:name="z12877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43"/>
    <w:bookmarkStart w:name="z12878" w:id="9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444"/>
    <w:bookmarkStart w:name="z12879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445"/>
    <w:bookmarkStart w:name="z12880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9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882" w:id="9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447"/>
    <w:bookmarkStart w:name="z12883" w:id="9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448"/>
    <w:bookmarkStart w:name="z12884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449"/>
    <w:bookmarkStart w:name="z12885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450"/>
    <w:bookmarkStart w:name="z12886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451"/>
    <w:bookmarkStart w:name="z12887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452"/>
    <w:bookmarkStart w:name="z12888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53"/>
    <w:bookmarkStart w:name="z12889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454"/>
    <w:bookmarkStart w:name="z12890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455"/>
    <w:bookmarkStart w:name="z12891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101100, Карагандинская область, г. Приозерск, Бульвар Женис, 7.</w:t>
      </w:r>
    </w:p>
    <w:bookmarkEnd w:id="9456"/>
    <w:bookmarkStart w:name="z12892" w:id="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457"/>
    <w:bookmarkStart w:name="z12893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458"/>
    <w:bookmarkStart w:name="z12894" w:id="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459"/>
    <w:bookmarkStart w:name="z12895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460"/>
    <w:bookmarkStart w:name="z12896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461"/>
    <w:bookmarkStart w:name="z12897" w:id="9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462"/>
    <w:bookmarkStart w:name="z12898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463"/>
    <w:bookmarkStart w:name="z12899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464"/>
    <w:bookmarkStart w:name="z12900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465"/>
    <w:bookmarkStart w:name="z12901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466"/>
    <w:bookmarkStart w:name="z12902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467"/>
    <w:bookmarkStart w:name="z20465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03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37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2" w:id="9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471"/>
    <w:bookmarkStart w:name="z12943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4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5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474"/>
    <w:bookmarkStart w:name="z12946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475"/>
    <w:bookmarkStart w:name="z12947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476"/>
    <w:bookmarkStart w:name="z12948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477"/>
    <w:bookmarkStart w:name="z12949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478"/>
    <w:bookmarkStart w:name="z12950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479"/>
    <w:bookmarkStart w:name="z12951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480"/>
    <w:bookmarkStart w:name="z12952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481"/>
    <w:bookmarkStart w:name="z12953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482"/>
    <w:bookmarkStart w:name="z12954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483"/>
    <w:bookmarkStart w:name="z12955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484"/>
    <w:bookmarkStart w:name="z12956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485"/>
    <w:bookmarkStart w:name="z12957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486"/>
    <w:bookmarkStart w:name="z12958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487"/>
    <w:bookmarkStart w:name="z12959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488"/>
    <w:bookmarkStart w:name="z12960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Приозерска;</w:t>
      </w:r>
    </w:p>
    <w:bookmarkEnd w:id="9489"/>
    <w:bookmarkStart w:name="z12961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490"/>
    <w:bookmarkStart w:name="z12962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491"/>
    <w:bookmarkStart w:name="z12963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64" w:id="9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493"/>
    <w:bookmarkStart w:name="z12965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494"/>
    <w:bookmarkStart w:name="z12966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95"/>
    <w:bookmarkStart w:name="z12967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496"/>
    <w:bookmarkStart w:name="z12968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97"/>
    <w:bookmarkStart w:name="z12969" w:id="9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498"/>
    <w:bookmarkStart w:name="z12970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499"/>
    <w:bookmarkStart w:name="z12971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95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973" w:id="9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501"/>
    <w:bookmarkStart w:name="z12974" w:id="9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02"/>
    <w:bookmarkStart w:name="z12975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503"/>
    <w:bookmarkStart w:name="z12976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внутренних дел Республики Казахстан, председателя Комитета и начальника Департамента, иными нормативными правовыми актами, а также настоящим Положением.</w:t>
      </w:r>
    </w:p>
    <w:bookmarkEnd w:id="9504"/>
    <w:bookmarkStart w:name="z12977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505"/>
    <w:bookmarkStart w:name="z12978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506"/>
    <w:bookmarkStart w:name="z12979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07"/>
    <w:bookmarkStart w:name="z12980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508"/>
    <w:bookmarkStart w:name="z12981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509"/>
    <w:bookmarkStart w:name="z12982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101200, Карагандинская область, г. Сарань, ул. Шахтерская, 6 "А".</w:t>
      </w:r>
    </w:p>
    <w:bookmarkEnd w:id="9510"/>
    <w:bookmarkStart w:name="z12983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511"/>
    <w:bookmarkStart w:name="z12984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512"/>
    <w:bookmarkStart w:name="z12985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513"/>
    <w:bookmarkStart w:name="z12986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514"/>
    <w:bookmarkStart w:name="z12987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515"/>
    <w:bookmarkStart w:name="z12988" w:id="9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516"/>
    <w:bookmarkStart w:name="z12989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517"/>
    <w:bookmarkStart w:name="z12990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518"/>
    <w:bookmarkStart w:name="z12991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519"/>
    <w:bookmarkStart w:name="z12992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520"/>
    <w:bookmarkStart w:name="z12993" w:id="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521"/>
    <w:bookmarkStart w:name="z20470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94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28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3" w:id="9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525"/>
    <w:bookmarkStart w:name="z13034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5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6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528"/>
    <w:bookmarkStart w:name="z13037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529"/>
    <w:bookmarkStart w:name="z13038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530"/>
    <w:bookmarkStart w:name="z13039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531"/>
    <w:bookmarkStart w:name="z13040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532"/>
    <w:bookmarkStart w:name="z13041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533"/>
    <w:bookmarkStart w:name="z13042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534"/>
    <w:bookmarkStart w:name="z13043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535"/>
    <w:bookmarkStart w:name="z13044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536"/>
    <w:bookmarkStart w:name="z13045" w:id="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537"/>
    <w:bookmarkStart w:name="z13046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538"/>
    <w:bookmarkStart w:name="z13047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539"/>
    <w:bookmarkStart w:name="z13048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540"/>
    <w:bookmarkStart w:name="z13049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541"/>
    <w:bookmarkStart w:name="z13050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542"/>
    <w:bookmarkStart w:name="z13051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Сарани;</w:t>
      </w:r>
    </w:p>
    <w:bookmarkEnd w:id="9543"/>
    <w:bookmarkStart w:name="z13052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544"/>
    <w:bookmarkStart w:name="z13053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545"/>
    <w:bookmarkStart w:name="z13054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5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55" w:id="9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547"/>
    <w:bookmarkStart w:name="z13056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548"/>
    <w:bookmarkStart w:name="z13057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549"/>
    <w:bookmarkStart w:name="z13058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550"/>
    <w:bookmarkStart w:name="z13059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51"/>
    <w:bookmarkStart w:name="z13060" w:id="9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552"/>
    <w:bookmarkStart w:name="z13061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553"/>
    <w:bookmarkStart w:name="z13062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9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064" w:id="9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Сатпаева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143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155" w:id="9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Улытауского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144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246" w:id="9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557"/>
    <w:bookmarkStart w:name="z13247" w:id="9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58"/>
    <w:bookmarkStart w:name="z13248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559"/>
    <w:bookmarkStart w:name="z13249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560"/>
    <w:bookmarkStart w:name="z13250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561"/>
    <w:bookmarkStart w:name="z13251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562"/>
    <w:bookmarkStart w:name="z13252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63"/>
    <w:bookmarkStart w:name="z13253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564"/>
    <w:bookmarkStart w:name="z13254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565"/>
    <w:bookmarkStart w:name="z13255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101600, Карагандинская область, г. Шахтинск, ул. Торговая, 53.</w:t>
      </w:r>
    </w:p>
    <w:bookmarkEnd w:id="9566"/>
    <w:bookmarkStart w:name="z13256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567"/>
    <w:bookmarkStart w:name="z13257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568"/>
    <w:bookmarkStart w:name="z13258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569"/>
    <w:bookmarkStart w:name="z13259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570"/>
    <w:bookmarkStart w:name="z13260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571"/>
    <w:bookmarkStart w:name="z13261" w:id="9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572"/>
    <w:bookmarkStart w:name="z13262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573"/>
    <w:bookmarkStart w:name="z13263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574"/>
    <w:bookmarkStart w:name="z13264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575"/>
    <w:bookmarkStart w:name="z13265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576"/>
    <w:bookmarkStart w:name="z13266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577"/>
    <w:bookmarkStart w:name="z20485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67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1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6" w:id="9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581"/>
    <w:bookmarkStart w:name="z13307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8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9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584"/>
    <w:bookmarkStart w:name="z13310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585"/>
    <w:bookmarkStart w:name="z13311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586"/>
    <w:bookmarkStart w:name="z13312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587"/>
    <w:bookmarkStart w:name="z13313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588"/>
    <w:bookmarkStart w:name="z13314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589"/>
    <w:bookmarkStart w:name="z13315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590"/>
    <w:bookmarkStart w:name="z13316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591"/>
    <w:bookmarkStart w:name="z13317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592"/>
    <w:bookmarkStart w:name="z13318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593"/>
    <w:bookmarkStart w:name="z13319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594"/>
    <w:bookmarkStart w:name="z13320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595"/>
    <w:bookmarkStart w:name="z13321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596"/>
    <w:bookmarkStart w:name="z13322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597"/>
    <w:bookmarkStart w:name="z13323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598"/>
    <w:bookmarkStart w:name="z13324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Шахтинска;</w:t>
      </w:r>
    </w:p>
    <w:bookmarkEnd w:id="9599"/>
    <w:bookmarkStart w:name="z13325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600"/>
    <w:bookmarkStart w:name="z13326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601"/>
    <w:bookmarkStart w:name="z13327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28" w:id="9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603"/>
    <w:bookmarkStart w:name="z13329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604"/>
    <w:bookmarkStart w:name="z13330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05"/>
    <w:bookmarkStart w:name="z13331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606"/>
    <w:bookmarkStart w:name="z13332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07"/>
    <w:bookmarkStart w:name="z13333" w:id="9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608"/>
    <w:bookmarkStart w:name="z13334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609"/>
    <w:bookmarkStart w:name="z13335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6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337" w:id="9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9611"/>
    <w:bookmarkStart w:name="z13338" w:id="9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612"/>
    <w:bookmarkStart w:name="z13339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9613"/>
    <w:bookmarkStart w:name="z13340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614"/>
    <w:bookmarkStart w:name="z13341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615"/>
    <w:bookmarkStart w:name="z13342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616"/>
    <w:bookmarkStart w:name="z13343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17"/>
    <w:bookmarkStart w:name="z13344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618"/>
    <w:bookmarkStart w:name="z13345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619"/>
    <w:bookmarkStart w:name="z13346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101700, Карагандинская область, с. Аксу-Аюлы, ул. Тлеулина, 28.</w:t>
      </w:r>
    </w:p>
    <w:bookmarkEnd w:id="9620"/>
    <w:bookmarkStart w:name="z13347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9621"/>
    <w:bookmarkStart w:name="z13348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622"/>
    <w:bookmarkStart w:name="z13349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9623"/>
    <w:bookmarkStart w:name="z13350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624"/>
    <w:bookmarkStart w:name="z13351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625"/>
    <w:bookmarkStart w:name="z13352" w:id="9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626"/>
    <w:bookmarkStart w:name="z13353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627"/>
    <w:bookmarkStart w:name="z13354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628"/>
    <w:bookmarkStart w:name="z13355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629"/>
    <w:bookmarkStart w:name="z13356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630"/>
    <w:bookmarkStart w:name="z13357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631"/>
    <w:bookmarkStart w:name="z20490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58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2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38л)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7" w:id="9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635"/>
    <w:bookmarkStart w:name="z13398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9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00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638"/>
    <w:bookmarkStart w:name="z13401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639"/>
    <w:bookmarkStart w:name="z13402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640"/>
    <w:bookmarkStart w:name="z13403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641"/>
    <w:bookmarkStart w:name="z13404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642"/>
    <w:bookmarkStart w:name="z13405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643"/>
    <w:bookmarkStart w:name="z13406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644"/>
    <w:bookmarkStart w:name="z13407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645"/>
    <w:bookmarkStart w:name="z13408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646"/>
    <w:bookmarkStart w:name="z13409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647"/>
    <w:bookmarkStart w:name="z13410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648"/>
    <w:bookmarkStart w:name="z13411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649"/>
    <w:bookmarkStart w:name="z13412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650"/>
    <w:bookmarkStart w:name="z13413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651"/>
    <w:bookmarkStart w:name="z13414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652"/>
    <w:bookmarkStart w:name="z13415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Шетского района;</w:t>
      </w:r>
    </w:p>
    <w:bookmarkEnd w:id="9653"/>
    <w:bookmarkStart w:name="z13416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654"/>
    <w:bookmarkStart w:name="z13417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655"/>
    <w:bookmarkStart w:name="z13418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19" w:id="9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657"/>
    <w:bookmarkStart w:name="z13420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658"/>
    <w:bookmarkStart w:name="z13421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59"/>
    <w:bookmarkStart w:name="z13422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660"/>
    <w:bookmarkStart w:name="z13423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61"/>
    <w:bookmarkStart w:name="z13424" w:id="9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662"/>
    <w:bookmarkStart w:name="z13425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663"/>
    <w:bookmarkStart w:name="z13426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96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428" w:id="9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665"/>
    <w:bookmarkStart w:name="z13429" w:id="9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666"/>
    <w:bookmarkStart w:name="z13430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667"/>
    <w:bookmarkStart w:name="z13431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668"/>
    <w:bookmarkStart w:name="z13432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669"/>
    <w:bookmarkStart w:name="z13433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670"/>
    <w:bookmarkStart w:name="z13434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71"/>
    <w:bookmarkStart w:name="z13435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672"/>
    <w:bookmarkStart w:name="z13436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673"/>
    <w:bookmarkStart w:name="z13437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110110, Республика Казахстан, Костанайская область, Алтынсаринский район, село Силантьевка, улица Ленина, 72.</w:t>
      </w:r>
    </w:p>
    <w:bookmarkEnd w:id="9674"/>
    <w:bookmarkStart w:name="z13438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675"/>
    <w:bookmarkStart w:name="z13439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676"/>
    <w:bookmarkStart w:name="z13440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677"/>
    <w:bookmarkStart w:name="z13441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678"/>
    <w:bookmarkStart w:name="z13442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679"/>
    <w:bookmarkStart w:name="z13443" w:id="9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680"/>
    <w:bookmarkStart w:name="z13444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681"/>
    <w:bookmarkStart w:name="z13445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682"/>
    <w:bookmarkStart w:name="z13446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683"/>
    <w:bookmarkStart w:name="z13447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684"/>
    <w:bookmarkStart w:name="z13448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685"/>
    <w:bookmarkStart w:name="z20495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6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49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83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88" w:id="9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689"/>
    <w:bookmarkStart w:name="z13489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90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91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692"/>
    <w:bookmarkStart w:name="z13492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693"/>
    <w:bookmarkStart w:name="z13493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694"/>
    <w:bookmarkStart w:name="z13494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695"/>
    <w:bookmarkStart w:name="z13495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696"/>
    <w:bookmarkStart w:name="z13496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697"/>
    <w:bookmarkStart w:name="z13497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698"/>
    <w:bookmarkStart w:name="z13498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699"/>
    <w:bookmarkStart w:name="z13499"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700"/>
    <w:bookmarkStart w:name="z13500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701"/>
    <w:bookmarkStart w:name="z13501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702"/>
    <w:bookmarkStart w:name="z13502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703"/>
    <w:bookmarkStart w:name="z13503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704"/>
    <w:bookmarkStart w:name="z13504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705"/>
    <w:bookmarkStart w:name="z13505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706"/>
    <w:bookmarkStart w:name="z13506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Алтынсаринского района;</w:t>
      </w:r>
    </w:p>
    <w:bookmarkEnd w:id="9707"/>
    <w:bookmarkStart w:name="z13507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708"/>
    <w:bookmarkStart w:name="z13508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709"/>
    <w:bookmarkStart w:name="z13509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10" w:id="9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711"/>
    <w:bookmarkStart w:name="z13511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712"/>
    <w:bookmarkStart w:name="z13512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713"/>
    <w:bookmarkStart w:name="z13513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714"/>
    <w:bookmarkStart w:name="z13514" w:id="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15"/>
    <w:bookmarkStart w:name="z13515" w:id="9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716"/>
    <w:bookmarkStart w:name="z13516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717"/>
    <w:bookmarkStart w:name="z13517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97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519" w:id="9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719"/>
    <w:bookmarkStart w:name="z13520" w:id="9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20"/>
    <w:bookmarkStart w:name="z13521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721"/>
    <w:bookmarkStart w:name="z13522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722"/>
    <w:bookmarkStart w:name="z13523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723"/>
    <w:bookmarkStart w:name="z13524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724"/>
    <w:bookmarkStart w:name="z13525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25"/>
    <w:bookmarkStart w:name="z13526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726"/>
    <w:bookmarkStart w:name="z13527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727"/>
    <w:bookmarkStart w:name="z13528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110200, Республика Казахстан, Костанайская область, Амангельдинский район, село Амангельды, улица Ш.Уалиханова, дом 3.</w:t>
      </w:r>
    </w:p>
    <w:bookmarkEnd w:id="9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29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729"/>
    <w:bookmarkStart w:name="z13530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730"/>
    <w:bookmarkStart w:name="z13531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731"/>
    <w:bookmarkStart w:name="z13532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732"/>
    <w:bookmarkStart w:name="z13533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33"/>
    <w:bookmarkStart w:name="z13534" w:id="9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734"/>
    <w:bookmarkStart w:name="z13535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735"/>
    <w:bookmarkStart w:name="z13536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736"/>
    <w:bookmarkStart w:name="z13537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737"/>
    <w:bookmarkStart w:name="z13538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738"/>
    <w:bookmarkStart w:name="z13539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739"/>
    <w:bookmarkStart w:name="z20500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40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74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79" w:id="9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743"/>
    <w:bookmarkStart w:name="z13580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1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2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746"/>
    <w:bookmarkStart w:name="z13583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747"/>
    <w:bookmarkStart w:name="z13584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748"/>
    <w:bookmarkStart w:name="z13585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749"/>
    <w:bookmarkStart w:name="z13586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750"/>
    <w:bookmarkStart w:name="z13587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751"/>
    <w:bookmarkStart w:name="z13588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752"/>
    <w:bookmarkStart w:name="z13589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753"/>
    <w:bookmarkStart w:name="z13590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754"/>
    <w:bookmarkStart w:name="z13591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755"/>
    <w:bookmarkStart w:name="z13592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756"/>
    <w:bookmarkStart w:name="z13593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757"/>
    <w:bookmarkStart w:name="z13594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758"/>
    <w:bookmarkStart w:name="z13595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759"/>
    <w:bookmarkStart w:name="z13596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760"/>
    <w:bookmarkStart w:name="z13597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Амангельдинского района;</w:t>
      </w:r>
    </w:p>
    <w:bookmarkEnd w:id="9761"/>
    <w:bookmarkStart w:name="z13598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762"/>
    <w:bookmarkStart w:name="z13599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763"/>
    <w:bookmarkStart w:name="z13600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01" w:id="9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765"/>
    <w:bookmarkStart w:name="z13602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766"/>
    <w:bookmarkStart w:name="z13603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767"/>
    <w:bookmarkStart w:name="z13604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768"/>
    <w:bookmarkStart w:name="z13605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69"/>
    <w:bookmarkStart w:name="z13606" w:id="9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770"/>
    <w:bookmarkStart w:name="z13607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771"/>
    <w:bookmarkStart w:name="z13608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97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610" w:id="9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773"/>
    <w:bookmarkStart w:name="z13611" w:id="9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74"/>
    <w:bookmarkStart w:name="z13612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775"/>
    <w:bookmarkStart w:name="z13613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776"/>
    <w:bookmarkStart w:name="z13614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777"/>
    <w:bookmarkStart w:name="z13615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778"/>
    <w:bookmarkStart w:name="z13616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79"/>
    <w:bookmarkStart w:name="z13617"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780"/>
    <w:bookmarkStart w:name="z13618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781"/>
    <w:bookmarkStart w:name="z13619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110400, Республика Казахстан, Костанайская область, Аулиекольский район, село Аулиеколь, улица Спортивная, 7.</w:t>
      </w:r>
    </w:p>
    <w:bookmarkEnd w:id="9782"/>
    <w:bookmarkStart w:name="z13620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783"/>
    <w:bookmarkStart w:name="z13621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784"/>
    <w:bookmarkStart w:name="z13622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785"/>
    <w:bookmarkStart w:name="z13623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786"/>
    <w:bookmarkStart w:name="z13624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87"/>
    <w:bookmarkStart w:name="z13625" w:id="9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788"/>
    <w:bookmarkStart w:name="z13626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789"/>
    <w:bookmarkStart w:name="z13627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790"/>
    <w:bookmarkStart w:name="z13628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791"/>
    <w:bookmarkStart w:name="z13629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792"/>
    <w:bookmarkStart w:name="z13630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793"/>
    <w:bookmarkStart w:name="z20505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7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31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65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0" w:id="9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797"/>
    <w:bookmarkStart w:name="z13671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функций.";</w:t>
      </w:r>
    </w:p>
    <w:bookmarkEnd w:id="9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2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3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800"/>
    <w:bookmarkStart w:name="z13674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801"/>
    <w:bookmarkStart w:name="z13675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802"/>
    <w:bookmarkStart w:name="z13676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803"/>
    <w:bookmarkStart w:name="z13677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804"/>
    <w:bookmarkStart w:name="z13678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805"/>
    <w:bookmarkStart w:name="z13679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806"/>
    <w:bookmarkStart w:name="z13680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807"/>
    <w:bookmarkStart w:name="z13681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808"/>
    <w:bookmarkStart w:name="z13682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809"/>
    <w:bookmarkStart w:name="z13683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810"/>
    <w:bookmarkStart w:name="z13684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811"/>
    <w:bookmarkStart w:name="z13685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812"/>
    <w:bookmarkStart w:name="z13686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813"/>
    <w:bookmarkStart w:name="z13687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814"/>
    <w:bookmarkStart w:name="z13688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Аулиекольского района;</w:t>
      </w:r>
    </w:p>
    <w:bookmarkEnd w:id="9815"/>
    <w:bookmarkStart w:name="z13689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816"/>
    <w:bookmarkStart w:name="z13690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817"/>
    <w:bookmarkStart w:name="z13691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8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92" w:id="9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819"/>
    <w:bookmarkStart w:name="z13693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820"/>
    <w:bookmarkStart w:name="z13694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821"/>
    <w:bookmarkStart w:name="z13695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822"/>
    <w:bookmarkStart w:name="z13696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23"/>
    <w:bookmarkStart w:name="z13697" w:id="9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824"/>
    <w:bookmarkStart w:name="z13698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825"/>
    <w:bookmarkStart w:name="z13699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98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01" w:id="9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827"/>
    <w:bookmarkStart w:name="z13702" w:id="9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28"/>
    <w:bookmarkStart w:name="z13703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829"/>
    <w:bookmarkStart w:name="z13704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830"/>
    <w:bookmarkStart w:name="z13705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831"/>
    <w:bookmarkStart w:name="z13706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832"/>
    <w:bookmarkStart w:name="z13707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33"/>
    <w:bookmarkStart w:name="z13708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834"/>
    <w:bookmarkStart w:name="z13709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835"/>
    <w:bookmarkStart w:name="z13710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110500, Республика Казахстан, Костанайская область, Денисовский район, село Денисовка, улица Целинная, дом 44.</w:t>
      </w:r>
    </w:p>
    <w:bookmarkEnd w:id="98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11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837"/>
    <w:bookmarkStart w:name="z13712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838"/>
    <w:bookmarkStart w:name="z13713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839"/>
    <w:bookmarkStart w:name="z13714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840"/>
    <w:bookmarkStart w:name="z13715" w:id="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841"/>
    <w:bookmarkStart w:name="z13716" w:id="9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842"/>
    <w:bookmarkStart w:name="z13717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843"/>
    <w:bookmarkStart w:name="z13718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844"/>
    <w:bookmarkStart w:name="z13719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845"/>
    <w:bookmarkStart w:name="z13720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846"/>
    <w:bookmarkStart w:name="z13721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847"/>
    <w:bookmarkStart w:name="z20510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22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56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1" w:id="9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851"/>
    <w:bookmarkStart w:name="z13762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3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4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854"/>
    <w:bookmarkStart w:name="z13765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855"/>
    <w:bookmarkStart w:name="z13766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856"/>
    <w:bookmarkStart w:name="z13767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857"/>
    <w:bookmarkStart w:name="z13768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858"/>
    <w:bookmarkStart w:name="z13769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859"/>
    <w:bookmarkStart w:name="z13770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860"/>
    <w:bookmarkStart w:name="z13771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861"/>
    <w:bookmarkStart w:name="z13772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862"/>
    <w:bookmarkStart w:name="z13773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863"/>
    <w:bookmarkStart w:name="z13774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864"/>
    <w:bookmarkStart w:name="z13775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865"/>
    <w:bookmarkStart w:name="z13776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866"/>
    <w:bookmarkStart w:name="z13777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867"/>
    <w:bookmarkStart w:name="z13778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868"/>
    <w:bookmarkStart w:name="z13779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Денисовского района;</w:t>
      </w:r>
    </w:p>
    <w:bookmarkEnd w:id="9869"/>
    <w:bookmarkStart w:name="z13780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870"/>
    <w:bookmarkStart w:name="z13781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871"/>
    <w:bookmarkStart w:name="z13782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8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83" w:id="9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873"/>
    <w:bookmarkStart w:name="z13784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874"/>
    <w:bookmarkStart w:name="z13785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875"/>
    <w:bookmarkStart w:name="z13786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876"/>
    <w:bookmarkStart w:name="z13787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77"/>
    <w:bookmarkStart w:name="z13788" w:id="9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878"/>
    <w:bookmarkStart w:name="z13789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879"/>
    <w:bookmarkStart w:name="z13790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92" w:id="9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Джангельдинского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881"/>
    <w:bookmarkStart w:name="z13793" w:id="9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82"/>
    <w:bookmarkStart w:name="z13794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Джангельдинского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883"/>
    <w:bookmarkStart w:name="z13795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884"/>
    <w:bookmarkStart w:name="z13796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885"/>
    <w:bookmarkStart w:name="z13797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886"/>
    <w:bookmarkStart w:name="z13798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87"/>
    <w:bookmarkStart w:name="z13799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888"/>
    <w:bookmarkStart w:name="z13800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889"/>
    <w:bookmarkStart w:name="z13801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110600, Костанайская область, Джангельдинский район, село Торгай, улица С.Мауленов, 49.</w:t>
      </w:r>
    </w:p>
    <w:bookmarkEnd w:id="9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02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Джангельдинского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891"/>
    <w:bookmarkStart w:name="z13803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892"/>
    <w:bookmarkStart w:name="z13804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893"/>
    <w:bookmarkStart w:name="z13805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894"/>
    <w:bookmarkStart w:name="z13806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895"/>
    <w:bookmarkStart w:name="z13807" w:id="9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896"/>
    <w:bookmarkStart w:name="z13808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897"/>
    <w:bookmarkStart w:name="z13809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898"/>
    <w:bookmarkStart w:name="z13810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899"/>
    <w:bookmarkStart w:name="z13811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900"/>
    <w:bookmarkStart w:name="z13812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901"/>
    <w:bookmarkStart w:name="z20515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13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47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2" w:id="99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905"/>
    <w:bookmarkStart w:name="z13853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9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4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9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5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908"/>
    <w:bookmarkStart w:name="z13856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909"/>
    <w:bookmarkStart w:name="z13857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910"/>
    <w:bookmarkStart w:name="z13858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911"/>
    <w:bookmarkStart w:name="z13859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912"/>
    <w:bookmarkStart w:name="z13860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913"/>
    <w:bookmarkStart w:name="z13861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914"/>
    <w:bookmarkStart w:name="z13862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915"/>
    <w:bookmarkStart w:name="z13863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916"/>
    <w:bookmarkStart w:name="z13864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917"/>
    <w:bookmarkStart w:name="z13865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918"/>
    <w:bookmarkStart w:name="z13866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919"/>
    <w:bookmarkStart w:name="z13867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920"/>
    <w:bookmarkStart w:name="z13868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921"/>
    <w:bookmarkStart w:name="z13869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922"/>
    <w:bookmarkStart w:name="z13870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Жангельдинского района;</w:t>
      </w:r>
    </w:p>
    <w:bookmarkEnd w:id="9923"/>
    <w:bookmarkStart w:name="z13871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924"/>
    <w:bookmarkStart w:name="z13872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925"/>
    <w:bookmarkStart w:name="z13873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9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74" w:id="9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927"/>
    <w:bookmarkStart w:name="z13875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928"/>
    <w:bookmarkStart w:name="z13876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929"/>
    <w:bookmarkStart w:name="z13877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930"/>
    <w:bookmarkStart w:name="z13878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1"/>
    <w:bookmarkStart w:name="z13879" w:id="9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932"/>
    <w:bookmarkStart w:name="z13880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933"/>
    <w:bookmarkStart w:name="z13881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99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883" w:id="9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935"/>
    <w:bookmarkStart w:name="z13884" w:id="9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36"/>
    <w:bookmarkStart w:name="z13885" w:id="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937"/>
    <w:bookmarkStart w:name="z13886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938"/>
    <w:bookmarkStart w:name="z13887" w:id="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939"/>
    <w:bookmarkStart w:name="z13888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940"/>
    <w:bookmarkStart w:name="z13889" w:id="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41"/>
    <w:bookmarkStart w:name="z13890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942"/>
    <w:bookmarkStart w:name="z13891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943"/>
    <w:bookmarkStart w:name="z13892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110700, Республика Казахстан, Костанайская область, Житикаринский район, город Житикара, улица Доскали Асымбаева, 27А.</w:t>
      </w:r>
    </w:p>
    <w:bookmarkEnd w:id="9944"/>
    <w:bookmarkStart w:name="z13893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945"/>
    <w:bookmarkStart w:name="z13894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946"/>
    <w:bookmarkStart w:name="z13895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947"/>
    <w:bookmarkStart w:name="z13896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948"/>
    <w:bookmarkStart w:name="z13897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949"/>
    <w:bookmarkStart w:name="z13898" w:id="9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950"/>
    <w:bookmarkStart w:name="z13899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9951"/>
    <w:bookmarkStart w:name="z13900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952"/>
    <w:bookmarkStart w:name="z13901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953"/>
    <w:bookmarkStart w:name="z13902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954"/>
    <w:bookmarkStart w:name="z13903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955"/>
    <w:bookmarkStart w:name="z20520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9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04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38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3" w:id="9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959"/>
    <w:bookmarkStart w:name="z13944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9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5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9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6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962"/>
    <w:bookmarkStart w:name="z13947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963"/>
    <w:bookmarkStart w:name="z13948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964"/>
    <w:bookmarkStart w:name="z13949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965"/>
    <w:bookmarkStart w:name="z13950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966"/>
    <w:bookmarkStart w:name="z13951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967"/>
    <w:bookmarkStart w:name="z13952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968"/>
    <w:bookmarkStart w:name="z13953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969"/>
    <w:bookmarkStart w:name="z13954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970"/>
    <w:bookmarkStart w:name="z13955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971"/>
    <w:bookmarkStart w:name="z13956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972"/>
    <w:bookmarkStart w:name="z13957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973"/>
    <w:bookmarkStart w:name="z13958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974"/>
    <w:bookmarkStart w:name="z13959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975"/>
    <w:bookmarkStart w:name="z13960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976"/>
    <w:bookmarkStart w:name="z13961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Беимбета Майлина;</w:t>
      </w:r>
    </w:p>
    <w:bookmarkEnd w:id="9977"/>
    <w:bookmarkStart w:name="z13962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978"/>
    <w:bookmarkStart w:name="z13963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979"/>
    <w:bookmarkStart w:name="z13964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9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65" w:id="9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981"/>
    <w:bookmarkStart w:name="z13966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9982"/>
    <w:bookmarkStart w:name="z13967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9983"/>
    <w:bookmarkStart w:name="z13968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984"/>
    <w:bookmarkStart w:name="z13969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85"/>
    <w:bookmarkStart w:name="z13970" w:id="9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986"/>
    <w:bookmarkStart w:name="z13971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987"/>
    <w:bookmarkStart w:name="z13972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9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974" w:id="9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9989"/>
    <w:bookmarkStart w:name="z13975" w:id="9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90"/>
    <w:bookmarkStart w:name="z13976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9991"/>
    <w:bookmarkStart w:name="z13977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992"/>
    <w:bookmarkStart w:name="z13978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993"/>
    <w:bookmarkStart w:name="z13979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994"/>
    <w:bookmarkStart w:name="z13980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95"/>
    <w:bookmarkStart w:name="z13981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996"/>
    <w:bookmarkStart w:name="z13982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9997"/>
    <w:bookmarkStart w:name="z13983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110800, Костанайская область, Камыстинский район, село Камысты, улица Косьмы, д 3.</w:t>
      </w:r>
    </w:p>
    <w:bookmarkEnd w:id="99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84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9999"/>
    <w:bookmarkStart w:name="z13985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000"/>
    <w:bookmarkStart w:name="z13986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001"/>
    <w:bookmarkStart w:name="z13987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002"/>
    <w:bookmarkStart w:name="z13988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003"/>
    <w:bookmarkStart w:name="z13989" w:id="10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004"/>
    <w:bookmarkStart w:name="z13990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005"/>
    <w:bookmarkStart w:name="z13991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006"/>
    <w:bookmarkStart w:name="z13992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007"/>
    <w:bookmarkStart w:name="z13993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008"/>
    <w:bookmarkStart w:name="z13994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009"/>
    <w:bookmarkStart w:name="z20525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0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95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29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4" w:id="10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013"/>
    <w:bookmarkStart w:name="z14035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0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6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7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016"/>
    <w:bookmarkStart w:name="z14038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017"/>
    <w:bookmarkStart w:name="z14039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018"/>
    <w:bookmarkStart w:name="z14040" w:id="1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019"/>
    <w:bookmarkStart w:name="z14041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020"/>
    <w:bookmarkStart w:name="z14042" w:id="1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021"/>
    <w:bookmarkStart w:name="z14043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022"/>
    <w:bookmarkStart w:name="z14044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023"/>
    <w:bookmarkStart w:name="z14045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024"/>
    <w:bookmarkStart w:name="z14046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025"/>
    <w:bookmarkStart w:name="z14047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026"/>
    <w:bookmarkStart w:name="z14048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027"/>
    <w:bookmarkStart w:name="z14049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028"/>
    <w:bookmarkStart w:name="z14050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029"/>
    <w:bookmarkStart w:name="z14051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030"/>
    <w:bookmarkStart w:name="z14052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Камыстинского района;</w:t>
      </w:r>
    </w:p>
    <w:bookmarkEnd w:id="10031"/>
    <w:bookmarkStart w:name="z14053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032"/>
    <w:bookmarkStart w:name="z14054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033"/>
    <w:bookmarkStart w:name="z14055" w:id="1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0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56" w:id="10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035"/>
    <w:bookmarkStart w:name="z14057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036"/>
    <w:bookmarkStart w:name="z14058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037"/>
    <w:bookmarkStart w:name="z14059"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038"/>
    <w:bookmarkStart w:name="z14060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39"/>
    <w:bookmarkStart w:name="z14061" w:id="10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040"/>
    <w:bookmarkStart w:name="z14062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041"/>
    <w:bookmarkStart w:name="z14063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00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065" w:id="10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043"/>
    <w:bookmarkStart w:name="z14066" w:id="10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44"/>
    <w:bookmarkStart w:name="z14067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045"/>
    <w:bookmarkStart w:name="z14068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046"/>
    <w:bookmarkStart w:name="z14069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047"/>
    <w:bookmarkStart w:name="z14070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048"/>
    <w:bookmarkStart w:name="z14071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49"/>
    <w:bookmarkStart w:name="z14072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050"/>
    <w:bookmarkStart w:name="z14073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051"/>
    <w:bookmarkStart w:name="z14074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110900, Костанайская область, Карабалыкский район, поселок Карабалык, улица Космонавтов, 16.</w:t>
      </w:r>
    </w:p>
    <w:bookmarkEnd w:id="10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75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053"/>
    <w:bookmarkStart w:name="z14076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054"/>
    <w:bookmarkStart w:name="z14077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055"/>
    <w:bookmarkStart w:name="z14078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056"/>
    <w:bookmarkStart w:name="z14079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057"/>
    <w:bookmarkStart w:name="z14080" w:id="10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058"/>
    <w:bookmarkStart w:name="z14081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059"/>
    <w:bookmarkStart w:name="z14082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060"/>
    <w:bookmarkStart w:name="z14083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061"/>
    <w:bookmarkStart w:name="z14084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062"/>
    <w:bookmarkStart w:name="z14085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063"/>
    <w:bookmarkStart w:name="z20530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86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0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5" w:id="10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067"/>
    <w:bookmarkStart w:name="z14126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7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0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8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070"/>
    <w:bookmarkStart w:name="z14129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071"/>
    <w:bookmarkStart w:name="z14130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072"/>
    <w:bookmarkStart w:name="z14131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073"/>
    <w:bookmarkStart w:name="z14132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074"/>
    <w:bookmarkStart w:name="z14133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075"/>
    <w:bookmarkStart w:name="z14134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076"/>
    <w:bookmarkStart w:name="z14135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077"/>
    <w:bookmarkStart w:name="z14136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078"/>
    <w:bookmarkStart w:name="z14137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079"/>
    <w:bookmarkStart w:name="z14138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080"/>
    <w:bookmarkStart w:name="z14139" w:id="1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081"/>
    <w:bookmarkStart w:name="z14140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082"/>
    <w:bookmarkStart w:name="z14141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083"/>
    <w:bookmarkStart w:name="z14142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084"/>
    <w:bookmarkStart w:name="z14143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Карабалыкского района;</w:t>
      </w:r>
    </w:p>
    <w:bookmarkEnd w:id="10085"/>
    <w:bookmarkStart w:name="z14144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086"/>
    <w:bookmarkStart w:name="z14145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087"/>
    <w:bookmarkStart w:name="z14146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47" w:id="10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089"/>
    <w:bookmarkStart w:name="z14148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090"/>
    <w:bookmarkStart w:name="z14149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091"/>
    <w:bookmarkStart w:name="z14150" w:id="1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092"/>
    <w:bookmarkStart w:name="z14151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93"/>
    <w:bookmarkStart w:name="z14152" w:id="10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094"/>
    <w:bookmarkStart w:name="z14153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095"/>
    <w:bookmarkStart w:name="z14154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00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156" w:id="1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097"/>
    <w:bookmarkStart w:name="z14157" w:id="10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98"/>
    <w:bookmarkStart w:name="z14158" w:id="1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099"/>
    <w:bookmarkStart w:name="z14159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100"/>
    <w:bookmarkStart w:name="z14160" w:id="1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101"/>
    <w:bookmarkStart w:name="z14161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102"/>
    <w:bookmarkStart w:name="z14162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03"/>
    <w:bookmarkStart w:name="z14163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104"/>
    <w:bookmarkStart w:name="z14164" w:id="1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105"/>
    <w:bookmarkStart w:name="z14165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111000, Республика Казахстан, Костанайская область, Карасуский район, село Карасу, улица Комсомольская, 47.</w:t>
      </w:r>
    </w:p>
    <w:bookmarkEnd w:id="10106"/>
    <w:bookmarkStart w:name="z14166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107"/>
    <w:bookmarkStart w:name="z14167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108"/>
    <w:bookmarkStart w:name="z14168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109"/>
    <w:bookmarkStart w:name="z14169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110"/>
    <w:bookmarkStart w:name="z14170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111"/>
    <w:bookmarkStart w:name="z14171" w:id="10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112"/>
    <w:bookmarkStart w:name="z14172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113"/>
    <w:bookmarkStart w:name="z14173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114"/>
    <w:bookmarkStart w:name="z14174" w:id="1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115"/>
    <w:bookmarkStart w:name="z14175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116"/>
    <w:bookmarkStart w:name="z14176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117"/>
    <w:bookmarkStart w:name="z20535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77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1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6" w:id="10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121"/>
    <w:bookmarkStart w:name="z14217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8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9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124"/>
    <w:bookmarkStart w:name="z14220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125"/>
    <w:bookmarkStart w:name="z14221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126"/>
    <w:bookmarkStart w:name="z14222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127"/>
    <w:bookmarkStart w:name="z14223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128"/>
    <w:bookmarkStart w:name="z14224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129"/>
    <w:bookmarkStart w:name="z14225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130"/>
    <w:bookmarkStart w:name="z14226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131"/>
    <w:bookmarkStart w:name="z14227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132"/>
    <w:bookmarkStart w:name="z14228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133"/>
    <w:bookmarkStart w:name="z14229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134"/>
    <w:bookmarkStart w:name="z14230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135"/>
    <w:bookmarkStart w:name="z14231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136"/>
    <w:bookmarkStart w:name="z14232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137"/>
    <w:bookmarkStart w:name="z14233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138"/>
    <w:bookmarkStart w:name="z14234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Карасуского района;</w:t>
      </w:r>
    </w:p>
    <w:bookmarkEnd w:id="10139"/>
    <w:bookmarkStart w:name="z14235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140"/>
    <w:bookmarkStart w:name="z14236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141"/>
    <w:bookmarkStart w:name="z14237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38" w:id="10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143"/>
    <w:bookmarkStart w:name="z14239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144"/>
    <w:bookmarkStart w:name="z14240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145"/>
    <w:bookmarkStart w:name="z14241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146"/>
    <w:bookmarkStart w:name="z14242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47"/>
    <w:bookmarkStart w:name="z14243" w:id="10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148"/>
    <w:bookmarkStart w:name="z14244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149"/>
    <w:bookmarkStart w:name="z14245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0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247" w:id="10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151"/>
    <w:bookmarkStart w:name="z14248" w:id="10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152"/>
    <w:bookmarkStart w:name="z14249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153"/>
    <w:bookmarkStart w:name="z14250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154"/>
    <w:bookmarkStart w:name="z14251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155"/>
    <w:bookmarkStart w:name="z14252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156"/>
    <w:bookmarkStart w:name="z14253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57"/>
    <w:bookmarkStart w:name="z14254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158"/>
    <w:bookmarkStart w:name="z14255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159"/>
    <w:bookmarkStart w:name="z14256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111700, Республика Казахстан, Костанайская область, Костанайский район, город Тобыл, улица Механизаторов, 5/2.</w:t>
      </w:r>
    </w:p>
    <w:bookmarkEnd w:id="10160"/>
    <w:bookmarkStart w:name="z14257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161"/>
    <w:bookmarkStart w:name="z14258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162"/>
    <w:bookmarkStart w:name="z14259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163"/>
    <w:bookmarkStart w:name="z14260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164"/>
    <w:bookmarkStart w:name="z14261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165"/>
    <w:bookmarkStart w:name="z14262" w:id="10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166"/>
    <w:bookmarkStart w:name="z14263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167"/>
    <w:bookmarkStart w:name="z14264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168"/>
    <w:bookmarkStart w:name="z14265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169"/>
    <w:bookmarkStart w:name="z14266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170"/>
    <w:bookmarkStart w:name="z14267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171"/>
    <w:bookmarkStart w:name="z20540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68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2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7" w:id="10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175"/>
    <w:bookmarkStart w:name="z14308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9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10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178"/>
    <w:bookmarkStart w:name="z14311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179"/>
    <w:bookmarkStart w:name="z14312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180"/>
    <w:bookmarkStart w:name="z14313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181"/>
    <w:bookmarkStart w:name="z14314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182"/>
    <w:bookmarkStart w:name="z14315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183"/>
    <w:bookmarkStart w:name="z14316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184"/>
    <w:bookmarkStart w:name="z14317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185"/>
    <w:bookmarkStart w:name="z14318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186"/>
    <w:bookmarkStart w:name="z14319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187"/>
    <w:bookmarkStart w:name="z14320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188"/>
    <w:bookmarkStart w:name="z14321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189"/>
    <w:bookmarkStart w:name="z14322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190"/>
    <w:bookmarkStart w:name="z14323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191"/>
    <w:bookmarkStart w:name="z14324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192"/>
    <w:bookmarkStart w:name="z14325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Костанайского района;</w:t>
      </w:r>
    </w:p>
    <w:bookmarkEnd w:id="10193"/>
    <w:bookmarkStart w:name="z14326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194"/>
    <w:bookmarkStart w:name="z14327" w:id="1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195"/>
    <w:bookmarkStart w:name="z14328" w:id="1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9" w:id="10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197"/>
    <w:bookmarkStart w:name="z14330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198"/>
    <w:bookmarkStart w:name="z14331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199"/>
    <w:bookmarkStart w:name="z14332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200"/>
    <w:bookmarkStart w:name="z14333" w:id="1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01"/>
    <w:bookmarkStart w:name="z14334" w:id="10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202"/>
    <w:bookmarkStart w:name="z14335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203"/>
    <w:bookmarkStart w:name="z14336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0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338" w:id="10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205"/>
    <w:bookmarkStart w:name="z14339" w:id="10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06"/>
    <w:bookmarkStart w:name="z14340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207"/>
    <w:bookmarkStart w:name="z14341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208"/>
    <w:bookmarkStart w:name="z14342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209"/>
    <w:bookmarkStart w:name="z14343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210"/>
    <w:bookmarkStart w:name="z14344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11"/>
    <w:bookmarkStart w:name="z14345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212"/>
    <w:bookmarkStart w:name="z14346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213"/>
    <w:bookmarkStart w:name="z14347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111200, Республика Казахстан, Костанайская область, город Лисаковск, промышленно-коммунальная зона, 5.</w:t>
      </w:r>
    </w:p>
    <w:bookmarkEnd w:id="10214"/>
    <w:bookmarkStart w:name="z14348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215"/>
    <w:bookmarkStart w:name="z14349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216"/>
    <w:bookmarkStart w:name="z14350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217"/>
    <w:bookmarkStart w:name="z14351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218"/>
    <w:bookmarkStart w:name="z14352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219"/>
    <w:bookmarkStart w:name="z14353" w:id="10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220"/>
    <w:bookmarkStart w:name="z14354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221"/>
    <w:bookmarkStart w:name="z14355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222"/>
    <w:bookmarkStart w:name="z14356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223"/>
    <w:bookmarkStart w:name="z14357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224"/>
    <w:bookmarkStart w:name="z14358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225"/>
    <w:bookmarkStart w:name="z20545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59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93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98" w:id="10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229"/>
    <w:bookmarkStart w:name="z14399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0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1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232"/>
    <w:bookmarkStart w:name="z14402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233"/>
    <w:bookmarkStart w:name="z14403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234"/>
    <w:bookmarkStart w:name="z14404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235"/>
    <w:bookmarkStart w:name="z14405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236"/>
    <w:bookmarkStart w:name="z14406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237"/>
    <w:bookmarkStart w:name="z14407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238"/>
    <w:bookmarkStart w:name="z14408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239"/>
    <w:bookmarkStart w:name="z14409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240"/>
    <w:bookmarkStart w:name="z14410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241"/>
    <w:bookmarkStart w:name="z14411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242"/>
    <w:bookmarkStart w:name="z14412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243"/>
    <w:bookmarkStart w:name="z14413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244"/>
    <w:bookmarkStart w:name="z14414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245"/>
    <w:bookmarkStart w:name="z14415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246"/>
    <w:bookmarkStart w:name="z14416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Лисаковск;</w:t>
      </w:r>
    </w:p>
    <w:bookmarkEnd w:id="10247"/>
    <w:bookmarkStart w:name="z14417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248"/>
    <w:bookmarkStart w:name="z14418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249"/>
    <w:bookmarkStart w:name="z14419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20" w:id="10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251"/>
    <w:bookmarkStart w:name="z14421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252"/>
    <w:bookmarkStart w:name="z14422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253"/>
    <w:bookmarkStart w:name="z14423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254"/>
    <w:bookmarkStart w:name="z14424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55"/>
    <w:bookmarkStart w:name="z14425" w:id="10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256"/>
    <w:bookmarkStart w:name="z14426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257"/>
    <w:bookmarkStart w:name="z14427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0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429" w:id="10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ff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4430" w:id="10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60"/>
    <w:bookmarkStart w:name="z14431" w:id="1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32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262"/>
    <w:bookmarkStart w:name="z14433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263"/>
    <w:bookmarkStart w:name="z14434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264"/>
    <w:bookmarkStart w:name="z14435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65"/>
    <w:bookmarkStart w:name="z14436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266"/>
    <w:bookmarkStart w:name="z14437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267"/>
    <w:bookmarkStart w:name="z14438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111300, Республика Казахстан, Костанайская область, Мендыкаринский район, село Боровское, улица Алтынсарина 7.</w:t>
      </w:r>
    </w:p>
    <w:bookmarkEnd w:id="10268"/>
    <w:bookmarkStart w:name="z14439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40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270"/>
    <w:bookmarkStart w:name="z14441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271"/>
    <w:bookmarkStart w:name="z14442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272"/>
    <w:bookmarkStart w:name="z14443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273"/>
    <w:bookmarkStart w:name="z14444" w:id="10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274"/>
    <w:bookmarkStart w:name="z14445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275"/>
    <w:bookmarkStart w:name="z14446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276"/>
    <w:bookmarkStart w:name="z14447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277"/>
    <w:bookmarkStart w:name="z14448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278"/>
    <w:bookmarkStart w:name="z14449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279"/>
    <w:bookmarkStart w:name="z20550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50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84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89" w:id="10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283"/>
    <w:bookmarkStart w:name="z14490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91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92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286"/>
    <w:bookmarkStart w:name="z14493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287"/>
    <w:bookmarkStart w:name="z14494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288"/>
    <w:bookmarkStart w:name="z14495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289"/>
    <w:bookmarkStart w:name="z14496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290"/>
    <w:bookmarkStart w:name="z14497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291"/>
    <w:bookmarkStart w:name="z14498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292"/>
    <w:bookmarkStart w:name="z14499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293"/>
    <w:bookmarkStart w:name="z14500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294"/>
    <w:bookmarkStart w:name="z14501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295"/>
    <w:bookmarkStart w:name="z14502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296"/>
    <w:bookmarkStart w:name="z14503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297"/>
    <w:bookmarkStart w:name="z14504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298"/>
    <w:bookmarkStart w:name="z14505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299"/>
    <w:bookmarkStart w:name="z14506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300"/>
    <w:bookmarkStart w:name="z14507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Мендыкаринского района;</w:t>
      </w:r>
    </w:p>
    <w:bookmarkEnd w:id="10301"/>
    <w:bookmarkStart w:name="z14508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302"/>
    <w:bookmarkStart w:name="z14509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303"/>
    <w:bookmarkStart w:name="z14510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11" w:id="10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305"/>
    <w:bookmarkStart w:name="z14512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306"/>
    <w:bookmarkStart w:name="z14513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307"/>
    <w:bookmarkStart w:name="z14514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308"/>
    <w:bookmarkStart w:name="z14515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09"/>
    <w:bookmarkStart w:name="z14516" w:id="10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310"/>
    <w:bookmarkStart w:name="z14517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311"/>
    <w:bookmarkStart w:name="z14518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103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520" w:id="10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313"/>
    <w:bookmarkStart w:name="z14521" w:id="10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314"/>
    <w:bookmarkStart w:name="z14522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315"/>
    <w:bookmarkStart w:name="z14523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316"/>
    <w:bookmarkStart w:name="z14524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317"/>
    <w:bookmarkStart w:name="z14525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318"/>
    <w:bookmarkStart w:name="z14526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19"/>
    <w:bookmarkStart w:name="z14527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320"/>
    <w:bookmarkStart w:name="z14528" w:id="1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321"/>
    <w:bookmarkStart w:name="z14529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111400, Республика Казахстан, Костанайская область, Наурзумский район, село Караменды, улица Шак-Шак Жанибека, 3.</w:t>
      </w:r>
    </w:p>
    <w:bookmarkEnd w:id="10322"/>
    <w:bookmarkStart w:name="z14530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323"/>
    <w:bookmarkStart w:name="z14531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324"/>
    <w:bookmarkStart w:name="z14532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325"/>
    <w:bookmarkStart w:name="z14533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326"/>
    <w:bookmarkStart w:name="z14534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27"/>
    <w:bookmarkStart w:name="z14535" w:id="10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328"/>
    <w:bookmarkStart w:name="z14536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329"/>
    <w:bookmarkStart w:name="z14537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330"/>
    <w:bookmarkStart w:name="z14538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331"/>
    <w:bookmarkStart w:name="z14539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332"/>
    <w:bookmarkStart w:name="z14540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333"/>
    <w:bookmarkStart w:name="z20555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41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75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0" w:id="10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337"/>
    <w:bookmarkStart w:name="z14581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2" w:id="1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3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340"/>
    <w:bookmarkStart w:name="z14584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341"/>
    <w:bookmarkStart w:name="z14585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342"/>
    <w:bookmarkStart w:name="z14586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343"/>
    <w:bookmarkStart w:name="z14587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344"/>
    <w:bookmarkStart w:name="z14588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345"/>
    <w:bookmarkStart w:name="z14589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346"/>
    <w:bookmarkStart w:name="z14590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347"/>
    <w:bookmarkStart w:name="z14591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348"/>
    <w:bookmarkStart w:name="z14592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349"/>
    <w:bookmarkStart w:name="z14593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350"/>
    <w:bookmarkStart w:name="z14594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351"/>
    <w:bookmarkStart w:name="z14595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352"/>
    <w:bookmarkStart w:name="z14596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353"/>
    <w:bookmarkStart w:name="z14597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354"/>
    <w:bookmarkStart w:name="z14598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Наурзумского района;</w:t>
      </w:r>
    </w:p>
    <w:bookmarkEnd w:id="10355"/>
    <w:bookmarkStart w:name="z14599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356"/>
    <w:bookmarkStart w:name="z14600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357"/>
    <w:bookmarkStart w:name="z14601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02" w:id="10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359"/>
    <w:bookmarkStart w:name="z14603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360"/>
    <w:bookmarkStart w:name="z14604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361"/>
    <w:bookmarkStart w:name="z14605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362"/>
    <w:bookmarkStart w:name="z14606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63"/>
    <w:bookmarkStart w:name="z14607" w:id="10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364"/>
    <w:bookmarkStart w:name="z14608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365"/>
    <w:bookmarkStart w:name="z14609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03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611" w:id="10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367"/>
    <w:bookmarkStart w:name="z14612" w:id="10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368"/>
    <w:bookmarkStart w:name="z14613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369"/>
    <w:bookmarkStart w:name="z14614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370"/>
    <w:bookmarkStart w:name="z14615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371"/>
    <w:bookmarkStart w:name="z14616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372"/>
    <w:bookmarkStart w:name="z14617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73"/>
    <w:bookmarkStart w:name="z14618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374"/>
    <w:bookmarkStart w:name="z14619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375"/>
    <w:bookmarkStart w:name="z14620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110300, Республика Казахстан, Костанайская область, город Аркалык, улица Ш. Жанибека, 69.</w:t>
      </w:r>
    </w:p>
    <w:bookmarkEnd w:id="10376"/>
    <w:bookmarkStart w:name="z14621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377"/>
    <w:bookmarkStart w:name="z14622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378"/>
    <w:bookmarkStart w:name="z14623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379"/>
    <w:bookmarkStart w:name="z14624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380"/>
    <w:bookmarkStart w:name="z14625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81"/>
    <w:bookmarkStart w:name="z14626" w:id="10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382"/>
    <w:bookmarkStart w:name="z14627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383"/>
    <w:bookmarkStart w:name="z14628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384"/>
    <w:bookmarkStart w:name="z14629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385"/>
    <w:bookmarkStart w:name="z14630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386"/>
    <w:bookmarkStart w:name="z14631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387"/>
    <w:bookmarkStart w:name="z20560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32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66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1" w:id="10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391"/>
    <w:bookmarkStart w:name="z14672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3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4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394"/>
    <w:bookmarkStart w:name="z14675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395"/>
    <w:bookmarkStart w:name="z14676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396"/>
    <w:bookmarkStart w:name="z14677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397"/>
    <w:bookmarkStart w:name="z14678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398"/>
    <w:bookmarkStart w:name="z14679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399"/>
    <w:bookmarkStart w:name="z14680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400"/>
    <w:bookmarkStart w:name="z14681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401"/>
    <w:bookmarkStart w:name="z14682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402"/>
    <w:bookmarkStart w:name="z14683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403"/>
    <w:bookmarkStart w:name="z14684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404"/>
    <w:bookmarkStart w:name="z14685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405"/>
    <w:bookmarkStart w:name="z14686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406"/>
    <w:bookmarkStart w:name="z14687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407"/>
    <w:bookmarkStart w:name="z14688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408"/>
    <w:bookmarkStart w:name="z14689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Аркалык;</w:t>
      </w:r>
    </w:p>
    <w:bookmarkEnd w:id="10409"/>
    <w:bookmarkStart w:name="z14690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410"/>
    <w:bookmarkStart w:name="z14691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411"/>
    <w:bookmarkStart w:name="z14692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93" w:id="10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413"/>
    <w:bookmarkStart w:name="z14694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414"/>
    <w:bookmarkStart w:name="z14695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415"/>
    <w:bookmarkStart w:name="z14696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416"/>
    <w:bookmarkStart w:name="z14697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17"/>
    <w:bookmarkStart w:name="z14698" w:id="10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418"/>
    <w:bookmarkStart w:name="z14699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419"/>
    <w:bookmarkStart w:name="z14700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0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702" w:id="10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421"/>
    <w:bookmarkStart w:name="z14703" w:id="10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22"/>
    <w:bookmarkStart w:name="z14704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423"/>
    <w:bookmarkStart w:name="z14705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424"/>
    <w:bookmarkStart w:name="z14706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425"/>
    <w:bookmarkStart w:name="z14707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426"/>
    <w:bookmarkStart w:name="z14708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27"/>
    <w:bookmarkStart w:name="z14709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428"/>
    <w:bookmarkStart w:name="z14710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429"/>
    <w:bookmarkStart w:name="z14711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111600, Республика Казахстан, Костанайская область, Сарыкольский район, поселок Сарыколь, улица Орджоникидзе, 35.</w:t>
      </w:r>
    </w:p>
    <w:bookmarkEnd w:id="10430"/>
    <w:bookmarkStart w:name="z14712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431"/>
    <w:bookmarkStart w:name="z14713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432"/>
    <w:bookmarkStart w:name="z14714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433"/>
    <w:bookmarkStart w:name="z14715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434"/>
    <w:bookmarkStart w:name="z14716" w:id="1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435"/>
    <w:bookmarkStart w:name="z14717" w:id="10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436"/>
    <w:bookmarkStart w:name="z14718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437"/>
    <w:bookmarkStart w:name="z14719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438"/>
    <w:bookmarkStart w:name="z14720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439"/>
    <w:bookmarkStart w:name="z14721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440"/>
    <w:bookmarkStart w:name="z14722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441"/>
    <w:bookmarkStart w:name="z20565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23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57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2" w:id="10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445"/>
    <w:bookmarkStart w:name="z14763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4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4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5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448"/>
    <w:bookmarkStart w:name="z14766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449"/>
    <w:bookmarkStart w:name="z14767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450"/>
    <w:bookmarkStart w:name="z14768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451"/>
    <w:bookmarkStart w:name="z14769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452"/>
    <w:bookmarkStart w:name="z14770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453"/>
    <w:bookmarkStart w:name="z14771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454"/>
    <w:bookmarkStart w:name="z14772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455"/>
    <w:bookmarkStart w:name="z14773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456"/>
    <w:bookmarkStart w:name="z14774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457"/>
    <w:bookmarkStart w:name="z14775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458"/>
    <w:bookmarkStart w:name="z14776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459"/>
    <w:bookmarkStart w:name="z14777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460"/>
    <w:bookmarkStart w:name="z14778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461"/>
    <w:bookmarkStart w:name="z14779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462"/>
    <w:bookmarkStart w:name="z14780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Сарыкольского района;</w:t>
      </w:r>
    </w:p>
    <w:bookmarkEnd w:id="10463"/>
    <w:bookmarkStart w:name="z14781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464"/>
    <w:bookmarkStart w:name="z14782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465"/>
    <w:bookmarkStart w:name="z14783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4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84" w:id="10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467"/>
    <w:bookmarkStart w:name="z14785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468"/>
    <w:bookmarkStart w:name="z14786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469"/>
    <w:bookmarkStart w:name="z14787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470"/>
    <w:bookmarkStart w:name="z14788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71"/>
    <w:bookmarkStart w:name="z14789" w:id="10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472"/>
    <w:bookmarkStart w:name="z14790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473"/>
    <w:bookmarkStart w:name="z14791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04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794" w:id="10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475"/>
    <w:bookmarkStart w:name="z14795" w:id="10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76"/>
    <w:bookmarkStart w:name="z14796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477"/>
    <w:bookmarkStart w:name="z14797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478"/>
    <w:bookmarkStart w:name="z14798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479"/>
    <w:bookmarkStart w:name="z14799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480"/>
    <w:bookmarkStart w:name="z14800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81"/>
    <w:bookmarkStart w:name="z14801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482"/>
    <w:bookmarkStart w:name="z14802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483"/>
    <w:bookmarkStart w:name="z14803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111700, Костанайская область, район Беимбета Майлина, село Әйет, улица Тәуелсіздік, 71.</w:t>
      </w:r>
    </w:p>
    <w:bookmarkEnd w:id="104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04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485"/>
    <w:bookmarkStart w:name="z14805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486"/>
    <w:bookmarkStart w:name="z14806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487"/>
    <w:bookmarkStart w:name="z14807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488"/>
    <w:bookmarkStart w:name="z14808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489"/>
    <w:bookmarkStart w:name="z14809" w:id="10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490"/>
    <w:bookmarkStart w:name="z14810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491"/>
    <w:bookmarkStart w:name="z14811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492"/>
    <w:bookmarkStart w:name="z14812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493"/>
    <w:bookmarkStart w:name="z14813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494"/>
    <w:bookmarkStart w:name="z14814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495"/>
    <w:bookmarkStart w:name="z20570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15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49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4" w:id="10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499"/>
    <w:bookmarkStart w:name="z14855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6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7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502"/>
    <w:bookmarkStart w:name="z14858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503"/>
    <w:bookmarkStart w:name="z14859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504"/>
    <w:bookmarkStart w:name="z14860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505"/>
    <w:bookmarkStart w:name="z14861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506"/>
    <w:bookmarkStart w:name="z14862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507"/>
    <w:bookmarkStart w:name="z14863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508"/>
    <w:bookmarkStart w:name="z14864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509"/>
    <w:bookmarkStart w:name="z14865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510"/>
    <w:bookmarkStart w:name="z14866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511"/>
    <w:bookmarkStart w:name="z14867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512"/>
    <w:bookmarkStart w:name="z14868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513"/>
    <w:bookmarkStart w:name="z14869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514"/>
    <w:bookmarkStart w:name="z14870" w:id="1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515"/>
    <w:bookmarkStart w:name="z14871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516"/>
    <w:bookmarkStart w:name="z14872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Беимбета Майлина;</w:t>
      </w:r>
    </w:p>
    <w:bookmarkEnd w:id="10517"/>
    <w:bookmarkStart w:name="z14873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518"/>
    <w:bookmarkStart w:name="z14874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519"/>
    <w:bookmarkStart w:name="z14875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76" w:id="10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521"/>
    <w:bookmarkStart w:name="z14877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522"/>
    <w:bookmarkStart w:name="z14878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523"/>
    <w:bookmarkStart w:name="z14879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524"/>
    <w:bookmarkStart w:name="z14880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25"/>
    <w:bookmarkStart w:name="z14881" w:id="10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526"/>
    <w:bookmarkStart w:name="z14882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527"/>
    <w:bookmarkStart w:name="z14883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05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885" w:id="10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529"/>
    <w:bookmarkStart w:name="z14886" w:id="10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30"/>
    <w:bookmarkStart w:name="z14887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531"/>
    <w:bookmarkStart w:name="z14888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532"/>
    <w:bookmarkStart w:name="z14889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533"/>
    <w:bookmarkStart w:name="z14890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534"/>
    <w:bookmarkStart w:name="z14891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35"/>
    <w:bookmarkStart w:name="z14892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536"/>
    <w:bookmarkStart w:name="z14893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537"/>
    <w:bookmarkStart w:name="z14894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111800, Республика Казахстан, Костанайская область, Узункольский район, село Узунколь, улица Б.Момышулы, 27.</w:t>
      </w:r>
    </w:p>
    <w:bookmarkEnd w:id="10538"/>
    <w:bookmarkStart w:name="z14895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Узункольского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539"/>
    <w:bookmarkStart w:name="z14896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540"/>
    <w:bookmarkStart w:name="z14897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541"/>
    <w:bookmarkStart w:name="z14898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542"/>
    <w:bookmarkStart w:name="z14899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543"/>
    <w:bookmarkStart w:name="z14900" w:id="10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544"/>
    <w:bookmarkStart w:name="z14901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545"/>
    <w:bookmarkStart w:name="z14902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546"/>
    <w:bookmarkStart w:name="z14903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547"/>
    <w:bookmarkStart w:name="z14904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548"/>
    <w:bookmarkStart w:name="z14905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549"/>
    <w:bookmarkStart w:name="z20575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06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0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5" w:id="10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553"/>
    <w:bookmarkStart w:name="z14946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7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5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8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556"/>
    <w:bookmarkStart w:name="z14949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557"/>
    <w:bookmarkStart w:name="z14950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558"/>
    <w:bookmarkStart w:name="z14951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559"/>
    <w:bookmarkStart w:name="z14952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560"/>
    <w:bookmarkStart w:name="z14953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561"/>
    <w:bookmarkStart w:name="z14954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562"/>
    <w:bookmarkStart w:name="z14955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563"/>
    <w:bookmarkStart w:name="z14956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564"/>
    <w:bookmarkStart w:name="z14957" w:id="1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565"/>
    <w:bookmarkStart w:name="z14958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566"/>
    <w:bookmarkStart w:name="z14959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567"/>
    <w:bookmarkStart w:name="z14960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568"/>
    <w:bookmarkStart w:name="z14961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569"/>
    <w:bookmarkStart w:name="z14962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570"/>
    <w:bookmarkStart w:name="z14963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Узункольского района;</w:t>
      </w:r>
    </w:p>
    <w:bookmarkEnd w:id="10571"/>
    <w:bookmarkStart w:name="z14964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572"/>
    <w:bookmarkStart w:name="z14965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573"/>
    <w:bookmarkStart w:name="z14966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67" w:id="10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575"/>
    <w:bookmarkStart w:name="z14968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576"/>
    <w:bookmarkStart w:name="z14969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577"/>
    <w:bookmarkStart w:name="z14970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578"/>
    <w:bookmarkStart w:name="z14971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79"/>
    <w:bookmarkStart w:name="z14972" w:id="10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580"/>
    <w:bookmarkStart w:name="z14973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581"/>
    <w:bookmarkStart w:name="z14974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0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976" w:id="10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0583"/>
    <w:bookmarkStart w:name="z14977" w:id="10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84"/>
    <w:bookmarkStart w:name="z14978" w:id="1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0585"/>
    <w:bookmarkStart w:name="z14979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586"/>
    <w:bookmarkStart w:name="z14980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587"/>
    <w:bookmarkStart w:name="z14981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588"/>
    <w:bookmarkStart w:name="z14982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89"/>
    <w:bookmarkStart w:name="z14983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590"/>
    <w:bookmarkStart w:name="z14984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591"/>
    <w:bookmarkStart w:name="z14985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111900, Республика Казахстан, Костанайская область, Федоровский район, село Федоровка, улица Достық, 63.</w:t>
      </w:r>
    </w:p>
    <w:bookmarkEnd w:id="10592"/>
    <w:bookmarkStart w:name="z14986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0593"/>
    <w:bookmarkStart w:name="z14987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594"/>
    <w:bookmarkStart w:name="z14988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595"/>
    <w:bookmarkStart w:name="z14989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596"/>
    <w:bookmarkStart w:name="z14990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597"/>
    <w:bookmarkStart w:name="z14991" w:id="10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598"/>
    <w:bookmarkStart w:name="z14992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599"/>
    <w:bookmarkStart w:name="z14993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600"/>
    <w:bookmarkStart w:name="z14994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601"/>
    <w:bookmarkStart w:name="z14995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602"/>
    <w:bookmarkStart w:name="z14996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603"/>
    <w:bookmarkStart w:name="z20580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97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1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6" w:id="10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607"/>
    <w:bookmarkStart w:name="z15037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8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9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0610"/>
    <w:bookmarkStart w:name="z15040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611"/>
    <w:bookmarkStart w:name="z15041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612"/>
    <w:bookmarkStart w:name="z15042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613"/>
    <w:bookmarkStart w:name="z15043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614"/>
    <w:bookmarkStart w:name="z15044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615"/>
    <w:bookmarkStart w:name="z15045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616"/>
    <w:bookmarkStart w:name="z15046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617"/>
    <w:bookmarkStart w:name="z15047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618"/>
    <w:bookmarkStart w:name="z15048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619"/>
    <w:bookmarkStart w:name="z15049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620"/>
    <w:bookmarkStart w:name="z15050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621"/>
    <w:bookmarkStart w:name="z15051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622"/>
    <w:bookmarkStart w:name="z15052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623"/>
    <w:bookmarkStart w:name="z15053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624"/>
    <w:bookmarkStart w:name="z15054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Федоровского района;</w:t>
      </w:r>
    </w:p>
    <w:bookmarkEnd w:id="10625"/>
    <w:bookmarkStart w:name="z15055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626"/>
    <w:bookmarkStart w:name="z15056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627"/>
    <w:bookmarkStart w:name="z15057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58" w:id="10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629"/>
    <w:bookmarkStart w:name="z15059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630"/>
    <w:bookmarkStart w:name="z15060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631"/>
    <w:bookmarkStart w:name="z15061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632"/>
    <w:bookmarkStart w:name="z15062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33"/>
    <w:bookmarkStart w:name="z15063" w:id="10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634"/>
    <w:bookmarkStart w:name="z15064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635"/>
    <w:bookmarkStart w:name="z15065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106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067" w:id="10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637"/>
    <w:bookmarkStart w:name="z15068" w:id="10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38"/>
    <w:bookmarkStart w:name="z15069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Аральского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639"/>
    <w:bookmarkStart w:name="z15070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640"/>
    <w:bookmarkStart w:name="z15071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641"/>
    <w:bookmarkStart w:name="z15072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642"/>
    <w:bookmarkStart w:name="z15073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43"/>
    <w:bookmarkStart w:name="z15074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644"/>
    <w:bookmarkStart w:name="z15075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645"/>
    <w:bookmarkStart w:name="z15076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Кызылординская область, Аральский район, город Аральск, улица Каныш Сатбаев, здание 7.</w:t>
      </w:r>
    </w:p>
    <w:bookmarkEnd w:id="10646"/>
    <w:bookmarkStart w:name="z15077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647"/>
    <w:bookmarkStart w:name="z15078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648"/>
    <w:bookmarkStart w:name="z15079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649"/>
    <w:bookmarkStart w:name="z15080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650"/>
    <w:bookmarkStart w:name="z15081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651"/>
    <w:bookmarkStart w:name="z15082" w:id="10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652"/>
    <w:bookmarkStart w:name="z15083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653"/>
    <w:bookmarkStart w:name="z15084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654"/>
    <w:bookmarkStart w:name="z15085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655"/>
    <w:bookmarkStart w:name="z15086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656"/>
    <w:bookmarkStart w:name="z15087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657"/>
    <w:bookmarkStart w:name="z20585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88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2"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7" w:id="10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661"/>
    <w:bookmarkStart w:name="z15128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9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6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30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664"/>
    <w:bookmarkStart w:name="z15131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665"/>
    <w:bookmarkStart w:name="z15132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666"/>
    <w:bookmarkStart w:name="z15133" w:id="1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667"/>
    <w:bookmarkStart w:name="z15134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668"/>
    <w:bookmarkStart w:name="z15135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669"/>
    <w:bookmarkStart w:name="z15136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670"/>
    <w:bookmarkStart w:name="z15137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671"/>
    <w:bookmarkStart w:name="z15138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672"/>
    <w:bookmarkStart w:name="z15139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673"/>
    <w:bookmarkStart w:name="z15140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674"/>
    <w:bookmarkStart w:name="z15141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675"/>
    <w:bookmarkStart w:name="z15142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676"/>
    <w:bookmarkStart w:name="z15143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677"/>
    <w:bookmarkStart w:name="z15144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678"/>
    <w:bookmarkStart w:name="z15145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679"/>
    <w:bookmarkStart w:name="z15146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680"/>
    <w:bookmarkStart w:name="z15147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681"/>
    <w:bookmarkStart w:name="z15148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6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49" w:id="10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683"/>
    <w:bookmarkStart w:name="z15150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684"/>
    <w:bookmarkStart w:name="z15151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685"/>
    <w:bookmarkStart w:name="z15152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686"/>
    <w:bookmarkStart w:name="z15153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87"/>
    <w:bookmarkStart w:name="z15154" w:id="10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688"/>
    <w:bookmarkStart w:name="z15155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689"/>
    <w:bookmarkStart w:name="z15156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0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158" w:id="10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691"/>
    <w:bookmarkStart w:name="z15159" w:id="10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92"/>
    <w:bookmarkStart w:name="z15160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Жалагашского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693"/>
    <w:bookmarkStart w:name="z15161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694"/>
    <w:bookmarkStart w:name="z15162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695"/>
    <w:bookmarkStart w:name="z15163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696"/>
    <w:bookmarkStart w:name="z15164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97"/>
    <w:bookmarkStart w:name="z15165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698"/>
    <w:bookmarkStart w:name="z15166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699"/>
    <w:bookmarkStart w:name="z15167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Жалагашский район, поселок Жалагаш, улица Ныгмет Мырзалиев строение № 30. </w:t>
      </w:r>
    </w:p>
    <w:bookmarkEnd w:id="10700"/>
    <w:bookmarkStart w:name="z15168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701"/>
    <w:bookmarkStart w:name="z15169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702"/>
    <w:bookmarkStart w:name="z15170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703"/>
    <w:bookmarkStart w:name="z15171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704"/>
    <w:bookmarkStart w:name="z15172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705"/>
    <w:bookmarkStart w:name="z15173" w:id="10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706"/>
    <w:bookmarkStart w:name="z15174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707"/>
    <w:bookmarkStart w:name="z15175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708"/>
    <w:bookmarkStart w:name="z15176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709"/>
    <w:bookmarkStart w:name="z15177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710"/>
    <w:bookmarkStart w:name="z15178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711"/>
    <w:bookmarkStart w:name="z20590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79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3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8" w:id="10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715"/>
    <w:bookmarkStart w:name="z15219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0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1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718"/>
    <w:bookmarkStart w:name="z15222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719"/>
    <w:bookmarkStart w:name="z15223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720"/>
    <w:bookmarkStart w:name="z15224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721"/>
    <w:bookmarkStart w:name="z15225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722"/>
    <w:bookmarkStart w:name="z15226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723"/>
    <w:bookmarkStart w:name="z15227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724"/>
    <w:bookmarkStart w:name="z15228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725"/>
    <w:bookmarkStart w:name="z15229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726"/>
    <w:bookmarkStart w:name="z15230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727"/>
    <w:bookmarkStart w:name="z15231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728"/>
    <w:bookmarkStart w:name="z15232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729"/>
    <w:bookmarkStart w:name="z15233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730"/>
    <w:bookmarkStart w:name="z15234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731"/>
    <w:bookmarkStart w:name="z15235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732"/>
    <w:bookmarkStart w:name="z15236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733"/>
    <w:bookmarkStart w:name="z15237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734"/>
    <w:bookmarkStart w:name="z15238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735"/>
    <w:bookmarkStart w:name="z15239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40" w:id="10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737"/>
    <w:bookmarkStart w:name="z15241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738"/>
    <w:bookmarkStart w:name="z15242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739"/>
    <w:bookmarkStart w:name="z15243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740"/>
    <w:bookmarkStart w:name="z15244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41"/>
    <w:bookmarkStart w:name="z15245" w:id="10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742"/>
    <w:bookmarkStart w:name="z15246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743"/>
    <w:bookmarkStart w:name="z15247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07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249" w:id="10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745"/>
    <w:bookmarkStart w:name="z15250" w:id="10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46"/>
    <w:bookmarkStart w:name="z15251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Жанакорганского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747"/>
    <w:bookmarkStart w:name="z15252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748"/>
    <w:bookmarkStart w:name="z15253" w:id="1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749"/>
    <w:bookmarkStart w:name="z15254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750"/>
    <w:bookmarkStart w:name="z15255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51"/>
    <w:bookmarkStart w:name="z15256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752"/>
    <w:bookmarkStart w:name="z15257" w:id="1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753"/>
    <w:bookmarkStart w:name="z15258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Кызылординская область, Жанакорганский район, поселок Жанакорган, улица Султанбек Кожанов, здание 15.</w:t>
      </w:r>
    </w:p>
    <w:bookmarkEnd w:id="107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59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755"/>
    <w:bookmarkStart w:name="z15260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756"/>
    <w:bookmarkStart w:name="z15261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757"/>
    <w:bookmarkStart w:name="z15262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758"/>
    <w:bookmarkStart w:name="z15263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759"/>
    <w:bookmarkStart w:name="z15264" w:id="10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760"/>
    <w:bookmarkStart w:name="z15265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761"/>
    <w:bookmarkStart w:name="z15266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762"/>
    <w:bookmarkStart w:name="z15267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763"/>
    <w:bookmarkStart w:name="z15268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764"/>
    <w:bookmarkStart w:name="z15269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765"/>
    <w:bookmarkStart w:name="z20595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7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70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04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09" w:id="10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769"/>
    <w:bookmarkStart w:name="z15310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7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1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2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772"/>
    <w:bookmarkStart w:name="z15313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773"/>
    <w:bookmarkStart w:name="z15314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774"/>
    <w:bookmarkStart w:name="z15315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Министерства, Комитета и Департамента;</w:t>
      </w:r>
    </w:p>
    <w:bookmarkEnd w:id="10775"/>
    <w:bookmarkStart w:name="z15316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776"/>
    <w:bookmarkStart w:name="z15317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777"/>
    <w:bookmarkStart w:name="z15318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778"/>
    <w:bookmarkStart w:name="z15319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779"/>
    <w:bookmarkStart w:name="z15320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780"/>
    <w:bookmarkStart w:name="z15321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781"/>
    <w:bookmarkStart w:name="z15322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782"/>
    <w:bookmarkStart w:name="z15323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783"/>
    <w:bookmarkStart w:name="z15324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784"/>
    <w:bookmarkStart w:name="z15325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785"/>
    <w:bookmarkStart w:name="z15326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786"/>
    <w:bookmarkStart w:name="z15327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787"/>
    <w:bookmarkStart w:name="z15328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788"/>
    <w:bookmarkStart w:name="z15329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789"/>
    <w:bookmarkStart w:name="z15330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7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31" w:id="10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791"/>
    <w:bookmarkStart w:name="z15332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792"/>
    <w:bookmarkStart w:name="z15333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793"/>
    <w:bookmarkStart w:name="z15334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794"/>
    <w:bookmarkStart w:name="z15335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95"/>
    <w:bookmarkStart w:name="z15336" w:id="10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796"/>
    <w:bookmarkStart w:name="z15337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797"/>
    <w:bookmarkStart w:name="z15338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0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340" w:id="10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799"/>
    <w:bookmarkStart w:name="z15341" w:id="10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00"/>
    <w:bookmarkStart w:name="z15342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Казалинского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801"/>
    <w:bookmarkStart w:name="z15343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802"/>
    <w:bookmarkStart w:name="z15344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803"/>
    <w:bookmarkStart w:name="z15345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804"/>
    <w:bookmarkStart w:name="z15346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05"/>
    <w:bookmarkStart w:name="z15347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806"/>
    <w:bookmarkStart w:name="z15348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807"/>
    <w:bookmarkStart w:name="z15349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Кызылординская область, Казалинский район, поселок Айтеке би, улица Торемурат Жырау, здание 16.</w:t>
      </w:r>
    </w:p>
    <w:bookmarkEnd w:id="10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50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809"/>
    <w:bookmarkStart w:name="z15351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810"/>
    <w:bookmarkStart w:name="z15352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811"/>
    <w:bookmarkStart w:name="z15353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812"/>
    <w:bookmarkStart w:name="z15354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813"/>
    <w:bookmarkStart w:name="z15355" w:id="10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814"/>
    <w:bookmarkStart w:name="z15356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815"/>
    <w:bookmarkStart w:name="z15357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816"/>
    <w:bookmarkStart w:name="z15358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817"/>
    <w:bookmarkStart w:name="z15359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818"/>
    <w:bookmarkStart w:name="z15360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819"/>
    <w:bookmarkStart w:name="z20600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61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95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0" w:id="10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823"/>
    <w:bookmarkStart w:name="z15401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2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3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826"/>
    <w:bookmarkStart w:name="z15404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827"/>
    <w:bookmarkStart w:name="z15405" w:id="10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828"/>
    <w:bookmarkStart w:name="z15406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829"/>
    <w:bookmarkStart w:name="z15407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0830"/>
    <w:bookmarkStart w:name="z15408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831"/>
    <w:bookmarkStart w:name="z15409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832"/>
    <w:bookmarkStart w:name="z15410" w:id="1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833"/>
    <w:bookmarkStart w:name="z15411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834"/>
    <w:bookmarkStart w:name="z15412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835"/>
    <w:bookmarkStart w:name="z15413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836"/>
    <w:bookmarkStart w:name="z15414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837"/>
    <w:bookmarkStart w:name="z15415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838"/>
    <w:bookmarkStart w:name="z15416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839"/>
    <w:bookmarkStart w:name="z15417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840"/>
    <w:bookmarkStart w:name="z15418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841"/>
    <w:bookmarkStart w:name="z15419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842"/>
    <w:bookmarkStart w:name="z15420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843"/>
    <w:bookmarkStart w:name="z15421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22" w:id="10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845"/>
    <w:bookmarkStart w:name="z15423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846"/>
    <w:bookmarkStart w:name="z15424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847"/>
    <w:bookmarkStart w:name="z15425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848"/>
    <w:bookmarkStart w:name="z15426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49"/>
    <w:bookmarkStart w:name="z15427" w:id="10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850"/>
    <w:bookmarkStart w:name="z15428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851"/>
    <w:bookmarkStart w:name="z15429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08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431" w:id="10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853"/>
    <w:bookmarkStart w:name="z15432" w:id="10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54"/>
    <w:bookmarkStart w:name="z15433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Кармакшинского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855"/>
    <w:bookmarkStart w:name="z15434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856"/>
    <w:bookmarkStart w:name="z15435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857"/>
    <w:bookmarkStart w:name="z15436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858"/>
    <w:bookmarkStart w:name="z15437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59"/>
    <w:bookmarkStart w:name="z15438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860"/>
    <w:bookmarkStart w:name="z15439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861"/>
    <w:bookmarkStart w:name="z15440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Кармакшинский район, поселок Жосалы, улица Елеу Кошербаева № 41. </w:t>
      </w:r>
    </w:p>
    <w:bookmarkEnd w:id="10862"/>
    <w:bookmarkStart w:name="z15441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863"/>
    <w:bookmarkStart w:name="z15442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864"/>
    <w:bookmarkStart w:name="z15443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865"/>
    <w:bookmarkStart w:name="z15444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866"/>
    <w:bookmarkStart w:name="z15445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867"/>
    <w:bookmarkStart w:name="z15446" w:id="10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868"/>
    <w:bookmarkStart w:name="z15447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869"/>
    <w:bookmarkStart w:name="z15448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870"/>
    <w:bookmarkStart w:name="z15449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871"/>
    <w:bookmarkStart w:name="z15450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872"/>
    <w:bookmarkStart w:name="z15451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873"/>
    <w:bookmarkStart w:name="z20605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8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52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86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1" w:id="10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877"/>
    <w:bookmarkStart w:name="z15492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3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8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4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880"/>
    <w:bookmarkStart w:name="z15495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881"/>
    <w:bookmarkStart w:name="z15496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882"/>
    <w:bookmarkStart w:name="z15497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883"/>
    <w:bookmarkStart w:name="z15498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884"/>
    <w:bookmarkStart w:name="z15499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885"/>
    <w:bookmarkStart w:name="z15500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886"/>
    <w:bookmarkStart w:name="z15501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887"/>
    <w:bookmarkStart w:name="z15502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888"/>
    <w:bookmarkStart w:name="z15503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889"/>
    <w:bookmarkStart w:name="z15504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890"/>
    <w:bookmarkStart w:name="z15505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891"/>
    <w:bookmarkStart w:name="z15506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892"/>
    <w:bookmarkStart w:name="z15507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893"/>
    <w:bookmarkStart w:name="z15508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894"/>
    <w:bookmarkStart w:name="z15509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895"/>
    <w:bookmarkStart w:name="z15510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896"/>
    <w:bookmarkStart w:name="z15511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897"/>
    <w:bookmarkStart w:name="z15512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13" w:id="10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899"/>
    <w:bookmarkStart w:name="z15514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900"/>
    <w:bookmarkStart w:name="z15515" w:id="1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901"/>
    <w:bookmarkStart w:name="z15516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902"/>
    <w:bookmarkStart w:name="z15517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03"/>
    <w:bookmarkStart w:name="z15518" w:id="10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904"/>
    <w:bookmarkStart w:name="z15519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905"/>
    <w:bookmarkStart w:name="z15520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109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522" w:id="10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907"/>
    <w:bookmarkStart w:name="z15523" w:id="10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08"/>
    <w:bookmarkStart w:name="z15524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Сырдарьинского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– Департамент).</w:t>
      </w:r>
    </w:p>
    <w:bookmarkEnd w:id="10909"/>
    <w:bookmarkStart w:name="z15525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910"/>
    <w:bookmarkStart w:name="z15526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911"/>
    <w:bookmarkStart w:name="z15527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912"/>
    <w:bookmarkStart w:name="z15528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13"/>
    <w:bookmarkStart w:name="z15529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914"/>
    <w:bookmarkStart w:name="z15530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0915"/>
    <w:bookmarkStart w:name="z15531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Сырдарьинский район, поселок Теренозек, улица Жамбыла Жабаева №7. </w:t>
      </w:r>
    </w:p>
    <w:bookmarkEnd w:id="10916"/>
    <w:bookmarkStart w:name="z15532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917"/>
    <w:bookmarkStart w:name="z15533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918"/>
    <w:bookmarkStart w:name="z15534" w:id="1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919"/>
    <w:bookmarkStart w:name="z15535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920"/>
    <w:bookmarkStart w:name="z15536" w:id="10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921"/>
    <w:bookmarkStart w:name="z15537" w:id="10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922"/>
    <w:bookmarkStart w:name="z15538" w:id="1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923"/>
    <w:bookmarkStart w:name="z15539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924"/>
    <w:bookmarkStart w:name="z15540" w:id="1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925"/>
    <w:bookmarkStart w:name="z15541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926"/>
    <w:bookmarkStart w:name="z15542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927"/>
    <w:bookmarkStart w:name="z20610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43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77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2" w:id="10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931"/>
    <w:bookmarkStart w:name="z15583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4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5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934"/>
    <w:bookmarkStart w:name="z15586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935"/>
    <w:bookmarkStart w:name="z15587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936"/>
    <w:bookmarkStart w:name="z15588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937"/>
    <w:bookmarkStart w:name="z15589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938"/>
    <w:bookmarkStart w:name="z15590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939"/>
    <w:bookmarkStart w:name="z15591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940"/>
    <w:bookmarkStart w:name="z15592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941"/>
    <w:bookmarkStart w:name="z15593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942"/>
    <w:bookmarkStart w:name="z15594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943"/>
    <w:bookmarkStart w:name="z15595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944"/>
    <w:bookmarkStart w:name="z15596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945"/>
    <w:bookmarkStart w:name="z15597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946"/>
    <w:bookmarkStart w:name="z15598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947"/>
    <w:bookmarkStart w:name="z15599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948"/>
    <w:bookmarkStart w:name="z15600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0949"/>
    <w:bookmarkStart w:name="z15601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950"/>
    <w:bookmarkStart w:name="z15602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951"/>
    <w:bookmarkStart w:name="z15603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9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04" w:id="10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953"/>
    <w:bookmarkStart w:name="z15605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0954"/>
    <w:bookmarkStart w:name="z15606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0955"/>
    <w:bookmarkStart w:name="z15607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956"/>
    <w:bookmarkStart w:name="z15608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57"/>
    <w:bookmarkStart w:name="z15609" w:id="10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958"/>
    <w:bookmarkStart w:name="z15610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959"/>
    <w:bookmarkStart w:name="z15611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09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613" w:id="10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0961"/>
    <w:bookmarkStart w:name="z15614" w:id="10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62"/>
    <w:bookmarkStart w:name="z15615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Шиелийского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0963"/>
    <w:bookmarkStart w:name="z15616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964"/>
    <w:bookmarkStart w:name="z15617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965"/>
    <w:bookmarkStart w:name="z15618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966"/>
    <w:bookmarkStart w:name="z15619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67"/>
    <w:bookmarkStart w:name="z15620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968"/>
    <w:bookmarkStart w:name="z15621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969"/>
    <w:bookmarkStart w:name="z15622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Кызылординская область, Шиелийский район, поселок Шиели, микрорайон Кокшокы, улица Утеген Жарыкбаев, строение 29.</w:t>
      </w:r>
    </w:p>
    <w:bookmarkEnd w:id="10970"/>
    <w:bookmarkStart w:name="z15623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0971"/>
    <w:bookmarkStart w:name="z15624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972"/>
    <w:bookmarkStart w:name="z15625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973"/>
    <w:bookmarkStart w:name="z15626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974"/>
    <w:bookmarkStart w:name="z15627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975"/>
    <w:bookmarkStart w:name="z15628" w:id="10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976"/>
    <w:bookmarkStart w:name="z15629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0977"/>
    <w:bookmarkStart w:name="z15630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978"/>
    <w:bookmarkStart w:name="z15631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979"/>
    <w:bookmarkStart w:name="z15632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980"/>
    <w:bookmarkStart w:name="z15633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34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68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3" w:id="10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984"/>
    <w:bookmarkStart w:name="z15674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9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5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6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987"/>
    <w:bookmarkStart w:name="z15677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988"/>
    <w:bookmarkStart w:name="z15678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989"/>
    <w:bookmarkStart w:name="z15679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0990"/>
    <w:bookmarkStart w:name="z15680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10991"/>
    <w:bookmarkStart w:name="z15681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992"/>
    <w:bookmarkStart w:name="z15682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993"/>
    <w:bookmarkStart w:name="z15683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994"/>
    <w:bookmarkStart w:name="z15684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995"/>
    <w:bookmarkStart w:name="z15685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996"/>
    <w:bookmarkStart w:name="z15686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997"/>
    <w:bookmarkStart w:name="z15687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998"/>
    <w:bookmarkStart w:name="z15688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999"/>
    <w:bookmarkStart w:name="z15689" w:id="1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000"/>
    <w:bookmarkStart w:name="z15690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001"/>
    <w:bookmarkStart w:name="z15691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является старшим оперативным начальником в отношении противопожарных служб, расположенных на территории города района;</w:t>
      </w:r>
    </w:p>
    <w:bookmarkEnd w:id="11002"/>
    <w:bookmarkStart w:name="z15692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003"/>
    <w:bookmarkStart w:name="z15693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004"/>
    <w:bookmarkStart w:name="z15694" w:id="1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осуществляет иные полномочия в соответствии с законодательством Республики Казахстан.</w:t>
      </w:r>
    </w:p>
    <w:bookmarkEnd w:id="110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95" w:id="1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006"/>
    <w:bookmarkStart w:name="z15696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1007"/>
    <w:bookmarkStart w:name="z15697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1008"/>
    <w:bookmarkStart w:name="z15698" w:id="1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009"/>
    <w:bookmarkStart w:name="z15699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10"/>
    <w:bookmarkStart w:name="z15700" w:id="11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011"/>
    <w:bookmarkStart w:name="z15701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012"/>
    <w:bookmarkStart w:name="z15702" w:id="1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10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704" w:id="1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1014"/>
    <w:bookmarkStart w:name="z15705" w:id="11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015"/>
    <w:bookmarkStart w:name="z15706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1016"/>
    <w:bookmarkStart w:name="z15707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017"/>
    <w:bookmarkStart w:name="z15708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018"/>
    <w:bookmarkStart w:name="z15709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019"/>
    <w:bookmarkStart w:name="z15710" w:id="1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20"/>
    <w:bookmarkStart w:name="z15711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021"/>
    <w:bookmarkStart w:name="z15712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1022"/>
    <w:bookmarkStart w:name="z15713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130100, Мангистауская область Бейнеуский район, село Бейнеу, ул. Досана Тажиева, 22 В.</w:t>
      </w:r>
    </w:p>
    <w:bookmarkEnd w:id="11023"/>
    <w:bookmarkStart w:name="z15714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1024"/>
    <w:bookmarkStart w:name="z15715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025"/>
    <w:bookmarkStart w:name="z15716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026"/>
    <w:bookmarkStart w:name="z15717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027"/>
    <w:bookmarkStart w:name="z15718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028"/>
    <w:bookmarkStart w:name="z15719" w:id="11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029"/>
    <w:bookmarkStart w:name="z15720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1030"/>
    <w:bookmarkStart w:name="z15721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031"/>
    <w:bookmarkStart w:name="z15722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032"/>
    <w:bookmarkStart w:name="z15723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033"/>
    <w:bookmarkStart w:name="z15724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034"/>
    <w:bookmarkStart w:name="z20619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25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59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4" w:id="11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038"/>
    <w:bookmarkStart w:name="z15765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6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0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7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041"/>
    <w:bookmarkStart w:name="z15768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042"/>
    <w:bookmarkStart w:name="z15769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043"/>
    <w:bookmarkStart w:name="z15770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044"/>
    <w:bookmarkStart w:name="z15771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045"/>
    <w:bookmarkStart w:name="z15772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046"/>
    <w:bookmarkStart w:name="z15773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047"/>
    <w:bookmarkStart w:name="z15774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048"/>
    <w:bookmarkStart w:name="z15775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049"/>
    <w:bookmarkStart w:name="z15776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050"/>
    <w:bookmarkStart w:name="z15777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051"/>
    <w:bookmarkStart w:name="z15778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052"/>
    <w:bookmarkStart w:name="z15779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053"/>
    <w:bookmarkStart w:name="z15780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054"/>
    <w:bookmarkStart w:name="z15781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055"/>
    <w:bookmarkStart w:name="z15782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Бейнеуского района;</w:t>
      </w:r>
    </w:p>
    <w:bookmarkEnd w:id="11056"/>
    <w:bookmarkStart w:name="z15783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057"/>
    <w:bookmarkStart w:name="z15784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1058"/>
    <w:bookmarkStart w:name="z15785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86" w:id="11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060"/>
    <w:bookmarkStart w:name="z15787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1061"/>
    <w:bookmarkStart w:name="z15788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1062"/>
    <w:bookmarkStart w:name="z15789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063"/>
    <w:bookmarkStart w:name="z15790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64"/>
    <w:bookmarkStart w:name="z15791" w:id="11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065"/>
    <w:bookmarkStart w:name="z15792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066"/>
    <w:bookmarkStart w:name="z15793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10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795" w:id="11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1068"/>
    <w:bookmarkStart w:name="z15796" w:id="11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069"/>
    <w:bookmarkStart w:name="z15797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11070"/>
    <w:bookmarkStart w:name="z15798" w:id="1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Казахстана и начальника Департамента, иными нормативными правовыми актами, а также настоящим Положением.</w:t>
      </w:r>
    </w:p>
    <w:bookmarkEnd w:id="11071"/>
    <w:bookmarkStart w:name="z15799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072"/>
    <w:bookmarkStart w:name="z15800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073"/>
    <w:bookmarkStart w:name="z15801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74"/>
    <w:bookmarkStart w:name="z15802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075"/>
    <w:bookmarkStart w:name="z15803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076"/>
    <w:bookmarkStart w:name="z15804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130200, Мангистауская область, город Жанаозен, промышленная зона №3, здание №4.</w:t>
      </w:r>
    </w:p>
    <w:bookmarkEnd w:id="11077"/>
    <w:bookmarkStart w:name="z15805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Жана-Озен Департамента по чрезвычайным ситуациям Мангистауской области области Министерства по чрезвычайным ситуациям Республики Казахстан".</w:t>
      </w:r>
    </w:p>
    <w:bookmarkEnd w:id="11078"/>
    <w:bookmarkStart w:name="z15806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079"/>
    <w:bookmarkStart w:name="z15807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080"/>
    <w:bookmarkStart w:name="z15808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081"/>
    <w:bookmarkStart w:name="z15809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082"/>
    <w:bookmarkStart w:name="z15810" w:id="1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083"/>
    <w:bookmarkStart w:name="z15811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084"/>
    <w:bookmarkStart w:name="z15812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085"/>
    <w:bookmarkStart w:name="z15813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086"/>
    <w:bookmarkStart w:name="z15814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087"/>
    <w:bookmarkStart w:name="z15815" w:id="1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088"/>
    <w:bookmarkStart w:name="z20624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0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16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0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5" w:id="11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092"/>
    <w:bookmarkStart w:name="z15856" w:id="1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функций."</w:t>
      </w:r>
    </w:p>
    <w:bookmarkEnd w:id="110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7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0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8" w:id="1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095"/>
    <w:bookmarkStart w:name="z15859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096"/>
    <w:bookmarkStart w:name="z15860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097"/>
    <w:bookmarkStart w:name="z15861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098"/>
    <w:bookmarkStart w:name="z15862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1099"/>
    <w:bookmarkStart w:name="z15863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100"/>
    <w:bookmarkStart w:name="z15864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101"/>
    <w:bookmarkStart w:name="z15865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102"/>
    <w:bookmarkStart w:name="z15866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103"/>
    <w:bookmarkStart w:name="z15867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104"/>
    <w:bookmarkStart w:name="z15868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105"/>
    <w:bookmarkStart w:name="z15869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106"/>
    <w:bookmarkStart w:name="z15870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107"/>
    <w:bookmarkStart w:name="z15871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108"/>
    <w:bookmarkStart w:name="z15872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109"/>
    <w:bookmarkStart w:name="z15873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Жана-Озен;</w:t>
      </w:r>
    </w:p>
    <w:bookmarkEnd w:id="11110"/>
    <w:bookmarkStart w:name="z15874" w:id="1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111"/>
    <w:bookmarkStart w:name="z15875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112"/>
    <w:bookmarkStart w:name="z15876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77" w:id="11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114"/>
    <w:bookmarkStart w:name="z15878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115"/>
    <w:bookmarkStart w:name="z15879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116"/>
    <w:bookmarkStart w:name="z15880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117"/>
    <w:bookmarkStart w:name="z15881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18"/>
    <w:bookmarkStart w:name="z15882" w:id="11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119"/>
    <w:bookmarkStart w:name="z15883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120"/>
    <w:bookmarkStart w:name="z15884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11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886" w:id="11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1122"/>
    <w:bookmarkStart w:name="z15887" w:id="11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23"/>
    <w:bookmarkStart w:name="z15888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– Департамент).</w:t>
      </w:r>
    </w:p>
    <w:bookmarkEnd w:id="11124"/>
    <w:bookmarkStart w:name="z15889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1125"/>
    <w:bookmarkStart w:name="z15890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126"/>
    <w:bookmarkStart w:name="z15891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127"/>
    <w:bookmarkStart w:name="z15892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28"/>
    <w:bookmarkStart w:name="z15893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129"/>
    <w:bookmarkStart w:name="z15894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130"/>
    <w:bookmarkStart w:name="z15895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Республики Казахстан, индекс 130300, Мангистауская область, Каракиянский район, село Курык, улица Досан батыра, дом 1.</w:t>
      </w:r>
    </w:p>
    <w:bookmarkEnd w:id="11131"/>
    <w:bookmarkStart w:name="z15896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Каракиянского района Департамента по чрезвычайным ситуациям Мангистауской области Министерства по чрезвычайным ситуации Республики Казахстан".</w:t>
      </w:r>
    </w:p>
    <w:bookmarkEnd w:id="11132"/>
    <w:bookmarkStart w:name="z15897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Настоящиее Положение является учредительным документом Отдела.</w:t>
      </w:r>
    </w:p>
    <w:bookmarkEnd w:id="11133"/>
    <w:bookmarkStart w:name="z15898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134"/>
    <w:bookmarkStart w:name="z15899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135"/>
    <w:bookmarkStart w:name="z15900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136"/>
    <w:bookmarkStart w:name="z15901" w:id="11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137"/>
    <w:bookmarkStart w:name="z15902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138"/>
    <w:bookmarkStart w:name="z15903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139"/>
    <w:bookmarkStart w:name="z15904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140"/>
    <w:bookmarkStart w:name="z15905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141"/>
    <w:bookmarkStart w:name="z15906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142"/>
    <w:bookmarkStart w:name="z20629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07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1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6" w:id="11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146"/>
    <w:bookmarkStart w:name="z15947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8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9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149"/>
    <w:bookmarkStart w:name="z15950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дейтсвует от имени Отдела;</w:t>
      </w:r>
    </w:p>
    <w:bookmarkEnd w:id="11150"/>
    <w:bookmarkStart w:name="z15951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151"/>
    <w:bookmarkStart w:name="z15952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152"/>
    <w:bookmarkStart w:name="z15953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153"/>
    <w:bookmarkStart w:name="z15954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154"/>
    <w:bookmarkStart w:name="z15955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155"/>
    <w:bookmarkStart w:name="z15956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156"/>
    <w:bookmarkStart w:name="z15957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157"/>
    <w:bookmarkStart w:name="z15958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158"/>
    <w:bookmarkStart w:name="z15959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159"/>
    <w:bookmarkStart w:name="z15960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обеспечит своевременное рассмотрение обращений физических и юридических лиц;</w:t>
      </w:r>
    </w:p>
    <w:bookmarkEnd w:id="11160"/>
    <w:bookmarkStart w:name="z15961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161"/>
    <w:bookmarkStart w:name="z15962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162"/>
    <w:bookmarkStart w:name="z15963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163"/>
    <w:bookmarkStart w:name="z15964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Каракиянского района;</w:t>
      </w:r>
    </w:p>
    <w:bookmarkEnd w:id="11164"/>
    <w:bookmarkStart w:name="z15965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165"/>
    <w:bookmarkStart w:name="z15966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166"/>
    <w:bookmarkStart w:name="z15967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68" w:id="11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168"/>
    <w:bookmarkStart w:name="z15969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169"/>
    <w:bookmarkStart w:name="z15970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170"/>
    <w:bookmarkStart w:name="z15971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собственности;</w:t>
      </w:r>
    </w:p>
    <w:bookmarkEnd w:id="11171"/>
    <w:bookmarkStart w:name="z15972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устанавлено законодательством.</w:t>
      </w:r>
    </w:p>
    <w:bookmarkEnd w:id="11172"/>
    <w:bookmarkStart w:name="z15973" w:id="11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173"/>
    <w:bookmarkStart w:name="z15974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174"/>
    <w:bookmarkStart w:name="z15975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1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977" w:id="11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Мангистауского района Департамент по чрезвычайным ситуациям Мангистауской области Министерства по чрезвычайным ситуациям Республики Казахстан</w:t>
      </w:r>
    </w:p>
    <w:bookmarkEnd w:id="11176"/>
    <w:bookmarkStart w:name="z15978" w:id="1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77"/>
    <w:bookmarkStart w:name="z15979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 (далее -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1178"/>
    <w:bookmarkStart w:name="z15980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и начальника Департамента, иными нормативными правовыми актами, а также настоящим Положением.</w:t>
      </w:r>
    </w:p>
    <w:bookmarkEnd w:id="11179"/>
    <w:bookmarkStart w:name="z15981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дарственного учреждения, имеет печати и штампы со своим наименованием на государственном, языке, бланки установленного образца.</w:t>
      </w:r>
    </w:p>
    <w:bookmarkEnd w:id="11180"/>
    <w:bookmarkStart w:name="z15982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181"/>
    <w:bookmarkStart w:name="z15983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82"/>
    <w:bookmarkStart w:name="z15984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 Структура и лимит штатной численности Отдела утверждаются в соответствии с действующим законодательством.</w:t>
      </w:r>
    </w:p>
    <w:bookmarkEnd w:id="11183"/>
    <w:bookmarkStart w:name="z15985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Юридический адрес Отдела: Республика Казахстан, индекс 130400, Мангистауская область Мангистауский район, село Шетпе, улица Арона Отеуова, здание № 36.</w:t>
      </w:r>
    </w:p>
    <w:bookmarkEnd w:id="11184"/>
    <w:bookmarkStart w:name="z15986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Отдела - государственное учреждение "Отдел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1185"/>
    <w:bookmarkStart w:name="z15987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Отдела.</w:t>
      </w:r>
    </w:p>
    <w:bookmarkEnd w:id="11186"/>
    <w:bookmarkStart w:name="z15988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187"/>
    <w:bookmarkStart w:name="z15989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188"/>
    <w:bookmarkStart w:name="z15990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189"/>
    <w:bookmarkStart w:name="z15991" w:id="11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190"/>
    <w:bookmarkStart w:name="z15992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191"/>
    <w:bookmarkStart w:name="z15993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192"/>
    <w:bookmarkStart w:name="z15994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193"/>
    <w:bookmarkStart w:name="z15995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194"/>
    <w:bookmarkStart w:name="z15996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195"/>
    <w:bookmarkStart w:name="z20634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97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1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6" w:id="11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199"/>
    <w:bookmarkStart w:name="z16037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8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9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202"/>
    <w:bookmarkStart w:name="z16040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имели Отдела;</w:t>
      </w:r>
    </w:p>
    <w:bookmarkEnd w:id="11203"/>
    <w:bookmarkStart w:name="z16041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204"/>
    <w:bookmarkStart w:name="z16042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форматируемой Министерством, выполняет акты и поручения Министерства и Департамента;</w:t>
      </w:r>
    </w:p>
    <w:bookmarkEnd w:id="11205"/>
    <w:bookmarkStart w:name="z16043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206"/>
    <w:bookmarkStart w:name="z16044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знаний, предусмотренных занимаемой штатной должностью;</w:t>
      </w:r>
    </w:p>
    <w:bookmarkEnd w:id="11207"/>
    <w:bookmarkStart w:name="z16045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также, дает указания обязательные для исполнения сотрудниками Отдела;</w:t>
      </w:r>
    </w:p>
    <w:bookmarkEnd w:id="11208"/>
    <w:bookmarkStart w:name="z16046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209"/>
    <w:bookmarkStart w:name="z16047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210"/>
    <w:bookmarkStart w:name="z1604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211"/>
    <w:bookmarkStart w:name="z1604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212"/>
    <w:bookmarkStart w:name="z16050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213"/>
    <w:bookmarkStart w:name="z16051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214"/>
    <w:bookmarkStart w:name="z16052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215"/>
    <w:bookmarkStart w:name="z16053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подчиненном подразделениях, по каждому факту совершения коррупционного правонарушения.</w:t>
      </w:r>
    </w:p>
    <w:bookmarkEnd w:id="11216"/>
    <w:bookmarkStart w:name="z16054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Мангистауского района;</w:t>
      </w:r>
    </w:p>
    <w:bookmarkEnd w:id="11217"/>
    <w:bookmarkStart w:name="z16055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218"/>
    <w:bookmarkStart w:name="z16056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219"/>
    <w:bookmarkStart w:name="z16057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58" w:id="11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221"/>
    <w:bookmarkStart w:name="z16059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222"/>
    <w:bookmarkStart w:name="z16060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223"/>
    <w:bookmarkStart w:name="z16061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224"/>
    <w:bookmarkStart w:name="z16062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25"/>
    <w:bookmarkStart w:name="z16063" w:id="11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226"/>
    <w:bookmarkStart w:name="z16064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227"/>
    <w:bookmarkStart w:name="z16065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112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067" w:id="11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1229"/>
    <w:bookmarkStart w:name="z16068" w:id="11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30"/>
    <w:bookmarkStart w:name="z16069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1231"/>
    <w:bookmarkStart w:name="z16070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1232"/>
    <w:bookmarkStart w:name="z16071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233"/>
    <w:bookmarkStart w:name="z16072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234"/>
    <w:bookmarkStart w:name="z16073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35"/>
    <w:bookmarkStart w:name="z16074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236"/>
    <w:bookmarkStart w:name="z16075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237"/>
    <w:bookmarkStart w:name="z16076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130006, Мангистауская область, Мунайлинский район, сельский округ Кызылтобе, жилой массив Бирлик, здание пожарной части №5.</w:t>
      </w:r>
    </w:p>
    <w:bookmarkEnd w:id="11238"/>
    <w:bookmarkStart w:name="z16077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1239"/>
    <w:bookmarkStart w:name="z16078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240"/>
    <w:bookmarkStart w:name="z16079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241"/>
    <w:bookmarkStart w:name="z16080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242"/>
    <w:bookmarkStart w:name="z16081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243"/>
    <w:bookmarkStart w:name="z16082" w:id="11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244"/>
    <w:bookmarkStart w:name="z16083" w:id="1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245"/>
    <w:bookmarkStart w:name="z16084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246"/>
    <w:bookmarkStart w:name="z16085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247"/>
    <w:bookmarkStart w:name="z16086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248"/>
    <w:bookmarkStart w:name="z16087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249"/>
    <w:bookmarkStart w:name="z20637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88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2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7" w:id="11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253"/>
    <w:bookmarkStart w:name="z16128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9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30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256"/>
    <w:bookmarkStart w:name="z16131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257"/>
    <w:bookmarkStart w:name="z16132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258"/>
    <w:bookmarkStart w:name="z16133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Министерства, Комитета и Департамента;</w:t>
      </w:r>
    </w:p>
    <w:bookmarkEnd w:id="11259"/>
    <w:bookmarkStart w:name="z16134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260"/>
    <w:bookmarkStart w:name="z16135" w:id="1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261"/>
    <w:bookmarkStart w:name="z16136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262"/>
    <w:bookmarkStart w:name="z16137" w:id="1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263"/>
    <w:bookmarkStart w:name="z16138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264"/>
    <w:bookmarkStart w:name="z16139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265"/>
    <w:bookmarkStart w:name="z16140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266"/>
    <w:bookmarkStart w:name="z16141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267"/>
    <w:bookmarkStart w:name="z16142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268"/>
    <w:bookmarkStart w:name="z16143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269"/>
    <w:bookmarkStart w:name="z16144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270"/>
    <w:bookmarkStart w:name="z16145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Мунайлинского района;</w:t>
      </w:r>
    </w:p>
    <w:bookmarkEnd w:id="11271"/>
    <w:bookmarkStart w:name="z16146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272"/>
    <w:bookmarkStart w:name="z16147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273"/>
    <w:bookmarkStart w:name="z16148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49" w:id="11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275"/>
    <w:bookmarkStart w:name="z16150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276"/>
    <w:bookmarkStart w:name="z16151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277"/>
    <w:bookmarkStart w:name="z16152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78"/>
    <w:bookmarkStart w:name="z16153" w:id="11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279"/>
    <w:bookmarkStart w:name="z16154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280"/>
    <w:bookmarkStart w:name="z16155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12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157" w:id="11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1282"/>
    <w:bookmarkStart w:name="z16158" w:id="11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83"/>
    <w:bookmarkStart w:name="z16159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11284"/>
    <w:bookmarkStart w:name="z16160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285"/>
    <w:bookmarkStart w:name="z16161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286"/>
    <w:bookmarkStart w:name="z16162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287"/>
    <w:bookmarkStart w:name="z16163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88"/>
    <w:bookmarkStart w:name="z16164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289"/>
    <w:bookmarkStart w:name="z16165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290"/>
    <w:bookmarkStart w:name="z16166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130500, Мангистауская область, Тупкараганский район, город Форт-Шевченко, здание противопожарной службы.</w:t>
      </w:r>
    </w:p>
    <w:bookmarkEnd w:id="11291"/>
    <w:bookmarkStart w:name="z16167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1292"/>
    <w:bookmarkStart w:name="z16168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293"/>
    <w:bookmarkStart w:name="z16169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294"/>
    <w:bookmarkStart w:name="z16170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295"/>
    <w:bookmarkStart w:name="z16171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296"/>
    <w:bookmarkStart w:name="z16172" w:id="11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297"/>
    <w:bookmarkStart w:name="z16173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298"/>
    <w:bookmarkStart w:name="z16174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299"/>
    <w:bookmarkStart w:name="z16175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300"/>
    <w:bookmarkStart w:name="z16176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301"/>
    <w:bookmarkStart w:name="z16177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302"/>
    <w:bookmarkStart w:name="z20642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78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13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18" w:id="11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306"/>
    <w:bookmarkStart w:name="z16219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20" w:id="1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21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309"/>
    <w:bookmarkStart w:name="z16222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310"/>
    <w:bookmarkStart w:name="z16223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311"/>
    <w:bookmarkStart w:name="z16224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312"/>
    <w:bookmarkStart w:name="z16225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313"/>
    <w:bookmarkStart w:name="z16226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314"/>
    <w:bookmarkStart w:name="z16227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315"/>
    <w:bookmarkStart w:name="z16228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316"/>
    <w:bookmarkStart w:name="z16229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317"/>
    <w:bookmarkStart w:name="z16230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318"/>
    <w:bookmarkStart w:name="z16231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319"/>
    <w:bookmarkStart w:name="z16232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320"/>
    <w:bookmarkStart w:name="z16233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321"/>
    <w:bookmarkStart w:name="z16234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322"/>
    <w:bookmarkStart w:name="z16235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323"/>
    <w:bookmarkStart w:name="z16236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Тупкараганского района;</w:t>
      </w:r>
    </w:p>
    <w:bookmarkEnd w:id="11324"/>
    <w:bookmarkStart w:name="z16237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325"/>
    <w:bookmarkStart w:name="z16238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326"/>
    <w:bookmarkStart w:name="z16239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40" w:id="11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328"/>
    <w:bookmarkStart w:name="z16241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329"/>
    <w:bookmarkStart w:name="z16242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30"/>
    <w:bookmarkStart w:name="z16243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331"/>
    <w:bookmarkStart w:name="z16244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32"/>
    <w:bookmarkStart w:name="z16245" w:id="11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333"/>
    <w:bookmarkStart w:name="z16246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334"/>
    <w:bookmarkStart w:name="z16247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1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249" w:id="11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336"/>
    <w:bookmarkStart w:name="z16250" w:id="11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337"/>
    <w:bookmarkStart w:name="z16251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338"/>
    <w:bookmarkStart w:name="z16252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339"/>
    <w:bookmarkStart w:name="z16253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340"/>
    <w:bookmarkStart w:name="z16254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341"/>
    <w:bookmarkStart w:name="z16255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42"/>
    <w:bookmarkStart w:name="z16256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343"/>
    <w:bookmarkStart w:name="z16257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344"/>
    <w:bookmarkStart w:name="z16258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140100, Республика Казахстан, Павлодарская область, город Аксу, ул. Вокзальная, 9.</w:t>
      </w:r>
    </w:p>
    <w:bookmarkEnd w:id="11345"/>
    <w:bookmarkStart w:name="z16259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346"/>
    <w:bookmarkStart w:name="z16260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347"/>
    <w:bookmarkStart w:name="z16261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348"/>
    <w:bookmarkStart w:name="z16262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349"/>
    <w:bookmarkStart w:name="z16263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350"/>
    <w:bookmarkStart w:name="z16264" w:id="11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351"/>
    <w:bookmarkStart w:name="z16265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352"/>
    <w:bookmarkStart w:name="z16266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353"/>
    <w:bookmarkStart w:name="z16267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354"/>
    <w:bookmarkStart w:name="z16268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355"/>
    <w:bookmarkStart w:name="z16269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356"/>
    <w:bookmarkStart w:name="z20647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70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04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09" w:id="11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360"/>
    <w:bookmarkStart w:name="z16310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3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11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12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363"/>
    <w:bookmarkStart w:name="z16313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364"/>
    <w:bookmarkStart w:name="z16314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365"/>
    <w:bookmarkStart w:name="z16315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366"/>
    <w:bookmarkStart w:name="z16316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367"/>
    <w:bookmarkStart w:name="z16317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368"/>
    <w:bookmarkStart w:name="z16318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369"/>
    <w:bookmarkStart w:name="z16319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370"/>
    <w:bookmarkStart w:name="z16320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371"/>
    <w:bookmarkStart w:name="z16321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372"/>
    <w:bookmarkStart w:name="z16322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373"/>
    <w:bookmarkStart w:name="z16323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374"/>
    <w:bookmarkStart w:name="z16324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375"/>
    <w:bookmarkStart w:name="z16325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376"/>
    <w:bookmarkStart w:name="z16326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377"/>
    <w:bookmarkStart w:name="z16327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Аксу;</w:t>
      </w:r>
    </w:p>
    <w:bookmarkEnd w:id="11378"/>
    <w:bookmarkStart w:name="z16328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379"/>
    <w:bookmarkStart w:name="z16329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380"/>
    <w:bookmarkStart w:name="z16330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31" w:id="11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382"/>
    <w:bookmarkStart w:name="z16332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383"/>
    <w:bookmarkStart w:name="z16333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84"/>
    <w:bookmarkStart w:name="z16334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385"/>
    <w:bookmarkStart w:name="z16335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86"/>
    <w:bookmarkStart w:name="z16336" w:id="11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387"/>
    <w:bookmarkStart w:name="z16337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388"/>
    <w:bookmarkStart w:name="z16338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13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340" w:id="11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390"/>
    <w:bookmarkStart w:name="z16341" w:id="11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391"/>
    <w:bookmarkStart w:name="z16342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392"/>
    <w:bookmarkStart w:name="z16343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393"/>
    <w:bookmarkStart w:name="z16344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394"/>
    <w:bookmarkStart w:name="z16345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395"/>
    <w:bookmarkStart w:name="z16346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96"/>
    <w:bookmarkStart w:name="z16347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397"/>
    <w:bookmarkStart w:name="z16348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398"/>
    <w:bookmarkStart w:name="z16349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140200, Республика Казахстан, Павлодарская область, село Актогай, улица Думатова, 7.</w:t>
      </w:r>
    </w:p>
    <w:bookmarkEnd w:id="11399"/>
    <w:bookmarkStart w:name="z16350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400"/>
    <w:bookmarkStart w:name="z16351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401"/>
    <w:bookmarkStart w:name="z16352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402"/>
    <w:bookmarkStart w:name="z16353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403"/>
    <w:bookmarkStart w:name="z16354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404"/>
    <w:bookmarkStart w:name="z16355" w:id="11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405"/>
    <w:bookmarkStart w:name="z16356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406"/>
    <w:bookmarkStart w:name="z16357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407"/>
    <w:bookmarkStart w:name="z16358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408"/>
    <w:bookmarkStart w:name="z16359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409"/>
    <w:bookmarkStart w:name="z16360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410"/>
    <w:bookmarkStart w:name="z20652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61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95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0" w:id="11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414"/>
    <w:bookmarkStart w:name="z16401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2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3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417"/>
    <w:bookmarkStart w:name="z16404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418"/>
    <w:bookmarkStart w:name="z16405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419"/>
    <w:bookmarkStart w:name="z16406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420"/>
    <w:bookmarkStart w:name="z16407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421"/>
    <w:bookmarkStart w:name="z16408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422"/>
    <w:bookmarkStart w:name="z16409" w:id="1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423"/>
    <w:bookmarkStart w:name="z16410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424"/>
    <w:bookmarkStart w:name="z16411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425"/>
    <w:bookmarkStart w:name="z16412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426"/>
    <w:bookmarkStart w:name="z16413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427"/>
    <w:bookmarkStart w:name="z16414" w:id="1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428"/>
    <w:bookmarkStart w:name="z16415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429"/>
    <w:bookmarkStart w:name="z16416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430"/>
    <w:bookmarkStart w:name="z16417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431"/>
    <w:bookmarkStart w:name="z16418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Актогайского района;</w:t>
      </w:r>
    </w:p>
    <w:bookmarkEnd w:id="11432"/>
    <w:bookmarkStart w:name="z16419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433"/>
    <w:bookmarkStart w:name="z16420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434"/>
    <w:bookmarkStart w:name="z16421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22" w:id="11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436"/>
    <w:bookmarkStart w:name="z16423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437"/>
    <w:bookmarkStart w:name="z16424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438"/>
    <w:bookmarkStart w:name="z16425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439"/>
    <w:bookmarkStart w:name="z16426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40"/>
    <w:bookmarkStart w:name="z16427" w:id="11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441"/>
    <w:bookmarkStart w:name="z16428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442"/>
    <w:bookmarkStart w:name="z16429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14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431" w:id="11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444"/>
    <w:bookmarkStart w:name="z16432" w:id="11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445"/>
    <w:bookmarkStart w:name="z16433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446"/>
    <w:bookmarkStart w:name="z16434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447"/>
    <w:bookmarkStart w:name="z16435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448"/>
    <w:bookmarkStart w:name="z16436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449"/>
    <w:bookmarkStart w:name="z16437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50"/>
    <w:bookmarkStart w:name="z16438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451"/>
    <w:bookmarkStart w:name="z16439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452"/>
    <w:bookmarkStart w:name="z16440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140300, Республика Казахстан, Павлодарская область, село Баянаул, улица АбикенаБектурова, 27 "а".</w:t>
      </w:r>
    </w:p>
    <w:bookmarkEnd w:id="11453"/>
    <w:bookmarkStart w:name="z16441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454"/>
    <w:bookmarkStart w:name="z16442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455"/>
    <w:bookmarkStart w:name="z16443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456"/>
    <w:bookmarkStart w:name="z16444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457"/>
    <w:bookmarkStart w:name="z16445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458"/>
    <w:bookmarkStart w:name="z16446" w:id="11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459"/>
    <w:bookmarkStart w:name="z16447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460"/>
    <w:bookmarkStart w:name="z16448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461"/>
    <w:bookmarkStart w:name="z16449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462"/>
    <w:bookmarkStart w:name="z16450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463"/>
    <w:bookmarkStart w:name="z16451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464"/>
    <w:bookmarkStart w:name="z20657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52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86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1" w:id="11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468"/>
    <w:bookmarkStart w:name="z16492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3" w:id="1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4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471"/>
    <w:bookmarkStart w:name="z16495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472"/>
    <w:bookmarkStart w:name="z16496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473"/>
    <w:bookmarkStart w:name="z16497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474"/>
    <w:bookmarkStart w:name="z16498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475"/>
    <w:bookmarkStart w:name="z16499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476"/>
    <w:bookmarkStart w:name="z16500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477"/>
    <w:bookmarkStart w:name="z16501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478"/>
    <w:bookmarkStart w:name="z16502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479"/>
    <w:bookmarkStart w:name="z16503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480"/>
    <w:bookmarkStart w:name="z16504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481"/>
    <w:bookmarkStart w:name="z16505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482"/>
    <w:bookmarkStart w:name="z16506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483"/>
    <w:bookmarkStart w:name="z16507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484"/>
    <w:bookmarkStart w:name="z16508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485"/>
    <w:bookmarkStart w:name="z16509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Баянаульского района;</w:t>
      </w:r>
    </w:p>
    <w:bookmarkEnd w:id="11486"/>
    <w:bookmarkStart w:name="z16510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487"/>
    <w:bookmarkStart w:name="z16511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488"/>
    <w:bookmarkStart w:name="z16512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13" w:id="11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490"/>
    <w:bookmarkStart w:name="z16514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491"/>
    <w:bookmarkStart w:name="z16515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492"/>
    <w:bookmarkStart w:name="z16516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493"/>
    <w:bookmarkStart w:name="z16517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94"/>
    <w:bookmarkStart w:name="z16518" w:id="11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495"/>
    <w:bookmarkStart w:name="z16519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496"/>
    <w:bookmarkStart w:name="z16520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14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522" w:id="11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498"/>
    <w:bookmarkStart w:name="z16523" w:id="11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499"/>
    <w:bookmarkStart w:name="z16524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500"/>
    <w:bookmarkStart w:name="z16525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501"/>
    <w:bookmarkStart w:name="z16526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502"/>
    <w:bookmarkStart w:name="z16527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503"/>
    <w:bookmarkStart w:name="z16528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04"/>
    <w:bookmarkStart w:name="z16529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505"/>
    <w:bookmarkStart w:name="z16530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506"/>
    <w:bookmarkStart w:name="z16531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140400, Республика Казахстан, Павлодарская область, село Железинка, улица Квиткова, 2.</w:t>
      </w:r>
    </w:p>
    <w:bookmarkEnd w:id="11507"/>
    <w:bookmarkStart w:name="z16532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508"/>
    <w:bookmarkStart w:name="z16533" w:id="1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509"/>
    <w:bookmarkStart w:name="z16534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510"/>
    <w:bookmarkStart w:name="z16535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511"/>
    <w:bookmarkStart w:name="z16536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512"/>
    <w:bookmarkStart w:name="z16537" w:id="11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513"/>
    <w:bookmarkStart w:name="z16538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514"/>
    <w:bookmarkStart w:name="z16539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515"/>
    <w:bookmarkStart w:name="z16540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516"/>
    <w:bookmarkStart w:name="z16541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517"/>
    <w:bookmarkStart w:name="z16542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518"/>
    <w:bookmarkStart w:name="z20662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43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77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2" w:id="11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522"/>
    <w:bookmarkStart w:name="z16583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4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5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525"/>
    <w:bookmarkStart w:name="z16586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526"/>
    <w:bookmarkStart w:name="z16587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527"/>
    <w:bookmarkStart w:name="z16588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528"/>
    <w:bookmarkStart w:name="z16589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529"/>
    <w:bookmarkStart w:name="z16590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530"/>
    <w:bookmarkStart w:name="z16591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531"/>
    <w:bookmarkStart w:name="z16592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532"/>
    <w:bookmarkStart w:name="z16593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533"/>
    <w:bookmarkStart w:name="z16594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534"/>
    <w:bookmarkStart w:name="z16595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535"/>
    <w:bookmarkStart w:name="z16596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536"/>
    <w:bookmarkStart w:name="z16597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537"/>
    <w:bookmarkStart w:name="z16598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538"/>
    <w:bookmarkStart w:name="z16599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539"/>
    <w:bookmarkStart w:name="z16600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Железинского района;</w:t>
      </w:r>
    </w:p>
    <w:bookmarkEnd w:id="11540"/>
    <w:bookmarkStart w:name="z16601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541"/>
    <w:bookmarkStart w:name="z16602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542"/>
    <w:bookmarkStart w:name="z16603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04" w:id="11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544"/>
    <w:bookmarkStart w:name="z16605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545"/>
    <w:bookmarkStart w:name="z16606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546"/>
    <w:bookmarkStart w:name="z16607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547"/>
    <w:bookmarkStart w:name="z16608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48"/>
    <w:bookmarkStart w:name="z16609" w:id="11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549"/>
    <w:bookmarkStart w:name="z16610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550"/>
    <w:bookmarkStart w:name="z16611" w:id="1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115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613" w:id="11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552"/>
    <w:bookmarkStart w:name="z16614" w:id="11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53"/>
    <w:bookmarkStart w:name="z16615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554"/>
    <w:bookmarkStart w:name="z16616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555"/>
    <w:bookmarkStart w:name="z16617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556"/>
    <w:bookmarkStart w:name="z16618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557"/>
    <w:bookmarkStart w:name="z16619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58"/>
    <w:bookmarkStart w:name="z16620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559"/>
    <w:bookmarkStart w:name="z16621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560"/>
    <w:bookmarkStart w:name="z16622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140500, Республика Казахстан, Павлодарская область, село Иртышск, улица Марка Макауов, 32.</w:t>
      </w:r>
    </w:p>
    <w:bookmarkEnd w:id="115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23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562"/>
    <w:bookmarkStart w:name="z16624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563"/>
    <w:bookmarkStart w:name="z16625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564"/>
    <w:bookmarkStart w:name="z16626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565"/>
    <w:bookmarkStart w:name="z16627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566"/>
    <w:bookmarkStart w:name="z16628" w:id="11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567"/>
    <w:bookmarkStart w:name="z16629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568"/>
    <w:bookmarkStart w:name="z16630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569"/>
    <w:bookmarkStart w:name="z16631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570"/>
    <w:bookmarkStart w:name="z16632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571"/>
    <w:bookmarkStart w:name="z16633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572"/>
    <w:bookmarkStart w:name="z20667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34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68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3" w:id="11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576"/>
    <w:bookmarkStart w:name="z16674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5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5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6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579"/>
    <w:bookmarkStart w:name="z16677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580"/>
    <w:bookmarkStart w:name="z16678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581"/>
    <w:bookmarkStart w:name="z16679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582"/>
    <w:bookmarkStart w:name="z16680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583"/>
    <w:bookmarkStart w:name="z16681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584"/>
    <w:bookmarkStart w:name="z16682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585"/>
    <w:bookmarkStart w:name="z16683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586"/>
    <w:bookmarkStart w:name="z16684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587"/>
    <w:bookmarkStart w:name="z16685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588"/>
    <w:bookmarkStart w:name="z16686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589"/>
    <w:bookmarkStart w:name="z16687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590"/>
    <w:bookmarkStart w:name="z16688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591"/>
    <w:bookmarkStart w:name="z16689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592"/>
    <w:bookmarkStart w:name="z16690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593"/>
    <w:bookmarkStart w:name="z16691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Иртышского района;</w:t>
      </w:r>
    </w:p>
    <w:bookmarkEnd w:id="11594"/>
    <w:bookmarkStart w:name="z16692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595"/>
    <w:bookmarkStart w:name="z16693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596"/>
    <w:bookmarkStart w:name="z16694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95" w:id="11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598"/>
    <w:bookmarkStart w:name="z16696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599"/>
    <w:bookmarkStart w:name="z16697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600"/>
    <w:bookmarkStart w:name="z16698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601"/>
    <w:bookmarkStart w:name="z16699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02"/>
    <w:bookmarkStart w:name="z16700" w:id="11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603"/>
    <w:bookmarkStart w:name="z16701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604"/>
    <w:bookmarkStart w:name="z16702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16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704" w:id="11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606"/>
    <w:bookmarkStart w:name="z16705" w:id="11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607"/>
    <w:bookmarkStart w:name="z16706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608"/>
    <w:bookmarkStart w:name="z16707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609"/>
    <w:bookmarkStart w:name="z16708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610"/>
    <w:bookmarkStart w:name="z16709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611"/>
    <w:bookmarkStart w:name="z16710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12"/>
    <w:bookmarkStart w:name="z16711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613"/>
    <w:bookmarkStart w:name="z16712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614"/>
    <w:bookmarkStart w:name="z16713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140600, Республика Казахстан, Павлодарская область, село Теренколь, улица Достық, 15 "А".</w:t>
      </w:r>
    </w:p>
    <w:bookmarkEnd w:id="11615"/>
    <w:bookmarkStart w:name="z16714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616"/>
    <w:bookmarkStart w:name="z16715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617"/>
    <w:bookmarkStart w:name="z16716" w:id="1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618"/>
    <w:bookmarkStart w:name="z16717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619"/>
    <w:bookmarkStart w:name="z16718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620"/>
    <w:bookmarkStart w:name="z16719" w:id="11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621"/>
    <w:bookmarkStart w:name="z16720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622"/>
    <w:bookmarkStart w:name="z16721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623"/>
    <w:bookmarkStart w:name="z16722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624"/>
    <w:bookmarkStart w:name="z16723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625"/>
    <w:bookmarkStart w:name="z16724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626"/>
    <w:bookmarkStart w:name="z20672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25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59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4" w:id="11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630"/>
    <w:bookmarkStart w:name="z16765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6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7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633"/>
    <w:bookmarkStart w:name="z16768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634"/>
    <w:bookmarkStart w:name="z16769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635"/>
    <w:bookmarkStart w:name="z16770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636"/>
    <w:bookmarkStart w:name="z16771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637"/>
    <w:bookmarkStart w:name="z16772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638"/>
    <w:bookmarkStart w:name="z16773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639"/>
    <w:bookmarkStart w:name="z16774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640"/>
    <w:bookmarkStart w:name="z16775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641"/>
    <w:bookmarkStart w:name="z16776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642"/>
    <w:bookmarkStart w:name="z16777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643"/>
    <w:bookmarkStart w:name="z16778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644"/>
    <w:bookmarkStart w:name="z16779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645"/>
    <w:bookmarkStart w:name="z16780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646"/>
    <w:bookmarkStart w:name="z16781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647"/>
    <w:bookmarkStart w:name="z16782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Тереңкөл;</w:t>
      </w:r>
    </w:p>
    <w:bookmarkEnd w:id="11648"/>
    <w:bookmarkStart w:name="z16783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649"/>
    <w:bookmarkStart w:name="z16784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650"/>
    <w:bookmarkStart w:name="z16785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86" w:id="11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652"/>
    <w:bookmarkStart w:name="z16787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653"/>
    <w:bookmarkStart w:name="z16788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654"/>
    <w:bookmarkStart w:name="z16789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655"/>
    <w:bookmarkStart w:name="z16790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56"/>
    <w:bookmarkStart w:name="z16791" w:id="11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657"/>
    <w:bookmarkStart w:name="z16792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658"/>
    <w:bookmarkStart w:name="z16793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16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795" w:id="11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660"/>
    <w:bookmarkStart w:name="z16796" w:id="11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661"/>
    <w:bookmarkStart w:name="z16797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662"/>
    <w:bookmarkStart w:name="z16798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663"/>
    <w:bookmarkStart w:name="z16799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664"/>
    <w:bookmarkStart w:name="z16800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665"/>
    <w:bookmarkStart w:name="z16801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66"/>
    <w:bookmarkStart w:name="z16802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667"/>
    <w:bookmarkStart w:name="z16803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668"/>
    <w:bookmarkStart w:name="z16804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140700, Республика Казахстан, Павлодарская область, село Аққулы, улица Идрисханова, 55.</w:t>
      </w:r>
    </w:p>
    <w:bookmarkEnd w:id="11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05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670"/>
    <w:bookmarkStart w:name="z16806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671"/>
    <w:bookmarkStart w:name="z16807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672"/>
    <w:bookmarkStart w:name="z16808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673"/>
    <w:bookmarkStart w:name="z16809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674"/>
    <w:bookmarkStart w:name="z16810" w:id="11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675"/>
    <w:bookmarkStart w:name="z16811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676"/>
    <w:bookmarkStart w:name="z16812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677"/>
    <w:bookmarkStart w:name="z16813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678"/>
    <w:bookmarkStart w:name="z16814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679"/>
    <w:bookmarkStart w:name="z16815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680"/>
    <w:bookmarkStart w:name="z20677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16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0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5" w:id="11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684"/>
    <w:bookmarkStart w:name="z16856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6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7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6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8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687"/>
    <w:bookmarkStart w:name="z16859" w:id="1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688"/>
    <w:bookmarkStart w:name="z16860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689"/>
    <w:bookmarkStart w:name="z16861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690"/>
    <w:bookmarkStart w:name="z16862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691"/>
    <w:bookmarkStart w:name="z16863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692"/>
    <w:bookmarkStart w:name="z16864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693"/>
    <w:bookmarkStart w:name="z16865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694"/>
    <w:bookmarkStart w:name="z16866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695"/>
    <w:bookmarkStart w:name="z16867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696"/>
    <w:bookmarkStart w:name="z16868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697"/>
    <w:bookmarkStart w:name="z16869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698"/>
    <w:bookmarkStart w:name="z16870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699"/>
    <w:bookmarkStart w:name="z16871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700"/>
    <w:bookmarkStart w:name="z16872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701"/>
    <w:bookmarkStart w:name="z16873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Аққулы;</w:t>
      </w:r>
    </w:p>
    <w:bookmarkEnd w:id="11702"/>
    <w:bookmarkStart w:name="z16874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703"/>
    <w:bookmarkStart w:name="z16875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704"/>
    <w:bookmarkStart w:name="z16876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7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77" w:id="11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706"/>
    <w:bookmarkStart w:name="z16878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707"/>
    <w:bookmarkStart w:name="z16879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708"/>
    <w:bookmarkStart w:name="z16880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709"/>
    <w:bookmarkStart w:name="z16881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10"/>
    <w:bookmarkStart w:name="z16882" w:id="11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711"/>
    <w:bookmarkStart w:name="z16883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712"/>
    <w:bookmarkStart w:name="z16884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17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886" w:id="11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714"/>
    <w:bookmarkStart w:name="z16887" w:id="11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15"/>
    <w:bookmarkStart w:name="z16888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716"/>
    <w:bookmarkStart w:name="z16889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717"/>
    <w:bookmarkStart w:name="z16890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718"/>
    <w:bookmarkStart w:name="z16891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719"/>
    <w:bookmarkStart w:name="z16892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20"/>
    <w:bookmarkStart w:name="z16893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721"/>
    <w:bookmarkStart w:name="z16894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722"/>
    <w:bookmarkStart w:name="z16895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140800, Республика Казахстан, Павлодарская область, село Коктобе, улица Торайгырова, 42.</w:t>
      </w:r>
    </w:p>
    <w:bookmarkEnd w:id="11723"/>
    <w:bookmarkStart w:name="z16896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724"/>
    <w:bookmarkStart w:name="z16897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725"/>
    <w:bookmarkStart w:name="z16898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726"/>
    <w:bookmarkStart w:name="z16899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727"/>
    <w:bookmarkStart w:name="z16900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728"/>
    <w:bookmarkStart w:name="z16901" w:id="11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729"/>
    <w:bookmarkStart w:name="z16902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730"/>
    <w:bookmarkStart w:name="z16903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731"/>
    <w:bookmarkStart w:name="z16904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732"/>
    <w:bookmarkStart w:name="z16905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733"/>
    <w:bookmarkStart w:name="z16906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734"/>
    <w:bookmarkStart w:name="z20682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07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1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6" w:id="11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738"/>
    <w:bookmarkStart w:name="z16947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7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8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9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741"/>
    <w:bookmarkStart w:name="z16950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742"/>
    <w:bookmarkStart w:name="z16951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743"/>
    <w:bookmarkStart w:name="z16952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744"/>
    <w:bookmarkStart w:name="z16953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745"/>
    <w:bookmarkStart w:name="z16954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746"/>
    <w:bookmarkStart w:name="z16955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747"/>
    <w:bookmarkStart w:name="z16956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748"/>
    <w:bookmarkStart w:name="z16957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749"/>
    <w:bookmarkStart w:name="z16958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750"/>
    <w:bookmarkStart w:name="z16959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751"/>
    <w:bookmarkStart w:name="z16960" w:id="1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752"/>
    <w:bookmarkStart w:name="z16961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753"/>
    <w:bookmarkStart w:name="z16962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754"/>
    <w:bookmarkStart w:name="z16963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755"/>
    <w:bookmarkStart w:name="z16964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Майского района;</w:t>
      </w:r>
    </w:p>
    <w:bookmarkEnd w:id="11756"/>
    <w:bookmarkStart w:name="z16965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757"/>
    <w:bookmarkStart w:name="z16966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758"/>
    <w:bookmarkStart w:name="z16967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68" w:id="11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760"/>
    <w:bookmarkStart w:name="z16969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761"/>
    <w:bookmarkStart w:name="z16970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762"/>
    <w:bookmarkStart w:name="z16971" w:id="1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763"/>
    <w:bookmarkStart w:name="z16972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64"/>
    <w:bookmarkStart w:name="z16973" w:id="11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765"/>
    <w:bookmarkStart w:name="z16974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766"/>
    <w:bookmarkStart w:name="z16975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17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977" w:id="11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768"/>
    <w:bookmarkStart w:name="z16978" w:id="11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69"/>
    <w:bookmarkStart w:name="z16979" w:id="1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770"/>
    <w:bookmarkStart w:name="z16980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771"/>
    <w:bookmarkStart w:name="z16981" w:id="1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772"/>
    <w:bookmarkStart w:name="z16982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773"/>
    <w:bookmarkStart w:name="z16983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74"/>
    <w:bookmarkStart w:name="z16984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775"/>
    <w:bookmarkStart w:name="z16985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776"/>
    <w:bookmarkStart w:name="z16986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140000, Республика Казахстан, Павлодарская область, город Павлодар, Проезд 1, строение 10.</w:t>
      </w:r>
    </w:p>
    <w:bookmarkEnd w:id="11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87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Павлодарского района Департамента по чрезвычайным ситуациям Павлодарской области Министерства по чрезвычайным ситуациям Министерства по чрезвычайным ситуациям Республики Казахстан".</w:t>
      </w:r>
    </w:p>
    <w:bookmarkEnd w:id="11778"/>
    <w:bookmarkStart w:name="z16988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779"/>
    <w:bookmarkStart w:name="z16989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780"/>
    <w:bookmarkStart w:name="z16990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781"/>
    <w:bookmarkStart w:name="z16991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782"/>
    <w:bookmarkStart w:name="z16992" w:id="11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783"/>
    <w:bookmarkStart w:name="z16993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784"/>
    <w:bookmarkStart w:name="z16994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785"/>
    <w:bookmarkStart w:name="z16995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786"/>
    <w:bookmarkStart w:name="z16996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787"/>
    <w:bookmarkStart w:name="z16997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788"/>
    <w:bookmarkStart w:name="z20687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98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2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7" w:id="11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792"/>
    <w:bookmarkStart w:name="z17038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9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7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40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795"/>
    <w:bookmarkStart w:name="z17041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796"/>
    <w:bookmarkStart w:name="z17042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797"/>
    <w:bookmarkStart w:name="z17043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798"/>
    <w:bookmarkStart w:name="z17044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799"/>
    <w:bookmarkStart w:name="z17045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800"/>
    <w:bookmarkStart w:name="z17046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801"/>
    <w:bookmarkStart w:name="z17047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802"/>
    <w:bookmarkStart w:name="z17048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803"/>
    <w:bookmarkStart w:name="z17049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804"/>
    <w:bookmarkStart w:name="z17050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805"/>
    <w:bookmarkStart w:name="z17051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806"/>
    <w:bookmarkStart w:name="z17052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807"/>
    <w:bookmarkStart w:name="z17053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808"/>
    <w:bookmarkStart w:name="z17054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809"/>
    <w:bookmarkStart w:name="z17055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Павлодарского района;</w:t>
      </w:r>
    </w:p>
    <w:bookmarkEnd w:id="11810"/>
    <w:bookmarkStart w:name="z17056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811"/>
    <w:bookmarkStart w:name="z17057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812"/>
    <w:bookmarkStart w:name="z17058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8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9" w:id="11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814"/>
    <w:bookmarkStart w:name="z17060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815"/>
    <w:bookmarkStart w:name="z17061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816"/>
    <w:bookmarkStart w:name="z17062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817"/>
    <w:bookmarkStart w:name="z17063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18"/>
    <w:bookmarkStart w:name="z17064" w:id="11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819"/>
    <w:bookmarkStart w:name="z17065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820"/>
    <w:bookmarkStart w:name="z17066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118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068" w:id="11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822"/>
    <w:bookmarkStart w:name="z17069" w:id="11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23"/>
    <w:bookmarkStart w:name="z17070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824"/>
    <w:bookmarkStart w:name="z17071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825"/>
    <w:bookmarkStart w:name="z17072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826"/>
    <w:bookmarkStart w:name="z17073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827"/>
    <w:bookmarkStart w:name="z17074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28"/>
    <w:bookmarkStart w:name="z17075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829"/>
    <w:bookmarkStart w:name="z17076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830"/>
    <w:bookmarkStart w:name="z17077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141000, Республика Казахстан, Павлодарская область, село Успенка, улица Наукенова, 10.</w:t>
      </w:r>
    </w:p>
    <w:bookmarkEnd w:id="11831"/>
    <w:bookmarkStart w:name="z17078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832"/>
    <w:bookmarkStart w:name="z17079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833"/>
    <w:bookmarkStart w:name="z17080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834"/>
    <w:bookmarkStart w:name="z17081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835"/>
    <w:bookmarkStart w:name="z17082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836"/>
    <w:bookmarkStart w:name="z17083" w:id="11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837"/>
    <w:bookmarkStart w:name="z17084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838"/>
    <w:bookmarkStart w:name="z17085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839"/>
    <w:bookmarkStart w:name="z17086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840"/>
    <w:bookmarkStart w:name="z17087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841"/>
    <w:bookmarkStart w:name="z17088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842"/>
    <w:bookmarkStart w:name="z20692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8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89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23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28" w:id="11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846"/>
    <w:bookmarkStart w:name="z17129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8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30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31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849"/>
    <w:bookmarkStart w:name="z17132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850"/>
    <w:bookmarkStart w:name="z17133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851"/>
    <w:bookmarkStart w:name="z17134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852"/>
    <w:bookmarkStart w:name="z17135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853"/>
    <w:bookmarkStart w:name="z17136" w:id="1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854"/>
    <w:bookmarkStart w:name="z17137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855"/>
    <w:bookmarkStart w:name="z17138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856"/>
    <w:bookmarkStart w:name="z17139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857"/>
    <w:bookmarkStart w:name="z17140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858"/>
    <w:bookmarkStart w:name="z17141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859"/>
    <w:bookmarkStart w:name="z17142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860"/>
    <w:bookmarkStart w:name="z17143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861"/>
    <w:bookmarkStart w:name="z17144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862"/>
    <w:bookmarkStart w:name="z17145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863"/>
    <w:bookmarkStart w:name="z17146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Успенского района;</w:t>
      </w:r>
    </w:p>
    <w:bookmarkEnd w:id="11864"/>
    <w:bookmarkStart w:name="z17147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865"/>
    <w:bookmarkStart w:name="z17148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866"/>
    <w:bookmarkStart w:name="z17149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50" w:id="11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868"/>
    <w:bookmarkStart w:name="z17151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869"/>
    <w:bookmarkStart w:name="z17152" w:id="1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870"/>
    <w:bookmarkStart w:name="z17153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871"/>
    <w:bookmarkStart w:name="z17154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72"/>
    <w:bookmarkStart w:name="z17155" w:id="11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1873"/>
    <w:bookmarkStart w:name="z17156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874"/>
    <w:bookmarkStart w:name="z17157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1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159" w:id="11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1876"/>
    <w:bookmarkStart w:name="z17160" w:id="11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77"/>
    <w:bookmarkStart w:name="z17161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1878"/>
    <w:bookmarkStart w:name="z17162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879"/>
    <w:bookmarkStart w:name="z17163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880"/>
    <w:bookmarkStart w:name="z17164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881"/>
    <w:bookmarkStart w:name="z17165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82"/>
    <w:bookmarkStart w:name="z17166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883"/>
    <w:bookmarkStart w:name="z17167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884"/>
    <w:bookmarkStart w:name="z17168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141100, Республика Казахстан, Павлодарская область, село Щербакты, улица Баян батыра 11.</w:t>
      </w:r>
    </w:p>
    <w:bookmarkEnd w:id="11885"/>
    <w:bookmarkStart w:name="z17169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1886"/>
    <w:bookmarkStart w:name="z17170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887"/>
    <w:bookmarkStart w:name="z17171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888"/>
    <w:bookmarkStart w:name="z17172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889"/>
    <w:bookmarkStart w:name="z17173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890"/>
    <w:bookmarkStart w:name="z17174" w:id="11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891"/>
    <w:bookmarkStart w:name="z17175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892"/>
    <w:bookmarkStart w:name="z17176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893"/>
    <w:bookmarkStart w:name="z17177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894"/>
    <w:bookmarkStart w:name="z17178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895"/>
    <w:bookmarkStart w:name="z17179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896"/>
    <w:bookmarkStart w:name="z20697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8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80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14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19" w:id="11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900"/>
    <w:bookmarkStart w:name="z17220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21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22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903"/>
    <w:bookmarkStart w:name="z17223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904"/>
    <w:bookmarkStart w:name="z17224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905"/>
    <w:bookmarkStart w:name="z17225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906"/>
    <w:bookmarkStart w:name="z17226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907"/>
    <w:bookmarkStart w:name="z17227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908"/>
    <w:bookmarkStart w:name="z17228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909"/>
    <w:bookmarkStart w:name="z17229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910"/>
    <w:bookmarkStart w:name="z17230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911"/>
    <w:bookmarkStart w:name="z17231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912"/>
    <w:bookmarkStart w:name="z17232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913"/>
    <w:bookmarkStart w:name="z17233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914"/>
    <w:bookmarkStart w:name="z17234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915"/>
    <w:bookmarkStart w:name="z17235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916"/>
    <w:bookmarkStart w:name="z17236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917"/>
    <w:bookmarkStart w:name="z17237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Щербактинского района;</w:t>
      </w:r>
    </w:p>
    <w:bookmarkEnd w:id="11918"/>
    <w:bookmarkStart w:name="z17238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919"/>
    <w:bookmarkStart w:name="z17239" w:id="1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920"/>
    <w:bookmarkStart w:name="z17240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9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41" w:id="11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922"/>
    <w:bookmarkStart w:name="z17242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923"/>
    <w:bookmarkStart w:name="z17243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924"/>
    <w:bookmarkStart w:name="z17244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925"/>
    <w:bookmarkStart w:name="z17245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26"/>
    <w:bookmarkStart w:name="z17246" w:id="11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927"/>
    <w:bookmarkStart w:name="z17247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928"/>
    <w:bookmarkStart w:name="z17248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19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250" w:id="11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1930"/>
    <w:bookmarkStart w:name="z17251" w:id="11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931"/>
    <w:bookmarkStart w:name="z17252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1932"/>
    <w:bookmarkStart w:name="z17253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1933"/>
    <w:bookmarkStart w:name="z17254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934"/>
    <w:bookmarkStart w:name="z17255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935"/>
    <w:bookmarkStart w:name="z17256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36"/>
    <w:bookmarkStart w:name="z17257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937"/>
    <w:bookmarkStart w:name="z17258" w:id="1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938"/>
    <w:bookmarkStart w:name="z17259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150100, Республика Казахстан, Северо-Казахстанская область, Айыртауский район село Саумалколь, Микрорайон, 22.</w:t>
      </w:r>
    </w:p>
    <w:bookmarkEnd w:id="11939"/>
    <w:bookmarkStart w:name="z17260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1940"/>
    <w:bookmarkStart w:name="z17261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941"/>
    <w:bookmarkStart w:name="z17262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942"/>
    <w:bookmarkStart w:name="z17263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943"/>
    <w:bookmarkStart w:name="z17264" w:id="11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944"/>
    <w:bookmarkStart w:name="z17265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945"/>
    <w:bookmarkStart w:name="z17266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946"/>
    <w:bookmarkStart w:name="z17267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947"/>
    <w:bookmarkStart w:name="z17268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948"/>
    <w:bookmarkStart w:name="z17269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949"/>
    <w:bookmarkStart w:name="z20702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70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04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09" w:id="11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953"/>
    <w:bookmarkStart w:name="z17310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9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11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12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1956"/>
    <w:bookmarkStart w:name="z17313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957"/>
    <w:bookmarkStart w:name="z17314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958"/>
    <w:bookmarkStart w:name="z17315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959"/>
    <w:bookmarkStart w:name="z17316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1960"/>
    <w:bookmarkStart w:name="z17317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1961"/>
    <w:bookmarkStart w:name="z17318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962"/>
    <w:bookmarkStart w:name="z17319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963"/>
    <w:bookmarkStart w:name="z17320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964"/>
    <w:bookmarkStart w:name="z17321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965"/>
    <w:bookmarkStart w:name="z17322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966"/>
    <w:bookmarkStart w:name="z17323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967"/>
    <w:bookmarkStart w:name="z17324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968"/>
    <w:bookmarkStart w:name="z17325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969"/>
    <w:bookmarkStart w:name="z17326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970"/>
    <w:bookmarkStart w:name="z17327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Айыртауского района;</w:t>
      </w:r>
    </w:p>
    <w:bookmarkEnd w:id="11971"/>
    <w:bookmarkStart w:name="z17328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1972"/>
    <w:bookmarkStart w:name="z17329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1973"/>
    <w:bookmarkStart w:name="z17330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31" w:id="11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975"/>
    <w:bookmarkStart w:name="z17332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976"/>
    <w:bookmarkStart w:name="z17333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1977"/>
    <w:bookmarkStart w:name="z17334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1978"/>
    <w:bookmarkStart w:name="z17335" w:id="11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1979"/>
    <w:bookmarkStart w:name="z17336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980"/>
    <w:bookmarkStart w:name="z17337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19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339" w:id="11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1982"/>
    <w:bookmarkStart w:name="z17340" w:id="11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983"/>
    <w:bookmarkStart w:name="z17341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1984"/>
    <w:bookmarkStart w:name="z17342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1985"/>
    <w:bookmarkStart w:name="z17343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986"/>
    <w:bookmarkStart w:name="z17344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987"/>
    <w:bookmarkStart w:name="z17345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88"/>
    <w:bookmarkStart w:name="z17346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989"/>
    <w:bookmarkStart w:name="z17347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990"/>
    <w:bookmarkStart w:name="z17348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150200, Республика Казахстан,Северо-Казахстанская область, Акжарский район, село Талшик улица Ветеринарная, 3.</w:t>
      </w:r>
    </w:p>
    <w:bookmarkEnd w:id="11991"/>
    <w:bookmarkStart w:name="z17349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1992"/>
    <w:bookmarkStart w:name="z17350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993"/>
    <w:bookmarkStart w:name="z17351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994"/>
    <w:bookmarkStart w:name="z17352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995"/>
    <w:bookmarkStart w:name="z17353" w:id="11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996"/>
    <w:bookmarkStart w:name="z17354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997"/>
    <w:bookmarkStart w:name="z17355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998"/>
    <w:bookmarkStart w:name="z17356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999"/>
    <w:bookmarkStart w:name="z17357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000"/>
    <w:bookmarkStart w:name="z17358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001"/>
    <w:bookmarkStart w:name="z20707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0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59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93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98" w:id="12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005"/>
    <w:bookmarkStart w:name="z17399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00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0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01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008"/>
    <w:bookmarkStart w:name="z17402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009"/>
    <w:bookmarkStart w:name="z17403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010"/>
    <w:bookmarkStart w:name="z17404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011"/>
    <w:bookmarkStart w:name="z17405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012"/>
    <w:bookmarkStart w:name="z17406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013"/>
    <w:bookmarkStart w:name="z17407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014"/>
    <w:bookmarkStart w:name="z17408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015"/>
    <w:bookmarkStart w:name="z17409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016"/>
    <w:bookmarkStart w:name="z17410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017"/>
    <w:bookmarkStart w:name="z17411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018"/>
    <w:bookmarkStart w:name="z17412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019"/>
    <w:bookmarkStart w:name="z17413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020"/>
    <w:bookmarkStart w:name="z17414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021"/>
    <w:bookmarkStart w:name="z17415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022"/>
    <w:bookmarkStart w:name="z17416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Акжарского района;</w:t>
      </w:r>
    </w:p>
    <w:bookmarkEnd w:id="12023"/>
    <w:bookmarkStart w:name="z17417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024"/>
    <w:bookmarkStart w:name="z17418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025"/>
    <w:bookmarkStart w:name="z17419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0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20" w:id="12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027"/>
    <w:bookmarkStart w:name="z17421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028"/>
    <w:bookmarkStart w:name="z17422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029"/>
    <w:bookmarkStart w:name="z17423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030"/>
    <w:bookmarkStart w:name="z17424" w:id="12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031"/>
    <w:bookmarkStart w:name="z17425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032"/>
    <w:bookmarkStart w:name="z17426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120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428" w:id="12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034"/>
    <w:bookmarkStart w:name="z17429" w:id="12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035"/>
    <w:bookmarkStart w:name="z17430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036"/>
    <w:bookmarkStart w:name="z17431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037"/>
    <w:bookmarkStart w:name="z17432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038"/>
    <w:bookmarkStart w:name="z17433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039"/>
    <w:bookmarkStart w:name="z17434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40"/>
    <w:bookmarkStart w:name="z17435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041"/>
    <w:bookmarkStart w:name="z17436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042"/>
    <w:bookmarkStart w:name="z17437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150300, Республика Казахстан, Северо-Казахстанская область, Аккайынский район, село Смирново, улица Народная, 62.</w:t>
      </w:r>
    </w:p>
    <w:bookmarkEnd w:id="12043"/>
    <w:bookmarkStart w:name="z17438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044"/>
    <w:bookmarkStart w:name="z17439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045"/>
    <w:bookmarkStart w:name="z17440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046"/>
    <w:bookmarkStart w:name="z17441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047"/>
    <w:bookmarkStart w:name="z17442" w:id="12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048"/>
    <w:bookmarkStart w:name="z17443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049"/>
    <w:bookmarkStart w:name="z17444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050"/>
    <w:bookmarkStart w:name="z17445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051"/>
    <w:bookmarkStart w:name="z17446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052"/>
    <w:bookmarkStart w:name="z17447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053"/>
    <w:bookmarkStart w:name="z20712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0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48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2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7" w:id="12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057"/>
    <w:bookmarkStart w:name="z17488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9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90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060"/>
    <w:bookmarkStart w:name="z17491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061"/>
    <w:bookmarkStart w:name="z17492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062"/>
    <w:bookmarkStart w:name="z17493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063"/>
    <w:bookmarkStart w:name="z17494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064"/>
    <w:bookmarkStart w:name="z17495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065"/>
    <w:bookmarkStart w:name="z17496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066"/>
    <w:bookmarkStart w:name="z17497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067"/>
    <w:bookmarkStart w:name="z17498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068"/>
    <w:bookmarkStart w:name="z17499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069"/>
    <w:bookmarkStart w:name="z17500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070"/>
    <w:bookmarkStart w:name="z17501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071"/>
    <w:bookmarkStart w:name="z17502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072"/>
    <w:bookmarkStart w:name="z17503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073"/>
    <w:bookmarkStart w:name="z17504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074"/>
    <w:bookmarkStart w:name="z17505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Аккайынского района;</w:t>
      </w:r>
    </w:p>
    <w:bookmarkEnd w:id="12075"/>
    <w:bookmarkStart w:name="z17506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076"/>
    <w:bookmarkStart w:name="z17507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077"/>
    <w:bookmarkStart w:name="z17508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09" w:id="12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079"/>
    <w:bookmarkStart w:name="z17510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080"/>
    <w:bookmarkStart w:name="z17511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081"/>
    <w:bookmarkStart w:name="z17512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082"/>
    <w:bookmarkStart w:name="z17513" w:id="12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083"/>
    <w:bookmarkStart w:name="z17514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084"/>
    <w:bookmarkStart w:name="z17515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20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517" w:id="12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086"/>
    <w:bookmarkStart w:name="z17518" w:id="12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087"/>
    <w:bookmarkStart w:name="z17519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088"/>
    <w:bookmarkStart w:name="z17520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089"/>
    <w:bookmarkStart w:name="z17521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090"/>
    <w:bookmarkStart w:name="z17522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091"/>
    <w:bookmarkStart w:name="z17523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92"/>
    <w:bookmarkStart w:name="z17524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093"/>
    <w:bookmarkStart w:name="z17525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094"/>
    <w:bookmarkStart w:name="z17526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151400, Республика Казахстан, Северо-Казахстанская область, район имени Габита Мусрепова, село Новоишимское, ул. Пионерская, 1.</w:t>
      </w:r>
    </w:p>
    <w:bookmarkEnd w:id="12095"/>
    <w:bookmarkStart w:name="z17527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096"/>
    <w:bookmarkStart w:name="z17528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097"/>
    <w:bookmarkStart w:name="z17529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098"/>
    <w:bookmarkStart w:name="z17530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099"/>
    <w:bookmarkStart w:name="z17531" w:id="12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100"/>
    <w:bookmarkStart w:name="z17532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101"/>
    <w:bookmarkStart w:name="z17533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102"/>
    <w:bookmarkStart w:name="z17534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103"/>
    <w:bookmarkStart w:name="z17535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104"/>
    <w:bookmarkStart w:name="z17536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105"/>
    <w:bookmarkStart w:name="z20717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37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1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6" w:id="12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109"/>
    <w:bookmarkStart w:name="z17577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8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9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112"/>
    <w:bookmarkStart w:name="z17580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113"/>
    <w:bookmarkStart w:name="z17581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114"/>
    <w:bookmarkStart w:name="z17582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115"/>
    <w:bookmarkStart w:name="z17583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116"/>
    <w:bookmarkStart w:name="z17584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117"/>
    <w:bookmarkStart w:name="z17585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118"/>
    <w:bookmarkStart w:name="z17586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119"/>
    <w:bookmarkStart w:name="z17587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120"/>
    <w:bookmarkStart w:name="z17588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121"/>
    <w:bookmarkStart w:name="z17589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122"/>
    <w:bookmarkStart w:name="z17590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123"/>
    <w:bookmarkStart w:name="z17591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124"/>
    <w:bookmarkStart w:name="z17592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125"/>
    <w:bookmarkStart w:name="z17593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126"/>
    <w:bookmarkStart w:name="z17594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имени Габита Мусрепова;</w:t>
      </w:r>
    </w:p>
    <w:bookmarkEnd w:id="12127"/>
    <w:bookmarkStart w:name="z17595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128"/>
    <w:bookmarkStart w:name="z17596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129"/>
    <w:bookmarkStart w:name="z17597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98" w:id="12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131"/>
    <w:bookmarkStart w:name="z17599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132"/>
    <w:bookmarkStart w:name="z17600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133"/>
    <w:bookmarkStart w:name="z17601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134"/>
    <w:bookmarkStart w:name="z17602" w:id="12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135"/>
    <w:bookmarkStart w:name="z17603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136"/>
    <w:bookmarkStart w:name="z17604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2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606" w:id="12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138"/>
    <w:bookmarkStart w:name="z17607" w:id="12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139"/>
    <w:bookmarkStart w:name="z17608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140"/>
    <w:bookmarkStart w:name="z17609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141"/>
    <w:bookmarkStart w:name="z17610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142"/>
    <w:bookmarkStart w:name="z17611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143"/>
    <w:bookmarkStart w:name="z17612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44"/>
    <w:bookmarkStart w:name="z17613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145"/>
    <w:bookmarkStart w:name="z17614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146"/>
    <w:bookmarkStart w:name="z17615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150500, Республика Казахстан, Северо-Казахстанская область, Есильский район, село Явленка, улица Шокаева, 30.</w:t>
      </w:r>
    </w:p>
    <w:bookmarkEnd w:id="12147"/>
    <w:bookmarkStart w:name="z17616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148"/>
    <w:bookmarkStart w:name="z17617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149"/>
    <w:bookmarkStart w:name="z17618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150"/>
    <w:bookmarkStart w:name="z17619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151"/>
    <w:bookmarkStart w:name="z17620" w:id="12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152"/>
    <w:bookmarkStart w:name="z17621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153"/>
    <w:bookmarkStart w:name="z17622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154"/>
    <w:bookmarkStart w:name="z17623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155"/>
    <w:bookmarkStart w:name="z17624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156"/>
    <w:bookmarkStart w:name="z17625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157"/>
    <w:bookmarkStart w:name="z20722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26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0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5" w:id="12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161"/>
    <w:bookmarkStart w:name="z17666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7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8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164"/>
    <w:bookmarkStart w:name="z17669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165"/>
    <w:bookmarkStart w:name="z17670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166"/>
    <w:bookmarkStart w:name="z17671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167"/>
    <w:bookmarkStart w:name="z17672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168"/>
    <w:bookmarkStart w:name="z17673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169"/>
    <w:bookmarkStart w:name="z17674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170"/>
    <w:bookmarkStart w:name="z17675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171"/>
    <w:bookmarkStart w:name="z17676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172"/>
    <w:bookmarkStart w:name="z17677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173"/>
    <w:bookmarkStart w:name="z17678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174"/>
    <w:bookmarkStart w:name="z17679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175"/>
    <w:bookmarkStart w:name="z17680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176"/>
    <w:bookmarkStart w:name="z17681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177"/>
    <w:bookmarkStart w:name="z17682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178"/>
    <w:bookmarkStart w:name="z17683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Есильского района;</w:t>
      </w:r>
    </w:p>
    <w:bookmarkEnd w:id="12179"/>
    <w:bookmarkStart w:name="z17684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180"/>
    <w:bookmarkStart w:name="z17685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181"/>
    <w:bookmarkStart w:name="z17686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87" w:id="12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183"/>
    <w:bookmarkStart w:name="z17688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184"/>
    <w:bookmarkStart w:name="z17689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185"/>
    <w:bookmarkStart w:name="z17690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186"/>
    <w:bookmarkStart w:name="z17691" w:id="12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187"/>
    <w:bookmarkStart w:name="z17692" w:id="1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188"/>
    <w:bookmarkStart w:name="z17693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2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695" w:id="12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190"/>
    <w:bookmarkStart w:name="z17696" w:id="12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191"/>
    <w:bookmarkStart w:name="z17697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192"/>
    <w:bookmarkStart w:name="z17698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193"/>
    <w:bookmarkStart w:name="z17699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194"/>
    <w:bookmarkStart w:name="z17700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195"/>
    <w:bookmarkStart w:name="z17701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96"/>
    <w:bookmarkStart w:name="z17702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197"/>
    <w:bookmarkStart w:name="z17703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198"/>
    <w:bookmarkStart w:name="z17704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150600, Республика Казахстан, Северо-Казахстанская область, Жамбылский район, село Пресновка, улица Труда, 5.</w:t>
      </w:r>
    </w:p>
    <w:bookmarkEnd w:id="12199"/>
    <w:bookmarkStart w:name="z17705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200"/>
    <w:bookmarkStart w:name="z17706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201"/>
    <w:bookmarkStart w:name="z17707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202"/>
    <w:bookmarkStart w:name="z17708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203"/>
    <w:bookmarkStart w:name="z17709" w:id="12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204"/>
    <w:bookmarkStart w:name="z17710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205"/>
    <w:bookmarkStart w:name="z17711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206"/>
    <w:bookmarkStart w:name="z17712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207"/>
    <w:bookmarkStart w:name="z17713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208"/>
    <w:bookmarkStart w:name="z17714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209"/>
    <w:bookmarkStart w:name="z20727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15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49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4" w:id="12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213"/>
    <w:bookmarkStart w:name="z17755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6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7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216"/>
    <w:bookmarkStart w:name="z17758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217"/>
    <w:bookmarkStart w:name="z17759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218"/>
    <w:bookmarkStart w:name="z17760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219"/>
    <w:bookmarkStart w:name="z17761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220"/>
    <w:bookmarkStart w:name="z17762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221"/>
    <w:bookmarkStart w:name="z17763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222"/>
    <w:bookmarkStart w:name="z17764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223"/>
    <w:bookmarkStart w:name="z17765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224"/>
    <w:bookmarkStart w:name="z17766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225"/>
    <w:bookmarkStart w:name="z17767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226"/>
    <w:bookmarkStart w:name="z17768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227"/>
    <w:bookmarkStart w:name="z17769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228"/>
    <w:bookmarkStart w:name="z17770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229"/>
    <w:bookmarkStart w:name="z17771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230"/>
    <w:bookmarkStart w:name="z17772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12231"/>
    <w:bookmarkStart w:name="z17773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232"/>
    <w:bookmarkStart w:name="z17774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233"/>
    <w:bookmarkStart w:name="z17775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76" w:id="12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235"/>
    <w:bookmarkStart w:name="z17777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236"/>
    <w:bookmarkStart w:name="z17778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237"/>
    <w:bookmarkStart w:name="z17779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238"/>
    <w:bookmarkStart w:name="z17780" w:id="12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239"/>
    <w:bookmarkStart w:name="z17781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240"/>
    <w:bookmarkStart w:name="z17782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2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784" w:id="12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242"/>
    <w:bookmarkStart w:name="z17785" w:id="12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243"/>
    <w:bookmarkStart w:name="z17786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244"/>
    <w:bookmarkStart w:name="z17787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245"/>
    <w:bookmarkStart w:name="z17788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246"/>
    <w:bookmarkStart w:name="z17789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247"/>
    <w:bookmarkStart w:name="z17790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48"/>
    <w:bookmarkStart w:name="z17791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249"/>
    <w:bookmarkStart w:name="z17792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250"/>
    <w:bookmarkStart w:name="z17793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150700, Республика Казахстан, Северо-Казахстанская область, Кызылжарский район, ауыл Бескөл, улица Коморова,74.</w:t>
      </w:r>
    </w:p>
    <w:bookmarkEnd w:id="12251"/>
    <w:bookmarkStart w:name="z17794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252"/>
    <w:bookmarkStart w:name="z17795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253"/>
    <w:bookmarkStart w:name="z17796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254"/>
    <w:bookmarkStart w:name="z17797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255"/>
    <w:bookmarkStart w:name="z17798" w:id="12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256"/>
    <w:bookmarkStart w:name="z17799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257"/>
    <w:bookmarkStart w:name="z17800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258"/>
    <w:bookmarkStart w:name="z17801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259"/>
    <w:bookmarkStart w:name="z17802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260"/>
    <w:bookmarkStart w:name="z17803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261"/>
    <w:bookmarkStart w:name="z20732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04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38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3" w:id="12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265"/>
    <w:bookmarkStart w:name="z17844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2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5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6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268"/>
    <w:bookmarkStart w:name="z17847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269"/>
    <w:bookmarkStart w:name="z17848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270"/>
    <w:bookmarkStart w:name="z17849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271"/>
    <w:bookmarkStart w:name="z17850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272"/>
    <w:bookmarkStart w:name="z17851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273"/>
    <w:bookmarkStart w:name="z17852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274"/>
    <w:bookmarkStart w:name="z17853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275"/>
    <w:bookmarkStart w:name="z17854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276"/>
    <w:bookmarkStart w:name="z17855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277"/>
    <w:bookmarkStart w:name="z17856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278"/>
    <w:bookmarkStart w:name="z17857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279"/>
    <w:bookmarkStart w:name="z17858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280"/>
    <w:bookmarkStart w:name="z17859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281"/>
    <w:bookmarkStart w:name="z17860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282"/>
    <w:bookmarkStart w:name="z17861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Кызылжарского района;</w:t>
      </w:r>
    </w:p>
    <w:bookmarkEnd w:id="12283"/>
    <w:bookmarkStart w:name="z17862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284"/>
    <w:bookmarkStart w:name="z17863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285"/>
    <w:bookmarkStart w:name="z17864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2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65" w:id="12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287"/>
    <w:bookmarkStart w:name="z17866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288"/>
    <w:bookmarkStart w:name="z17867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289"/>
    <w:bookmarkStart w:name="z17868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290"/>
    <w:bookmarkStart w:name="z17869" w:id="12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291"/>
    <w:bookmarkStart w:name="z17870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292"/>
    <w:bookmarkStart w:name="z17871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2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873" w:id="12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294"/>
    <w:bookmarkStart w:name="z17874" w:id="12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295"/>
    <w:bookmarkStart w:name="z17875" w:id="1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296"/>
    <w:bookmarkStart w:name="z17876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297"/>
    <w:bookmarkStart w:name="z17877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298"/>
    <w:bookmarkStart w:name="z17878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299"/>
    <w:bookmarkStart w:name="z17879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00"/>
    <w:bookmarkStart w:name="z17880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301"/>
    <w:bookmarkStart w:name="z17881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302"/>
    <w:bookmarkStart w:name="z17882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150800, Республика Казахстан, Северо-Казахстанская область, район Магжана Жумабаева, город Булаево, улица Батыр Баяна, 79.</w:t>
      </w:r>
    </w:p>
    <w:bookmarkEnd w:id="12303"/>
    <w:bookmarkStart w:name="z17883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304"/>
    <w:bookmarkStart w:name="z17884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305"/>
    <w:bookmarkStart w:name="z17885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306"/>
    <w:bookmarkStart w:name="z17886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307"/>
    <w:bookmarkStart w:name="z17887" w:id="12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308"/>
    <w:bookmarkStart w:name="z17888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309"/>
    <w:bookmarkStart w:name="z17889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310"/>
    <w:bookmarkStart w:name="z17890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311"/>
    <w:bookmarkStart w:name="z17891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312"/>
    <w:bookmarkStart w:name="z17892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313"/>
    <w:bookmarkStart w:name="z20737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93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27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2" w:id="12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317"/>
    <w:bookmarkStart w:name="z17933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3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4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5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320"/>
    <w:bookmarkStart w:name="z17936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321"/>
    <w:bookmarkStart w:name="z17937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322"/>
    <w:bookmarkStart w:name="z17938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323"/>
    <w:bookmarkStart w:name="z1793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324"/>
    <w:bookmarkStart w:name="z1794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325"/>
    <w:bookmarkStart w:name="z1794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326"/>
    <w:bookmarkStart w:name="z1794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327"/>
    <w:bookmarkStart w:name="z1794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328"/>
    <w:bookmarkStart w:name="z1794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329"/>
    <w:bookmarkStart w:name="z17945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330"/>
    <w:bookmarkStart w:name="z17946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331"/>
    <w:bookmarkStart w:name="z17947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332"/>
    <w:bookmarkStart w:name="z17948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333"/>
    <w:bookmarkStart w:name="z17949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334"/>
    <w:bookmarkStart w:name="z17950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М. Жумабаева;</w:t>
      </w:r>
    </w:p>
    <w:bookmarkEnd w:id="12335"/>
    <w:bookmarkStart w:name="z17951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336"/>
    <w:bookmarkStart w:name="z17952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337"/>
    <w:bookmarkStart w:name="z17953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54" w:id="12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339"/>
    <w:bookmarkStart w:name="z17955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340"/>
    <w:bookmarkStart w:name="z17956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341"/>
    <w:bookmarkStart w:name="z17957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342"/>
    <w:bookmarkStart w:name="z17958" w:id="12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343"/>
    <w:bookmarkStart w:name="z17959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344"/>
    <w:bookmarkStart w:name="z17960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2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962" w:id="12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346"/>
    <w:bookmarkStart w:name="z17963" w:id="12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347"/>
    <w:bookmarkStart w:name="z17964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348"/>
    <w:bookmarkStart w:name="z17965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349"/>
    <w:bookmarkStart w:name="z17966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350"/>
    <w:bookmarkStart w:name="z17967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351"/>
    <w:bookmarkStart w:name="z17968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52"/>
    <w:bookmarkStart w:name="z17969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353"/>
    <w:bookmarkStart w:name="z17970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354"/>
    <w:bookmarkStart w:name="z17971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150900, Республика Казахстан, Северо-Казахстанская область, Мамлютский район, город Мамлютка, улица Победы, 4.</w:t>
      </w:r>
    </w:p>
    <w:bookmarkEnd w:id="12355"/>
    <w:bookmarkStart w:name="z17972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356"/>
    <w:bookmarkStart w:name="z17973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357"/>
    <w:bookmarkStart w:name="z17974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358"/>
    <w:bookmarkStart w:name="z17975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359"/>
    <w:bookmarkStart w:name="z17976" w:id="12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360"/>
    <w:bookmarkStart w:name="z17977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361"/>
    <w:bookmarkStart w:name="z17978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362"/>
    <w:bookmarkStart w:name="z17979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363"/>
    <w:bookmarkStart w:name="z17980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364"/>
    <w:bookmarkStart w:name="z17981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365"/>
    <w:bookmarkStart w:name="z20742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82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16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1" w:id="12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369"/>
    <w:bookmarkStart w:name="z18022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3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4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372"/>
    <w:bookmarkStart w:name="z18025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373"/>
    <w:bookmarkStart w:name="z18026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374"/>
    <w:bookmarkStart w:name="z18027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375"/>
    <w:bookmarkStart w:name="z18028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376"/>
    <w:bookmarkStart w:name="z18029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377"/>
    <w:bookmarkStart w:name="z18030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378"/>
    <w:bookmarkStart w:name="z18031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379"/>
    <w:bookmarkStart w:name="z18032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380"/>
    <w:bookmarkStart w:name="z18033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381"/>
    <w:bookmarkStart w:name="z18034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382"/>
    <w:bookmarkStart w:name="z18035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383"/>
    <w:bookmarkStart w:name="z18036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384"/>
    <w:bookmarkStart w:name="z18037" w:id="1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385"/>
    <w:bookmarkStart w:name="z18038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386"/>
    <w:bookmarkStart w:name="z18039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Мамлютского района;</w:t>
      </w:r>
    </w:p>
    <w:bookmarkEnd w:id="12387"/>
    <w:bookmarkStart w:name="z18040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388"/>
    <w:bookmarkStart w:name="z18041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389"/>
    <w:bookmarkStart w:name="z18042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3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43" w:id="12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391"/>
    <w:bookmarkStart w:name="z18044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392"/>
    <w:bookmarkStart w:name="z18045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393"/>
    <w:bookmarkStart w:name="z18046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394"/>
    <w:bookmarkStart w:name="z18047" w:id="12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395"/>
    <w:bookmarkStart w:name="z18048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396"/>
    <w:bookmarkStart w:name="z18049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2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051" w:id="12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398"/>
    <w:bookmarkStart w:name="z18052" w:id="12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399"/>
    <w:bookmarkStart w:name="z18053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400"/>
    <w:bookmarkStart w:name="z18054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401"/>
    <w:bookmarkStart w:name="z18055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402"/>
    <w:bookmarkStart w:name="z18056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403"/>
    <w:bookmarkStart w:name="z18057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04"/>
    <w:bookmarkStart w:name="z18058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405"/>
    <w:bookmarkStart w:name="z18059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406"/>
    <w:bookmarkStart w:name="z18060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151000,Республика Казахстан, Северо-Казахстанская область, Тайыншинский район, город Тайынша, улица Чаглинская,1.</w:t>
      </w:r>
    </w:p>
    <w:bookmarkEnd w:id="12407"/>
    <w:bookmarkStart w:name="z18061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408"/>
    <w:bookmarkStart w:name="z18062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409"/>
    <w:bookmarkStart w:name="z18063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410"/>
    <w:bookmarkStart w:name="z18064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411"/>
    <w:bookmarkStart w:name="z18065" w:id="12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412"/>
    <w:bookmarkStart w:name="z18066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413"/>
    <w:bookmarkStart w:name="z18067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414"/>
    <w:bookmarkStart w:name="z18068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415"/>
    <w:bookmarkStart w:name="z18069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416"/>
    <w:bookmarkStart w:name="z18070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417"/>
    <w:bookmarkStart w:name="z20747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71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05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0" w:id="12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421"/>
    <w:bookmarkStart w:name="z18111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2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3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424"/>
    <w:bookmarkStart w:name="z18114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425"/>
    <w:bookmarkStart w:name="z18115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426"/>
    <w:bookmarkStart w:name="z18116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427"/>
    <w:bookmarkStart w:name="z18117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428"/>
    <w:bookmarkStart w:name="z18118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429"/>
    <w:bookmarkStart w:name="z18119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430"/>
    <w:bookmarkStart w:name="z18120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431"/>
    <w:bookmarkStart w:name="z18121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432"/>
    <w:bookmarkStart w:name="z18122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433"/>
    <w:bookmarkStart w:name="z18123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434"/>
    <w:bookmarkStart w:name="z18124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435"/>
    <w:bookmarkStart w:name="z18125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436"/>
    <w:bookmarkStart w:name="z18126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437"/>
    <w:bookmarkStart w:name="z18127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438"/>
    <w:bookmarkStart w:name="z18128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Тайыншинского района;</w:t>
      </w:r>
    </w:p>
    <w:bookmarkEnd w:id="12439"/>
    <w:bookmarkStart w:name="z18129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440"/>
    <w:bookmarkStart w:name="z18130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441"/>
    <w:bookmarkStart w:name="z18131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32" w:id="12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443"/>
    <w:bookmarkStart w:name="z18133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444"/>
    <w:bookmarkStart w:name="z18134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445"/>
    <w:bookmarkStart w:name="z18135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446"/>
    <w:bookmarkStart w:name="z18136" w:id="12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447"/>
    <w:bookmarkStart w:name="z18137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448"/>
    <w:bookmarkStart w:name="z18138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24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140" w:id="12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450"/>
    <w:bookmarkStart w:name="z18141" w:id="12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451"/>
    <w:bookmarkStart w:name="z18142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452"/>
    <w:bookmarkStart w:name="z18143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453"/>
    <w:bookmarkStart w:name="z18144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454"/>
    <w:bookmarkStart w:name="z18145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455"/>
    <w:bookmarkStart w:name="z18146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56"/>
    <w:bookmarkStart w:name="z18147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457"/>
    <w:bookmarkStart w:name="z18148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458"/>
    <w:bookmarkStart w:name="z18149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151100, Республика Казахстан, Северо-Казахстанская область, Тимирязевский район, село Тимирязево, улица Абая, 24.</w:t>
      </w:r>
    </w:p>
    <w:bookmarkEnd w:id="12459"/>
    <w:bookmarkStart w:name="z18150"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460"/>
    <w:bookmarkStart w:name="z18151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461"/>
    <w:bookmarkStart w:name="z18152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462"/>
    <w:bookmarkStart w:name="z18153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463"/>
    <w:bookmarkStart w:name="z18154" w:id="12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464"/>
    <w:bookmarkStart w:name="z18155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465"/>
    <w:bookmarkStart w:name="z18156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466"/>
    <w:bookmarkStart w:name="z18157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467"/>
    <w:bookmarkStart w:name="z18158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468"/>
    <w:bookmarkStart w:name="z18159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469"/>
    <w:bookmarkStart w:name="z20752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60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94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99" w:id="12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473"/>
    <w:bookmarkStart w:name="z18200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01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4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02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476"/>
    <w:bookmarkStart w:name="z18203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477"/>
    <w:bookmarkStart w:name="z18204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478"/>
    <w:bookmarkStart w:name="z18205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479"/>
    <w:bookmarkStart w:name="z18206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480"/>
    <w:bookmarkStart w:name="z18207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481"/>
    <w:bookmarkStart w:name="z18208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482"/>
    <w:bookmarkStart w:name="z18209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483"/>
    <w:bookmarkStart w:name="z18210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484"/>
    <w:bookmarkStart w:name="z18211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485"/>
    <w:bookmarkStart w:name="z18212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486"/>
    <w:bookmarkStart w:name="z18213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487"/>
    <w:bookmarkStart w:name="z18214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488"/>
    <w:bookmarkStart w:name="z18215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489"/>
    <w:bookmarkStart w:name="z18216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490"/>
    <w:bookmarkStart w:name="z18217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Тимирязевского района;</w:t>
      </w:r>
    </w:p>
    <w:bookmarkEnd w:id="12491"/>
    <w:bookmarkStart w:name="z18218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492"/>
    <w:bookmarkStart w:name="z18219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493"/>
    <w:bookmarkStart w:name="z18220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4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21" w:id="12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495"/>
    <w:bookmarkStart w:name="z18222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496"/>
    <w:bookmarkStart w:name="z18223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497"/>
    <w:bookmarkStart w:name="z18224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498"/>
    <w:bookmarkStart w:name="z18225" w:id="12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499"/>
    <w:bookmarkStart w:name="z18226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500"/>
    <w:bookmarkStart w:name="z18227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25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229" w:id="12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502"/>
    <w:bookmarkStart w:name="z18230" w:id="12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503"/>
    <w:bookmarkStart w:name="z18231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504"/>
    <w:bookmarkStart w:name="z18232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505"/>
    <w:bookmarkStart w:name="z18233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506"/>
    <w:bookmarkStart w:name="z18234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507"/>
    <w:bookmarkStart w:name="z18235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08"/>
    <w:bookmarkStart w:name="z18236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509"/>
    <w:bookmarkStart w:name="z18237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510"/>
    <w:bookmarkStart w:name="z18238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151200, Республика Казахстан, Северо-Казахстанская область, Уалихановский район, село Кишкенеколь, улица М. Сыздыкова, 4</w:t>
      </w:r>
    </w:p>
    <w:bookmarkEnd w:id="12511"/>
    <w:bookmarkStart w:name="z18239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512"/>
    <w:bookmarkStart w:name="z18240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513"/>
    <w:bookmarkStart w:name="z18241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514"/>
    <w:bookmarkStart w:name="z18242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515"/>
    <w:bookmarkStart w:name="z18243" w:id="12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516"/>
    <w:bookmarkStart w:name="z18244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517"/>
    <w:bookmarkStart w:name="z18245" w:id="1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518"/>
    <w:bookmarkStart w:name="z18246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519"/>
    <w:bookmarkStart w:name="z18247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520"/>
    <w:bookmarkStart w:name="z18248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521"/>
    <w:bookmarkStart w:name="z20757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49"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83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88" w:id="12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525"/>
    <w:bookmarkStart w:name="z18289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90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91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528"/>
    <w:bookmarkStart w:name="z18292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529"/>
    <w:bookmarkStart w:name="z18293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530"/>
    <w:bookmarkStart w:name="z18294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531"/>
    <w:bookmarkStart w:name="z18295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532"/>
    <w:bookmarkStart w:name="z18296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533"/>
    <w:bookmarkStart w:name="z18297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534"/>
    <w:bookmarkStart w:name="z18298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535"/>
    <w:bookmarkStart w:name="z18299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536"/>
    <w:bookmarkStart w:name="z18300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537"/>
    <w:bookmarkStart w:name="z18301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538"/>
    <w:bookmarkStart w:name="z18302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539"/>
    <w:bookmarkStart w:name="z18303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540"/>
    <w:bookmarkStart w:name="z18304" w:id="1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541"/>
    <w:bookmarkStart w:name="z18305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542"/>
    <w:bookmarkStart w:name="z18306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Уалихановского района;</w:t>
      </w:r>
    </w:p>
    <w:bookmarkEnd w:id="12543"/>
    <w:bookmarkStart w:name="z18307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544"/>
    <w:bookmarkStart w:name="z18308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545"/>
    <w:bookmarkStart w:name="z18309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5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10" w:id="12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547"/>
    <w:bookmarkStart w:name="z18311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548"/>
    <w:bookmarkStart w:name="z18312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549"/>
    <w:bookmarkStart w:name="z18313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550"/>
    <w:bookmarkStart w:name="z18314" w:id="12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551"/>
    <w:bookmarkStart w:name="z18315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552"/>
    <w:bookmarkStart w:name="z18316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2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318" w:id="12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2554"/>
    <w:bookmarkStart w:name="z18319" w:id="12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555"/>
    <w:bookmarkStart w:name="z18320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2556"/>
    <w:bookmarkStart w:name="z18321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2557"/>
    <w:bookmarkStart w:name="z18322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558"/>
    <w:bookmarkStart w:name="z18323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559"/>
    <w:bookmarkStart w:name="z18324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60"/>
    <w:bookmarkStart w:name="z18325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561"/>
    <w:bookmarkStart w:name="z18326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562"/>
    <w:bookmarkStart w:name="z18327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151300, Республика Казахстан, Северо-Казахстанская область, район Шал акына, город Сергеевка, улица Есима Шайкина, 39.</w:t>
      </w:r>
    </w:p>
    <w:bookmarkEnd w:id="12563"/>
    <w:bookmarkStart w:name="z18328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2564"/>
    <w:bookmarkStart w:name="z18329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565"/>
    <w:bookmarkStart w:name="z18330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566"/>
    <w:bookmarkStart w:name="z18331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567"/>
    <w:bookmarkStart w:name="z18332" w:id="12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568"/>
    <w:bookmarkStart w:name="z18333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569"/>
    <w:bookmarkStart w:name="z18334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570"/>
    <w:bookmarkStart w:name="z18335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571"/>
    <w:bookmarkStart w:name="z18336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572"/>
    <w:bookmarkStart w:name="z18337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573"/>
    <w:bookmarkStart w:name="z20762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38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2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7" w:id="12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577"/>
    <w:bookmarkStart w:name="z18378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9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5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80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2580"/>
    <w:bookmarkStart w:name="z18381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581"/>
    <w:bookmarkStart w:name="z18382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582"/>
    <w:bookmarkStart w:name="z18383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2583"/>
    <w:bookmarkStart w:name="z18384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584"/>
    <w:bookmarkStart w:name="z18385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585"/>
    <w:bookmarkStart w:name="z18386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586"/>
    <w:bookmarkStart w:name="z18387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587"/>
    <w:bookmarkStart w:name="z18388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588"/>
    <w:bookmarkStart w:name="z18389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589"/>
    <w:bookmarkStart w:name="z18390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590"/>
    <w:bookmarkStart w:name="z18391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591"/>
    <w:bookmarkStart w:name="z18392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592"/>
    <w:bookmarkStart w:name="z18393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593"/>
    <w:bookmarkStart w:name="z18394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594"/>
    <w:bookmarkStart w:name="z18395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имени Шал акына;</w:t>
      </w:r>
    </w:p>
    <w:bookmarkEnd w:id="12595"/>
    <w:bookmarkStart w:name="z18396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2596"/>
    <w:bookmarkStart w:name="z18397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2597"/>
    <w:bookmarkStart w:name="z18398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5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99" w:id="12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599"/>
    <w:bookmarkStart w:name="z18400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600"/>
    <w:bookmarkStart w:name="z18401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2601"/>
    <w:bookmarkStart w:name="z18402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2602"/>
    <w:bookmarkStart w:name="z18403" w:id="12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2603"/>
    <w:bookmarkStart w:name="z18404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236" w:id="12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</w:t>
      </w:r>
    </w:p>
    <w:bookmarkEnd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237" w:id="12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06"/>
    <w:bookmarkStart w:name="z23238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607"/>
    <w:bookmarkStart w:name="z23239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08"/>
    <w:bookmarkStart w:name="z23240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41" w:id="1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610"/>
    <w:bookmarkStart w:name="z23242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11"/>
    <w:bookmarkStart w:name="z23243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612"/>
    <w:bookmarkStart w:name="z23244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613"/>
    <w:bookmarkStart w:name="z23245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100500, область Ұлытау, п. Жанаарка, проспект С.Сейфуллина, 4.</w:t>
      </w:r>
    </w:p>
    <w:bookmarkEnd w:id="12614"/>
    <w:bookmarkStart w:name="z23246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Казахстан". </w:t>
      </w:r>
    </w:p>
    <w:bookmarkEnd w:id="12615"/>
    <w:bookmarkStart w:name="z23247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616"/>
    <w:bookmarkStart w:name="z23248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617"/>
    <w:bookmarkStart w:name="z23249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618"/>
    <w:bookmarkStart w:name="z23250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19"/>
    <w:bookmarkStart w:name="z23251" w:id="12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620"/>
    <w:bookmarkStart w:name="z23252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621"/>
    <w:bookmarkStart w:name="z23253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622"/>
    <w:bookmarkStart w:name="z23254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623"/>
    <w:bookmarkStart w:name="z23255" w:id="1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624"/>
    <w:bookmarkStart w:name="z23256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625"/>
    <w:bookmarkStart w:name="z23257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626"/>
    <w:bookmarkStart w:name="z23258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27"/>
    <w:bookmarkStart w:name="z23259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628"/>
    <w:bookmarkStart w:name="z23260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629"/>
    <w:bookmarkStart w:name="z23261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630"/>
    <w:bookmarkStart w:name="z23262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631"/>
    <w:bookmarkStart w:name="z23263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632"/>
    <w:bookmarkStart w:name="z23264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633"/>
    <w:bookmarkStart w:name="z23265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634"/>
    <w:bookmarkStart w:name="z23266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635"/>
    <w:bookmarkStart w:name="z23267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636"/>
    <w:bookmarkStart w:name="z23268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637"/>
    <w:bookmarkStart w:name="z23269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638"/>
    <w:bookmarkStart w:name="z23270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639"/>
    <w:bookmarkStart w:name="z23271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640"/>
    <w:bookmarkStart w:name="z23272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641"/>
    <w:bookmarkStart w:name="z23273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642"/>
    <w:bookmarkStart w:name="z23274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643"/>
    <w:bookmarkStart w:name="z23275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644"/>
    <w:bookmarkStart w:name="z23276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645"/>
    <w:bookmarkStart w:name="z23277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646"/>
    <w:bookmarkStart w:name="z23278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647"/>
    <w:bookmarkStart w:name="z23279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648"/>
    <w:bookmarkStart w:name="z23280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649"/>
    <w:bookmarkStart w:name="z23281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650"/>
    <w:bookmarkStart w:name="z23282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651"/>
    <w:bookmarkStart w:name="z23283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284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653"/>
    <w:bookmarkStart w:name="z23285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654"/>
    <w:bookmarkStart w:name="z23286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655"/>
    <w:bookmarkStart w:name="z23287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656"/>
    <w:bookmarkStart w:name="z23288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657"/>
    <w:bookmarkStart w:name="z23289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658"/>
    <w:bookmarkStart w:name="z24528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659"/>
    <w:bookmarkStart w:name="z23290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660"/>
    <w:bookmarkStart w:name="z23291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661"/>
    <w:bookmarkStart w:name="z23292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662"/>
    <w:bookmarkStart w:name="z23293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663"/>
    <w:bookmarkStart w:name="z23294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664"/>
    <w:bookmarkStart w:name="z23295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665"/>
    <w:bookmarkStart w:name="z23296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районной Антитеррористической комиссии;</w:t>
      </w:r>
    </w:p>
    <w:bookmarkEnd w:id="12666"/>
    <w:bookmarkStart w:name="z23297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667"/>
    <w:bookmarkStart w:name="z23298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668"/>
    <w:bookmarkStart w:name="z23299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669"/>
    <w:bookmarkStart w:name="z23300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6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01" w:id="12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671"/>
    <w:bookmarkStart w:name="z23302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672"/>
    <w:bookmarkStart w:name="z23303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673"/>
    <w:bookmarkStart w:name="z23304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74"/>
    <w:bookmarkStart w:name="z23305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675"/>
    <w:bookmarkStart w:name="z23306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676"/>
    <w:bookmarkStart w:name="z23307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677"/>
    <w:bookmarkStart w:name="z23308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678"/>
    <w:bookmarkStart w:name="z23309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679"/>
    <w:bookmarkStart w:name="z23310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680"/>
    <w:bookmarkStart w:name="z23311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681"/>
    <w:bookmarkStart w:name="z23312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682"/>
    <w:bookmarkStart w:name="z23313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683"/>
    <w:bookmarkStart w:name="z23314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684"/>
    <w:bookmarkStart w:name="z23315" w:id="1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685"/>
    <w:bookmarkStart w:name="z23316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686"/>
    <w:bookmarkStart w:name="z23317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687"/>
    <w:bookmarkStart w:name="z23318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688"/>
    <w:bookmarkStart w:name="z23319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689"/>
    <w:bookmarkStart w:name="z23320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690"/>
    <w:bookmarkStart w:name="z23321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691"/>
    <w:bookmarkStart w:name="z23322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692"/>
    <w:bookmarkStart w:name="z23323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693"/>
    <w:bookmarkStart w:name="z23324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6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25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695"/>
    <w:bookmarkStart w:name="z23326" w:id="12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696"/>
    <w:bookmarkStart w:name="z23327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697"/>
    <w:bookmarkStart w:name="z23328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98"/>
    <w:bookmarkStart w:name="z23329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699"/>
    <w:bookmarkStart w:name="z23330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00"/>
    <w:bookmarkStart w:name="z23331" w:id="12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701"/>
    <w:bookmarkStart w:name="z23332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7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335" w:id="12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</w:t>
      </w:r>
    </w:p>
    <w:bookmarkEnd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336" w:id="12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04"/>
    <w:bookmarkStart w:name="z23337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705"/>
    <w:bookmarkStart w:name="z23338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06"/>
    <w:bookmarkStart w:name="z23339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40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708"/>
    <w:bookmarkStart w:name="z23341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09"/>
    <w:bookmarkStart w:name="z23342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710"/>
    <w:bookmarkStart w:name="z23343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711"/>
    <w:bookmarkStart w:name="z23344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100700, область Ұлытау, город Каражал, улица Кошмагамбетова, 1.</w:t>
      </w:r>
    </w:p>
    <w:bookmarkEnd w:id="12712"/>
    <w:bookmarkStart w:name="z23345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Казахстан".</w:t>
      </w:r>
    </w:p>
    <w:bookmarkEnd w:id="12713"/>
    <w:bookmarkStart w:name="z23346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714"/>
    <w:bookmarkStart w:name="z23347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715"/>
    <w:bookmarkStart w:name="z23348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716"/>
    <w:bookmarkStart w:name="z23349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17"/>
    <w:bookmarkStart w:name="z23350" w:id="12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718"/>
    <w:bookmarkStart w:name="z23351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19"/>
    <w:bookmarkStart w:name="z23352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720"/>
    <w:bookmarkStart w:name="z23353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721"/>
    <w:bookmarkStart w:name="z23354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722"/>
    <w:bookmarkStart w:name="z23355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723"/>
    <w:bookmarkStart w:name="z23356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724"/>
    <w:bookmarkStart w:name="z23357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25"/>
    <w:bookmarkStart w:name="z23358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726"/>
    <w:bookmarkStart w:name="z23359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727"/>
    <w:bookmarkStart w:name="z23360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728"/>
    <w:bookmarkStart w:name="z23361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729"/>
    <w:bookmarkStart w:name="z23362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730"/>
    <w:bookmarkStart w:name="z23363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731"/>
    <w:bookmarkStart w:name="z23364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732"/>
    <w:bookmarkStart w:name="z23365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733"/>
    <w:bookmarkStart w:name="z23366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734"/>
    <w:bookmarkStart w:name="z23367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735"/>
    <w:bookmarkStart w:name="z23368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736"/>
    <w:bookmarkStart w:name="z23369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737"/>
    <w:bookmarkStart w:name="z23370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738"/>
    <w:bookmarkStart w:name="z23371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739"/>
    <w:bookmarkStart w:name="z23372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740"/>
    <w:bookmarkStart w:name="z23373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741"/>
    <w:bookmarkStart w:name="z23374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742"/>
    <w:bookmarkStart w:name="z23375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743"/>
    <w:bookmarkStart w:name="z23376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744"/>
    <w:bookmarkStart w:name="z23377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745"/>
    <w:bookmarkStart w:name="z23378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746"/>
    <w:bookmarkStart w:name="z23379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747"/>
    <w:bookmarkStart w:name="z23380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748"/>
    <w:bookmarkStart w:name="z23381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749"/>
    <w:bookmarkStart w:name="z23382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383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751"/>
    <w:bookmarkStart w:name="z23384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752"/>
    <w:bookmarkStart w:name="z23385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753"/>
    <w:bookmarkStart w:name="z23386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754"/>
    <w:bookmarkStart w:name="z23387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755"/>
    <w:bookmarkStart w:name="z23388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756"/>
    <w:bookmarkStart w:name="z24529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757"/>
    <w:bookmarkStart w:name="z23389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758"/>
    <w:bookmarkStart w:name="z23390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759"/>
    <w:bookmarkStart w:name="z23391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760"/>
    <w:bookmarkStart w:name="z23392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761"/>
    <w:bookmarkStart w:name="z23393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762"/>
    <w:bookmarkStart w:name="z23394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2763"/>
    <w:bookmarkStart w:name="z23395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2764"/>
    <w:bookmarkStart w:name="z23396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765"/>
    <w:bookmarkStart w:name="z23397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766"/>
    <w:bookmarkStart w:name="z23398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767"/>
    <w:bookmarkStart w:name="z23399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00" w:id="12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769"/>
    <w:bookmarkStart w:name="z23401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770"/>
    <w:bookmarkStart w:name="z23402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771"/>
    <w:bookmarkStart w:name="z23403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772"/>
    <w:bookmarkStart w:name="z23404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773"/>
    <w:bookmarkStart w:name="z23405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774"/>
    <w:bookmarkStart w:name="z23406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775"/>
    <w:bookmarkStart w:name="z23407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776"/>
    <w:bookmarkStart w:name="z23408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2777"/>
    <w:bookmarkStart w:name="z23409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778"/>
    <w:bookmarkStart w:name="z23410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779"/>
    <w:bookmarkStart w:name="z23411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780"/>
    <w:bookmarkStart w:name="z23412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781"/>
    <w:bookmarkStart w:name="z23413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782"/>
    <w:bookmarkStart w:name="z23414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783"/>
    <w:bookmarkStart w:name="z23415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784"/>
    <w:bookmarkStart w:name="z23416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785"/>
    <w:bookmarkStart w:name="z23417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786"/>
    <w:bookmarkStart w:name="z23418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787"/>
    <w:bookmarkStart w:name="z23419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788"/>
    <w:bookmarkStart w:name="z23420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789"/>
    <w:bookmarkStart w:name="z23421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790"/>
    <w:bookmarkStart w:name="z23422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791"/>
    <w:bookmarkStart w:name="z23423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7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4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793"/>
    <w:bookmarkStart w:name="z23425" w:id="12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794"/>
    <w:bookmarkStart w:name="z23426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795"/>
    <w:bookmarkStart w:name="z23427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96"/>
    <w:bookmarkStart w:name="z23428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797"/>
    <w:bookmarkStart w:name="z23429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98"/>
    <w:bookmarkStart w:name="z23430" w:id="12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799"/>
    <w:bookmarkStart w:name="z23431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8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434" w:id="12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</w:t>
      </w:r>
    </w:p>
    <w:bookmarkEnd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435" w:id="12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02"/>
    <w:bookmarkStart w:name="z23436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803"/>
    <w:bookmarkStart w:name="z23437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04"/>
    <w:bookmarkStart w:name="z23438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39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806"/>
    <w:bookmarkStart w:name="z23440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07"/>
    <w:bookmarkStart w:name="z23441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808"/>
    <w:bookmarkStart w:name="z23442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809"/>
    <w:bookmarkStart w:name="z23443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101301, область Ұлытау, город Сатпаев, улица Гурбы, 71.</w:t>
      </w:r>
    </w:p>
    <w:bookmarkEnd w:id="12810"/>
    <w:bookmarkStart w:name="z23444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Казахстан".</w:t>
      </w:r>
    </w:p>
    <w:bookmarkEnd w:id="12811"/>
    <w:bookmarkStart w:name="z23445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812"/>
    <w:bookmarkStart w:name="z23446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813"/>
    <w:bookmarkStart w:name="z23447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814"/>
    <w:bookmarkStart w:name="z23448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15"/>
    <w:bookmarkStart w:name="z23449" w:id="12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816"/>
    <w:bookmarkStart w:name="z23450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17"/>
    <w:bookmarkStart w:name="z23451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818"/>
    <w:bookmarkStart w:name="z23452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819"/>
    <w:bookmarkStart w:name="z23453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820"/>
    <w:bookmarkStart w:name="z23454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821"/>
    <w:bookmarkStart w:name="z23455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822"/>
    <w:bookmarkStart w:name="z23456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23"/>
    <w:bookmarkStart w:name="z23457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824"/>
    <w:bookmarkStart w:name="z23458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825"/>
    <w:bookmarkStart w:name="z23459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826"/>
    <w:bookmarkStart w:name="z23460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827"/>
    <w:bookmarkStart w:name="z23461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828"/>
    <w:bookmarkStart w:name="z23462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829"/>
    <w:bookmarkStart w:name="z23463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30"/>
    <w:bookmarkStart w:name="z23464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831"/>
    <w:bookmarkStart w:name="z23465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832"/>
    <w:bookmarkStart w:name="z23466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833"/>
    <w:bookmarkStart w:name="z23467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834"/>
    <w:bookmarkStart w:name="z23468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835"/>
    <w:bookmarkStart w:name="z23469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836"/>
    <w:bookmarkStart w:name="z23470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837"/>
    <w:bookmarkStart w:name="z23471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838"/>
    <w:bookmarkStart w:name="z23472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839"/>
    <w:bookmarkStart w:name="z23473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840"/>
    <w:bookmarkStart w:name="z23474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841"/>
    <w:bookmarkStart w:name="z23475" w:id="1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842"/>
    <w:bookmarkStart w:name="z23476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843"/>
    <w:bookmarkStart w:name="z23477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844"/>
    <w:bookmarkStart w:name="z23478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845"/>
    <w:bookmarkStart w:name="z23479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846"/>
    <w:bookmarkStart w:name="z23480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847"/>
    <w:bookmarkStart w:name="z23481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482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849"/>
    <w:bookmarkStart w:name="z23483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850"/>
    <w:bookmarkStart w:name="z23484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851"/>
    <w:bookmarkStart w:name="z23485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852"/>
    <w:bookmarkStart w:name="z23486" w:id="1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853"/>
    <w:bookmarkStart w:name="z23487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854"/>
    <w:bookmarkStart w:name="z24530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855"/>
    <w:bookmarkStart w:name="z23488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856"/>
    <w:bookmarkStart w:name="z23489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857"/>
    <w:bookmarkStart w:name="z23490" w:id="1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858"/>
    <w:bookmarkStart w:name="z23491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859"/>
    <w:bookmarkStart w:name="z23492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860"/>
    <w:bookmarkStart w:name="z23493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2861"/>
    <w:bookmarkStart w:name="z23494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2862"/>
    <w:bookmarkStart w:name="z23495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863"/>
    <w:bookmarkStart w:name="z23496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864"/>
    <w:bookmarkStart w:name="z23497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865"/>
    <w:bookmarkStart w:name="z23498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99" w:id="12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867"/>
    <w:bookmarkStart w:name="z23500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868"/>
    <w:bookmarkStart w:name="z23501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869"/>
    <w:bookmarkStart w:name="z23502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70"/>
    <w:bookmarkStart w:name="z23503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871"/>
    <w:bookmarkStart w:name="z23504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872"/>
    <w:bookmarkStart w:name="z23505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873"/>
    <w:bookmarkStart w:name="z23506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874"/>
    <w:bookmarkStart w:name="z23507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2875"/>
    <w:bookmarkStart w:name="z23508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876"/>
    <w:bookmarkStart w:name="z23509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877"/>
    <w:bookmarkStart w:name="z23510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878"/>
    <w:bookmarkStart w:name="z23511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879"/>
    <w:bookmarkStart w:name="z23512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880"/>
    <w:bookmarkStart w:name="z23513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881"/>
    <w:bookmarkStart w:name="z23514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882"/>
    <w:bookmarkStart w:name="z23515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883"/>
    <w:bookmarkStart w:name="z23516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884"/>
    <w:bookmarkStart w:name="z23517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885"/>
    <w:bookmarkStart w:name="z23518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886"/>
    <w:bookmarkStart w:name="z23519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887"/>
    <w:bookmarkStart w:name="z23520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888"/>
    <w:bookmarkStart w:name="z23521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889"/>
    <w:bookmarkStart w:name="z23522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23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891"/>
    <w:bookmarkStart w:name="z23524" w:id="12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892"/>
    <w:bookmarkStart w:name="z23525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893"/>
    <w:bookmarkStart w:name="z23526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894"/>
    <w:bookmarkStart w:name="z23527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895"/>
    <w:bookmarkStart w:name="z23528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96"/>
    <w:bookmarkStart w:name="z23529" w:id="12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897"/>
    <w:bookmarkStart w:name="z23530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8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533" w:id="12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</w:t>
      </w:r>
    </w:p>
    <w:bookmarkEnd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534" w:id="12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00"/>
    <w:bookmarkStart w:name="z23535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901"/>
    <w:bookmarkStart w:name="z23536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02"/>
    <w:bookmarkStart w:name="z23537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38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904"/>
    <w:bookmarkStart w:name="z23539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05"/>
    <w:bookmarkStart w:name="z23540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906"/>
    <w:bookmarkStart w:name="z23541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907"/>
    <w:bookmarkStart w:name="z23542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101500, область Ұлытау, село Улытау, улица Тайжана, 23.</w:t>
      </w:r>
    </w:p>
    <w:bookmarkEnd w:id="12908"/>
    <w:bookmarkStart w:name="z23543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Казахстан".</w:t>
      </w:r>
    </w:p>
    <w:bookmarkEnd w:id="12909"/>
    <w:bookmarkStart w:name="z23544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910"/>
    <w:bookmarkStart w:name="z23545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911"/>
    <w:bookmarkStart w:name="z23546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912"/>
    <w:bookmarkStart w:name="z23547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913"/>
    <w:bookmarkStart w:name="z23548" w:id="12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914"/>
    <w:bookmarkStart w:name="z23549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915"/>
    <w:bookmarkStart w:name="z23550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916"/>
    <w:bookmarkStart w:name="z23551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917"/>
    <w:bookmarkStart w:name="z23552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918"/>
    <w:bookmarkStart w:name="z23553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919"/>
    <w:bookmarkStart w:name="z23554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920"/>
    <w:bookmarkStart w:name="z23555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21"/>
    <w:bookmarkStart w:name="z23556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922"/>
    <w:bookmarkStart w:name="z23557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923"/>
    <w:bookmarkStart w:name="z23558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924"/>
    <w:bookmarkStart w:name="z23559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925"/>
    <w:bookmarkStart w:name="z23560" w:id="1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926"/>
    <w:bookmarkStart w:name="z23561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927"/>
    <w:bookmarkStart w:name="z23562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28"/>
    <w:bookmarkStart w:name="z23563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929"/>
    <w:bookmarkStart w:name="z23564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930"/>
    <w:bookmarkStart w:name="z23565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931"/>
    <w:bookmarkStart w:name="z23566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932"/>
    <w:bookmarkStart w:name="z23567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933"/>
    <w:bookmarkStart w:name="z23568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934"/>
    <w:bookmarkStart w:name="z23569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935"/>
    <w:bookmarkStart w:name="z23570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936"/>
    <w:bookmarkStart w:name="z23571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937"/>
    <w:bookmarkStart w:name="z23572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938"/>
    <w:bookmarkStart w:name="z23573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939"/>
    <w:bookmarkStart w:name="z23574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940"/>
    <w:bookmarkStart w:name="z23575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941"/>
    <w:bookmarkStart w:name="z23576" w:id="1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942"/>
    <w:bookmarkStart w:name="z23577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943"/>
    <w:bookmarkStart w:name="z23578" w:id="1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944"/>
    <w:bookmarkStart w:name="z23579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945"/>
    <w:bookmarkStart w:name="z23580" w:id="1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18-1)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18-2) организация тушения пожаров и проведения аварийно-спасательных работ;</w:t>
      </w:r>
    </w:p>
    <w:bookmarkStart w:name="z23581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947"/>
    <w:bookmarkStart w:name="z23582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948"/>
    <w:bookmarkStart w:name="z23583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949"/>
    <w:bookmarkStart w:name="z23584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950"/>
    <w:bookmarkStart w:name="z23585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951"/>
    <w:bookmarkStart w:name="z23586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952"/>
    <w:bookmarkStart w:name="z24531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953"/>
    <w:bookmarkStart w:name="z23587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954"/>
    <w:bookmarkStart w:name="z23588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955"/>
    <w:bookmarkStart w:name="z23589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956"/>
    <w:bookmarkStart w:name="z23590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957"/>
    <w:bookmarkStart w:name="z23591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958"/>
    <w:bookmarkStart w:name="z23592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959"/>
    <w:bookmarkStart w:name="z23593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960"/>
    <w:bookmarkStart w:name="z23594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961"/>
    <w:bookmarkStart w:name="z23595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962"/>
    <w:bookmarkStart w:name="z23596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963"/>
    <w:bookmarkStart w:name="z23597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9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98" w:id="12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965"/>
    <w:bookmarkStart w:name="z23599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966"/>
    <w:bookmarkStart w:name="z23600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967"/>
    <w:bookmarkStart w:name="z23601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968"/>
    <w:bookmarkStart w:name="z23602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969"/>
    <w:bookmarkStart w:name="z23603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970"/>
    <w:bookmarkStart w:name="z23604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971"/>
    <w:bookmarkStart w:name="z23605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972"/>
    <w:bookmarkStart w:name="z23606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973"/>
    <w:bookmarkStart w:name="z23607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974"/>
    <w:bookmarkStart w:name="z23608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975"/>
    <w:bookmarkStart w:name="z23609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976"/>
    <w:bookmarkStart w:name="z23610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977"/>
    <w:bookmarkStart w:name="z23611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978"/>
    <w:bookmarkStart w:name="z23612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979"/>
    <w:bookmarkStart w:name="z23613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980"/>
    <w:bookmarkStart w:name="z23614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981"/>
    <w:bookmarkStart w:name="z23615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982"/>
    <w:bookmarkStart w:name="z23616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983"/>
    <w:bookmarkStart w:name="z23617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984"/>
    <w:bookmarkStart w:name="z23618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985"/>
    <w:bookmarkStart w:name="z23619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986"/>
    <w:bookmarkStart w:name="z23620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987"/>
    <w:bookmarkStart w:name="z23621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22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989"/>
    <w:bookmarkStart w:name="z23623" w:id="12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990"/>
    <w:bookmarkStart w:name="z23624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991"/>
    <w:bookmarkStart w:name="z23625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92"/>
    <w:bookmarkStart w:name="z23626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993"/>
    <w:bookmarkStart w:name="z23627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94"/>
    <w:bookmarkStart w:name="z23628" w:id="12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995"/>
    <w:bookmarkStart w:name="z23629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9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407" w:id="12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2997"/>
    <w:bookmarkStart w:name="z18408" w:id="12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98"/>
    <w:bookmarkStart w:name="z18409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2999"/>
    <w:bookmarkStart w:name="z18410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000"/>
    <w:bookmarkStart w:name="z18411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001"/>
    <w:bookmarkStart w:name="z18412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002"/>
    <w:bookmarkStart w:name="z18413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03"/>
    <w:bookmarkStart w:name="z18414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004"/>
    <w:bookmarkStart w:name="z18415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005"/>
    <w:bookmarkStart w:name="z18416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160100, Туркестанская область, город Арыс, улица Кенжеханова, б/н.</w:t>
      </w:r>
    </w:p>
    <w:bookmarkEnd w:id="13006"/>
    <w:bookmarkStart w:name="z18417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007"/>
    <w:bookmarkStart w:name="z18418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008"/>
    <w:bookmarkStart w:name="z18419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009"/>
    <w:bookmarkStart w:name="z18420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010"/>
    <w:bookmarkStart w:name="z18421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011"/>
    <w:bookmarkStart w:name="z18422" w:id="13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012"/>
    <w:bookmarkStart w:name="z18423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013"/>
    <w:bookmarkStart w:name="z18424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014"/>
    <w:bookmarkStart w:name="z18425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015"/>
    <w:bookmarkStart w:name="z18426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016"/>
    <w:bookmarkStart w:name="z18427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017"/>
    <w:bookmarkStart w:name="z20767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0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28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2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7" w:id="13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021"/>
    <w:bookmarkStart w:name="z18468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9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70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024"/>
    <w:bookmarkStart w:name="z18471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025"/>
    <w:bookmarkStart w:name="z18472" w:id="1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026"/>
    <w:bookmarkStart w:name="z18473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027"/>
    <w:bookmarkStart w:name="z18474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028"/>
    <w:bookmarkStart w:name="z18475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029"/>
    <w:bookmarkStart w:name="z18476" w:id="1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030"/>
    <w:bookmarkStart w:name="z18477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031"/>
    <w:bookmarkStart w:name="z18478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032"/>
    <w:bookmarkStart w:name="z18479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033"/>
    <w:bookmarkStart w:name="z18480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034"/>
    <w:bookmarkStart w:name="z18481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035"/>
    <w:bookmarkStart w:name="z18482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036"/>
    <w:bookmarkStart w:name="z18483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037"/>
    <w:bookmarkStart w:name="z18484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038"/>
    <w:bookmarkStart w:name="z18485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Арысского района;</w:t>
      </w:r>
    </w:p>
    <w:bookmarkEnd w:id="13039"/>
    <w:bookmarkStart w:name="z18486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040"/>
    <w:bookmarkStart w:name="z18487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041"/>
    <w:bookmarkStart w:name="z18488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89" w:id="13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043"/>
    <w:bookmarkStart w:name="z18490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044"/>
    <w:bookmarkStart w:name="z18491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045"/>
    <w:bookmarkStart w:name="z18492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046"/>
    <w:bookmarkStart w:name="z18493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47"/>
    <w:bookmarkStart w:name="z18494" w:id="13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048"/>
    <w:bookmarkStart w:name="z18495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049"/>
    <w:bookmarkStart w:name="z18496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30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498" w:id="13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051"/>
    <w:bookmarkStart w:name="z18499" w:id="13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052"/>
    <w:bookmarkStart w:name="z18500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053"/>
    <w:bookmarkStart w:name="z18501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054"/>
    <w:bookmarkStart w:name="z18502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055"/>
    <w:bookmarkStart w:name="z18503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056"/>
    <w:bookmarkStart w:name="z18504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57"/>
    <w:bookmarkStart w:name="z18505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058"/>
    <w:bookmarkStart w:name="z18506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059"/>
    <w:bookmarkStart w:name="z18507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160200, Туркестанская область, Байдибекского район, село Шаян, улица Рыскулова, 11.</w:t>
      </w:r>
    </w:p>
    <w:bookmarkEnd w:id="13060"/>
    <w:bookmarkStart w:name="z18508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061"/>
    <w:bookmarkStart w:name="z18509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062"/>
    <w:bookmarkStart w:name="z18510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063"/>
    <w:bookmarkStart w:name="z18511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064"/>
    <w:bookmarkStart w:name="z18512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065"/>
    <w:bookmarkStart w:name="z18513" w:id="13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066"/>
    <w:bookmarkStart w:name="z18514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067"/>
    <w:bookmarkStart w:name="z18515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068"/>
    <w:bookmarkStart w:name="z18516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069"/>
    <w:bookmarkStart w:name="z18517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070"/>
    <w:bookmarkStart w:name="z18518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071"/>
    <w:bookmarkStart w:name="z20772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19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53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58" w:id="13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075"/>
    <w:bookmarkStart w:name="z18559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60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61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078"/>
    <w:bookmarkStart w:name="z18562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079"/>
    <w:bookmarkStart w:name="z18563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080"/>
    <w:bookmarkStart w:name="z18564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081"/>
    <w:bookmarkStart w:name="z18565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082"/>
    <w:bookmarkStart w:name="z18566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083"/>
    <w:bookmarkStart w:name="z18567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084"/>
    <w:bookmarkStart w:name="z18568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085"/>
    <w:bookmarkStart w:name="z18569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086"/>
    <w:bookmarkStart w:name="z18570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087"/>
    <w:bookmarkStart w:name="z18571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088"/>
    <w:bookmarkStart w:name="z18572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089"/>
    <w:bookmarkStart w:name="z18573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090"/>
    <w:bookmarkStart w:name="z18574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091"/>
    <w:bookmarkStart w:name="z18575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092"/>
    <w:bookmarkStart w:name="z18576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Байдибекского района;</w:t>
      </w:r>
    </w:p>
    <w:bookmarkEnd w:id="13093"/>
    <w:bookmarkStart w:name="z18577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094"/>
    <w:bookmarkStart w:name="z18578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095"/>
    <w:bookmarkStart w:name="z18579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80" w:id="13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097"/>
    <w:bookmarkStart w:name="z18581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098"/>
    <w:bookmarkStart w:name="z18582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099"/>
    <w:bookmarkStart w:name="z18583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100"/>
    <w:bookmarkStart w:name="z18584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01"/>
    <w:bookmarkStart w:name="z18585" w:id="13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102"/>
    <w:bookmarkStart w:name="z18586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103"/>
    <w:bookmarkStart w:name="z18587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</w:t>
      </w:r>
    </w:p>
    <w:bookmarkEnd w:id="13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589" w:id="13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105"/>
    <w:bookmarkStart w:name="z18590" w:id="13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106"/>
    <w:bookmarkStart w:name="z18591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107"/>
    <w:bookmarkStart w:name="z18592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108"/>
    <w:bookmarkStart w:name="z18593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109"/>
    <w:bookmarkStart w:name="z18594" w:id="1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110"/>
    <w:bookmarkStart w:name="z18595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11"/>
    <w:bookmarkStart w:name="z18596" w:id="1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112"/>
    <w:bookmarkStart w:name="z18597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113"/>
    <w:bookmarkStart w:name="z18598" w:id="1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Жетысайский район, город Жетысай, улица М. Ауезова, 114.</w:t>
      </w:r>
    </w:p>
    <w:bookmarkEnd w:id="13114"/>
    <w:bookmarkStart w:name="z18599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115"/>
    <w:bookmarkStart w:name="z18600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116"/>
    <w:bookmarkStart w:name="z18601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117"/>
    <w:bookmarkStart w:name="z18602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118"/>
    <w:bookmarkStart w:name="z18603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119"/>
    <w:bookmarkStart w:name="z18604" w:id="13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120"/>
    <w:bookmarkStart w:name="z18605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121"/>
    <w:bookmarkStart w:name="z18606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122"/>
    <w:bookmarkStart w:name="z18607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123"/>
    <w:bookmarkStart w:name="z18608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124"/>
    <w:bookmarkStart w:name="z18609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125"/>
    <w:bookmarkStart w:name="z20777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10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44"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49" w:id="13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129"/>
    <w:bookmarkStart w:name="z18650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51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52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132"/>
    <w:bookmarkStart w:name="z18653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133"/>
    <w:bookmarkStart w:name="z18654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134"/>
    <w:bookmarkStart w:name="z18655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135"/>
    <w:bookmarkStart w:name="z18656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136"/>
    <w:bookmarkStart w:name="z18657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137"/>
    <w:bookmarkStart w:name="z18658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138"/>
    <w:bookmarkStart w:name="z18659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139"/>
    <w:bookmarkStart w:name="z18660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140"/>
    <w:bookmarkStart w:name="z18661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141"/>
    <w:bookmarkStart w:name="z18662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142"/>
    <w:bookmarkStart w:name="z18663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143"/>
    <w:bookmarkStart w:name="z18664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144"/>
    <w:bookmarkStart w:name="z18665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145"/>
    <w:bookmarkStart w:name="z18666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146"/>
    <w:bookmarkStart w:name="z18667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Жетысайского района;</w:t>
      </w:r>
    </w:p>
    <w:bookmarkEnd w:id="13147"/>
    <w:bookmarkStart w:name="z18668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148"/>
    <w:bookmarkStart w:name="z18669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149"/>
    <w:bookmarkStart w:name="z18670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71" w:id="13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151"/>
    <w:bookmarkStart w:name="z18672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152"/>
    <w:bookmarkStart w:name="z18673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153"/>
    <w:bookmarkStart w:name="z18674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154"/>
    <w:bookmarkStart w:name="z18675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55"/>
    <w:bookmarkStart w:name="z18676" w:id="13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156"/>
    <w:bookmarkStart w:name="z18677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157"/>
    <w:bookmarkStart w:name="z18678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13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680" w:id="13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159"/>
    <w:bookmarkStart w:name="z18681" w:id="13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160"/>
    <w:bookmarkStart w:name="z18682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161"/>
    <w:bookmarkStart w:name="z18683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162"/>
    <w:bookmarkStart w:name="z18684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163"/>
    <w:bookmarkStart w:name="z18685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164"/>
    <w:bookmarkStart w:name="z18686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65"/>
    <w:bookmarkStart w:name="z18687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166"/>
    <w:bookmarkStart w:name="z18688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167"/>
    <w:bookmarkStart w:name="z18689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160300, Туркестанская область, Казыгуртского район, село Казыгурт, улица Уалиханова, №116Б.</w:t>
      </w:r>
    </w:p>
    <w:bookmarkEnd w:id="13168"/>
    <w:bookmarkStart w:name="z18690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169"/>
    <w:bookmarkStart w:name="z18691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170"/>
    <w:bookmarkStart w:name="z18692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171"/>
    <w:bookmarkStart w:name="z18693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172"/>
    <w:bookmarkStart w:name="z18694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173"/>
    <w:bookmarkStart w:name="z18695" w:id="13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174"/>
    <w:bookmarkStart w:name="z18696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175"/>
    <w:bookmarkStart w:name="z18697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176"/>
    <w:bookmarkStart w:name="z18698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177"/>
    <w:bookmarkStart w:name="z18699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178"/>
    <w:bookmarkStart w:name="z18700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179"/>
    <w:bookmarkStart w:name="z20782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01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35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0" w:id="13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183"/>
    <w:bookmarkStart w:name="z18741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2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3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186"/>
    <w:bookmarkStart w:name="z18744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187"/>
    <w:bookmarkStart w:name="z18745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188"/>
    <w:bookmarkStart w:name="z18746" w:id="1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189"/>
    <w:bookmarkStart w:name="z18747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190"/>
    <w:bookmarkStart w:name="z18748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191"/>
    <w:bookmarkStart w:name="z18749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192"/>
    <w:bookmarkStart w:name="z18750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193"/>
    <w:bookmarkStart w:name="z18751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194"/>
    <w:bookmarkStart w:name="z18752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195"/>
    <w:bookmarkStart w:name="z18753" w:id="1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196"/>
    <w:bookmarkStart w:name="z18754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197"/>
    <w:bookmarkStart w:name="z18755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198"/>
    <w:bookmarkStart w:name="z18756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199"/>
    <w:bookmarkStart w:name="z18757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200"/>
    <w:bookmarkStart w:name="z18758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Казыгуртского района;</w:t>
      </w:r>
    </w:p>
    <w:bookmarkEnd w:id="13201"/>
    <w:bookmarkStart w:name="z18759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202"/>
    <w:bookmarkStart w:name="z18760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203"/>
    <w:bookmarkStart w:name="z18761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2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62" w:id="13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205"/>
    <w:bookmarkStart w:name="z18763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206"/>
    <w:bookmarkStart w:name="z18764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207"/>
    <w:bookmarkStart w:name="z18765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208"/>
    <w:bookmarkStart w:name="z18766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09"/>
    <w:bookmarkStart w:name="z18767" w:id="13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210"/>
    <w:bookmarkStart w:name="z18768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211"/>
    <w:bookmarkStart w:name="z18769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132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771" w:id="13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213"/>
    <w:bookmarkStart w:name="z18772" w:id="13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14"/>
    <w:bookmarkStart w:name="z18773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215"/>
    <w:bookmarkStart w:name="z18774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216"/>
    <w:bookmarkStart w:name="z18775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217"/>
    <w:bookmarkStart w:name="z18776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218"/>
    <w:bookmarkStart w:name="z18777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19"/>
    <w:bookmarkStart w:name="z18778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220"/>
    <w:bookmarkStart w:name="z18779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221"/>
    <w:bookmarkStart w:name="z18780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160905, Туркестанская область, Келесского район, село Абай, улица Т. Рыскулова, строение 8.</w:t>
      </w:r>
    </w:p>
    <w:bookmarkEnd w:id="13222"/>
    <w:bookmarkStart w:name="z18781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223"/>
    <w:bookmarkStart w:name="z18782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224"/>
    <w:bookmarkStart w:name="z18783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225"/>
    <w:bookmarkStart w:name="z18784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226"/>
    <w:bookmarkStart w:name="z18785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227"/>
    <w:bookmarkStart w:name="z18786" w:id="13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228"/>
    <w:bookmarkStart w:name="z18787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229"/>
    <w:bookmarkStart w:name="z18788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230"/>
    <w:bookmarkStart w:name="z18789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231"/>
    <w:bookmarkStart w:name="z18790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232"/>
    <w:bookmarkStart w:name="z18791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233"/>
    <w:bookmarkStart w:name="z20787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92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26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1" w:id="13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237"/>
    <w:bookmarkStart w:name="z18832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3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4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240"/>
    <w:bookmarkStart w:name="z18835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241"/>
    <w:bookmarkStart w:name="z18836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242"/>
    <w:bookmarkStart w:name="z18837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243"/>
    <w:bookmarkStart w:name="z18838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244"/>
    <w:bookmarkStart w:name="z18839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245"/>
    <w:bookmarkStart w:name="z18840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246"/>
    <w:bookmarkStart w:name="z18841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247"/>
    <w:bookmarkStart w:name="z18842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248"/>
    <w:bookmarkStart w:name="z18843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249"/>
    <w:bookmarkStart w:name="z18844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250"/>
    <w:bookmarkStart w:name="z18845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251"/>
    <w:bookmarkStart w:name="z18846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252"/>
    <w:bookmarkStart w:name="z18847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253"/>
    <w:bookmarkStart w:name="z18848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254"/>
    <w:bookmarkStart w:name="z18849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Келесского района;</w:t>
      </w:r>
    </w:p>
    <w:bookmarkEnd w:id="13255"/>
    <w:bookmarkStart w:name="z18850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256"/>
    <w:bookmarkStart w:name="z18851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257"/>
    <w:bookmarkStart w:name="z18852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53" w:id="13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259"/>
    <w:bookmarkStart w:name="z18854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260"/>
    <w:bookmarkStart w:name="z18855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261"/>
    <w:bookmarkStart w:name="z18856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262"/>
    <w:bookmarkStart w:name="z18857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63"/>
    <w:bookmarkStart w:name="z18858" w:id="13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264"/>
    <w:bookmarkStart w:name="z18859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265"/>
    <w:bookmarkStart w:name="z18860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3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862" w:id="13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267"/>
    <w:bookmarkStart w:name="z18863" w:id="13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68"/>
    <w:bookmarkStart w:name="z18864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269"/>
    <w:bookmarkStart w:name="z18865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270"/>
    <w:bookmarkStart w:name="z18866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271"/>
    <w:bookmarkStart w:name="z18867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272"/>
    <w:bookmarkStart w:name="z18868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73"/>
    <w:bookmarkStart w:name="z18869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274"/>
    <w:bookmarkStart w:name="z18870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275"/>
    <w:bookmarkStart w:name="z18871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160400, Туркестанская область, город Кентау, улица Дулатова, б/н.</w:t>
      </w:r>
    </w:p>
    <w:bookmarkEnd w:id="13276"/>
    <w:bookmarkStart w:name="z18872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277"/>
    <w:bookmarkStart w:name="z18873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278"/>
    <w:bookmarkStart w:name="z18874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279"/>
    <w:bookmarkStart w:name="z18875" w:id="1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280"/>
    <w:bookmarkStart w:name="z18876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281"/>
    <w:bookmarkStart w:name="z18877" w:id="13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282"/>
    <w:bookmarkStart w:name="z18878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283"/>
    <w:bookmarkStart w:name="z18879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284"/>
    <w:bookmarkStart w:name="z18880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285"/>
    <w:bookmarkStart w:name="z18881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286"/>
    <w:bookmarkStart w:name="z18882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287"/>
    <w:bookmarkStart w:name="z20792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83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17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городской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2" w:id="13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291"/>
    <w:bookmarkStart w:name="z18923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2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4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5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294"/>
    <w:bookmarkStart w:name="z18926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295"/>
    <w:bookmarkStart w:name="z18927" w:id="1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296"/>
    <w:bookmarkStart w:name="z18928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297"/>
    <w:bookmarkStart w:name="z18929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3298"/>
    <w:bookmarkStart w:name="z18930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299"/>
    <w:bookmarkStart w:name="z18931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300"/>
    <w:bookmarkStart w:name="z18932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301"/>
    <w:bookmarkStart w:name="z18933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302"/>
    <w:bookmarkStart w:name="z18934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303"/>
    <w:bookmarkStart w:name="z18935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304"/>
    <w:bookmarkStart w:name="z18936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305"/>
    <w:bookmarkStart w:name="z18937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306"/>
    <w:bookmarkStart w:name="z18938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307"/>
    <w:bookmarkStart w:name="z18939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308"/>
    <w:bookmarkStart w:name="z18940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Кентау;</w:t>
      </w:r>
    </w:p>
    <w:bookmarkEnd w:id="13309"/>
    <w:bookmarkStart w:name="z18941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310"/>
    <w:bookmarkStart w:name="z18942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311"/>
    <w:bookmarkStart w:name="z18943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44" w:id="13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313"/>
    <w:bookmarkStart w:name="z18945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314"/>
    <w:bookmarkStart w:name="z18946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315"/>
    <w:bookmarkStart w:name="z18947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316"/>
    <w:bookmarkStart w:name="z18948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17"/>
    <w:bookmarkStart w:name="z18949" w:id="13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318"/>
    <w:bookmarkStart w:name="z18950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319"/>
    <w:bookmarkStart w:name="z18951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3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953" w:id="13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321"/>
    <w:bookmarkStart w:name="z18954" w:id="13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22"/>
    <w:bookmarkStart w:name="z18955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323"/>
    <w:bookmarkStart w:name="z18956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324"/>
    <w:bookmarkStart w:name="z18957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325"/>
    <w:bookmarkStart w:name="z18958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326"/>
    <w:bookmarkStart w:name="z18959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27"/>
    <w:bookmarkStart w:name="z18960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328"/>
    <w:bookmarkStart w:name="z18961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329"/>
    <w:bookmarkStart w:name="z18962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Мактааральский район, пос. Атакент, улица С. Кожанов, 2А.</w:t>
      </w:r>
    </w:p>
    <w:bookmarkEnd w:id="13330"/>
    <w:bookmarkStart w:name="z18963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331"/>
    <w:bookmarkStart w:name="z18964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332"/>
    <w:bookmarkStart w:name="z18965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333"/>
    <w:bookmarkStart w:name="z18966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334"/>
    <w:bookmarkStart w:name="z18967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335"/>
    <w:bookmarkStart w:name="z18968" w:id="13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336"/>
    <w:bookmarkStart w:name="z18969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337"/>
    <w:bookmarkStart w:name="z18970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338"/>
    <w:bookmarkStart w:name="z18971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339"/>
    <w:bookmarkStart w:name="z18972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340"/>
    <w:bookmarkStart w:name="z18973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341"/>
    <w:bookmarkStart w:name="z20797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74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08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3" w:id="13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345"/>
    <w:bookmarkStart w:name="z19014" w:id="1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5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6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348"/>
    <w:bookmarkStart w:name="z19017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349"/>
    <w:bookmarkStart w:name="z19018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350"/>
    <w:bookmarkStart w:name="z19019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351"/>
    <w:bookmarkStart w:name="z19020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352"/>
    <w:bookmarkStart w:name="z19021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353"/>
    <w:bookmarkStart w:name="z19022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354"/>
    <w:bookmarkStart w:name="z19023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355"/>
    <w:bookmarkStart w:name="z19024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356"/>
    <w:bookmarkStart w:name="z19025" w:id="1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357"/>
    <w:bookmarkStart w:name="z19026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358"/>
    <w:bookmarkStart w:name="z19027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359"/>
    <w:bookmarkStart w:name="z19028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360"/>
    <w:bookmarkStart w:name="z19029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361"/>
    <w:bookmarkStart w:name="z19030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362"/>
    <w:bookmarkStart w:name="z19031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Мактааральского района;</w:t>
      </w:r>
    </w:p>
    <w:bookmarkEnd w:id="13363"/>
    <w:bookmarkStart w:name="z19032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364"/>
    <w:bookmarkStart w:name="z19033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365"/>
    <w:bookmarkStart w:name="z19034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35" w:id="13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367"/>
    <w:bookmarkStart w:name="z19036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368"/>
    <w:bookmarkStart w:name="z19037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369"/>
    <w:bookmarkStart w:name="z19038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370"/>
    <w:bookmarkStart w:name="z19039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71"/>
    <w:bookmarkStart w:name="z19040" w:id="13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372"/>
    <w:bookmarkStart w:name="z19041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373"/>
    <w:bookmarkStart w:name="z19042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33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044" w:id="13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375"/>
    <w:bookmarkStart w:name="z19045" w:id="13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76"/>
    <w:bookmarkStart w:name="z19046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377"/>
    <w:bookmarkStart w:name="z19047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378"/>
    <w:bookmarkStart w:name="z19048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379"/>
    <w:bookmarkStart w:name="z19049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380"/>
    <w:bookmarkStart w:name="z19050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81"/>
    <w:bookmarkStart w:name="z19051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382"/>
    <w:bookmarkStart w:name="z19052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383"/>
    <w:bookmarkStart w:name="z19053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160600, Туркестанская область, Ордабасинского район, село Темирлан, улица Абасова, б/н.</w:t>
      </w:r>
    </w:p>
    <w:bookmarkEnd w:id="13384"/>
    <w:bookmarkStart w:name="z19054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385"/>
    <w:bookmarkStart w:name="z19055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386"/>
    <w:bookmarkStart w:name="z19056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387"/>
    <w:bookmarkStart w:name="z19057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388"/>
    <w:bookmarkStart w:name="z19058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389"/>
    <w:bookmarkStart w:name="z19059" w:id="13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390"/>
    <w:bookmarkStart w:name="z19060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391"/>
    <w:bookmarkStart w:name="z19061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392"/>
    <w:bookmarkStart w:name="z19062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393"/>
    <w:bookmarkStart w:name="z19063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394"/>
    <w:bookmarkStart w:name="z19064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395"/>
    <w:bookmarkStart w:name="z20802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3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65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99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4" w:id="13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399"/>
    <w:bookmarkStart w:name="z19105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6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4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7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402"/>
    <w:bookmarkStart w:name="z19108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403"/>
    <w:bookmarkStart w:name="z19109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404"/>
    <w:bookmarkStart w:name="z19110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405"/>
    <w:bookmarkStart w:name="z19111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406"/>
    <w:bookmarkStart w:name="z19112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407"/>
    <w:bookmarkStart w:name="z19113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408"/>
    <w:bookmarkStart w:name="z19114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409"/>
    <w:bookmarkStart w:name="z19115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410"/>
    <w:bookmarkStart w:name="z19116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411"/>
    <w:bookmarkStart w:name="z19117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412"/>
    <w:bookmarkStart w:name="z19118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413"/>
    <w:bookmarkStart w:name="z19119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414"/>
    <w:bookmarkStart w:name="z19120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415"/>
    <w:bookmarkStart w:name="z19121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416"/>
    <w:bookmarkStart w:name="z19122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Ордабасинского района;</w:t>
      </w:r>
    </w:p>
    <w:bookmarkEnd w:id="13417"/>
    <w:bookmarkStart w:name="z19123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418"/>
    <w:bookmarkStart w:name="z19124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419"/>
    <w:bookmarkStart w:name="z19125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26" w:id="13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421"/>
    <w:bookmarkStart w:name="z19127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422"/>
    <w:bookmarkStart w:name="z19128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423"/>
    <w:bookmarkStart w:name="z19129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424"/>
    <w:bookmarkStart w:name="z19130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25"/>
    <w:bookmarkStart w:name="z19131" w:id="13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426"/>
    <w:bookmarkStart w:name="z19132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427"/>
    <w:bookmarkStart w:name="z19133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3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135" w:id="13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429"/>
    <w:bookmarkStart w:name="z19136" w:id="13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30"/>
    <w:bookmarkStart w:name="z19137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431"/>
    <w:bookmarkStart w:name="z19138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432"/>
    <w:bookmarkStart w:name="z19139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433"/>
    <w:bookmarkStart w:name="z19140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434"/>
    <w:bookmarkStart w:name="z19141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35"/>
    <w:bookmarkStart w:name="z19142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436"/>
    <w:bookmarkStart w:name="z19143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437"/>
    <w:bookmarkStart w:name="z19144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160700, Туркестанская область, Отырарского район, село Шаульдер, улица М. Кенжебекова, дом б/н.</w:t>
      </w:r>
    </w:p>
    <w:bookmarkEnd w:id="13438"/>
    <w:bookmarkStart w:name="z19145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439"/>
    <w:bookmarkStart w:name="z19146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440"/>
    <w:bookmarkStart w:name="z19147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441"/>
    <w:bookmarkStart w:name="z19148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442"/>
    <w:bookmarkStart w:name="z19149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43"/>
    <w:bookmarkStart w:name="z19150" w:id="13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444"/>
    <w:bookmarkStart w:name="z19151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445"/>
    <w:bookmarkStart w:name="z19152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446"/>
    <w:bookmarkStart w:name="z19153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447"/>
    <w:bookmarkStart w:name="z19154" w:id="1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448"/>
    <w:bookmarkStart w:name="z19155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449"/>
    <w:bookmarkStart w:name="z20807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4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56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0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5" w:id="13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453"/>
    <w:bookmarkStart w:name="z19196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4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7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8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456"/>
    <w:bookmarkStart w:name="z19199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457"/>
    <w:bookmarkStart w:name="z19200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458"/>
    <w:bookmarkStart w:name="z19201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459"/>
    <w:bookmarkStart w:name="z19202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460"/>
    <w:bookmarkStart w:name="z19203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461"/>
    <w:bookmarkStart w:name="z19204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462"/>
    <w:bookmarkStart w:name="z19205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463"/>
    <w:bookmarkStart w:name="z19206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464"/>
    <w:bookmarkStart w:name="z19207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465"/>
    <w:bookmarkStart w:name="z19208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466"/>
    <w:bookmarkStart w:name="z19209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467"/>
    <w:bookmarkStart w:name="z19210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468"/>
    <w:bookmarkStart w:name="z19211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469"/>
    <w:bookmarkStart w:name="z19212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470"/>
    <w:bookmarkStart w:name="z19213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Отырарского района;</w:t>
      </w:r>
    </w:p>
    <w:bookmarkEnd w:id="13471"/>
    <w:bookmarkStart w:name="z19214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472"/>
    <w:bookmarkStart w:name="z19215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473"/>
    <w:bookmarkStart w:name="z19216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17" w:id="13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475"/>
    <w:bookmarkStart w:name="z19218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476"/>
    <w:bookmarkStart w:name="z19219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477"/>
    <w:bookmarkStart w:name="z19220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478"/>
    <w:bookmarkStart w:name="z19221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79"/>
    <w:bookmarkStart w:name="z19222" w:id="13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480"/>
    <w:bookmarkStart w:name="z19223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481"/>
    <w:bookmarkStart w:name="z19224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3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226" w:id="13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483"/>
    <w:bookmarkStart w:name="z19227" w:id="13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84"/>
    <w:bookmarkStart w:name="z19228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485"/>
    <w:bookmarkStart w:name="z19229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486"/>
    <w:bookmarkStart w:name="z19230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487"/>
    <w:bookmarkStart w:name="z19231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488"/>
    <w:bookmarkStart w:name="z19232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89"/>
    <w:bookmarkStart w:name="z19233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490"/>
    <w:bookmarkStart w:name="z19234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491"/>
    <w:bookmarkStart w:name="z19235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160900, Туркестанская область, Сарыагашского район, улица Майлыкожа, б/н.</w:t>
      </w:r>
    </w:p>
    <w:bookmarkEnd w:id="13492"/>
    <w:bookmarkStart w:name="z19236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493"/>
    <w:bookmarkStart w:name="z19237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494"/>
    <w:bookmarkStart w:name="z19238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495"/>
    <w:bookmarkStart w:name="z19239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496"/>
    <w:bookmarkStart w:name="z19240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97"/>
    <w:bookmarkStart w:name="z19241" w:id="13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498"/>
    <w:bookmarkStart w:name="z19242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499"/>
    <w:bookmarkStart w:name="z19243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500"/>
    <w:bookmarkStart w:name="z19244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501"/>
    <w:bookmarkStart w:name="z19245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502"/>
    <w:bookmarkStart w:name="z19246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503"/>
    <w:bookmarkStart w:name="z20812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47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1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6" w:id="13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507"/>
    <w:bookmarkStart w:name="z19287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Отделом осуществляется начальником, который несет персональную ответственность за выполнение возложенных на Отдел задач и осуществление им своих функций. </w:t>
      </w:r>
    </w:p>
    <w:bookmarkEnd w:id="13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8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9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510"/>
    <w:bookmarkStart w:name="z19290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511"/>
    <w:bookmarkStart w:name="z19291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512"/>
    <w:bookmarkStart w:name="z19292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513"/>
    <w:bookmarkStart w:name="z19293" w:id="1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514"/>
    <w:bookmarkStart w:name="z19294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515"/>
    <w:bookmarkStart w:name="z19295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516"/>
    <w:bookmarkStart w:name="z19296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517"/>
    <w:bookmarkStart w:name="z19297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518"/>
    <w:bookmarkStart w:name="z19298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519"/>
    <w:bookmarkStart w:name="z19299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520"/>
    <w:bookmarkStart w:name="z19300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521"/>
    <w:bookmarkStart w:name="z19301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522"/>
    <w:bookmarkStart w:name="z19302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523"/>
    <w:bookmarkStart w:name="z19303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524"/>
    <w:bookmarkStart w:name="z19304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Сарыагашского района;</w:t>
      </w:r>
    </w:p>
    <w:bookmarkEnd w:id="13525"/>
    <w:bookmarkStart w:name="z19305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526"/>
    <w:bookmarkStart w:name="z19306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527"/>
    <w:bookmarkStart w:name="z19307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08" w:id="13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529"/>
    <w:bookmarkStart w:name="z19309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530"/>
    <w:bookmarkStart w:name="z19310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531"/>
    <w:bookmarkStart w:name="z19311" w:id="1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532"/>
    <w:bookmarkStart w:name="z19312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33"/>
    <w:bookmarkStart w:name="z19313" w:id="13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534"/>
    <w:bookmarkStart w:name="z19314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535"/>
    <w:bookmarkStart w:name="z19315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35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317" w:id="13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537"/>
    <w:bookmarkStart w:name="z19318" w:id="13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38"/>
    <w:bookmarkStart w:name="z19319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539"/>
    <w:bookmarkStart w:name="z19320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540"/>
    <w:bookmarkStart w:name="z19321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541"/>
    <w:bookmarkStart w:name="z19322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542"/>
    <w:bookmarkStart w:name="z19323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43"/>
    <w:bookmarkStart w:name="z19324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544"/>
    <w:bookmarkStart w:name="z19325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545"/>
    <w:bookmarkStart w:name="z19326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161000, Туркестанская область, Созакского район, село Шолаккорган, улица Терискей, 1.</w:t>
      </w:r>
    </w:p>
    <w:bookmarkEnd w:id="13546"/>
    <w:bookmarkStart w:name="z19327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547"/>
    <w:bookmarkStart w:name="z19328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548"/>
    <w:bookmarkStart w:name="z19329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549"/>
    <w:bookmarkStart w:name="z19330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550"/>
    <w:bookmarkStart w:name="z19331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551"/>
    <w:bookmarkStart w:name="z19332" w:id="13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552"/>
    <w:bookmarkStart w:name="z19333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553"/>
    <w:bookmarkStart w:name="z19334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554"/>
    <w:bookmarkStart w:name="z19335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555"/>
    <w:bookmarkStart w:name="z19336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556"/>
    <w:bookmarkStart w:name="z19337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557"/>
    <w:bookmarkStart w:name="z20817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5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38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2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7" w:id="13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561"/>
    <w:bookmarkStart w:name="z19378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9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80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564"/>
    <w:bookmarkStart w:name="z19381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565"/>
    <w:bookmarkStart w:name="z19382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566"/>
    <w:bookmarkStart w:name="z19383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567"/>
    <w:bookmarkStart w:name="z19384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568"/>
    <w:bookmarkStart w:name="z19385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569"/>
    <w:bookmarkStart w:name="z19386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570"/>
    <w:bookmarkStart w:name="z19387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571"/>
    <w:bookmarkStart w:name="z19388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572"/>
    <w:bookmarkStart w:name="z19389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573"/>
    <w:bookmarkStart w:name="z19390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574"/>
    <w:bookmarkStart w:name="z19391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575"/>
    <w:bookmarkStart w:name="z19392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576"/>
    <w:bookmarkStart w:name="z19393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577"/>
    <w:bookmarkStart w:name="z19394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578"/>
    <w:bookmarkStart w:name="z19395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Созакского района;</w:t>
      </w:r>
    </w:p>
    <w:bookmarkEnd w:id="13579"/>
    <w:bookmarkStart w:name="z19396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580"/>
    <w:bookmarkStart w:name="z19397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581"/>
    <w:bookmarkStart w:name="z19398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99" w:id="13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583"/>
    <w:bookmarkStart w:name="z19400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584"/>
    <w:bookmarkStart w:name="z19401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585"/>
    <w:bookmarkStart w:name="z19402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586"/>
    <w:bookmarkStart w:name="z19403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87"/>
    <w:bookmarkStart w:name="z19404" w:id="13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588"/>
    <w:bookmarkStart w:name="z19405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589"/>
    <w:bookmarkStart w:name="z19406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35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408" w:id="13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591"/>
    <w:bookmarkStart w:name="z19409" w:id="13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92"/>
    <w:bookmarkStart w:name="z19410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593"/>
    <w:bookmarkStart w:name="z19411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594"/>
    <w:bookmarkStart w:name="z19412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595"/>
    <w:bookmarkStart w:name="z19413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596"/>
    <w:bookmarkStart w:name="z19414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97"/>
    <w:bookmarkStart w:name="z19415" w:id="1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598"/>
    <w:bookmarkStart w:name="z19416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599"/>
    <w:bookmarkStart w:name="z19417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Толебийского район, город Ленгер, улица Комсомольская, дом 101.</w:t>
      </w:r>
    </w:p>
    <w:bookmarkEnd w:id="13600"/>
    <w:bookmarkStart w:name="z19418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601"/>
    <w:bookmarkStart w:name="z19419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602"/>
    <w:bookmarkStart w:name="z19420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603"/>
    <w:bookmarkStart w:name="z19421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604"/>
    <w:bookmarkStart w:name="z19422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605"/>
    <w:bookmarkStart w:name="z19423" w:id="13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606"/>
    <w:bookmarkStart w:name="z19424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607"/>
    <w:bookmarkStart w:name="z19425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608"/>
    <w:bookmarkStart w:name="z19426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609"/>
    <w:bookmarkStart w:name="z19427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610"/>
    <w:bookmarkStart w:name="z19428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611"/>
    <w:bookmarkStart w:name="z20822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29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3"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8" w:id="13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615"/>
    <w:bookmarkStart w:name="z19469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6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0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1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618"/>
    <w:bookmarkStart w:name="z19472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619"/>
    <w:bookmarkStart w:name="z19473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620"/>
    <w:bookmarkStart w:name="z19474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621"/>
    <w:bookmarkStart w:name="z19475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622"/>
    <w:bookmarkStart w:name="z19476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623"/>
    <w:bookmarkStart w:name="z19477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624"/>
    <w:bookmarkStart w:name="z19478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625"/>
    <w:bookmarkStart w:name="z19479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626"/>
    <w:bookmarkStart w:name="z19480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627"/>
    <w:bookmarkStart w:name="z19481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628"/>
    <w:bookmarkStart w:name="z19482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629"/>
    <w:bookmarkStart w:name="z19483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630"/>
    <w:bookmarkStart w:name="z19484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631"/>
    <w:bookmarkStart w:name="z19485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632"/>
    <w:bookmarkStart w:name="z19486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Толебийского района;</w:t>
      </w:r>
    </w:p>
    <w:bookmarkEnd w:id="13633"/>
    <w:bookmarkStart w:name="z19487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634"/>
    <w:bookmarkStart w:name="z19488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635"/>
    <w:bookmarkStart w:name="z19489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90" w:id="13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637"/>
    <w:bookmarkStart w:name="z19491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638"/>
    <w:bookmarkStart w:name="z19492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639"/>
    <w:bookmarkStart w:name="z19493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640"/>
    <w:bookmarkStart w:name="z19494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41"/>
    <w:bookmarkStart w:name="z19495" w:id="13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642"/>
    <w:bookmarkStart w:name="z19496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643"/>
    <w:bookmarkStart w:name="z19497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3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499" w:id="13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645"/>
    <w:bookmarkStart w:name="z19500" w:id="13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646"/>
    <w:bookmarkStart w:name="z19501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647"/>
    <w:bookmarkStart w:name="z19502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648"/>
    <w:bookmarkStart w:name="z19503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649"/>
    <w:bookmarkStart w:name="z19504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650"/>
    <w:bookmarkStart w:name="z19505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51"/>
    <w:bookmarkStart w:name="z19506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652"/>
    <w:bookmarkStart w:name="z19507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653"/>
    <w:bookmarkStart w:name="z19508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161300, Туркестанская область, Тюлькубасского район, село Т. Рыскулова, улица Т.Рыскулова, 420а.</w:t>
      </w:r>
    </w:p>
    <w:bookmarkEnd w:id="13654"/>
    <w:bookmarkStart w:name="z19509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655"/>
    <w:bookmarkStart w:name="z19510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656"/>
    <w:bookmarkStart w:name="z19511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657"/>
    <w:bookmarkStart w:name="z19512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658"/>
    <w:bookmarkStart w:name="z19513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659"/>
    <w:bookmarkStart w:name="z19514" w:id="13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660"/>
    <w:bookmarkStart w:name="z19515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661"/>
    <w:bookmarkStart w:name="z19516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662"/>
    <w:bookmarkStart w:name="z19517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663"/>
    <w:bookmarkStart w:name="z19518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664"/>
    <w:bookmarkStart w:name="z19519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665"/>
    <w:bookmarkStart w:name="z20827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6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20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4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9" w:id="13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669"/>
    <w:bookmarkStart w:name="z19560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6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61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6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62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672"/>
    <w:bookmarkStart w:name="z19563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673"/>
    <w:bookmarkStart w:name="z19564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674"/>
    <w:bookmarkStart w:name="z19565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675"/>
    <w:bookmarkStart w:name="z19566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676"/>
    <w:bookmarkStart w:name="z19567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677"/>
    <w:bookmarkStart w:name="z19568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678"/>
    <w:bookmarkStart w:name="z19569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679"/>
    <w:bookmarkStart w:name="z19570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680"/>
    <w:bookmarkStart w:name="z19571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681"/>
    <w:bookmarkStart w:name="z19572" w:id="1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682"/>
    <w:bookmarkStart w:name="z19573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683"/>
    <w:bookmarkStart w:name="z19574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684"/>
    <w:bookmarkStart w:name="z19575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685"/>
    <w:bookmarkStart w:name="z19576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686"/>
    <w:bookmarkStart w:name="z19577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Тюлькубасского района;</w:t>
      </w:r>
    </w:p>
    <w:bookmarkEnd w:id="13687"/>
    <w:bookmarkStart w:name="z19578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688"/>
    <w:bookmarkStart w:name="z19579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689"/>
    <w:bookmarkStart w:name="z19580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81" w:id="13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691"/>
    <w:bookmarkStart w:name="z19582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692"/>
    <w:bookmarkStart w:name="z19583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693"/>
    <w:bookmarkStart w:name="z19584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694"/>
    <w:bookmarkStart w:name="z19585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95"/>
    <w:bookmarkStart w:name="z19586" w:id="13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696"/>
    <w:bookmarkStart w:name="z19587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697"/>
    <w:bookmarkStart w:name="z19588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3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590" w:id="13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699"/>
    <w:bookmarkStart w:name="z19591" w:id="13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00"/>
    <w:bookmarkStart w:name="z19592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701"/>
    <w:bookmarkStart w:name="z19593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702"/>
    <w:bookmarkStart w:name="z19594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703"/>
    <w:bookmarkStart w:name="z19595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704"/>
    <w:bookmarkStart w:name="z19596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05"/>
    <w:bookmarkStart w:name="z19597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706"/>
    <w:bookmarkStart w:name="z19598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707"/>
    <w:bookmarkStart w:name="z19599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161400, Туркестанская область, город Шардара, улица Толеби, б/н.</w:t>
      </w:r>
    </w:p>
    <w:bookmarkEnd w:id="13708"/>
    <w:bookmarkStart w:name="z19600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709"/>
    <w:bookmarkStart w:name="z19601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710"/>
    <w:bookmarkStart w:name="z19602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711"/>
    <w:bookmarkStart w:name="z19603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712"/>
    <w:bookmarkStart w:name="z19604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713"/>
    <w:bookmarkStart w:name="z19605" w:id="13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714"/>
    <w:bookmarkStart w:name="z19606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715"/>
    <w:bookmarkStart w:name="z19607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716"/>
    <w:bookmarkStart w:name="z19608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717"/>
    <w:bookmarkStart w:name="z19609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718"/>
    <w:bookmarkStart w:name="z19610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719"/>
    <w:bookmarkStart w:name="z20832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11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осуществлять иные права и обязанности, предусмотренные действующими законодательными актами.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45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0" w:id="13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723"/>
    <w:bookmarkStart w:name="z19651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2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7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3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726"/>
    <w:bookmarkStart w:name="z19654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727"/>
    <w:bookmarkStart w:name="z19655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728"/>
    <w:bookmarkStart w:name="z19656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729"/>
    <w:bookmarkStart w:name="z19657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730"/>
    <w:bookmarkStart w:name="z19658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731"/>
    <w:bookmarkStart w:name="z19659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732"/>
    <w:bookmarkStart w:name="z19660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733"/>
    <w:bookmarkStart w:name="z19661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734"/>
    <w:bookmarkStart w:name="z19662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735"/>
    <w:bookmarkStart w:name="z19663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736"/>
    <w:bookmarkStart w:name="z19664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737"/>
    <w:bookmarkStart w:name="z19665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738"/>
    <w:bookmarkStart w:name="z19666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739"/>
    <w:bookmarkStart w:name="z19667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740"/>
    <w:bookmarkStart w:name="z19668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Шардаринского района;</w:t>
      </w:r>
    </w:p>
    <w:bookmarkEnd w:id="13741"/>
    <w:bookmarkStart w:name="z19669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742"/>
    <w:bookmarkStart w:name="z19670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743"/>
    <w:bookmarkStart w:name="z19671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72" w:id="13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745"/>
    <w:bookmarkStart w:name="z19673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746"/>
    <w:bookmarkStart w:name="z19674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747"/>
    <w:bookmarkStart w:name="z19675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748"/>
    <w:bookmarkStart w:name="z19676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49"/>
    <w:bookmarkStart w:name="z19677" w:id="13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750"/>
    <w:bookmarkStart w:name="z19678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751"/>
    <w:bookmarkStart w:name="z19679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37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681" w:id="13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Положение дополнено приложением 216 в соответствии с приказом и.о. Министра по чрезвычайным ситуациям РК от 15.07.2021 </w:t>
      </w:r>
      <w:r>
        <w:rPr>
          <w:rFonts w:ascii="Times New Roman"/>
          <w:b w:val="false"/>
          <w:i w:val="false"/>
          <w:color w:val="ff0000"/>
          <w:sz w:val="28"/>
        </w:rPr>
        <w:t>№ 347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9682" w:id="13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54"/>
    <w:bookmarkStart w:name="z19683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13755"/>
    <w:bookmarkStart w:name="z19684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756"/>
    <w:bookmarkStart w:name="z19685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757"/>
    <w:bookmarkStart w:name="z19686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758"/>
    <w:bookmarkStart w:name="z19687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59"/>
    <w:bookmarkStart w:name="z19688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760"/>
    <w:bookmarkStart w:name="z19689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761"/>
    <w:bookmarkStart w:name="z19690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161221, Туркестанская область, район Сауран, село Шорнак, улица Алтынсарин, 24.</w:t>
      </w:r>
    </w:p>
    <w:bookmarkEnd w:id="13762"/>
    <w:bookmarkStart w:name="z19691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13763"/>
    <w:bookmarkStart w:name="z19692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764"/>
    <w:bookmarkStart w:name="z19693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765"/>
    <w:bookmarkStart w:name="z19694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766"/>
    <w:bookmarkStart w:name="z19695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767"/>
    <w:bookmarkStart w:name="z19696" w:id="13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768"/>
    <w:bookmarkStart w:name="z19697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769"/>
    <w:bookmarkStart w:name="z19698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770"/>
    <w:bookmarkStart w:name="z19699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771"/>
    <w:bookmarkStart w:name="z19700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Start w:name="z20837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7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35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0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1" w:id="13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776"/>
    <w:bookmarkStart w:name="z19742" w:id="1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3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778"/>
    <w:bookmarkStart w:name="z19744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779"/>
    <w:bookmarkStart w:name="z19745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780"/>
    <w:bookmarkStart w:name="z19746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781"/>
    <w:bookmarkStart w:name="z19747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782"/>
    <w:bookmarkStart w:name="z19748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783"/>
    <w:bookmarkStart w:name="z19749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784"/>
    <w:bookmarkStart w:name="z19750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785"/>
    <w:bookmarkStart w:name="z19751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786"/>
    <w:bookmarkStart w:name="z19752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787"/>
    <w:bookmarkStart w:name="z19753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788"/>
    <w:bookmarkStart w:name="z19754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789"/>
    <w:bookmarkStart w:name="z19755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790"/>
    <w:bookmarkStart w:name="z19756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791"/>
    <w:bookmarkStart w:name="z19757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792"/>
    <w:bookmarkStart w:name="z19758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793"/>
    <w:bookmarkStart w:name="z19759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Сауран;</w:t>
      </w:r>
    </w:p>
    <w:bookmarkEnd w:id="13794"/>
    <w:bookmarkStart w:name="z19760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795"/>
    <w:bookmarkStart w:name="z19761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796"/>
    <w:bookmarkStart w:name="z19762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7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63" w:id="13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798"/>
    <w:bookmarkStart w:name="z19764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799"/>
    <w:bookmarkStart w:name="z19765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800"/>
    <w:bookmarkStart w:name="z19766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801"/>
    <w:bookmarkStart w:name="z19767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02"/>
    <w:bookmarkStart w:name="z19768" w:id="13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803"/>
    <w:bookmarkStart w:name="z19769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8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217 в соотвтствии с приказом Министра по чрезвычайным ситуациям РК от 11.03.2022 </w:t>
      </w:r>
      <w:r>
        <w:rPr>
          <w:rFonts w:ascii="Times New Roman"/>
          <w:b w:val="false"/>
          <w:i w:val="false"/>
          <w:color w:val="ff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</w:p>
    <w:bookmarkStart w:name="z20844" w:id="13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13805"/>
    <w:bookmarkStart w:name="z20845" w:id="13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806"/>
    <w:bookmarkStart w:name="z20846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Отдел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Акмолинской области Министерства (далее – Департамент). </w:t>
      </w:r>
    </w:p>
    <w:bookmarkEnd w:id="13807"/>
    <w:bookmarkStart w:name="z20847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3808"/>
    <w:bookmarkStart w:name="z20848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809"/>
    <w:bookmarkStart w:name="z20849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810"/>
    <w:bookmarkStart w:name="z20850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11"/>
    <w:bookmarkStart w:name="z20851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812"/>
    <w:bookmarkStart w:name="z20852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3813"/>
    <w:bookmarkStart w:name="z20853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010022, Акмолинская область, город Косшы, улица Республика, строение 46.</w:t>
      </w:r>
    </w:p>
    <w:bookmarkEnd w:id="13814"/>
    <w:bookmarkStart w:name="z20854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- республиканское государственное учреждение "Отдел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Казахстан". </w:t>
      </w:r>
    </w:p>
    <w:bookmarkEnd w:id="13815"/>
    <w:bookmarkStart w:name="z20855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816"/>
    <w:bookmarkStart w:name="z20856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817"/>
    <w:bookmarkStart w:name="z20857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818"/>
    <w:bookmarkStart w:name="z20858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819"/>
    <w:bookmarkStart w:name="z20859" w:id="13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820"/>
    <w:bookmarkStart w:name="z20860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3821"/>
    <w:bookmarkStart w:name="z20861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822"/>
    <w:bookmarkStart w:name="z20862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823"/>
    <w:bookmarkStart w:name="z20863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824"/>
    <w:bookmarkStart w:name="z20864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3825"/>
    <w:bookmarkStart w:name="z20865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826"/>
    <w:bookmarkStart w:name="z20901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08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 Отдела:</w:t>
      </w:r>
    </w:p>
    <w:bookmarkEnd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организация и контроль за гарнизонной и караульной службой;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организация тушения пожаров и проведения аварийно-спасательных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и пропаганда знаний, обучения населения и специалистов в сфере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пожарной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государственного контроля в области гражданской обороны;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контроля за готовностью пожарных подразделений в населенных пунктах и на объектах к борьбе с пожарами;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контроля за соблюдением правил безопасности на водоемах;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производства дел об административных правонарушениях;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районного штаба по борьбе с терроризмом;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участие, в пределах своей компетенции, в работе районной Антитеррористической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– в редакции приказа и.о. Министра по чрезвычайным ситуациям РК от 30.05.2025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09" w:id="13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829"/>
    <w:bookmarkStart w:name="z20910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830"/>
    <w:bookmarkStart w:name="z20911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831"/>
    <w:bookmarkStart w:name="z20912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3832"/>
    <w:bookmarkStart w:name="z20913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833"/>
    <w:bookmarkStart w:name="z20914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834"/>
    <w:bookmarkStart w:name="z20915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835"/>
    <w:bookmarkStart w:name="z20916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836"/>
    <w:bookmarkStart w:name="z20917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837"/>
    <w:bookmarkStart w:name="z20918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838"/>
    <w:bookmarkStart w:name="z20919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839"/>
    <w:bookmarkStart w:name="z20920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840"/>
    <w:bookmarkStart w:name="z20921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841"/>
    <w:bookmarkStart w:name="z20922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842"/>
    <w:bookmarkStart w:name="z20923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843"/>
    <w:bookmarkStart w:name="z20924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844"/>
    <w:bookmarkStart w:name="z20925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845"/>
    <w:bookmarkStart w:name="z20926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846"/>
    <w:bookmarkStart w:name="z20927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Косшы;</w:t>
      </w:r>
    </w:p>
    <w:bookmarkEnd w:id="13847"/>
    <w:bookmarkStart w:name="z20928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848"/>
    <w:bookmarkStart w:name="z20929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3849"/>
    <w:bookmarkStart w:name="z20930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8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31" w:id="13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851"/>
    <w:bookmarkStart w:name="z20932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3852"/>
    <w:bookmarkStart w:name="z20933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853"/>
    <w:bookmarkStart w:name="z20934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854"/>
    <w:bookmarkStart w:name="z20935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55"/>
    <w:bookmarkStart w:name="z20936" w:id="13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856"/>
    <w:bookmarkStart w:name="z20937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85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