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26dd" w14:textId="0af2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"Аппарат акима Камышинского сельского округа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 июля 2020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совместного постановления акимата Костанайской области от 18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решения Костанайского областного маслихата от 18 декабря 2019 года № 456 "Об изменениях в административно-территориальном устройстве Костанайской области"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"Аппарат акима Камышинского сельского округа Федоровского района" путем присоединения к нему государственного учреждения "Аппарат акима Чандакского сельского округа Федоровского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Камышинского сельского округа Федоровского района"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Камышинского сельского округа Федоровского района":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произвести регистрацию внесенных изменений в учредительные документы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Камышинского сельского округа Федоровского района"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Федоровского района Костанайской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Камышинского сельского округа Федоровского района" (далее – аппарат акима) является государственным учреждением, обеспечивающим деятельность акима Камышинского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Камышинского сельского округа, его структура утверждаются акиматом района.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органа на русском языке - государственное учреждение "Аппарат акима Камышинского сельского округа Федоровского района", на казахском языке "Федоров ауданы Камышин ауылдық округі әкімінің аппараты" мемлекеттік мекемесі.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Республика Казахстан, Костанайская область, Федоровский район, село Чистый Чандак, улица Пионерская, 3, почтовый индекс 111921.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"Аппарат акима Камышинского сельского округа Федоровского района" продолжительность рабочего времени устанавливается с 9.00 часов до 18.30 часов ежедневно (кроме субботы и воскресенья), с перерывом для отдыха и приема пищи с 13.00 часов до 14.30 часов.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Камышинского сельского округа Федоровского района" образуется, упраздняется и реорганизуется акиматом района.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Камышинского сельского округа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 - 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селе;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организациями и средствами массовой информации.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Камышинского сельского округа в рамках своей компетенции: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собрания местного сообщества;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Камышинского сельского округа;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Камышинского сельского округа;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Камышинского сельского округа;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Камышинского сельского округа;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Камышинского сельского округа;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Камышинского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Камышинского сельского округа (коммунальной собственности местного самоуправления);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Камышинского сельского округа (коммунальной собственности местного самоуправления);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Камышинского сельского округа по согласованию с собранием местного сообщества: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Камышинского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Камышинского сельского округа (коммунальной собственности местного самоуправления);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Камышинского сельского округа (коммунальной собственности местного самоуправления), и отчеты по их исполнению;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Камышинского сельского округа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должностным лицом, осуществляет функции государственного управления на территории соответствующей административно-территориальной единицы и без доверенности выступает от своего имени во взаимоотношениях с государственными органами, организациями и гражданами;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городах районного значения, поселках, селах, сельских округах;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меры государственной поддержки социального предпринимательства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местностях, где нет органов занятости, отмечает безработных в порядке, установленном законодательством Республики Казахстан;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в области физической культуры и спорта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организаций здравоохранения;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алқа";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привлеченным к административным взысканиям, в порядке, определяемом законодательством Республики Казахстан об административных правонарушениях;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органами местного самоуправления;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сессий маслихата района при утверждении (уточнении) местного бюджета;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учреждений культуры,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общественных медиаторов;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ведение регистрационных записей по форме, утвержденной уполномоченным органом в области государственной статистики;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достоверность данных похозяйственного учета;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Камышинского сельского округа;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Камышинского сельского округа;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130"/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Камышинского сельского округа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Камышинского сельского округа (местного самоуправления).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"/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Камышинского сельского округа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