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f4aaf" w14:textId="ebf4a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Жинишкекум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23 декабря 2025 года № 484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Аральский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Жинишкекум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70 496 тысяч тенге, в том числе: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3 952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66 544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70 496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484 от "23" декабря 2025 года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Жинишкекум на 2026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484 от "23" декабря 2025 года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Жинишкекум на 2027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484 от "23" декабря 2025 года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Жинишкекум на 2028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