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20bb0" w14:textId="4020b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об Управлении пограничного контроля "Алматы" Пограничной службы Комитета национальной безопасности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Председателя Комитета национальной безопасности Республики Казахстан – директора Пограничной службы от 10 апреля 2020 года № 252-қа. Утратил силу приказом заместителя Председателя Комитета национальной безопасности Республики Казахстан – директора Пограничной службы от 30 декабря 2022 года № 662-қа.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заместителя Председателя Комитета национальной безопасности РК – директора Пограничной службы от 30.12.2022 </w:t>
      </w:r>
      <w:r>
        <w:rPr>
          <w:rFonts w:ascii="Times New Roman"/>
          <w:b w:val="false"/>
          <w:i w:val="false"/>
          <w:color w:val="ff0000"/>
          <w:sz w:val="28"/>
        </w:rPr>
        <w:t>№ 662-қа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7 Указа Президента Республики Казахстан от 13 марта 2020 года № 282 "О некоторых вопросах Комитета национальной безопасности Республики Казахстан", а также подпунктом 9) </w:t>
      </w:r>
      <w:r>
        <w:rPr>
          <w:rFonts w:ascii="Times New Roman"/>
          <w:b w:val="false"/>
          <w:i w:val="false"/>
          <w:color w:val="000000"/>
          <w:sz w:val="28"/>
        </w:rPr>
        <w:t>пункта 18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Пограничной службе Комитета национальной безопасности Республики Казахстан, утвержденного Указом Президента Республики Казахстан от 10 декабря 1999 года № 282,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пограничного контроля "Алматы" Пограничной службы Комитета национальной безопасности Республики Казахстан.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 приказ заместителя Председателя Комитета национальной безопасности Республики Казахстан – Директора Пограничной службы от 28 апреля 2016 года № 283-па "Об утверждении Устава Республиканского государственного учреждения "Войсковая часть 2010" Пограничной службы Комитета национальной безопасности Республики Казахстан".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Командиру войсковой части 2010 Пограничной службы Комитета национальной безопасности Республики Казахстан в установленном законодательством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перерегистрацию настоящего приказа в территориальных органах Министерства юстиции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интернет-ресурсе Комитета национальной безопасности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оставляю за собой.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 настоящим приказом ознакомить заинтересованных лиц Пограничной службы, в части касающейся.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Председателя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Комитета национальной безопасности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Директор Пограничной службы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генерал-майор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Дильманов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Директора Пограничной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апреля 2020 года № 252-па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об Управлении пограничного контроля "Алматы" Пограничной службы Комитета национальной безопасности Республики Казахстан</w:t>
      </w:r>
    </w:p>
    <w:bookmarkEnd w:id="10"/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Управление пограничного контроля "Алматы" Пограничной службы Комитета национальной безопасности (далее – Управление) является оперативно-тактическим органом военного управления и территориальным подразделением Пограничной службы Комитета национальной безопасности Республики Казахстан, осуществляющим руководство в области защиты и охраны Государственной границы Республики Казахстан в пунктах пропуска (далее – пункт пропуска).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законами Республики Казахстан, актами Президента Республики Казахстан, приказами Председателя Комитета национальной безопасности Республики Казахстан и заместителя Председателя Комитета национальной безопасности Республики Казахстан – Директора Пограничной службы, настоящим Положением, а также иными нормативными правовыми актами.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является юридическим лицом в организационно-правовой форме республиканского государственного учреждения, имеет печати и штампы, действительное и условное наименования на государственном языке, бланки установленного образца, а также в соответствии с законодательством счета в органах казначейства.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вступает в гражданско-правовые отношения в соответствии с законодательством Республики Казахстан.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имеет право выступать стороной гражданско-правовых отношений от имени государства, если он уполномочен на это в соответствии с законодательством.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по вопросам своей компетенции в установленном законодательством порядке принимает решения, оформляемые приказами начальника Управления и иными актами, предусмотренными законодательством Республики Казахстан.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Управления утверждаются в соответствии с действующим законодательством.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адрес: Республика Казахстан, город Алматы, Турксибский район, микрорайон Жулдыз-2, улица Дунентаева 24, индекс 050049.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"Управление пограничного контроля "Алматы" Пограничной службы Комитета национальной безопасности Республики Казахстан".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Управления.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Управления осуществляется из республиканского бюджета.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предоставлено право осуществлять,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24"/>
    <w:bookmarkStart w:name="z3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Основные задачи, функции, права и обязанности Управления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Основными задачами Управления являются: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выполнение обязательств, вытекающих из международных договоров Республики Казахстан о Государственной границе;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участие в решении задач обороны и национальной безопасности Республики Казахстан;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 защите экономических интересов Республики Казахстан на Государственной границе;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вскрытие, предупреждение и пресечение разведывательно-подрывной и иной противоправной деятельности в пунктах пропуска;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обеспечение режима Государственной границы и режима в пунктах пропуска;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контроля самостоятельно или совместно с уполномоченными органами за соблюдением установленных режимов в зоне пограничного контроля;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содействие правоохранительным, природоохранным органам Республики Казахстан в защите граждан, природных ресурсов и окружающей среды, соблюдении миграционного законодательства Республики Казахстан в пункте пропуска;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иные задачи, определяемые в соответствии с законодательством Республики Казахстан.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Управление в установленном законодательством Республики Казахстан порядке и в пределах своей компетенции осуществляет следующие функции: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обеспечивает выполнение обязательств, вытекающих из международных договоров Республики Казахстан о Государственной границе;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реализует пограничную политику;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постоянную готовность Управления и его структурных подразделений к переводу в различные степени боевой и оперативно-служебной готовности;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организует деятельность подразделений пограничного контроля по пропуску через Государственную границу Республики Казахстан лиц, транспортных средств, грузов и товаров;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организует несение боевого дежурства и боевой службы;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проводит мероприятия по обеспечению повышения качества боевой подготовки структурных подразделений;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присваивает, снижает или подтверждает классную квалификацию специалистам;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участвует в работе по совершенствованию методов подготовки и применения специалистов в охране Государственной границы;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установленном порядке осуществляет взаимодействие с государственными органами управления и хозяйствующими субъектами;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руководство и обеспечивает согласованность действий структурных подразделений Управления, оказывает им практическую и методическую помощь;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установленным порядком вносит организационно-штатные предложения;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осуществляет воспитательную, идеологическую (патриотическую) и кадровую работу Управления;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организует и осуществляет работу по укреплению воинской дисциплины, правопорядка, профилактике правонарушений, сплочению воинских коллективов, обеспечению безопасных условий воинской службы;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организует социально-правовую работу с кадровым составом Управления и обеспечивает социальные и правовые гарантии военнослужащим, членам их семей;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осуществляет расстановку кадров и присвоение воинских званий, вносит на рассмотрение заместителю Председателя Комитета национальной безопасности Республики Казахстан – Директору Пограничной службы предложения по назначению на должности и присвоению воинских званий согласно номенклатуре;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организует комплектование Департамента Пограничной службы личным составом и прием работников;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организует профессиональную подготовку кадров и осуществляет контроль за качеством ее проведения;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осуществляет планирование, боевое, техническое, тыловое, финансовое, кадровое, информационное, медицинское и другие виды обеспечения;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обеспечивает целевое использование бюджетных средств;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вырабатывает и принимает меры по обеспечению противопожарной защиты объектов Управления и его структурных подразделений;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принимает участие в реализации государственных и иных программ, касающихся обеспечения безопасности личности, общества и государства на Государственной границе;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выполняет иные функции предусмотренные законодательством Республики Казахстан.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 и обязанности.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в пределах своей компетенции обязано: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создавать, поддерживать и развивать условия для достижения цели оперативного обеспечения охраны Государственной границы;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организовывать и осуществлять контрразведывательную, разведывательную, оперативно-розыскную деятельность в области оперативного обеспечения охраны Государственной границы;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принимать меры по обеспечению собственной безопасности в соответствии с законодательством Республики Казахстан;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участвовать в пределах своей компетенции в решении задач по обороне Республики Казахстан, а также обеспечении режимов чрезвычайного или военного положений;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осуществлять в установленном порядке при наличии надлежаще оформленных документов и прохождении установленных видов контроля пропуск лиц, транспортных средств, грузов и товаров;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обеспечивать выполнение режима в пунктах пропуска;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контролировать самостоятельно или совместно с уполномоченными органами соблюдение режима в пунктах пропуска;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осуществлять профилактику правонарушений в пределах своей компетенции;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проверять у лиц, следующих через Государственную границу, документы на право въезда в Республику Казахстан и выезда из Республики Казахстан, делать в них соответствующие отметки, временно изымать такие документы, а также изымать недействительные документы;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исполнять ограничение на въезд иностранцев и лиц без гражданства, которым в соответствии с законами Республики Казахстан не разрешен въезд в Республику Казахстан, а также иностранцев и лиц без гражданства, отказавшихся пройти процедуру подтверждения личности по дактилоскопической информации, не исполнивших в установленный законодательными актами Республики Казахстан срок судебные решения и постановления уполномоченных органов о наложении штрафа;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не пропускать с оставлением в пунктах пропуска граждан Республики Казахстан и иных лиц, утративших документы, удостоверяющие личность, в период пребывания за границей;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осуществлять задержание и личный досмотр лиц в соответствии с законами Республики Казахстан;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составлять протоколы и вести производство по делам об административных правонарушениях, отнесенных к ведению Пограничной службы в соответствии с законодательством Республики Казахстан об административных правонарушениях;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 соответствии с уголовно-процессуальным законодательством Республики Казахстан вести дознание по делам, отнесенным к ведению Пограничной службы;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пресекать, предупреждать и осуществлять профилактику коррупционных правонарушений;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осуществлять процедуру подтверждения личности по дактилоскопической информации при пересечении Государственной границы;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исполнять иные обязанности, предусмотренные законодательством Республики Казахстан.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для решения возложенных задач и выполнения функций в установленном законодательством порядке имеет право: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организовывать взаимодействие своих сил и уполномоченных лиц, участвующих в защите Государственной границы или осуществляющих деятельность затрагивающую интересы защиты Государственной границы;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вносить в пределах своих полномочий в государственные органы, общественные объединения, организации обязательные к исполнению представления об устранении причин и условий, способствующих совершению правонарушений в пограничном пространстве или препятствующих деятельности Пограничной службы Комитета национальной безопасности Республики Казахстан;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использовать линии связи и коммуникаций, размещать и использовать технику и вооружение в пунктах пропуска;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запрашивать и получать безвозмездно от уполномоченных органов, организаций и общественных объединений информацию, необходимую для исполнения обязанностей;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привлекать на добровольной основе к решению задач в области защиты Государственной границы граждан в составе добровольных дружин, в качестве внештатных сотрудников Пограничной службы и иных формах, поощрять граждан, отличившихся при защите Государственной границы и лиц, отвечающих предъявляемым требованиям, рекомендовать для поступления в военные специальные учебные заведения;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участвовать в правовом воспитании населения Республики Казахстан, проводить профилактические мероприятия, направленные на предупреждение правонарушений в пунктах пропуска, использовать средства массовой информации для информирования населения о правонарушениях, розыске правонарушителей и в иных целях;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применять вооружение и военную технику, специальные средства, служебных животных и физическую силу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границе Республики Казахстан";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рассматривать заявления или сообщения о совершенных или готовящихся правонарушениях в пограничном пространстве, регистрировать их и принимать по ним соответствующие меры;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создавать и использовать специализированные учеты и информационные системы, обеспечивающие выполнение задач по защите Государственной границы;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обеспечить внедрение результатов научно-исследовательских работ в области защиты и охраны Государственной границы;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определять форму одежды и экипировку военнослужащих, участвующих в защите и охране Государственной границы;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осуществлять совместно с государственными контрольными органами в установленном порядке досмотр транспортных средств, грузов и товаров, перемещаемых через Государственную границу;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сопровождать транспортные средства и располагать на них пограничные наряды;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при преследовании правонарушителей беспрепятственно (при необходимости с повреждением запирающих устройств) в любое время суток входить на территорию и в помещения организаций, а также осматривать их (с последующим уведомлением в течение двадцати четырех часов соответствующего прокурора);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требовать от граждан соблюдения установленного на Государственной границе порядка, прекращения противоправных действий, препятствующих деятельности Пограничной службы Комитета национальной безопасности Республики Казахстан, в случае невыполнения этих требований принимать соответствующие меры, предусмотренные законами Республики Казахстан;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содержать нарушителей режима в пункте пропуска в помещениях Пограничной службы Комитета национальной безопасности Республики Казахстан, специально оборудованных для содержания лиц, подвергнутых административному задержанию;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помещать в следственные изоляторы, изоляторы временного содержания и помещения, специально оборудованные для содержания лиц, подвергнутых административному задержанию лиц в соответствии с уголовно-процессуальным законодательством Республики Казахстан;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приглашать лиц в структурные подразделения с целью получения от них объяснений об известных им обстоятельствах нарушения установленных режимов в пограничном пространстве;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координировать в пределах своих полномочий деятельность уполномоченных органов и организаций в области реализации пограничной политики и обеспечения пограничной безопасности Республики Казахстан, организовывать взаимодействие своих сил и территориальных уполномоченных органов, участвующих в защите Государственной границы или осуществляющих деятельность, затрагивающую интересы защиты Государственной границы;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осуществлять иные полномочия, предусмотренные законодательством Республики Казахстан.</w:t>
      </w:r>
    </w:p>
    <w:bookmarkEnd w:id="97"/>
    <w:bookmarkStart w:name="z104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деятельности Управления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деятельностью Управления осуществляется начальником, который несет персональную ответственность за выполнение возложенных на Управление задач и осуществление им своих функции.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Начальник Управления назначается на должность и освобождается от должности в соответствии с нормативными правовыми актами Комитета национальной безопасности Республики Казахстан.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Начальник Управления имеет заместителей, которые назначаются на должности и освобождаются от должностей в соответствии с нормативными правовыми актами Комитета национальной безопасности Республики Казахстан.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начальника Управления: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порядке издавать приказы и давать указания, обязательные для исполнения всем личным составом Управления;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утверждать положения о структурных подразделениях Управления;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утверждать должностные инструкции военнослужащих Управления и руководителей структурных подразделений;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представлять Управление во взаимоотношениях с государственными органами Республики Казахстан, а также органами иностранных государств, подписывать доверенности на представление интересов Управления в судебных и иных государственных органах, заключать контракты и договора;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принимать в соответствии с законодательством Республики Казахстан решения об ограничении или приостановлении деятельности, осуществляемой на Государственной границе, в пограничном пространстве;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принимать на воинскую службу и увольнять с воинской службы, назначать на должности и освобождать от должностей военнослужащих Управления Пограничной службы в пределах своей компетенции;</w:t>
      </w:r>
    </w:p>
    <w:bookmarkEnd w:id="108"/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решать в установленном порядке вопросы поощрения, оказания материальной помощи и налагать дисциплинарные взыскания на военнослужащих и работников Управления, а также присваивать воинское звание согласно номенклатуре;</w:t>
      </w:r>
    </w:p>
    <w:bookmarkEnd w:id="109"/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вносить предложения заместителю Председателю Комитета национальной безопасности Республики Казахстан – Директору Пограничной службы по кандидатурам на присвоение воинский званий в установленном порядке, награждению военнослужащих и работников Управления, а также лиц, участвующих в защите Государственной границы, ведомственными наградами;</w:t>
      </w:r>
    </w:p>
    <w:bookmarkEnd w:id="110"/>
    <w:bookmarkStart w:name="z11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проводить проверки оперативно-служебной, боевой и иной деятельности структурных подразделений Управления;</w:t>
      </w:r>
    </w:p>
    <w:bookmarkEnd w:id="111"/>
    <w:bookmarkStart w:name="z11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осуществлять иные полномочия в соответствии с законодательством Республики Казахстан.</w:t>
      </w:r>
    </w:p>
    <w:bookmarkEnd w:id="112"/>
    <w:bookmarkStart w:name="z11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начальника Управления в период его отсутствия осуществляется лицом, его замещающим в соответствии с нормативными правовыми актами Комитета национальной безопасности Республики Казахстан.</w:t>
      </w:r>
    </w:p>
    <w:bookmarkEnd w:id="113"/>
    <w:bookmarkStart w:name="z120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Управления</w:t>
      </w:r>
    </w:p>
    <w:bookmarkEnd w:id="114"/>
    <w:bookmarkStart w:name="z12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Управление может иметь на праве оперативного управления обособленное имущество в случаях, предусмотренных законодательством.</w:t>
      </w:r>
    </w:p>
    <w:bookmarkEnd w:id="115"/>
    <w:bookmarkStart w:name="z12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16"/>
    <w:bookmarkStart w:name="z12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Имущество, закрепленное за Управлением, относится к республиканской собственности.</w:t>
      </w:r>
    </w:p>
    <w:bookmarkEnd w:id="117"/>
    <w:bookmarkStart w:name="z12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18"/>
    <w:bookmarkStart w:name="z125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ликвидация Управления</w:t>
      </w:r>
    </w:p>
    <w:bookmarkEnd w:id="119"/>
    <w:bookmarkStart w:name="z12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Реорганизация и упразднение осуществляются в соответствии с законодательством Республики Казахстан.</w:t>
      </w:r>
    </w:p>
    <w:bookmarkEnd w:id="120"/>
    <w:bookmarkStart w:name="z12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состоит из отделов (отделений), групп и иных подразделений, которые являются тактическими органами военного управления.</w:t>
      </w:r>
    </w:p>
    <w:bookmarkEnd w:id="121"/>
    <w:bookmarkStart w:name="z12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Перечень структурных подразделений, находящихся в ведении Управления:</w:t>
      </w:r>
    </w:p>
    <w:bookmarkEnd w:id="122"/>
    <w:bookmarkStart w:name="z12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Отдел пограничного контроля "Алматы" (пассажирский) Управления пограничного контроля с местом нахождения (дислокация) – город Алматы, Турксибский район, улица Майлина 2, международный аэропорт "Алматы", индекс 050039;</w:t>
      </w:r>
    </w:p>
    <w:bookmarkEnd w:id="123"/>
    <w:bookmarkStart w:name="z13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Отдел пограничного контроля "Алматы" (грузовой) Управления пограничного контроля с местом нахождения (дислокация) – город Алматы, Турксибский район, улица Майлина 2, международный аэропорт "Алматы", индекс 050039.</w:t>
      </w:r>
    </w:p>
    <w:bookmarkEnd w:id="12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