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29252" w14:textId="b2292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Комитете по развитию межэтнических отношений Министерства информации и общественного развития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общественного развития Республики Казахстан от 5 мая 2020 года № 129. Утратил силу приказом Министра культуры и информации Республики Казахстан от 27 сентября 2023 года № 378-НҚ.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информации РК от 27.09.2023 </w:t>
      </w:r>
      <w:r>
        <w:rPr>
          <w:rFonts w:ascii="Times New Roman"/>
          <w:b w:val="false"/>
          <w:i w:val="false"/>
          <w:color w:val="ff0000"/>
          <w:sz w:val="28"/>
        </w:rPr>
        <w:t>№ 378-НҚ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2020 года №253 "Об образовании Комитета по развитию межэтнических отношений Министерства информации и общественного развития Республики Казахстан и некоторых вопросах государственной собственности"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по развитию межэтнических отношений Министерства информации и общественного развития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развитию межэтнических отношений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информации и общественного развития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рабочих дней после утверждения настоящего приказа представление в Юридический департамент Министерства информации и общественного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общественного развития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2020 года № 129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государственного учреждения "Комитет по развитию межэтнических отношений Министерства информации и общественного развития Республики Казахстан"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- в редакции приказа Министра информации и общественного развития РК от 24.03.2022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"Комитет по развитию межэтнических отношений Министерства информации и общественного развития Республики Казахстан" (далее – Комитет) является ведомством Министерства информации и общественного развития Республики Казахстан (далее – Министерство), осуществляющим руководство в сфере государственной межэтнической политики.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председателя Комитета или лица, его замещающего и другими актами, предусмотренными законодательством Республики Казахстан.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Комитета утверждаются в соответствии с действующим законодательством Республики Казахстан.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Комитета: Республика Казахстан, 010000, город Астана, Есильский район, проспект Мәңгілік Ел, дом 8, здание "Дом министерств", подъезд № 15.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информации и общественного развития РК от 03.08.2023 </w:t>
      </w:r>
      <w:r>
        <w:rPr>
          <w:rFonts w:ascii="Times New Roman"/>
          <w:b w:val="false"/>
          <w:i w:val="false"/>
          <w:color w:val="000000"/>
          <w:sz w:val="28"/>
        </w:rPr>
        <w:t>№ 324-НҚ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Комитета – республиканское государственное учреждение "Комитет по развитию межэтнических отношений Министерства информации и общественного развития Республики Казахстан".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из республиканского бюджета.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полномочиями Комитета.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2"/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Комитета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Комитета: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сфере межэтнических отношений;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межотраслевой координации в сферах деятельности, отнесенных к компетенции Комитета;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задачи, возложенные на Комитет.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правовые акты в пределах своей компетенции, в порядке, предусмотренном законодательством Республики Казахстан;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соблюдать законодательство Республики Казахстан;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создавать консультативно-совещательные органы при Комитете;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организовывать и проводить мероприятия в пределах компетенции Комитета;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вносить предложения о представлении лиц, внесших вклад в развитие гражданского общества, к государственным наградам;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взаимодействовать с государственными органами, организациями, включая международные организации и должностные лица;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управление имуществом, переданным Комитету;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права, предусмотренные действующим законодательством Республики Казахстан.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мониторинга межэтнических отношений: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cтратегические: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стратегических и программных документов по вопросам, относящимся к компетенции управления;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разработка, согласование и утверждение нормативных правовых актов по вопросам, входящим в компетенцию Комитета,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правовых актов, а также соглашений, меморандумов и договоров в пределах компетенции управления;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изучения и анализа состояния межэтнического согласия в республике;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формирования, мониторинга реализации и оценки результатов государственного социального заказа по вопросам укрепления межэтнического согласия и толерантности среди молодежи в порядке, определяемом уполномоченным органом в сфере взаимодействия с неправительственными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внутреннего контроля за исполнением правовых актов индивидуального применения (мероприятий, выполнение которых предусмотрено правовыми актами) и поручений Президента Республики Казахстан, Правительства Республики Казахстан и руководящих должностных лиц государственного органа, вытекающих из иных документов служебного характера;</w:t>
      </w:r>
    </w:p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изучения, анализа и мониторинга межэтнических отношений в республике;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аналитических материалов в пределах компетенции управления;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и контроль за качественным проведением аналитических и иных исследований по вопросам реализации государственной политики в сфере межэтнических отношений;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по совершенствованию проведения мониторинга, анализа и социологических исследований межэтнической ситуации в рамках компетенции управления;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сбора и обработки статистических и иных данных в разрезе этнических групп в рамках компетенции управления;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мирового опыта в области исследований межэтнической ситуации и демографических проблем и вопросов;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мониторинг, анализ и сопоставление данных, полученных из официальных источников в рамках компетенции управления;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приоритетов аналитических и социологических исследований местных исполнительных органов в рамках компетенции управления;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мониторинга за ходом проведения местными исполнительными органами аналитических и социологических исследований в сфере межэтнических отношений в рамках компетенции управления;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плана проведения аналитических и социологических исследований местных исполнительных органов и графика представления отчетов в сфере межэтнических отношений в рамках компетенции управления;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анализа соответствия, верификации и экспертизы данных в социологических отчетах, представленных местных исполнительных органов;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по совершенствованию реализации государственной политики в сфере межэтнических отношений;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управления;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консультативно-совещательных органов при Президенте Республики Казахстан, Правительстве Республики Казахстан по вопросам, относящимся к компетенции управления;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реализации государственной политики в сфере межэтнических отношений, обеспечении общественного согласия и национального единства, в пределах компетенции управления;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координация социальных проектов, направленных на формирование социокультурного кода нации, духовных и нравственных ценностей общества;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формирования и реализации государственного социального заказа по вопросам укрепления межэтнического согласия и толерантности среди молодежи, в пределах компетенции управления;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методическое обеспечение по вопросам сохранения и укрепления общественного согласия и общенационального единства в рамках компетенции управления;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в Департамент кадровой и административной работы о потребности специалистов по отраслям, курируемым Министерством;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политическими партиями, общественными объединениями, некоммерческими организациями, профессиональными союзами и иными организациями, представителями экспертного общества по вопросам, относящимся к компетенции управления;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осуществления информационно-разъяснительной работы по вопросам, относящимся к компетенции управления;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информационных мероприятий по разъяснению и продвижению государственных стратегических и программных документов по вопросам, относящимся к компетенции управления;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в Национальную палату предпринимателей Республики Казахстан "Атамекен" и экспертные советы уведомления о размещении консультативного документа или соответствующего проекта нормативного правового акта, затрагивающего интересы субъектов предпринимательства, на интернет-портале открытых нормативных правовых актов для получения экспертных заключений, за исключением нормативных правовых актов, содержащих государственные секреты;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рекомендаций общественного совета в пределах компетенции управления;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предъявление в суды исков в соответствии с законодательством Республики Казахстан;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реализации республиканских бюджетных программ;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деятельности в сфере государственных закупок в пределах компетенции управления;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 согласование актов оказанных услуг, в пределах компетенции управления;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руководства соответствующей отраслью (сферой) государственного управления в отношении подведомственных организаций;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писем, заявлений и иных обращений государственных органов, физических и юридических лиц по вопросам, относящимся к компетенции управления;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законов и иных нормативных правовых актов в пределах компетенции управления;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функций, предусмотренных законами Республики Казахстан, актами Президента и Правительства Республики Казахстан.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по реализации проектов в сфере межэтнических отношений: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cтратегические: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стратегических и программных документов по вопросам, относящимся к компетенции управления;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разработка, согласование и утверждение нормативных правовых актов по вопросам, входящим в компетенцию Комитета,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правовых актов, а также соглашений, меморандумов и договоров в пределах компетенции управления;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внутреннего контроля за исполнением правовых актов индивидуального применения (мероприятий, выполнение которых предусмотрено правовыми актами) и поручений Президента Республики Казахстан, Правительства Республики Казахстан и руководящих должностных лиц государственного органа, вытекающих из иных документов служебного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формирования, мониторинга реализации и оценки результатов государственного социального заказа по вопросам укрепления межэтнического согласия и толерантности среди молодежи в порядке, определяемом уполномоченным органом в сфере взаимодействия с неправительственными организациями;</w:t>
      </w:r>
    </w:p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управления;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проработки и согласования Плана развития и операционного плана в рамках компетенции управления;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реализации государственной политики в сфере межэтнических отношений, обеспечении общественного согласия и национального единства, в пределах компетенции управления;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управления;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по совершенствованию реализации государственной политики в сфере межэтнических отношений;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сбор, мониторинг и представление аналитических материалов к разрабатываемым стратегическим документам;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сводно-аналитической деятельности по курируемым вопросам управления;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накопление, ведение и актуализация информационных баз данных о социально-экономическом положении этнических групп республики и ее регионов;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рекомендаций по дальнейшему совершенствованию механизмов регулирования демографических (включая миграционных) процессов, по решению проблем социально-демографического развития в Казахстане;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координация социальных и иных проектов, направленных на формирование социокультурного кода нации, духовных и нравственных ценностей общества, обеспечение межэтнического согласия и единства;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формирования и реализации государственного социального заказа по вопросам укрепления межэтнического согласия и толерантности среди молодежи, в пределах компетенции управления;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методическое обеспечение по вопросам сохранения и укрепления общественного согласия и общенационального единства в рамках компетенции управления;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в Департамент кадровой и административной работы о потребности специалистов по отраслям, курируемым Министерством;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политическими партиями, общественными объединениями, некоммерческими организациями, профессиональными союзами и иными организациями, представителями экспертного общества по вопросам, относящимся к компетенции управления;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в Национальную палату предпринимателей Республики Казахстан "Атамекен" и экспертные советы уведомления о размещении консультативного документа или соответствующего проекта нормативного правового акта, затрагивающего интересы субъектов предпринимательства, на интернет-портале открытых нормативных правовых актов для получения экспертных заключений, за исключением нормативных правовых актов, содержащих государственные секреты;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рекомендаций общественного совета в пределах компетенции управления;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консультативно-совещательных органов при Президенте Республики Казахстан, Правительстве Республики Казахстан по вопросам, относящимся к компетенции управления;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предъявление в суды исков в соответствии с законодательством Республики Казахстан;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формирование, сопровождение и актуализация информационно-статистических систем в сфере межэтнических отношений в рамках компетенции Комитета;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осуществления информационно-разъяснительной работы по вопросам, относящимся к компетенции управления;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информационных мероприятий по разъяснению и продвижению государственных стратегических и программных документов по вопросам, относящимся к компетенции управления;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руководства соответствующей отраслью (сферой) государственного управления в отношении подведомственных организаций;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писем, заявлений и иных обращений государственных органов, физических и юридических лиц по вопросам, относящимся к компетенции управления;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законов и иных нормативных правовых актов в пределах компетенции управления;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функций, предусмотренных законами Республики Казахстан, актами Президента и Правительства Республики Казахстан.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региональной работы: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cтратегические: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стратегических и программных документов по вопросам, относящимся к компетенции управления;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разработка, согласование и утверждение нормативных правовых актов по вопросам, входящим в компетенцию Комитета,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правовых актов, а также соглашений, меморандумов и договоров в пределах компетенции управления;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формировании приоритетных направлений государственных грантов и рассмотрение отчета оператора о результатах реализации государственных грантов по вопросам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проведении оценки результатов государственных грантов по вопросам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формирования, мониторинга реализации и оценки результатов государственного социального заказа по вопросам укрепления межэтнического согласия и толерантности среди молодежи в порядке, определяемом уполномоченным органом в сфере взаимодействия с неправительственными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внутреннего контроля за исполнением правовых актов индивидуального применения (мероприятий, выполнение которых предусмотрено правовыми актами) и поручений Президента Республики Казахстан, Правительства Республики Казахстан и руководящих должностных лиц государственного органа, вытекающих из иных документов служебного характера;</w:t>
      </w:r>
    </w:p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координации деятельности местных исполнительных органов в регулируемой Комитетом сфере;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и анализ отчетов местных исполнительных органов по реализации государственной политики в сфере межэтнических отношений;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выездов в регионы для мониторинга и анализа деятельности местных исполнительных органов по реализации государственной политики в межэтнической сфере в рамках компетенции управления;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осуществления информационно-разъяснительной работы по вопросам, относящимся к компетенции управления;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информационных мероприятий по разъяснению и продвижению государственных стратегических и программных документов по вопросам, относящимся к компетенции управления;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консультативно-совещательных органов при Президенте Республики Казахстан, Правительстве Республики Казахстан по вопросам, относящимся к компетенции управления;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политическими партиями, общественными объединениями, некоммерческими организациями, профессиональными союзами и иными организациями, представителями экспертного общества по вопросам, относящимся к компетенции управления;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реализации государственной политики в сфере межэтнических отношений, обеспечении общественного согласия и национального единства, в пределах компетенции управления;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координация социальных проектов, направленных на формирование социокультурного кода нации, духовных и нравственных ценностей общества;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формирования и реализации государственного социального заказа по вопросам укрепления межэтнического согласия и толерантности среди молодежи, в рамках компетенции управления;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методическое обеспечение по вопросам сохранения и укрепления общественного согласия и общенационального единства в рамках компетенции управления;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в Департамент кадровой и административной работы о потребности специалистов по отраслям, курируемым Министерством;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в Национальную палату предпринимателей Республики Казахстан "Атамекен" и экспертные советы уведомления о размещении консультативного документа или соответствующего проекта нормативного правового акта, затрагивающего интересы субъектов предпринимательства, на интернет-портале открытых нормативных правовых актов для получения экспертных заключений, за исключением нормативных правовых актов, содержащих государственные секреты;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рекомендаций общественного совета в пределах компетенции управления;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предъявление в суды исков в соответствии с законодательством Республики Казахстан;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совместных мероприятий, оказание консультативной помощи местным исполнительным органам областей, городов республиканского значения и столицы в сфере межэтнических отношений;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мониторинга межэтнических ситуаций в регионах;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в местные исполнительные органы запросов, необходимых для проведения анализа документов (информации) в рамках компетенции Управления;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управления;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реализации республиканских бюджетных программ;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деятельности в сфере государственных закупок в пределах компетенции управления;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 согласование актов оказанных услуг, в пределах компетенции управления;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писем, заявлений и иных обращений государственных органов, физических и юридических лиц по вопросам, относящимся к компетенции управления;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руководства соответствующей отраслью (сферой) государственного управления в отношении подведомственных организаций;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законов и иных нормативных правовых актов в пределах компетенции управления;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функций, предусмотренных законами Республики Казахстан, актами Президента и Правительства Республики Казахстан.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взаимодействия с Ассамблеей народа Казахстана: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cтратегические: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стратегических и программных документов по вопросам, относящимся к компетенции управления;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разработка, согласование и утверждение нормативных правовых актов по вопросам, входящим в компетенцию Комитета,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правовых актов, а также соглашений, меморандумов и договоров в пределах компетенции управления;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формировании приоритетных направлений государственных грантов и рассмотрение отчета оператора о результатах реализации государственных грантов по вопросам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проведении оценки результатов государственных грантов по вопросам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формирования, мониторинга реализации и оценки результатов государственного социального заказа по вопросам укрепления межэтнического согласия и толерантности среди молодежи в порядке, определяемом уполномоченным органом в сфере взаимодействия с неправительственными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внутреннего контроля за исполнением правовых актов индивидуального применения (мероприятий, выполнение которых предусмотрено правовыми актами) и поручений Президента Республики Казахстан, Правительства Республики Казахстан и руководящих должностных лиц государственного органа, вытекающих из иных документов служебного характера;</w:t>
      </w:r>
    </w:p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анализе деятельности государственных органов при реализации нормативных правовых актов и стратегических документов, регламентирующих деятельность Ассамблеи народа Казахстана;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Ассамблеей народа Казахстана, центральными государственными, местными исполнительными органами и иными организациями по вопросам, относящимся к компетенции Комитета;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центральных государственных и местных исполнительных органов и организаций по реализации Концепции развития Ассамблеи народа Казахстана (до 2025 года) и ее Плана действий;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мониторинге своевременного и качественного исполнения поручений Председателя Ассамблеи народа Казахстана;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правового мониторинга нормативных правовых актов в регулируемой управлением сферах;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консультативно-совещательных органов при Президенте Республики Казахстан, Правительстве Республики Казахстан по вопросам, относящимся к компетенции управления;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политическими партиями, общественными объединениями, некоммерческими организациями, профессиональными союзами и иными организациями, представителями экспертного общества по вопросам, относящимся к компетенции управления;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реализации государственной политики в сфере межэтнических отношений, обеспечении общественного согласия и национального единства, в пределах компетенции управления;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координация социальных проектов, направленных на формирование социокультурного кода нации, духовных и нравственных ценностей общества;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формирования и реализации государственного социального заказа по вопросам укрепления межэтнического согласия и толерантности среди молодежи, в пределах компетенции управления;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методическое обеспечение по вопросам сохранения и укрепления общественного согласия и общенационального единства в рамках компетенции управления;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в Департамент кадровой и административной работы о потребности специалистов по отраслям, курируемым Министерством;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в Национальную палату предпринимателей Республики Казахстан "Атамекен" и экспертные советы уведомления о размещении консультативного документа или соответствующего проекта нормативного правового акта, затрагивающего интересы субъектов предпринимательства, на интернет-портале открытых нормативных правовых актов для получения экспертных заключений, за исключением нормативных правовых актов, содержащих государственные секреты;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рекомендаций общественного совета в пределах компетенции управления;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предъявление в суды исков в соответствии с законодательством Республики Казахстан;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международных, республиканских и иных мероприятий, акций и конкурсов, направленных на укрепление внутриполитической стабильности, межэтнического согласия;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Ассамблеи народа Казахстана;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поддержка традиций языков и культуры казахстанских этносов в пределах компетенции управления;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необходимых материалов к заседаниям общественного совета Министерства по вопросам, относящимся к компетенции управления;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взаимодействия и сотрудничества с молодежными организациями, советами матерей Ассамблеи народа Казахстана и иными общественными организациями по укреплению межэтнического согласия и толерантности;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управления;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реализации республиканских бюджетных программ;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деятельности в сфере государственных закупок в пределах компетенции управления;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 согласование актов оказанных услуг, в пределах компетенции управления;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руководства соответствующей отраслью (сферой) государственного управления в отношении подведомственных организаций;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осуществления информационно-разъяснительной работы по вопросам, относящимся к компетенции управления;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информационных мероприятий по разъяснению и продвижению государственных стратегических и программных документов по вопросам, относящимся к компетенции управления;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писем, заявлений и иных обращений государственных органов, физических и юридических лиц по вопросам, относящимся к компетенции управления;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законов и иных нормативных правовых актов в пределах компетенции управления;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функций, предусмотренных законами Республики Казахстан, актами Президента и Правительства Республики Казахстан.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межведомственной координации: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cтратегические: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стратегических и программных документов по вопросам, относящимся к компетенции управления;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международного сотрудничества по вопросам межэтнических отношений;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сотрудничества с зарубежными партнерами и международными организациями в рамках компетенции Комитета;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выполнения обязательств по международным договорам Республики Казахстан, заключаемым от имени Республики Казахстан, по вопросам, относящимся к компетенции Комитета;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международного сотрудничества по вопросам, относящимся к компетенции Министерства, а также разработка и заключение соглашений, меморандумов и договоров, в том числе международных;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разработка, согласование и утверждение нормативных правовых актов по вопросам, входящим в компетенцию Комитета,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правовых актов, а также соглашений, меморандумов и договоров в пределах компетенции управления;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предоставление, при необходимости, по запросу Министерства юстиции Республики Казахстан заключения по полноте способа уведомления и способа (ов) проведения публичных обсуждений консультативного документа регуляторной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формирования, мониторинга реализации и оценки результатов государственного социального заказа по вопросам укрепления межэтнического согласия и толерантности среди молодежи в порядке, определяемом уполномоченным органом в сфере взаимодействия с неправительственными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внутреннего контроля за исполнением правовых актов индивидуального применения (мероприятий, выполнение которых предусмотрено правовыми актами) и поручений Президента Республики Казахстан, Правительства Республики Казахстан и руководящих должностных лиц государственного органа, вытекающих из иных документов служебного характера;</w:t>
      </w:r>
    </w:p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межотраслевой координации в сфере государственной межэтнической политики;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межведомственного взаимодействия по вопросам межэтнических отношений;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формировании и реализации государственного социального заказа и грантов для неправительственных организаций в сфере государственной межэтнической политики;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мониторинга реализации и оценки результатов государственного социального заказа, грантов в курируемой сфере;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необходимых материалов к заседаниям общественного совета Министерства по вопросам, относящимся к компетенции Комитета;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консультативно-совещательных органов при Президенте Республики Казахстан, Правительстве Республики Казахстан по вопросам, относящимся к компетенции управления;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политическими партиями, общественными объединениями, некоммерческими организациями, профессиональными союзами и иными организациями, представителями экспертного общества по вопросам, относящимся к компетенции управления;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реализации государственной политики в сфере межэтнических отношений, обеспечении общественного согласия и национального единства, в пределах компетенции управления;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координация социальных проектов, направленных на формирование социокультурного кода нации, духовных и нравственных ценностей общества, в пределах своей компетенции;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формирования и реализации государственного социального заказа по вопросам укрепления межэтнического согласия и толерантности среди молодежи, в пределах компетенции управления;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методическое обеспечение по вопросам сохранения и укрепления общественного согласия и общенационального единства в рамках компетенции управления;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в Департамент кадровой и административной работы о потребности специалистов по отраслям, курируемым Министерством;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в Национальную палату предпринимателей Республики Казахстан "Атамекен" и экспертные советы уведомления о размещении консультативного документа или соответствующего проекта нормативного правового акта, затрагивающего интересы субъектов предпринимательства, на интернет-портале открытых нормативных правовых актов для получения экспертных заключений, за исключением нормативных правовых актов, содержащих государственные секреты;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рекомендаций общественного совета в пределах компетенции управления;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предъявление в суды исков в соответствии с законодательством Республики Казахстан;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управления;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реализации республиканских бюджетных программ;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деятельности в сфере государственных закупок в пределах компетенции управления;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 согласование актов оказанных услуг, в пределах компетенции управления;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руководства соответствующей отраслью (сферой) государственного управления в отношении подведомственных организаций;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осуществления информационно-разъяснительной работы по вопросам, относящимся к компетенции управления;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информационных мероприятий по разъяснению и продвижению государственных стратегических и программных документов по вопросам, относящимся к компетенции управления;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писем, заявлений и иных обращений государственных органов, физических и юридических лиц по вопросам, относящимся к компетенции управления;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законов и иных нормативных правовых актов в пределах компетенции управления;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функций, предусмотренных законами Республики Казахстан, актами Президента и Правительства Республики Казахстан.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методического обеспечения и информационно-разъяснительной работы: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cтратегические: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стратегических и программных документов по вопросам, относящимся к компетенции управления;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разработка, согласование и утверждение нормативных правовых актов по вопросам, входящим в компетенцию Комитета,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гражданина;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правовых актов, а также соглашений, меморандумов и договоров в пределах компетенции управления;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на интернет-портале открытых нормативных правовых актов;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формирования, мониторинга реализации и оценки результатов государственного социального заказа по вопросам укрепления межэтнического согласия и толерантности среди молодежи в порядке, определяемом уполномоченным органом в сфере взаимодействия с неправительственными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внутреннего контроля за исполнением правовых актов индивидуального применения (мероприятий, выполнение которых предусмотрено правовыми актами) и поручений Президента Республики Казахстан, Правительства Республики Казахстан и руководящих должностных лиц государственного органа, вытекающих из иных документов служебного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формировании приоритетных направлений государственных грантов и рассмотрение отчета оператора о результатах реализации государственных грантов по вопросам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проведении оценки результатов государственных грантов по вопросам управления;</w:t>
      </w:r>
    </w:p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и организация методического сопровождения деятельности центральных государственных и местных исполнительных органов в сфере развития межэтнических отношений;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и организация информационно-разъяснительной работы по вопросам сохранения и укрепления общественного согласия и общенационального единства в пределах компетенции Комитета;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правового мониторинга нормативных правовых актов в регулируемой Комитетом сферах;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необходимых материалов к заседаниям общественного совета Министерства по вопросам, относящимся к компетенции Комитета;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 интернет-ресурсе Министерства информационно-справочных материалов, событийных мероприятий в сфере межэтнических отношений;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 интернет-портале открытых данных информации, относящейся к компетенции Комитета;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 интернет-портале открытых нормативных правовых актов информации, относящейся к компетенции Комитета;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 актуализация информации на Единой платформе интернет-ресурсов государственных органов в пределах компетенции Комитета;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консультативно-совещательных органов при Президенте Республики Казахстан, Правительстве Республики Казахстан по вопросам, относящимся к компетенции управления;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реализации государственной политики в сфере межэтнических отношений, обеспечении общественного согласия и национального единства, в пределах компетенции управления;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координация социальных проектов, направленных на формирование социокультурного кода нации, духовных и нравственных ценностей общества;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Комитета;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формирования и реализации государственного социального заказа по вопросам укрепления межэтнического согласия и толерантности среди молодежи, в пределах компетенции управления;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в Департамент кадровой и административной работы о потребности специалистов по отраслям, курируемым Министерством;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политическими партиями, общественными объединениями, некоммерческими организациями, профессиональными союзами и иными организациями, представителями экспертного общества по вопросам, относящимся к компетенции управления;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в Национальную палату предпринимателей Республики Казахстан "Атамекен" и экспертные советы уведомления о размещении консультативного документа или соответствующего проекта нормативного правового акта, затрагивающего интересы субъектов предпринимательства, на интернет-портале открытых нормативных правовых актов для получения экспертных заключений, за исключением нормативных правовых актов, содержащих государственные секреты;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рекомендаций общественного совета в пределах компетенции управления;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предъявление в суды исков в соответствии с законодательством Республики Казахстан;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совершенствованию законодательства по вопросам деятельности Комитета;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анализа правоприменительной практики законодательства Республики Казахстан, регулирующую сферу межэтнических отношений;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информационных мероприятий по разъяснению и продвижению государственных стратегических и программных документов по вопросам, относящимся к компетенции управления;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писем, заявлений и иных обращений государственных органов, физических и юридических лиц по вопросам, относящимся к компетенции управления;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законов и иных нормативных правовых актов в пределах компетенции управления;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мер, направленных на противодействие коррупции в Комитете;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функций, предусмотренных законами Республики Казахстан, актами Президента и Правительства Республики Казахстан.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по взаимодействию с этнокультурными объединениями: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cтратегические: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стратегических и программных документов по вопросам, относящимся к компетенции управления;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разработка, согласование и утверждение нормативных правовых актов по вопросам, входящим в компетенцию Комитета,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гражданина;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правовых актов, а также соглашений, меморандумов и договоров в пределах компетенции управления;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формирования, мониторинга реализации и оценки результатов государственного социального заказа по вопросам укрепления межэтнического согласия и толерантности среди молодежи в порядке, определяемом уполномоченным органом в сфере взаимодействия с неправительственными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внутреннего контроля за исполнением правовых актов индивидуального применения (мероприятий, выполнение которых предусмотрено правовыми актами) и поручений Президента Республики Казахстан, Правительства Республики Казахстан и руководящих должностных лиц государственного органа, вытекающих из иных документов служебного характера;</w:t>
      </w:r>
    </w:p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координации работы и взаимодействие с диаспорами;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и анализ деятельности этнокультурных объединений;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по совершенствованию деятельности этнокультурных объединений;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поддержка традиций языков и культуры казахстанских этносов в пределах компетенции управления;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взаимодействия и сотрудничества с этнокультурными объединениями Ассамблеи народа Казахстана и иными общественными организациями по укреплению межэтнического согласия и толерантности;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по развитию общественных структур Ассамблеи народа Казахстана;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в реализации просветительской и иной деятельности общественных структур Ассамблеи народа Казахстана;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и организация взаимодействия государственных органов и Ассамблеи народа Казахстана по развитию медиации в межэтнической сфере;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консультативно-совещательных органов при Президенте Республики Казахстан, Правительстве Республики Казахстан по вопросам, относящимся к компетенции управления;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политическими партиями, общественными объединениями, некоммерческими организациями, профессиональными союзами и иными организациями, представителями экспертного общества по вопросам, относящимся к компетенции управления;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реализации государственной политики в сфере межэтнических отношений, обеспечении общественного согласия и национального единства, в пределах компетенции управления;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координация социальных проектов, направленных на формирование социокультурного кода нации, духовных и нравственных ценностей общества;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формирования и реализации государственного социального заказа по вопросам укрепления межэтнического согласия и толерантности среди молодежи, в пределах компетенции управления;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формировании и реализации государственного социального заказа и грантов для неправительственных организаций в сфере государственной межэтнической политики;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мониторинга реализации и оценки результатов государственного социального заказа, грантов в курируемой сфере;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методическое обеспечение по вопросам сохранения и укрепления общественного согласия и общенационального единства в рамках компетенции управления;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в Департамент кадровой и административной работы о потребности специалистов по отраслям, курируемым Министерством;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осуществления информационно-разъяснительной работы по вопросам, относящимся к компетенции управления;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информационных мероприятий по разъяснению и продвижению государственных стратегических и программных документов по вопросам, относящимся к компетенции управления;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в Национальную палату предпринимателей Республики Казахстан "Атамекен" и экспертные советы уведомления о размещении консультативного документа или соответствующего проекта нормативного правового акта, затрагивающего интересы субъектов предпринимательства, на интернет-портале открытых нормативных правовых актов для получения экспертных заключений, за исключением нормативных правовых актов, содержащих государственные секреты;</w:t>
      </w:r>
    </w:p>
    <w:bookmarkEnd w:id="274"/>
    <w:bookmarkStart w:name="z28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рекомендаций общественного совета в пределах компетенции управления;</w:t>
      </w:r>
    </w:p>
    <w:bookmarkEnd w:id="275"/>
    <w:bookmarkStart w:name="z28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предъявление в суды исков в соответствии с законодательством Республики Казахстан;</w:t>
      </w:r>
    </w:p>
    <w:bookmarkEnd w:id="276"/>
    <w:bookmarkStart w:name="z28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управления;</w:t>
      </w:r>
    </w:p>
    <w:bookmarkEnd w:id="277"/>
    <w:bookmarkStart w:name="z28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сотрудничества с зарубежными партнерами и международными организациями в рамках компетенции Управления;</w:t>
      </w:r>
    </w:p>
    <w:bookmarkEnd w:id="278"/>
    <w:bookmarkStart w:name="z28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руководства соответствующей отраслью (сферой) государственного управления в отношении подведомственных организаций;</w:t>
      </w:r>
    </w:p>
    <w:bookmarkEnd w:id="279"/>
    <w:bookmarkStart w:name="z28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реализации республиканских бюджетных программ;</w:t>
      </w:r>
    </w:p>
    <w:bookmarkEnd w:id="280"/>
    <w:bookmarkStart w:name="z28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деятельности в сфере государственных закупок в пределах компетенции управления;</w:t>
      </w:r>
    </w:p>
    <w:bookmarkEnd w:id="281"/>
    <w:bookmarkStart w:name="z28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писем, заявлений и иных обращений государственных органов, физических и юридических лиц по вопросам, относящимся к компетенции управления;</w:t>
      </w:r>
    </w:p>
    <w:bookmarkEnd w:id="282"/>
    <w:bookmarkStart w:name="z29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 согласование актов оказанных услуг, в пределах компетенции управления;</w:t>
      </w:r>
    </w:p>
    <w:bookmarkEnd w:id="283"/>
    <w:bookmarkStart w:name="z29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законов и иных нормативных правовых актов в пределах компетенции управления;</w:t>
      </w:r>
    </w:p>
    <w:bookmarkEnd w:id="284"/>
    <w:bookmarkStart w:name="z29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функций, предусмотренных законами Республики Казахстан, актами Президента и Правительства Республики Казахстан.</w:t>
      </w:r>
    </w:p>
    <w:bookmarkEnd w:id="2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приказом Министра информации и общественного развития РК от 03.08.2023 </w:t>
      </w:r>
      <w:r>
        <w:rPr>
          <w:rFonts w:ascii="Times New Roman"/>
          <w:b w:val="false"/>
          <w:i w:val="false"/>
          <w:color w:val="000000"/>
          <w:sz w:val="28"/>
        </w:rPr>
        <w:t>№ 324-НҚ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3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Комитета при организации его деятельности</w:t>
      </w:r>
    </w:p>
    <w:bookmarkEnd w:id="286"/>
    <w:bookmarkStart w:name="z29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Комитетом осуществляется председателем, который несет персональную ответственность за выполнение возложенных на Комитет задач и осуществление им своих полномочий.</w:t>
      </w:r>
    </w:p>
    <w:bookmarkEnd w:id="287"/>
    <w:bookmarkStart w:name="z29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назначается на должность и освобождается от должности в порядке, установленном законодательством Республики Казахстан.</w:t>
      </w:r>
    </w:p>
    <w:bookmarkEnd w:id="288"/>
    <w:bookmarkStart w:name="z29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Комитета имеет заместителей, назначаемых на должности и освобождаемых от должностей в соответствии с законодательством Республики Казахстан.</w:t>
      </w:r>
    </w:p>
    <w:bookmarkEnd w:id="289"/>
    <w:bookmarkStart w:name="z29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Комитета:</w:t>
      </w:r>
    </w:p>
    <w:bookmarkEnd w:id="290"/>
    <w:bookmarkStart w:name="z29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исполняет в обязательном порядке поручения Министра, руководителя аппарата Министерства и курирующего вице-министра;</w:t>
      </w:r>
    </w:p>
    <w:bookmarkEnd w:id="291"/>
    <w:bookmarkStart w:name="z29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своих заместителей, руководителей структурных подразделений и работников Комитета;</w:t>
      </w:r>
    </w:p>
    <w:bookmarkEnd w:id="292"/>
    <w:bookmarkStart w:name="z30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издает приказы, дает указания;</w:t>
      </w:r>
    </w:p>
    <w:bookmarkEnd w:id="293"/>
    <w:bookmarkStart w:name="z30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Комитета,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294"/>
    <w:bookmarkStart w:name="z30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Комитета,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295"/>
    <w:bookmarkStart w:name="z30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Комитет в государственных органах и иных организациях в соответствии с действующим законодательством;</w:t>
      </w:r>
    </w:p>
    <w:bookmarkEnd w:id="296"/>
    <w:bookmarkStart w:name="z30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структурных подразделений Комитета;</w:t>
      </w:r>
    </w:p>
    <w:bookmarkEnd w:id="297"/>
    <w:bookmarkStart w:name="z30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итогам государственных закупок подписывает договоры о государственных закупках товаров, работ, услуг, акты выполненных работ, а также договоры в рамках курируемых отраслей;</w:t>
      </w:r>
    </w:p>
    <w:bookmarkEnd w:id="298"/>
    <w:bookmarkStart w:name="z30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случаях фиксирования коррупционных правонарушений либо действий, способствующих возникновению коррупционных деяний, информирует об этом руководство Министерства;</w:t>
      </w:r>
    </w:p>
    <w:bookmarkEnd w:id="299"/>
    <w:bookmarkStart w:name="z30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соблюдение сотрудниками Комитета норм служебной этики государственных служащих;</w:t>
      </w:r>
    </w:p>
    <w:bookmarkEnd w:id="300"/>
    <w:bookmarkStart w:name="z30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Комитете, и несет персональную ответственность за принятие антикоррупционных мер;</w:t>
      </w:r>
    </w:p>
    <w:bookmarkEnd w:id="301"/>
    <w:bookmarkStart w:name="z30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решения по другим вопросам, отнесенным к его компетенции.</w:t>
      </w:r>
    </w:p>
    <w:bookmarkEnd w:id="302"/>
    <w:bookmarkStart w:name="z31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замещающим, в соответствии с действующим законодательством Республики Казахстан.</w:t>
      </w:r>
    </w:p>
    <w:bookmarkEnd w:id="303"/>
    <w:bookmarkStart w:name="z31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Комитета определяет полномочия своих заместителей в соответствии с действующим законодательством.</w:t>
      </w:r>
    </w:p>
    <w:bookmarkEnd w:id="304"/>
    <w:bookmarkStart w:name="z312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305"/>
    <w:bookmarkStart w:name="z31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Комитет имеет на праве оперативного управления обособленное имущество в случаях, предусмотренных законодательством.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306"/>
    <w:bookmarkStart w:name="z31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Комитетом, относится к республиканской собственности.</w:t>
      </w:r>
    </w:p>
    <w:bookmarkEnd w:id="307"/>
    <w:bookmarkStart w:name="z31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08"/>
    <w:bookmarkStart w:name="z316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309"/>
    <w:bookmarkStart w:name="z31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Комитета осуществляются в соответствии с законодательством Республики Казахстан.</w:t>
      </w:r>
    </w:p>
    <w:bookmarkEnd w:id="3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