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a997" w14:textId="ce1a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31 октября 2019 года № 288/НҚ "Об утверждении Положения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марта 2020 года № 108/НҚ. Утратил силу приказом Заместителя Премьер-Министра – Министра искусственного интеллекта и цифрового развития Республики Казахстан от 22 октября 2025 года № 528/НҚ.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22.10.2025 </w:t>
      </w:r>
      <w:r>
        <w:rPr>
          <w:rFonts w:ascii="Times New Roman"/>
          <w:b w:val="false"/>
          <w:i w:val="false"/>
          <w:color w:val="ff0000"/>
          <w:sz w:val="28"/>
        </w:rPr>
        <w:t>№ 528/НҚ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2020 года № 77 "О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31 октября 2019 года № 288/НҚ "Об утверждении Положения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государственных услуг Министерства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разработка правил регистрации и подключения абонентского номера абонента, предоставленного оператором сотовой связи, к учетной записи веб-портала "электронного правительства" для получения государственных и иных услуг в электронной форме посредством абонентского устройства сотовой связи;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перечня государственных и иных услуг в электронной форме, оказываемых посредством веб-портала "электронного правительства" и абонентского устройства сотовой связи;";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разработка обязательных реквизитов результатов оказания государственных и иных услуг в электронной форме, полученных посредством абонентского устройства сотовой связи, а также порядка проверки их достоверности;";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разработка правил проведения аккредитации удостоверяющих центров;";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 и 18-2)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разработка перечня проактивных услуг и порядка их оказания;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разработка правил проверок работников Государственной корпорации, имеющих доступ к персональным данным граждан, а также участвующих в процессе оказания государственных услуг;";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разработка перечня государственных услуг, оказываемых по принципу "одного заявления";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 23-1)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координация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оптимизации процессов оказания государственных услуг;";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разработка предложений по совершенствованию подзаконных нормативных правовых актов, определяющих порядок оказания государственных услуг, оказываемых в электронной форме и (или) через Государственную корпорацию "Правительство для граждан";";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осуществление согласования проектов подзаконных нормативных правовых актов, определяющих порядок оказания государственных услуг;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мониторинга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"40) разработка предложений по совершенствованию подзаконных нормативных правовых актов, определяющих порядок оказания государственных услуг;".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