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ce8f" w14:textId="028c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26 июля 2019 года № 177/НҚ "Об утверждении Положения республиканского государственного учреждения Аэрокосмический комитет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18 марта 2020 года № 102/НҚ. Утратил силу приказом Заместителя Премьер-Министра – Министра искусственного интеллекта и цифрового развития Республики Казахстан от 21 октября 2025 года № 526/НҚ.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21.10.2025 </w:t>
      </w:r>
      <w:r>
        <w:rPr>
          <w:rFonts w:ascii="Times New Roman"/>
          <w:b w:val="false"/>
          <w:i w:val="false"/>
          <w:color w:val="ff0000"/>
          <w:sz w:val="28"/>
        </w:rPr>
        <w:t>№ 526/НҚ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26 июля 2019 года № 177/НҚ "Об утверждении Положения республиканского государственного учреждения Аэрокосмический комитет Министерства цифрового развития, инноваций и аэрокосмической промышленности Республики Казахстан"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Аэрокосмический комитет Министерства цифрового развития, инноваций и аэрокосмической промышленности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главы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разработка подзаконных нормативных правовых актов, определяющих порядок оказания государственных услуг;".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