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75cf" w14:textId="3777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12 июня 2020 года № 463.</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ПРИКАЗЫВАЮ:</w:t>
      </w:r>
      <w:r>
        <w:br/>
      </w:r>
      <w:r>
        <w:rPr>
          <w:rFonts w:ascii="Times New Roman"/>
          <w:b w:val="false"/>
          <w:i w:val="false"/>
          <w:color w:val="000000"/>
          <w:sz w:val="28"/>
        </w:rPr>
        <w:t xml:space="preserve">
      </w:t>
      </w:r>
      <w:r>
        <w:rPr>
          <w:rFonts w:ascii="Times New Roman"/>
          <w:b w:val="false"/>
          <w:i w:val="false"/>
          <w:color w:val="000000"/>
          <w:sz w:val="28"/>
        </w:rPr>
        <w:t>1. Утвердить:</w:t>
      </w:r>
      <w:r>
        <w:br/>
      </w:r>
      <w:r>
        <w:rPr>
          <w:rFonts w:ascii="Times New Roman"/>
          <w:b w:val="false"/>
          <w:i w:val="false"/>
          <w:color w:val="000000"/>
          <w:sz w:val="28"/>
        </w:rPr>
        <w:t xml:space="preserve">
      </w:t>
      </w:r>
      <w:r>
        <w:rPr>
          <w:rFonts w:ascii="Times New Roman"/>
          <w:b w:val="false"/>
          <w:i w:val="false"/>
          <w:color w:val="000000"/>
          <w:sz w:val="28"/>
        </w:rPr>
        <w:t xml:space="preserve">1) Квалификационные требования к должностям сотрудников центрального аппарата и ведомств Министерства внутренних дел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2) Квалификационные требования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3) Квалификационные требования к должностям сотрудников городских, районных (районов в городах,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4) Квалификационные требования к должностям сотрудников организаций образования Министерства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5) Квалификационные требования к должностям сотрудников подразделений специального назначения Министерства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6) Квалификационные требования к должностям сотрудников строевых подразделений Министерства внутренних дел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7) Квалификационные требования к должностям сотрудников строевых подразделений патрульной полиции Министерства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8) Квалификационные требования к должностям сотрудников государственных учреждений Министерства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Департаменту кадровой политики Министерства внутренних дел Республики Казахстан (Сайтбеков А.М.) в установленном законодательством Республики Казахстан порядке обеспечить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(Сайтбеков А.М.).</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19" w:id="0"/>
    <w:p>
      <w:pPr>
        <w:spacing w:after="0"/>
        <w:ind w:left="0"/>
        <w:jc w:val="left"/>
      </w:pPr>
      <w:r>
        <w:rPr>
          <w:rFonts w:ascii="Times New Roman"/>
          <w:b/>
          <w:i w:val="false"/>
          <w:color w:val="000000"/>
        </w:rPr>
        <w:t xml:space="preserve"> Квалификационные требования к должностям сотрудников центрального аппарата и ведомств Министерства внутренних дел Республики Казахстан</w:t>
      </w:r>
    </w:p>
    <w:bookmarkEnd w:id="0"/>
    <w:p>
      <w:pPr>
        <w:spacing w:after="0"/>
        <w:ind w:left="0"/>
        <w:jc w:val="left"/>
      </w:pPr>
      <w:r>
        <w:rPr>
          <w:rFonts w:ascii="Times New Roman"/>
          <w:b w:val="false"/>
          <w:i w:val="false"/>
          <w:color w:val="ff0000"/>
          <w:sz w:val="28"/>
        </w:rPr>
        <w:t xml:space="preserve">      Сноска. Приложение 1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Председатель комитета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департамента Заместитель председателя комитета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6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департамента </w:t>
            </w:r>
          </w:p>
          <w:p>
            <w:pPr>
              <w:spacing w:after="20"/>
              <w:ind w:left="20"/>
              <w:jc w:val="both"/>
            </w:pPr>
          </w:p>
          <w:p>
            <w:pPr>
              <w:spacing w:after="20"/>
              <w:ind w:left="20"/>
              <w:jc w:val="both"/>
            </w:pPr>
            <w:r>
              <w:rPr>
                <w:rFonts w:ascii="Times New Roman"/>
                <w:b w:val="false"/>
                <w:i w:val="false"/>
                <w:color w:val="000000"/>
                <w:sz w:val="20"/>
              </w:rPr>
              <w:t>
Полномочный представитель МВД Республики Казахстан в МВД Кыргызской Республики</w:t>
            </w:r>
          </w:p>
          <w:p>
            <w:pPr>
              <w:spacing w:after="20"/>
              <w:ind w:left="20"/>
              <w:jc w:val="both"/>
            </w:pPr>
            <w:r>
              <w:rPr>
                <w:rFonts w:ascii="Times New Roman"/>
                <w:b w:val="false"/>
                <w:i w:val="false"/>
                <w:color w:val="000000"/>
                <w:sz w:val="20"/>
              </w:rPr>
              <w:t>
Начальник управления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6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На должность Представителя МВД Республики Казахстан за рубежом необходимо знание государственного и русского языков, а также английского языка или языка страны пребывания.</w:t>
            </w: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управления департамента, комитета </w:t>
            </w:r>
          </w:p>
          <w:p>
            <w:pPr>
              <w:spacing w:after="20"/>
              <w:ind w:left="20"/>
              <w:jc w:val="both"/>
            </w:pPr>
          </w:p>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Советник министра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управления департамента, комитета </w:t>
            </w:r>
          </w:p>
          <w:p>
            <w:pPr>
              <w:spacing w:after="20"/>
              <w:ind w:left="20"/>
              <w:jc w:val="both"/>
            </w:pPr>
          </w:p>
          <w:p>
            <w:pPr>
              <w:spacing w:after="20"/>
              <w:ind w:left="20"/>
              <w:jc w:val="both"/>
            </w:pPr>
            <w:r>
              <w:rPr>
                <w:rFonts w:ascii="Times New Roman"/>
                <w:b w:val="false"/>
                <w:i w:val="false"/>
                <w:color w:val="000000"/>
                <w:sz w:val="20"/>
              </w:rPr>
              <w:t xml:space="preserve">
Главный инспектор (следователь, оперуполномоченный) по особо важным делам </w:t>
            </w:r>
          </w:p>
          <w:p>
            <w:pPr>
              <w:spacing w:after="20"/>
              <w:ind w:left="20"/>
              <w:jc w:val="both"/>
            </w:pPr>
            <w:r>
              <w:rPr>
                <w:rFonts w:ascii="Times New Roman"/>
                <w:b w:val="false"/>
                <w:i w:val="false"/>
                <w:color w:val="000000"/>
                <w:sz w:val="20"/>
              </w:rPr>
              <w:t xml:space="preserve">
Начальник отдела </w:t>
            </w:r>
          </w:p>
          <w:p>
            <w:pPr>
              <w:spacing w:after="20"/>
              <w:ind w:left="20"/>
              <w:jc w:val="both"/>
            </w:pPr>
            <w:r>
              <w:rPr>
                <w:rFonts w:ascii="Times New Roman"/>
                <w:b w:val="false"/>
                <w:i w:val="false"/>
                <w:color w:val="000000"/>
                <w:sz w:val="20"/>
              </w:rPr>
              <w:t>
Начальник дежурной части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отдела управления департамента, комитета </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отдела </w:t>
            </w:r>
          </w:p>
          <w:p>
            <w:pPr>
              <w:spacing w:after="20"/>
              <w:ind w:left="20"/>
              <w:jc w:val="both"/>
            </w:pPr>
            <w:r>
              <w:rPr>
                <w:rFonts w:ascii="Times New Roman"/>
                <w:b w:val="false"/>
                <w:i w:val="false"/>
                <w:color w:val="000000"/>
                <w:sz w:val="20"/>
              </w:rPr>
              <w:t xml:space="preserve">
Помощник первого руководителя центрального органа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отдела управления департамента, комитета </w:t>
            </w:r>
          </w:p>
          <w:p>
            <w:pPr>
              <w:spacing w:after="20"/>
              <w:ind w:left="20"/>
              <w:jc w:val="both"/>
            </w:pPr>
          </w:p>
          <w:p>
            <w:pPr>
              <w:spacing w:after="20"/>
              <w:ind w:left="20"/>
              <w:jc w:val="both"/>
            </w:pPr>
            <w:r>
              <w:rPr>
                <w:rFonts w:ascii="Times New Roman"/>
                <w:b w:val="false"/>
                <w:i w:val="false"/>
                <w:color w:val="000000"/>
                <w:sz w:val="20"/>
              </w:rPr>
              <w:t xml:space="preserve">
Начальник отделения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следователь (оперуполномоченный, дознаватель) по особо важным делам </w:t>
            </w:r>
          </w:p>
          <w:p>
            <w:pPr>
              <w:spacing w:after="20"/>
              <w:ind w:left="20"/>
              <w:jc w:val="both"/>
            </w:pPr>
          </w:p>
          <w:p>
            <w:pPr>
              <w:spacing w:after="20"/>
              <w:ind w:left="20"/>
              <w:jc w:val="both"/>
            </w:pPr>
            <w:r>
              <w:rPr>
                <w:rFonts w:ascii="Times New Roman"/>
                <w:b w:val="false"/>
                <w:i w:val="false"/>
                <w:color w:val="000000"/>
                <w:sz w:val="20"/>
              </w:rPr>
              <w:t xml:space="preserve">
Старший инспектор по особым поручениям </w:t>
            </w:r>
          </w:p>
          <w:p>
            <w:pPr>
              <w:spacing w:after="20"/>
              <w:ind w:left="20"/>
              <w:jc w:val="both"/>
            </w:pPr>
            <w:r>
              <w:rPr>
                <w:rFonts w:ascii="Times New Roman"/>
                <w:b w:val="false"/>
                <w:i w:val="false"/>
                <w:color w:val="000000"/>
                <w:sz w:val="20"/>
              </w:rPr>
              <w:t xml:space="preserve">
Главный: криминалист, ревизор-аудитор, специалист-врач, специалист-психолог, специалист-полиграфолог, специалист </w:t>
            </w:r>
          </w:p>
          <w:p>
            <w:pPr>
              <w:spacing w:after="20"/>
              <w:ind w:left="20"/>
              <w:jc w:val="both"/>
            </w:pPr>
            <w:r>
              <w:rPr>
                <w:rFonts w:ascii="Times New Roman"/>
                <w:b w:val="false"/>
                <w:i w:val="false"/>
                <w:color w:val="000000"/>
                <w:sz w:val="20"/>
              </w:rPr>
              <w:t>
Помощник начальника дежурной части - оперативный дежурный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следователь, дознаватель, оперуполномоченный, криминалист, ревизор-аудитор, инспектор и инженер всех наименований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Следователь, дознаватель, оперуполномоченный, криминалист, ревизор-аудитор, инспектор и инженер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1 вида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Требования к наличию квалификационных свидетельств не устанавливается в случае наличия у кандидата специального образования (в области биологии, химии, молекулярной генетики, молекулярной биологии, IT-сфере).</w:t>
            </w:r>
          </w:p>
          <w:p>
            <w:pPr>
              <w:spacing w:after="20"/>
              <w:ind w:left="20"/>
              <w:jc w:val="both"/>
            </w:pPr>
            <w:r>
              <w:rPr>
                <w:rFonts w:ascii="Times New Roman"/>
                <w:b w:val="false"/>
                <w:i w:val="false"/>
                <w:color w:val="000000"/>
                <w:sz w:val="20"/>
              </w:rPr>
              <w:t>
В Интерпол необходимо знание одного из четырех официальных языков: французский, английский, испанский или арабский.</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Полицейский-водитель, младший оперуполномоченный, заведующий складом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 или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Республики Казахстан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младший инспектор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 или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Республики Казахстан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81" w:id="1"/>
    <w:p>
      <w:pPr>
        <w:spacing w:after="0"/>
        <w:ind w:left="0"/>
        <w:jc w:val="left"/>
      </w:pPr>
      <w:r>
        <w:rPr>
          <w:rFonts w:ascii="Times New Roman"/>
          <w:b/>
          <w:i w:val="false"/>
          <w:color w:val="000000"/>
        </w:rPr>
        <w:t xml:space="preserve"> Квалификационные требования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w:t>
      </w:r>
    </w:p>
    <w:bookmarkEnd w:id="1"/>
    <w:p>
      <w:pPr>
        <w:spacing w:after="0"/>
        <w:ind w:left="0"/>
        <w:jc w:val="left"/>
      </w:pPr>
      <w:r>
        <w:rPr>
          <w:rFonts w:ascii="Times New Roman"/>
          <w:b w:val="false"/>
          <w:i w:val="false"/>
          <w:color w:val="ff0000"/>
          <w:sz w:val="28"/>
        </w:rPr>
        <w:t xml:space="preserve">      Сноска. Приложение 2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C-SVR-2, C-SVU-3, C-SN-2, C-SGU-1, C-SGU-3, C-SGU-5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управления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C-SV-8,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управления </w:t>
            </w:r>
          </w:p>
          <w:p>
            <w:pPr>
              <w:spacing w:after="20"/>
              <w:ind w:left="20"/>
              <w:jc w:val="both"/>
            </w:pPr>
          </w:p>
          <w:p>
            <w:pPr>
              <w:spacing w:after="20"/>
              <w:ind w:left="20"/>
              <w:jc w:val="both"/>
            </w:pPr>
            <w:r>
              <w:rPr>
                <w:rFonts w:ascii="Times New Roman"/>
                <w:b w:val="false"/>
                <w:i w:val="false"/>
                <w:color w:val="000000"/>
                <w:sz w:val="20"/>
              </w:rPr>
              <w:t xml:space="preserve">
Начальник отдела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5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отдела управления </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отдела </w:t>
            </w:r>
          </w:p>
          <w:p>
            <w:pPr>
              <w:spacing w:after="20"/>
              <w:ind w:left="20"/>
              <w:jc w:val="both"/>
            </w:pPr>
            <w:r>
              <w:rPr>
                <w:rFonts w:ascii="Times New Roman"/>
                <w:b w:val="false"/>
                <w:i w:val="false"/>
                <w:color w:val="000000"/>
                <w:sz w:val="20"/>
              </w:rPr>
              <w:t xml:space="preserve">
Помощник начальника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отдела управления </w:t>
            </w:r>
          </w:p>
          <w:p>
            <w:pPr>
              <w:spacing w:after="20"/>
              <w:ind w:left="20"/>
              <w:jc w:val="both"/>
            </w:pPr>
          </w:p>
          <w:p>
            <w:pPr>
              <w:spacing w:after="20"/>
              <w:ind w:left="20"/>
              <w:jc w:val="both"/>
            </w:pPr>
            <w:r>
              <w:rPr>
                <w:rFonts w:ascii="Times New Roman"/>
                <w:b w:val="false"/>
                <w:i w:val="false"/>
                <w:color w:val="000000"/>
                <w:sz w:val="20"/>
              </w:rPr>
              <w:t xml:space="preserve">
Начальник: отделения, службы, дежурной части, центра кинологической службы, изолятора временного содержания, приемника-распределителя, специального приемника, автохозяйства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следователь (оперуполномоченный, дознаватель) по особо важным делам, старший инспектор по особым поручениям всех наименований </w:t>
            </w:r>
          </w:p>
          <w:p>
            <w:pPr>
              <w:spacing w:after="20"/>
              <w:ind w:left="20"/>
              <w:jc w:val="both"/>
            </w:pPr>
          </w:p>
          <w:p>
            <w:pPr>
              <w:spacing w:after="20"/>
              <w:ind w:left="20"/>
              <w:jc w:val="both"/>
            </w:pPr>
            <w:r>
              <w:rPr>
                <w:rFonts w:ascii="Times New Roman"/>
                <w:b w:val="false"/>
                <w:i w:val="false"/>
                <w:color w:val="000000"/>
                <w:sz w:val="20"/>
              </w:rPr>
              <w:t xml:space="preserve">
Главный: криминалист, ревизор, специалист всех наименований. </w:t>
            </w:r>
          </w:p>
          <w:p>
            <w:pPr>
              <w:spacing w:after="20"/>
              <w:ind w:left="20"/>
              <w:jc w:val="both"/>
            </w:pPr>
            <w:r>
              <w:rPr>
                <w:rFonts w:ascii="Times New Roman"/>
                <w:b w:val="false"/>
                <w:i w:val="false"/>
                <w:color w:val="000000"/>
                <w:sz w:val="20"/>
              </w:rPr>
              <w:t xml:space="preserve">
Заместитель начальника: центра кинологической службы, изолятора временного содержания, приемника-распределителя, специального приемника, автохозяйства </w:t>
            </w:r>
          </w:p>
          <w:p>
            <w:pPr>
              <w:spacing w:after="20"/>
              <w:ind w:left="20"/>
              <w:jc w:val="both"/>
            </w:pPr>
            <w:r>
              <w:rPr>
                <w:rFonts w:ascii="Times New Roman"/>
                <w:b w:val="false"/>
                <w:i w:val="false"/>
                <w:color w:val="000000"/>
                <w:sz w:val="20"/>
              </w:rPr>
              <w:t xml:space="preserve">
Помощник начальника: отдела, дежурной части - оперативный дежурный </w:t>
            </w:r>
          </w:p>
          <w:p>
            <w:pPr>
              <w:spacing w:after="20"/>
              <w:ind w:left="20"/>
              <w:jc w:val="both"/>
            </w:pPr>
            <w:r>
              <w:rPr>
                <w:rFonts w:ascii="Times New Roman"/>
                <w:b w:val="false"/>
                <w:i w:val="false"/>
                <w:color w:val="000000"/>
                <w:sz w:val="20"/>
              </w:rPr>
              <w:t xml:space="preserve">
Оперативный дежурный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следователь, дознаватель, криминалист, оперуполномоченный, ревизор, госавтоинспектор, инспектор и инженер всех наименований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xml:space="preserve">
2) послесреднее образование, обеспечивающее подготовку специалистов среднего звена </w:t>
            </w:r>
          </w:p>
          <w:p>
            <w:pPr>
              <w:spacing w:after="20"/>
              <w:ind w:left="20"/>
              <w:jc w:val="both"/>
            </w:pPr>
            <w:r>
              <w:rPr>
                <w:rFonts w:ascii="Times New Roman"/>
                <w:b w:val="false"/>
                <w:i w:val="false"/>
                <w:color w:val="000000"/>
                <w:sz w:val="20"/>
              </w:rPr>
              <w:t>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старших инженеров всех наименований областного территориального органа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C-SVО-9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Следователь, дознаватель, криминалист, оперуполномоченный, ревизор, госавтоинспектор, инспектор и инженер всех наименований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2)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инспекторов-кинологов, инженеров всех наименований областного территориального органа, для сотрудников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1 вида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Требования к наличию квалификационных свидетельств не устанавливается в случае наличия у кандидата специального образования (в области биологии, химии, молекулярной генетики, молекулярной биологии, IT-сфере).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Помощник оперативного дежурного.</w:t>
            </w:r>
          </w:p>
          <w:p>
            <w:pPr>
              <w:spacing w:after="20"/>
              <w:ind w:left="20"/>
              <w:jc w:val="both"/>
            </w:pPr>
          </w:p>
          <w:p>
            <w:pPr>
              <w:spacing w:after="20"/>
              <w:ind w:left="20"/>
              <w:jc w:val="both"/>
            </w:pPr>
            <w:r>
              <w:rPr>
                <w:rFonts w:ascii="Times New Roman"/>
                <w:b w:val="false"/>
                <w:i w:val="false"/>
                <w:color w:val="000000"/>
                <w:sz w:val="20"/>
              </w:rPr>
              <w:t xml:space="preserve">
Командир отделения, полицейский всех наименований, старшина, помощник дежурного, младший оперуполномоченный, помощник следователя, заведующий складом всех наименований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Техники и операторы всех наименований, младший инспектор, младший инспектор-кинолог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12.06.2020 года № 463</w:t>
            </w:r>
          </w:p>
        </w:tc>
      </w:tr>
    </w:tbl>
    <w:bookmarkStart w:name="z124" w:id="2"/>
    <w:p>
      <w:pPr>
        <w:spacing w:after="0"/>
        <w:ind w:left="0"/>
        <w:jc w:val="left"/>
      </w:pPr>
      <w:r>
        <w:rPr>
          <w:rFonts w:ascii="Times New Roman"/>
          <w:b/>
          <w:i w:val="false"/>
          <w:color w:val="000000"/>
        </w:rPr>
        <w:t xml:space="preserve"> Квалификационные требования к должностям сотрудников городских, районных (районов в городах, на транспорте) территориальных органов Министерства внутренних дел Республики Казахстан</w:t>
      </w:r>
    </w:p>
    <w:bookmarkEnd w:id="2"/>
    <w:p>
      <w:pPr>
        <w:spacing w:after="0"/>
        <w:ind w:left="0"/>
        <w:jc w:val="left"/>
      </w:pPr>
      <w:r>
        <w:rPr>
          <w:rFonts w:ascii="Times New Roman"/>
          <w:b w:val="false"/>
          <w:i w:val="false"/>
          <w:color w:val="ff0000"/>
          <w:sz w:val="28"/>
        </w:rPr>
        <w:t xml:space="preserve">      Сноска. Приложение 3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w:t>
            </w:r>
          </w:p>
          <w:p>
            <w:pPr>
              <w:spacing w:after="20"/>
              <w:ind w:left="20"/>
              <w:jc w:val="both"/>
            </w:pPr>
          </w:p>
          <w:p>
            <w:pPr>
              <w:spacing w:after="20"/>
              <w:ind w:left="20"/>
              <w:jc w:val="both"/>
            </w:pPr>
            <w:r>
              <w:rPr>
                <w:rFonts w:ascii="Times New Roman"/>
                <w:b w:val="false"/>
                <w:i w:val="false"/>
                <w:color w:val="000000"/>
                <w:sz w:val="20"/>
              </w:rPr>
              <w:t>
Заместитель начальника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Участковый инспектор полиции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после одобрения кандидата на собрании (сходе) местного сообщества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w:t>
            </w:r>
          </w:p>
          <w:p>
            <w:pPr>
              <w:spacing w:after="20"/>
              <w:ind w:left="20"/>
              <w:jc w:val="both"/>
            </w:pPr>
          </w:p>
          <w:p>
            <w:pPr>
              <w:spacing w:after="20"/>
              <w:ind w:left="20"/>
              <w:jc w:val="both"/>
            </w:pPr>
            <w:r>
              <w:rPr>
                <w:rFonts w:ascii="Times New Roman"/>
                <w:b w:val="false"/>
                <w:i w:val="false"/>
                <w:color w:val="000000"/>
                <w:sz w:val="20"/>
              </w:rPr>
              <w:t>
Заместитель начальника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4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w:t>
            </w:r>
          </w:p>
          <w:p>
            <w:pPr>
              <w:spacing w:after="20"/>
              <w:ind w:left="20"/>
              <w:jc w:val="both"/>
            </w:pPr>
          </w:p>
          <w:p>
            <w:pPr>
              <w:spacing w:after="20"/>
              <w:ind w:left="20"/>
              <w:jc w:val="both"/>
            </w:pPr>
            <w:r>
              <w:rPr>
                <w:rFonts w:ascii="Times New Roman"/>
                <w:b w:val="false"/>
                <w:i w:val="false"/>
                <w:color w:val="000000"/>
                <w:sz w:val="20"/>
              </w:rPr>
              <w:t>
Оперативный дежурный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Старший: следователь, дознаватель, криминалист, оперуполномоченный, госавтоинспектор, участковый инспектор полиции по делам несовершеннолетних, инспектор и инженер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2)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подразделений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p>
            <w:pPr>
              <w:spacing w:after="20"/>
              <w:ind w:left="20"/>
              <w:jc w:val="both"/>
            </w:pP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оперативно-криминалистическую службу наличие квалификационных свидетельств на право производства не менее 3 видов криминалистических исследований, в том числе специальных видов исследований, выданных Квалификационной комиссией МВД Республики Казахстан.</w:t>
            </w:r>
          </w:p>
          <w:p>
            <w:pPr>
              <w:spacing w:after="20"/>
              <w:ind w:left="20"/>
              <w:jc w:val="both"/>
            </w:pPr>
          </w:p>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C-SVR-8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Следователь, дознаватель, криминалист, оперуполномоченный, госавтоинспектор, участковый инспектор полиции по делам несовершеннолетних, инспектор и инженер всех наименований, помощник участкового инспектора полиции </w:t>
            </w:r>
          </w:p>
          <w:p>
            <w:pPr>
              <w:spacing w:after="20"/>
              <w:ind w:left="20"/>
              <w:jc w:val="both"/>
            </w:pPr>
          </w:p>
          <w:p>
            <w:pPr>
              <w:spacing w:after="20"/>
              <w:ind w:left="20"/>
              <w:jc w:val="both"/>
            </w:pPr>
            <w:r>
              <w:rPr>
                <w:rFonts w:ascii="Times New Roman"/>
                <w:b w:val="false"/>
                <w:i w:val="false"/>
                <w:color w:val="000000"/>
                <w:sz w:val="20"/>
              </w:rPr>
              <w:t>
Инспектор всех наименований подразделений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2)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r>
              <w:rPr>
                <w:rFonts w:ascii="Times New Roman"/>
                <w:b w:val="false"/>
                <w:i w:val="false"/>
                <w:color w:val="000000"/>
                <w:sz w:val="20"/>
              </w:rPr>
              <w:t>
(только для должностей помощников участкового инспектора полиции, инспекторов-кинологов, инженеров всех наименований, инспекторов подразделений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туристской полиции необходимо знание истории Казахстана и иностранных языков.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Помощник дежурного, командир отделения, полицейские всех наименований, старшина, младший оперуполномоченный, помощник следователя, заведующий складом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Техники и операторы всех наименований, младший инспектор, младший инспектор-кинолог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167" w:id="3"/>
    <w:p>
      <w:pPr>
        <w:spacing w:after="0"/>
        <w:ind w:left="0"/>
        <w:jc w:val="left"/>
      </w:pPr>
      <w:r>
        <w:rPr>
          <w:rFonts w:ascii="Times New Roman"/>
          <w:b/>
          <w:i w:val="false"/>
          <w:color w:val="000000"/>
        </w:rPr>
        <w:t xml:space="preserve"> Квалификационные требования к должностям сотрудников организаций образования Министерства внутренних дел Республики Казахстан</w:t>
      </w:r>
    </w:p>
    <w:bookmarkEnd w:id="3"/>
    <w:p>
      <w:pPr>
        <w:spacing w:after="0"/>
        <w:ind w:left="0"/>
        <w:jc w:val="left"/>
      </w:pPr>
      <w:r>
        <w:rPr>
          <w:rFonts w:ascii="Times New Roman"/>
          <w:b w:val="false"/>
          <w:i w:val="false"/>
          <w:color w:val="ff0000"/>
          <w:sz w:val="28"/>
        </w:rPr>
        <w:t xml:space="preserve">      Сноска. Приложение 4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академии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ученой степени (степени) или ученого звания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осуществляющих (осуществлявших) научно-педагогическую деятельность.</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академии </w:t>
            </w:r>
          </w:p>
          <w:p>
            <w:pPr>
              <w:spacing w:after="20"/>
              <w:ind w:left="20"/>
              <w:jc w:val="both"/>
            </w:pPr>
          </w:p>
          <w:p>
            <w:pPr>
              <w:spacing w:after="20"/>
              <w:ind w:left="20"/>
              <w:jc w:val="both"/>
            </w:pPr>
            <w:r>
              <w:rPr>
                <w:rFonts w:ascii="Times New Roman"/>
                <w:b w:val="false"/>
                <w:i w:val="false"/>
                <w:color w:val="000000"/>
                <w:sz w:val="20"/>
              </w:rPr>
              <w:t>
Начальник института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Для заместителей начальника академии, курирующих учебную и научную работу и начальника института наличие ученой степени (степени) или ученого звания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осуществляющих (осуществлявших) научно-педагогическую деятельность.</w:t>
            </w:r>
          </w:p>
          <w:p>
            <w:pPr>
              <w:spacing w:after="20"/>
              <w:ind w:left="20"/>
              <w:jc w:val="both"/>
            </w:pPr>
          </w:p>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института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или послевузовское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Для заместителей начальника института курирующих учебную и научную работу наличие ученой степени (степени) или ученого звания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осуществляющих (осуществлявших) научно-педагогическую деятельность.</w:t>
            </w:r>
          </w:p>
          <w:p>
            <w:pPr>
              <w:spacing w:after="20"/>
              <w:ind w:left="20"/>
              <w:jc w:val="both"/>
            </w:pPr>
          </w:p>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Помощник начальника академии или института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факультета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ученой степени (степени) или ученого звания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Учебного центра МВД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факультета </w:t>
            </w:r>
          </w:p>
          <w:p>
            <w:pPr>
              <w:spacing w:after="20"/>
              <w:ind w:left="20"/>
              <w:jc w:val="both"/>
            </w:pPr>
          </w:p>
          <w:p>
            <w:pPr>
              <w:spacing w:after="20"/>
              <w:ind w:left="20"/>
              <w:jc w:val="both"/>
            </w:pPr>
            <w:r>
              <w:rPr>
                <w:rFonts w:ascii="Times New Roman"/>
                <w:b w:val="false"/>
                <w:i w:val="false"/>
                <w:color w:val="000000"/>
                <w:sz w:val="20"/>
              </w:rPr>
              <w:t>
Начальник: отдела, службы, центра</w:t>
            </w:r>
          </w:p>
          <w:p>
            <w:pPr>
              <w:spacing w:after="20"/>
              <w:ind w:left="20"/>
              <w:jc w:val="both"/>
            </w:pPr>
            <w:r>
              <w:rPr>
                <w:rFonts w:ascii="Times New Roman"/>
                <w:b w:val="false"/>
                <w:i w:val="false"/>
                <w:color w:val="000000"/>
                <w:sz w:val="20"/>
              </w:rPr>
              <w:t>
Заместитель начальника Учебного центра МВД</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xml:space="preserve">
Для должностей начальников отделов идеологической работы, по работе с личным составом, заместителей начальников учебных центров, курирующих строевую службу – высшее образование.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 </w:t>
            </w:r>
          </w:p>
          <w:p>
            <w:pPr>
              <w:spacing w:after="20"/>
              <w:ind w:left="20"/>
              <w:jc w:val="both"/>
            </w:pPr>
          </w:p>
          <w:p>
            <w:pPr>
              <w:spacing w:after="20"/>
              <w:ind w:left="20"/>
              <w:jc w:val="both"/>
            </w:pPr>
            <w:r>
              <w:rPr>
                <w:rFonts w:ascii="Times New Roman"/>
                <w:b w:val="false"/>
                <w:i w:val="false"/>
                <w:color w:val="000000"/>
                <w:sz w:val="20"/>
              </w:rPr>
              <w:t>
Для заместителей начальников факультетов, начальников центров и отделов научных подразделений наличие научно-педагогического стажа не менее двух лет.</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кафедры</w:t>
            </w:r>
          </w:p>
          <w:p>
            <w:pPr>
              <w:spacing w:after="20"/>
              <w:ind w:left="20"/>
              <w:jc w:val="both"/>
            </w:pPr>
          </w:p>
          <w:p>
            <w:pPr>
              <w:spacing w:after="20"/>
              <w:ind w:left="20"/>
              <w:jc w:val="both"/>
            </w:pPr>
            <w:r>
              <w:rPr>
                <w:rFonts w:ascii="Times New Roman"/>
                <w:b w:val="false"/>
                <w:i w:val="false"/>
                <w:color w:val="000000"/>
                <w:sz w:val="20"/>
              </w:rPr>
              <w:t>
Ученый секретарь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ученой степени (степени) или ученого звания.</w:t>
            </w:r>
          </w:p>
          <w:p>
            <w:pPr>
              <w:spacing w:after="20"/>
              <w:ind w:left="20"/>
              <w:jc w:val="both"/>
            </w:pPr>
          </w:p>
          <w:p>
            <w:pPr>
              <w:spacing w:after="20"/>
              <w:ind w:left="20"/>
              <w:jc w:val="both"/>
            </w:pPr>
            <w:r>
              <w:rPr>
                <w:rFonts w:ascii="Times New Roman"/>
                <w:b w:val="false"/>
                <w:i w:val="false"/>
                <w:color w:val="000000"/>
                <w:sz w:val="20"/>
              </w:rPr>
              <w:t>
Для начальников кафедр тактико-специальной подготовки, физической подготовки, организации безопасности на объектах транспорта, кибербезопасности и информационных технологий – высшее образование (специалитет) или послевузовское образование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менее трех лет стажа службы в правоохранительных или специальных государственных органах или на воинской службе, или в должности судьи.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начальников кафедр наличие педагогического стажа не менее двух лет.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отдела, службы, центра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r>
              <w:rPr>
                <w:rFonts w:ascii="Times New Roman"/>
                <w:b w:val="false"/>
                <w:i w:val="false"/>
                <w:color w:val="000000"/>
                <w:sz w:val="20"/>
              </w:rPr>
              <w:t xml:space="preserve">
Для заместителей начальника: отдела, службы, центра учебных, научных подразделений </w:t>
            </w:r>
          </w:p>
          <w:p>
            <w:pPr>
              <w:spacing w:after="20"/>
              <w:ind w:left="20"/>
              <w:jc w:val="both"/>
            </w:pPr>
            <w:r>
              <w:rPr>
                <w:rFonts w:ascii="Times New Roman"/>
                <w:b w:val="false"/>
                <w:i w:val="false"/>
                <w:color w:val="000000"/>
                <w:sz w:val="20"/>
              </w:rPr>
              <w:t>
высшее образование (специалитет) или послевузовское образование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кафедры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педагогического стажа не менее одного года.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курса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дежурной части учебного заведения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Профессор, доцент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ученой степени (степени) или ученого звания.</w:t>
            </w:r>
          </w:p>
          <w:p>
            <w:pPr>
              <w:spacing w:after="20"/>
              <w:ind w:left="20"/>
              <w:jc w:val="both"/>
            </w:pPr>
          </w:p>
          <w:p>
            <w:pPr>
              <w:spacing w:after="20"/>
              <w:ind w:left="20"/>
              <w:jc w:val="both"/>
            </w:pPr>
            <w:r>
              <w:rPr>
                <w:rFonts w:ascii="Times New Roman"/>
                <w:b w:val="false"/>
                <w:i w:val="false"/>
                <w:color w:val="000000"/>
                <w:sz w:val="20"/>
              </w:rPr>
              <w:t>
Для профессоров, доцентов кафедр тактико-специальной подготовки, физической подготовки, организации безопасности на объектах транспорта,</w:t>
            </w:r>
          </w:p>
          <w:p>
            <w:pPr>
              <w:spacing w:after="20"/>
              <w:ind w:left="20"/>
              <w:jc w:val="both"/>
            </w:pPr>
            <w:r>
              <w:rPr>
                <w:rFonts w:ascii="Times New Roman"/>
                <w:b w:val="false"/>
                <w:i w:val="false"/>
                <w:color w:val="000000"/>
                <w:sz w:val="20"/>
              </w:rPr>
              <w:t>
кибербезопасности и информационных технологий высшее образование (специалитет) или послевузовское образование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отделения, группы, части, лагеря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Для начальника: отделения, группы по учебному и научному направлениям высшее образование (специалитет) или послевузовское образование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медицинской части – врач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медицинское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Старший: научный сотрудник, преподаватель, преподаватель-методист</w:t>
            </w:r>
          </w:p>
          <w:p>
            <w:pPr>
              <w:spacing w:after="20"/>
              <w:ind w:left="20"/>
              <w:jc w:val="both"/>
            </w:pPr>
          </w:p>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Заместитель начальника курса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r>
              <w:rPr>
                <w:rFonts w:ascii="Times New Roman"/>
                <w:b w:val="false"/>
                <w:i w:val="false"/>
                <w:color w:val="000000"/>
                <w:sz w:val="20"/>
              </w:rPr>
              <w:t xml:space="preserve">
Для старшего научного сотрудника высшее образование (специалитет) или послевузовское образование. </w:t>
            </w:r>
          </w:p>
          <w:p>
            <w:pPr>
              <w:spacing w:after="20"/>
              <w:ind w:left="20"/>
              <w:jc w:val="both"/>
            </w:pPr>
            <w:r>
              <w:rPr>
                <w:rFonts w:ascii="Times New Roman"/>
                <w:b w:val="false"/>
                <w:i w:val="false"/>
                <w:color w:val="000000"/>
                <w:sz w:val="20"/>
              </w:rPr>
              <w:t>
Для старшего преподавателя высшее образование (специалитет) или послевузовское образование за исключением выпускающих кафедр, а также тактико-специальной подготовки, физической подготовки, организации безопасности на объектах транспорта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Научный сотрудник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Преподаватель, преподаватель-методист</w:t>
            </w:r>
          </w:p>
          <w:p>
            <w:pPr>
              <w:spacing w:after="20"/>
              <w:ind w:left="20"/>
              <w:jc w:val="both"/>
            </w:pPr>
          </w:p>
          <w:p>
            <w:pPr>
              <w:spacing w:after="20"/>
              <w:ind w:left="20"/>
              <w:jc w:val="both"/>
            </w:pPr>
            <w:r>
              <w:rPr>
                <w:rFonts w:ascii="Times New Roman"/>
                <w:b w:val="false"/>
                <w:i w:val="false"/>
                <w:color w:val="000000"/>
                <w:sz w:val="20"/>
              </w:rPr>
              <w:t>
Начальник: цикла, отдела</w:t>
            </w:r>
          </w:p>
          <w:p>
            <w:pPr>
              <w:spacing w:after="20"/>
              <w:ind w:left="20"/>
              <w:jc w:val="both"/>
            </w:pPr>
            <w:r>
              <w:rPr>
                <w:rFonts w:ascii="Times New Roman"/>
                <w:b w:val="false"/>
                <w:i w:val="false"/>
                <w:color w:val="000000"/>
                <w:sz w:val="20"/>
              </w:rPr>
              <w:t xml:space="preserve">
Старший: преподаватель, преподаватель-методист Учебного центра МВД </w:t>
            </w:r>
          </w:p>
          <w:p>
            <w:pPr>
              <w:spacing w:after="20"/>
              <w:ind w:left="20"/>
              <w:jc w:val="both"/>
            </w:pPr>
            <w:r>
              <w:rPr>
                <w:rFonts w:ascii="Times New Roman"/>
                <w:b w:val="false"/>
                <w:i w:val="false"/>
                <w:color w:val="000000"/>
                <w:sz w:val="20"/>
              </w:rPr>
              <w:t>
Старший инспектор и инженер всех наименований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отделения Учебного центра МВД </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курса Учебного центра МВД </w:t>
            </w:r>
          </w:p>
          <w:p>
            <w:pPr>
              <w:spacing w:after="20"/>
              <w:ind w:left="20"/>
              <w:jc w:val="both"/>
            </w:pPr>
            <w:r>
              <w:rPr>
                <w:rFonts w:ascii="Times New Roman"/>
                <w:b w:val="false"/>
                <w:i w:val="false"/>
                <w:color w:val="000000"/>
                <w:sz w:val="20"/>
              </w:rPr>
              <w:t>
Командир роты</w:t>
            </w:r>
          </w:p>
          <w:p>
            <w:pPr>
              <w:spacing w:after="20"/>
              <w:ind w:left="20"/>
              <w:jc w:val="both"/>
            </w:pPr>
            <w:r>
              <w:rPr>
                <w:rFonts w:ascii="Times New Roman"/>
                <w:b w:val="false"/>
                <w:i w:val="false"/>
                <w:color w:val="000000"/>
                <w:sz w:val="20"/>
              </w:rPr>
              <w:t xml:space="preserve">
Преподаватель, преподаватель-методист Учебного центра МВД </w:t>
            </w:r>
          </w:p>
          <w:p>
            <w:pPr>
              <w:spacing w:after="20"/>
              <w:ind w:left="20"/>
              <w:jc w:val="both"/>
            </w:pPr>
            <w:r>
              <w:rPr>
                <w:rFonts w:ascii="Times New Roman"/>
                <w:b w:val="false"/>
                <w:i w:val="false"/>
                <w:color w:val="000000"/>
                <w:sz w:val="20"/>
              </w:rPr>
              <w:t>
Инспектор, инженер всех наименований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духового оркестра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командира роты</w:t>
            </w:r>
          </w:p>
          <w:p>
            <w:pPr>
              <w:spacing w:after="20"/>
              <w:ind w:left="20"/>
              <w:jc w:val="both"/>
            </w:pPr>
          </w:p>
          <w:p>
            <w:pPr>
              <w:spacing w:after="20"/>
              <w:ind w:left="20"/>
              <w:jc w:val="both"/>
            </w:pPr>
            <w:r>
              <w:rPr>
                <w:rFonts w:ascii="Times New Roman"/>
                <w:b w:val="false"/>
                <w:i w:val="false"/>
                <w:color w:val="000000"/>
                <w:sz w:val="20"/>
              </w:rPr>
              <w:t xml:space="preserve">
Командир взвода </w:t>
            </w:r>
          </w:p>
          <w:p>
            <w:pPr>
              <w:spacing w:after="20"/>
              <w:ind w:left="20"/>
              <w:jc w:val="both"/>
            </w:pPr>
            <w:r>
              <w:rPr>
                <w:rFonts w:ascii="Times New Roman"/>
                <w:b w:val="false"/>
                <w:i w:val="false"/>
                <w:color w:val="000000"/>
                <w:sz w:val="20"/>
              </w:rPr>
              <w:t>
Старший инспектор всех наименований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C-SVU-15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Инспектор всех наименований </w:t>
            </w:r>
          </w:p>
          <w:p>
            <w:pPr>
              <w:spacing w:after="20"/>
              <w:ind w:left="20"/>
              <w:jc w:val="both"/>
            </w:pPr>
          </w:p>
          <w:p>
            <w:pPr>
              <w:spacing w:after="20"/>
              <w:ind w:left="20"/>
              <w:jc w:val="both"/>
            </w:pPr>
            <w:r>
              <w:rPr>
                <w:rFonts w:ascii="Times New Roman"/>
                <w:b w:val="false"/>
                <w:i w:val="false"/>
                <w:color w:val="000000"/>
                <w:sz w:val="20"/>
              </w:rPr>
              <w:t xml:space="preserve">
Воспитатель-командир роты воспитательной работы </w:t>
            </w:r>
          </w:p>
          <w:p>
            <w:pPr>
              <w:spacing w:after="20"/>
              <w:ind w:left="20"/>
              <w:jc w:val="both"/>
            </w:pPr>
            <w:r>
              <w:rPr>
                <w:rFonts w:ascii="Times New Roman"/>
                <w:b w:val="false"/>
                <w:i w:val="false"/>
                <w:color w:val="000000"/>
                <w:sz w:val="20"/>
              </w:rPr>
              <w:t xml:space="preserve">
Начальник: караула, клуба, тира, кабинета, караула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техник по учету </w:t>
            </w:r>
          </w:p>
          <w:p>
            <w:pPr>
              <w:spacing w:after="20"/>
              <w:ind w:left="20"/>
              <w:jc w:val="both"/>
            </w:pPr>
          </w:p>
          <w:p>
            <w:pPr>
              <w:spacing w:after="20"/>
              <w:ind w:left="20"/>
              <w:jc w:val="both"/>
            </w:pPr>
            <w:r>
              <w:rPr>
                <w:rFonts w:ascii="Times New Roman"/>
                <w:b w:val="false"/>
                <w:i w:val="false"/>
                <w:color w:val="000000"/>
                <w:sz w:val="20"/>
              </w:rPr>
              <w:t xml:space="preserve">
Старший техник </w:t>
            </w:r>
          </w:p>
          <w:p>
            <w:pPr>
              <w:spacing w:after="20"/>
              <w:ind w:left="20"/>
              <w:jc w:val="both"/>
            </w:pPr>
            <w:r>
              <w:rPr>
                <w:rFonts w:ascii="Times New Roman"/>
                <w:b w:val="false"/>
                <w:i w:val="false"/>
                <w:color w:val="000000"/>
                <w:sz w:val="20"/>
              </w:rPr>
              <w:t>
Старший специалист - старший мастер связи</w:t>
            </w:r>
          </w:p>
          <w:p>
            <w:pPr>
              <w:spacing w:after="20"/>
              <w:ind w:left="20"/>
              <w:jc w:val="both"/>
            </w:pPr>
            <w:r>
              <w:rPr>
                <w:rFonts w:ascii="Times New Roman"/>
                <w:b w:val="false"/>
                <w:i w:val="false"/>
                <w:color w:val="000000"/>
                <w:sz w:val="20"/>
              </w:rPr>
              <w:t xml:space="preserve">
Старшина курса </w:t>
            </w:r>
          </w:p>
          <w:p>
            <w:pPr>
              <w:spacing w:after="20"/>
              <w:ind w:left="20"/>
              <w:jc w:val="both"/>
            </w:pPr>
            <w:r>
              <w:rPr>
                <w:rFonts w:ascii="Times New Roman"/>
                <w:b w:val="false"/>
                <w:i w:val="false"/>
                <w:color w:val="000000"/>
                <w:sz w:val="20"/>
              </w:rPr>
              <w:t xml:space="preserve">
Помощник дежурного </w:t>
            </w:r>
          </w:p>
          <w:p>
            <w:pPr>
              <w:spacing w:after="20"/>
              <w:ind w:left="20"/>
              <w:jc w:val="both"/>
            </w:pPr>
            <w:r>
              <w:rPr>
                <w:rFonts w:ascii="Times New Roman"/>
                <w:b w:val="false"/>
                <w:i w:val="false"/>
                <w:color w:val="000000"/>
                <w:sz w:val="20"/>
              </w:rPr>
              <w:t xml:space="preserve">
Заведующий складом всех наименований </w:t>
            </w:r>
          </w:p>
          <w:p>
            <w:pPr>
              <w:spacing w:after="20"/>
              <w:ind w:left="20"/>
              <w:jc w:val="both"/>
            </w:pPr>
            <w:r>
              <w:rPr>
                <w:rFonts w:ascii="Times New Roman"/>
                <w:b w:val="false"/>
                <w:i w:val="false"/>
                <w:color w:val="000000"/>
                <w:sz w:val="20"/>
              </w:rPr>
              <w:t xml:space="preserve">
Инструктор производственного обучения по вождению и практической езде </w:t>
            </w:r>
          </w:p>
          <w:p>
            <w:pPr>
              <w:spacing w:after="20"/>
              <w:ind w:left="20"/>
              <w:jc w:val="both"/>
            </w:pPr>
            <w:r>
              <w:rPr>
                <w:rFonts w:ascii="Times New Roman"/>
                <w:b w:val="false"/>
                <w:i w:val="false"/>
                <w:color w:val="000000"/>
                <w:sz w:val="20"/>
              </w:rPr>
              <w:t xml:space="preserve">
Оружейный мастер </w:t>
            </w:r>
          </w:p>
          <w:p>
            <w:pPr>
              <w:spacing w:after="20"/>
              <w:ind w:left="20"/>
              <w:jc w:val="both"/>
            </w:pPr>
            <w:r>
              <w:rPr>
                <w:rFonts w:ascii="Times New Roman"/>
                <w:b w:val="false"/>
                <w:i w:val="false"/>
                <w:color w:val="000000"/>
                <w:sz w:val="20"/>
              </w:rPr>
              <w:t>
Полицейский-водитель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 всех наименований </w:t>
            </w:r>
          </w:p>
          <w:p>
            <w:pPr>
              <w:spacing w:after="20"/>
              <w:ind w:left="20"/>
              <w:jc w:val="both"/>
            </w:pPr>
          </w:p>
          <w:p>
            <w:pPr>
              <w:spacing w:after="20"/>
              <w:ind w:left="20"/>
              <w:jc w:val="both"/>
            </w:pPr>
            <w:r>
              <w:rPr>
                <w:rFonts w:ascii="Times New Roman"/>
                <w:b w:val="false"/>
                <w:i w:val="false"/>
                <w:color w:val="000000"/>
                <w:sz w:val="20"/>
              </w:rPr>
              <w:t>
Младший инспектор охраны Контролер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40" w:id="4"/>
    <w:p>
      <w:pPr>
        <w:spacing w:after="0"/>
        <w:ind w:left="0"/>
        <w:jc w:val="left"/>
      </w:pPr>
      <w:r>
        <w:rPr>
          <w:rFonts w:ascii="Times New Roman"/>
          <w:b/>
          <w:i w:val="false"/>
          <w:color w:val="000000"/>
        </w:rPr>
        <w:t xml:space="preserve"> Квалификационные требования к должностям сотрудников подразделений специального назначения Министерства внутренних дел Республики Казахстан</w:t>
      </w:r>
    </w:p>
    <w:bookmarkEnd w:id="4"/>
    <w:p>
      <w:pPr>
        <w:spacing w:after="0"/>
        <w:ind w:left="0"/>
        <w:jc w:val="left"/>
      </w:pPr>
      <w:r>
        <w:rPr>
          <w:rFonts w:ascii="Times New Roman"/>
          <w:b w:val="false"/>
          <w:i w:val="false"/>
          <w:color w:val="ff0000"/>
          <w:sz w:val="28"/>
        </w:rPr>
        <w:t xml:space="preserve">      Сноска. Приложение 5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отряда специального назначения "Сункар"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C-SVU-3, C-SN-2, C-SGU-1, C-SGU-3, C-SGU-5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w:t>
            </w:r>
          </w:p>
          <w:p>
            <w:pPr>
              <w:spacing w:after="20"/>
              <w:ind w:left="20"/>
              <w:jc w:val="both"/>
            </w:pPr>
          </w:p>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командира отряда специального назначения "Сункар"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(специалитет) или послевузовское образование,</w:t>
            </w:r>
          </w:p>
          <w:p>
            <w:pPr>
              <w:spacing w:after="20"/>
              <w:ind w:left="20"/>
              <w:jc w:val="both"/>
            </w:pPr>
          </w:p>
          <w:p>
            <w:pPr>
              <w:spacing w:after="20"/>
              <w:ind w:left="20"/>
              <w:jc w:val="both"/>
            </w:pPr>
            <w:r>
              <w:rPr>
                <w:rFonts w:ascii="Times New Roman"/>
                <w:b w:val="false"/>
                <w:i w:val="false"/>
                <w:color w:val="000000"/>
                <w:sz w:val="20"/>
              </w:rPr>
              <w:t>
соответствующее функциональным направлениям конкретной должности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w:t>
            </w:r>
          </w:p>
          <w:p>
            <w:pPr>
              <w:spacing w:after="20"/>
              <w:ind w:left="20"/>
              <w:jc w:val="both"/>
            </w:pPr>
          </w:p>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w:t>
            </w:r>
          </w:p>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штаба, отдела отряда специального назначения "Сункар"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Командир подразделения специального назначения "Арлан" </w:t>
            </w:r>
          </w:p>
          <w:p>
            <w:pPr>
              <w:spacing w:after="20"/>
              <w:ind w:left="20"/>
              <w:jc w:val="both"/>
            </w:pPr>
          </w:p>
          <w:p>
            <w:pPr>
              <w:spacing w:after="20"/>
              <w:ind w:left="20"/>
              <w:jc w:val="both"/>
            </w:pPr>
            <w:r>
              <w:rPr>
                <w:rFonts w:ascii="Times New Roman"/>
                <w:b w:val="false"/>
                <w:i w:val="false"/>
                <w:color w:val="000000"/>
                <w:sz w:val="20"/>
              </w:rPr>
              <w:t>
Командир специального отряда быстрого реагирования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штаба отряда специального назначения "Сункар" </w:t>
            </w:r>
          </w:p>
          <w:p>
            <w:pPr>
              <w:spacing w:after="20"/>
              <w:ind w:left="20"/>
              <w:jc w:val="both"/>
            </w:pPr>
          </w:p>
          <w:p>
            <w:pPr>
              <w:spacing w:after="20"/>
              <w:ind w:left="20"/>
              <w:jc w:val="both"/>
            </w:pPr>
            <w:r>
              <w:rPr>
                <w:rFonts w:ascii="Times New Roman"/>
                <w:b w:val="false"/>
                <w:i w:val="false"/>
                <w:color w:val="000000"/>
                <w:sz w:val="20"/>
              </w:rPr>
              <w:t xml:space="preserve">
Начальник: службы, отделения отряда специального назначения "Сункар"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r>
              <w:rPr>
                <w:rFonts w:ascii="Times New Roman"/>
                <w:b w:val="false"/>
                <w:i w:val="false"/>
                <w:color w:val="000000"/>
                <w:sz w:val="20"/>
              </w:rPr>
              <w:t>
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подразделения специального назначения "Арлан" </w:t>
            </w:r>
          </w:p>
          <w:p>
            <w:pPr>
              <w:spacing w:after="20"/>
              <w:ind w:left="20"/>
              <w:jc w:val="both"/>
            </w:pPr>
          </w:p>
          <w:p>
            <w:pPr>
              <w:spacing w:after="20"/>
              <w:ind w:left="20"/>
              <w:jc w:val="both"/>
            </w:pPr>
            <w:r>
              <w:rPr>
                <w:rFonts w:ascii="Times New Roman"/>
                <w:b w:val="false"/>
                <w:i w:val="false"/>
                <w:color w:val="000000"/>
                <w:sz w:val="20"/>
              </w:rPr>
              <w:t>
Заместитель командира специального отряда быстрого реагирования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Штурмовик, снайпер, взрывотехник отряда специального назначения "Сункар"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спортивной квалификации (звания, разряда не ниже 1 спортивного разряда) по видам единоборств, тяжелая атлетика, пауэрлифтинг, гиревой спорт, легкая атлетика, триатлон, биатлон, лыжные гонки, лыжное двоеборье, спортивное ориентирование, (за исключением сотрудников вспомогательных служб и сотрудников, имеющих техническое образование - по согласованию с руководством МВД).</w:t>
            </w:r>
          </w:p>
          <w:p>
            <w:pPr>
              <w:spacing w:after="20"/>
              <w:ind w:left="20"/>
              <w:jc w:val="both"/>
            </w:pPr>
          </w:p>
          <w:p>
            <w:pPr>
              <w:spacing w:after="20"/>
              <w:ind w:left="20"/>
              <w:jc w:val="both"/>
            </w:pPr>
            <w:r>
              <w:rPr>
                <w:rFonts w:ascii="Times New Roman"/>
                <w:b w:val="false"/>
                <w:i w:val="false"/>
                <w:color w:val="000000"/>
                <w:sz w:val="20"/>
              </w:rPr>
              <w:t>
Прохождение воинской службы в рядах Вооруженных Сил, других войсках и воинских формированиях Республики Казахстан</w:t>
            </w:r>
          </w:p>
          <w:p>
            <w:pPr>
              <w:spacing w:after="20"/>
              <w:ind w:left="20"/>
              <w:jc w:val="both"/>
            </w:pPr>
            <w:r>
              <w:rPr>
                <w:rFonts w:ascii="Times New Roman"/>
                <w:b w:val="false"/>
                <w:i w:val="false"/>
                <w:color w:val="000000"/>
                <w:sz w:val="20"/>
              </w:rPr>
              <w:t>
или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роты специального отряда быстрого реагирования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Старший инспектор-дежурный, старший инспектор специального назначения "Сункар"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r>
              <w:rPr>
                <w:rFonts w:ascii="Times New Roman"/>
                <w:b w:val="false"/>
                <w:i w:val="false"/>
                <w:color w:val="000000"/>
                <w:sz w:val="20"/>
              </w:rPr>
              <w:t>
Наличие спортивных званий, разрядов, квалификаций по видам единоборств или удостоверений по практической стрельбе (за исключением сотрудников вспомогательных служб).</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 инспектор-психолог отряда специального назначения "Сункар"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Командир взвода подразделения специального назначения "Арлан" </w:t>
            </w:r>
          </w:p>
          <w:p>
            <w:pPr>
              <w:spacing w:after="20"/>
              <w:ind w:left="20"/>
              <w:jc w:val="both"/>
            </w:pPr>
          </w:p>
          <w:p>
            <w:pPr>
              <w:spacing w:after="20"/>
              <w:ind w:left="20"/>
              <w:jc w:val="both"/>
            </w:pPr>
            <w:r>
              <w:rPr>
                <w:rFonts w:ascii="Times New Roman"/>
                <w:b w:val="false"/>
                <w:i w:val="false"/>
                <w:color w:val="000000"/>
                <w:sz w:val="20"/>
              </w:rPr>
              <w:t>
Заместитель командира роты, командир взвода специального отряда быстрого реагирования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Старший инспектор всех наименований подразделения специального назначения "Арлан"</w:t>
            </w:r>
          </w:p>
          <w:p>
            <w:pPr>
              <w:spacing w:after="20"/>
              <w:ind w:left="20"/>
              <w:jc w:val="both"/>
            </w:pPr>
          </w:p>
          <w:p>
            <w:pPr>
              <w:spacing w:after="20"/>
              <w:ind w:left="20"/>
              <w:jc w:val="both"/>
            </w:pPr>
            <w:r>
              <w:rPr>
                <w:rFonts w:ascii="Times New Roman"/>
                <w:b w:val="false"/>
                <w:i w:val="false"/>
                <w:color w:val="000000"/>
                <w:sz w:val="20"/>
              </w:rPr>
              <w:t xml:space="preserve">
Старший: инспектор и инженер всех наименований специального отряда быстрого реагирования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Назначается из числа сотрудников, проходивших службу в подразделениях специального назначения (за исключением сотрудников вспомогательных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C-SN-8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 и инженер всех наименований подразделения специального назначения "Арлан", специального отряда быстрого реагирования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или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Помощник дежурного, заведующий складом, старший техник, старшина, полицейский-водитель отряда специального назначения "Сункар" </w:t>
            </w:r>
          </w:p>
          <w:p>
            <w:pPr>
              <w:spacing w:after="20"/>
              <w:ind w:left="20"/>
              <w:jc w:val="both"/>
            </w:pPr>
          </w:p>
          <w:p>
            <w:pPr>
              <w:spacing w:after="20"/>
              <w:ind w:left="20"/>
              <w:jc w:val="both"/>
            </w:pPr>
            <w:r>
              <w:rPr>
                <w:rFonts w:ascii="Times New Roman"/>
                <w:b w:val="false"/>
                <w:i w:val="false"/>
                <w:color w:val="000000"/>
                <w:sz w:val="20"/>
              </w:rPr>
              <w:t>
Старшина, полицейский - водитель, помощник дежурного, заведующий складом подразделения специального назначения "Арлан", специального отряда быстрого реагирования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 по категориям не менее В, В1, С, С1.</w:t>
            </w:r>
          </w:p>
          <w:p>
            <w:pPr>
              <w:spacing w:after="20"/>
              <w:ind w:left="20"/>
              <w:jc w:val="both"/>
            </w:pPr>
          </w:p>
          <w:p>
            <w:pPr>
              <w:spacing w:after="20"/>
              <w:ind w:left="20"/>
              <w:jc w:val="both"/>
            </w:pPr>
            <w:r>
              <w:rPr>
                <w:rFonts w:ascii="Times New Roman"/>
                <w:b w:val="false"/>
                <w:i w:val="false"/>
                <w:color w:val="000000"/>
                <w:sz w:val="20"/>
              </w:rPr>
              <w:t>
Служба в рядах Вооруженных Сил Республики Казахстан (данное требование распространяется на призывников)</w:t>
            </w: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280" w:id="5"/>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Министерства внутренних дел Республики Казахстан</w:t>
      </w:r>
    </w:p>
    <w:bookmarkEnd w:id="5"/>
    <w:p>
      <w:pPr>
        <w:spacing w:after="0"/>
        <w:ind w:left="0"/>
        <w:jc w:val="left"/>
      </w:pPr>
      <w:r>
        <w:rPr>
          <w:rFonts w:ascii="Times New Roman"/>
          <w:b w:val="false"/>
          <w:i w:val="false"/>
          <w:color w:val="ff0000"/>
          <w:sz w:val="28"/>
        </w:rPr>
        <w:t xml:space="preserve">      Сноска. Приложение 6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полка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командира полка</w:t>
            </w:r>
          </w:p>
          <w:p>
            <w:pPr>
              <w:spacing w:after="20"/>
              <w:ind w:left="20"/>
              <w:jc w:val="both"/>
            </w:pPr>
          </w:p>
          <w:p>
            <w:pPr>
              <w:spacing w:after="20"/>
              <w:ind w:left="20"/>
              <w:jc w:val="both"/>
            </w:pPr>
            <w:r>
              <w:rPr>
                <w:rFonts w:ascii="Times New Roman"/>
                <w:b w:val="false"/>
                <w:i w:val="false"/>
                <w:color w:val="000000"/>
                <w:sz w:val="20"/>
              </w:rPr>
              <w:t>
Начальник штаба полка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батальона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Помощник начальника штаба полка </w:t>
            </w:r>
          </w:p>
          <w:p>
            <w:pPr>
              <w:spacing w:after="20"/>
              <w:ind w:left="20"/>
              <w:jc w:val="both"/>
            </w:pPr>
          </w:p>
          <w:p>
            <w:pPr>
              <w:spacing w:after="20"/>
              <w:ind w:left="20"/>
              <w:jc w:val="both"/>
            </w:pPr>
            <w:r>
              <w:rPr>
                <w:rFonts w:ascii="Times New Roman"/>
                <w:b w:val="false"/>
                <w:i w:val="false"/>
                <w:color w:val="000000"/>
                <w:sz w:val="20"/>
              </w:rPr>
              <w:t xml:space="preserve">
Заместитель командира батальона </w:t>
            </w:r>
          </w:p>
          <w:p>
            <w:pPr>
              <w:spacing w:after="20"/>
              <w:ind w:left="20"/>
              <w:jc w:val="both"/>
            </w:pPr>
            <w:r>
              <w:rPr>
                <w:rFonts w:ascii="Times New Roman"/>
                <w:b w:val="false"/>
                <w:i w:val="false"/>
                <w:color w:val="000000"/>
                <w:sz w:val="20"/>
              </w:rPr>
              <w:t xml:space="preserve">
Командир роты </w:t>
            </w:r>
          </w:p>
          <w:p>
            <w:pPr>
              <w:spacing w:after="20"/>
              <w:ind w:left="20"/>
              <w:jc w:val="both"/>
            </w:pPr>
            <w:r>
              <w:rPr>
                <w:rFonts w:ascii="Times New Roman"/>
                <w:b w:val="false"/>
                <w:i w:val="false"/>
                <w:color w:val="000000"/>
                <w:sz w:val="20"/>
              </w:rPr>
              <w:t xml:space="preserve">
Заместитель начальника штаба </w:t>
            </w:r>
          </w:p>
          <w:p>
            <w:pPr>
              <w:spacing w:after="20"/>
              <w:ind w:left="20"/>
              <w:jc w:val="both"/>
            </w:pPr>
            <w:r>
              <w:rPr>
                <w:rFonts w:ascii="Times New Roman"/>
                <w:b w:val="false"/>
                <w:i w:val="false"/>
                <w:color w:val="000000"/>
                <w:sz w:val="20"/>
              </w:rPr>
              <w:t>
Начальник службы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роты </w:t>
            </w:r>
          </w:p>
          <w:p>
            <w:pPr>
              <w:spacing w:after="20"/>
              <w:ind w:left="20"/>
              <w:jc w:val="both"/>
            </w:pPr>
          </w:p>
          <w:p>
            <w:pPr>
              <w:spacing w:after="20"/>
              <w:ind w:left="20"/>
              <w:jc w:val="both"/>
            </w:pPr>
            <w:r>
              <w:rPr>
                <w:rFonts w:ascii="Times New Roman"/>
                <w:b w:val="false"/>
                <w:i w:val="false"/>
                <w:color w:val="000000"/>
                <w:sz w:val="20"/>
              </w:rPr>
              <w:t xml:space="preserve">
Командир взвода </w:t>
            </w:r>
          </w:p>
          <w:p>
            <w:pPr>
              <w:spacing w:after="20"/>
              <w:ind w:left="20"/>
              <w:jc w:val="both"/>
            </w:pPr>
            <w:r>
              <w:rPr>
                <w:rFonts w:ascii="Times New Roman"/>
                <w:b w:val="false"/>
                <w:i w:val="false"/>
                <w:color w:val="000000"/>
                <w:sz w:val="20"/>
              </w:rPr>
              <w:t>
Начальник: отделения, дежурной части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взвода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или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инспектор и инженер всех наименований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или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 и инженер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или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Старшина </w:t>
            </w:r>
          </w:p>
          <w:p>
            <w:pPr>
              <w:spacing w:after="20"/>
              <w:ind w:left="20"/>
              <w:jc w:val="both"/>
            </w:pPr>
          </w:p>
          <w:p>
            <w:pPr>
              <w:spacing w:after="20"/>
              <w:ind w:left="20"/>
              <w:jc w:val="both"/>
            </w:pPr>
            <w:r>
              <w:rPr>
                <w:rFonts w:ascii="Times New Roman"/>
                <w:b w:val="false"/>
                <w:i w:val="false"/>
                <w:color w:val="000000"/>
                <w:sz w:val="20"/>
              </w:rPr>
              <w:t>
Помощник командира взвода, он же командир отделения</w:t>
            </w:r>
          </w:p>
          <w:p>
            <w:pPr>
              <w:spacing w:after="20"/>
              <w:ind w:left="20"/>
              <w:jc w:val="both"/>
            </w:pPr>
            <w:r>
              <w:rPr>
                <w:rFonts w:ascii="Times New Roman"/>
                <w:b w:val="false"/>
                <w:i w:val="false"/>
                <w:color w:val="000000"/>
                <w:sz w:val="20"/>
              </w:rPr>
              <w:t xml:space="preserve">
Командир отделения </w:t>
            </w:r>
          </w:p>
          <w:p>
            <w:pPr>
              <w:spacing w:after="20"/>
              <w:ind w:left="20"/>
              <w:jc w:val="both"/>
            </w:pPr>
            <w:r>
              <w:rPr>
                <w:rFonts w:ascii="Times New Roman"/>
                <w:b w:val="false"/>
                <w:i w:val="false"/>
                <w:color w:val="000000"/>
                <w:sz w:val="20"/>
              </w:rPr>
              <w:t xml:space="preserve">
Полицейский </w:t>
            </w:r>
          </w:p>
          <w:p>
            <w:pPr>
              <w:spacing w:after="20"/>
              <w:ind w:left="20"/>
              <w:jc w:val="both"/>
            </w:pPr>
            <w:r>
              <w:rPr>
                <w:rFonts w:ascii="Times New Roman"/>
                <w:b w:val="false"/>
                <w:i w:val="false"/>
                <w:color w:val="000000"/>
                <w:sz w:val="20"/>
              </w:rPr>
              <w:t>
Полицейский-водитель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техническое и профессиональное образование, послесреднее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Младший инспектор по охране физических лиц</w:t>
            </w:r>
          </w:p>
          <w:p>
            <w:pPr>
              <w:spacing w:after="20"/>
              <w:ind w:left="20"/>
              <w:jc w:val="both"/>
            </w:pPr>
          </w:p>
          <w:p>
            <w:pPr>
              <w:spacing w:after="20"/>
              <w:ind w:left="20"/>
              <w:jc w:val="both"/>
            </w:pPr>
            <w:r>
              <w:rPr>
                <w:rFonts w:ascii="Times New Roman"/>
                <w:b w:val="false"/>
                <w:i w:val="false"/>
                <w:color w:val="000000"/>
                <w:sz w:val="20"/>
              </w:rPr>
              <w:t>
Техник</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309" w:id="6"/>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патрульной полиции Министерства внутренних дел Республики Казахстан</w:t>
      </w:r>
    </w:p>
    <w:bookmarkEnd w:id="6"/>
    <w:p>
      <w:pPr>
        <w:spacing w:after="0"/>
        <w:ind w:left="0"/>
        <w:jc w:val="left"/>
      </w:pPr>
      <w:r>
        <w:rPr>
          <w:rFonts w:ascii="Times New Roman"/>
          <w:b w:val="false"/>
          <w:i w:val="false"/>
          <w:color w:val="ff0000"/>
          <w:sz w:val="28"/>
        </w:rPr>
        <w:t xml:space="preserve">      Сноска. Приложение 7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С-SSP-1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полка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полка </w:t>
            </w:r>
          </w:p>
          <w:p>
            <w:pPr>
              <w:spacing w:after="20"/>
              <w:ind w:left="20"/>
              <w:jc w:val="both"/>
            </w:pPr>
          </w:p>
          <w:p>
            <w:pPr>
              <w:spacing w:after="20"/>
              <w:ind w:left="20"/>
              <w:jc w:val="both"/>
            </w:pPr>
            <w:r>
              <w:rPr>
                <w:rFonts w:ascii="Times New Roman"/>
                <w:b w:val="false"/>
                <w:i w:val="false"/>
                <w:color w:val="000000"/>
                <w:sz w:val="20"/>
              </w:rPr>
              <w:t>
Начальник штаба полка.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батальона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батальона </w:t>
            </w:r>
          </w:p>
          <w:p>
            <w:pPr>
              <w:spacing w:after="20"/>
              <w:ind w:left="20"/>
              <w:jc w:val="both"/>
            </w:pPr>
          </w:p>
          <w:p>
            <w:pPr>
              <w:spacing w:after="20"/>
              <w:ind w:left="20"/>
              <w:jc w:val="both"/>
            </w:pPr>
            <w:r>
              <w:rPr>
                <w:rFonts w:ascii="Times New Roman"/>
                <w:b w:val="false"/>
                <w:i w:val="false"/>
                <w:color w:val="000000"/>
                <w:sz w:val="20"/>
              </w:rPr>
              <w:t xml:space="preserve">
Командир роты </w:t>
            </w:r>
          </w:p>
          <w:p>
            <w:pPr>
              <w:spacing w:after="20"/>
              <w:ind w:left="20"/>
              <w:jc w:val="both"/>
            </w:pPr>
            <w:r>
              <w:rPr>
                <w:rFonts w:ascii="Times New Roman"/>
                <w:b w:val="false"/>
                <w:i w:val="false"/>
                <w:color w:val="000000"/>
                <w:sz w:val="20"/>
              </w:rPr>
              <w:t xml:space="preserve">
Начальник службы </w:t>
            </w:r>
          </w:p>
          <w:p>
            <w:pPr>
              <w:spacing w:after="20"/>
              <w:ind w:left="20"/>
              <w:jc w:val="both"/>
            </w:pPr>
            <w:r>
              <w:rPr>
                <w:rFonts w:ascii="Times New Roman"/>
                <w:b w:val="false"/>
                <w:i w:val="false"/>
                <w:color w:val="000000"/>
                <w:sz w:val="20"/>
              </w:rPr>
              <w:t>
Помощник начальника штаба полка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Назначение на должность заместителя командира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командира роты </w:t>
            </w:r>
          </w:p>
          <w:p>
            <w:pPr>
              <w:spacing w:after="20"/>
              <w:ind w:left="20"/>
              <w:jc w:val="both"/>
            </w:pPr>
          </w:p>
          <w:p>
            <w:pPr>
              <w:spacing w:after="20"/>
              <w:ind w:left="20"/>
              <w:jc w:val="both"/>
            </w:pPr>
            <w:r>
              <w:rPr>
                <w:rFonts w:ascii="Times New Roman"/>
                <w:b w:val="false"/>
                <w:i w:val="false"/>
                <w:color w:val="000000"/>
                <w:sz w:val="20"/>
              </w:rPr>
              <w:t xml:space="preserve">
Командир взвода </w:t>
            </w:r>
          </w:p>
          <w:p>
            <w:pPr>
              <w:spacing w:after="20"/>
              <w:ind w:left="20"/>
              <w:jc w:val="both"/>
            </w:pPr>
            <w:r>
              <w:rPr>
                <w:rFonts w:ascii="Times New Roman"/>
                <w:b w:val="false"/>
                <w:i w:val="false"/>
                <w:color w:val="000000"/>
                <w:sz w:val="20"/>
              </w:rPr>
              <w:t xml:space="preserve">
Начальник: отделения, дежурной части </w:t>
            </w:r>
          </w:p>
          <w:p>
            <w:pPr>
              <w:spacing w:after="20"/>
              <w:ind w:left="20"/>
              <w:jc w:val="both"/>
            </w:pPr>
            <w:r>
              <w:rPr>
                <w:rFonts w:ascii="Times New Roman"/>
                <w:b w:val="false"/>
                <w:i w:val="false"/>
                <w:color w:val="000000"/>
                <w:sz w:val="20"/>
              </w:rPr>
              <w:t>
Начальник штаба специализированного батальона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командира взвода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Старший: инженер и инспектор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техническое и профессиональное, послесреднее образование по соответствующим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C-SSP-8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 и инспектор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техническое и профессиональное, послесреднее образование по соответствующим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Для туристской полиции необходимо знание истории Казахстана и иностранных языков.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отделения, старшина, помощник дежурного</w:t>
            </w:r>
          </w:p>
          <w:p>
            <w:pPr>
              <w:spacing w:after="20"/>
              <w:ind w:left="20"/>
              <w:jc w:val="both"/>
            </w:pPr>
          </w:p>
          <w:p>
            <w:pPr>
              <w:spacing w:after="20"/>
              <w:ind w:left="20"/>
              <w:jc w:val="both"/>
            </w:pPr>
            <w:r>
              <w:rPr>
                <w:rFonts w:ascii="Times New Roman"/>
                <w:b w:val="false"/>
                <w:i w:val="false"/>
                <w:color w:val="000000"/>
                <w:sz w:val="20"/>
              </w:rPr>
              <w:t>
Заведующий складом и полицейский всех наименований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техническое и профессиональное образование, послесреднее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 всех наименований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 образование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06. 2020 года № 463</w:t>
            </w:r>
          </w:p>
        </w:tc>
      </w:tr>
    </w:tbl>
    <w:bookmarkStart w:name="z344" w:id="7"/>
    <w:p>
      <w:pPr>
        <w:spacing w:after="0"/>
        <w:ind w:left="0"/>
        <w:jc w:val="left"/>
      </w:pPr>
      <w:r>
        <w:rPr>
          <w:rFonts w:ascii="Times New Roman"/>
          <w:b/>
          <w:i w:val="false"/>
          <w:color w:val="000000"/>
        </w:rPr>
        <w:t xml:space="preserve"> Квалификационные требования к должностям сотрудников государственных учреждений Министерства внутренних дел Республики Казахстан</w:t>
      </w:r>
    </w:p>
    <w:bookmarkEnd w:id="7"/>
    <w:p>
      <w:pPr>
        <w:spacing w:after="0"/>
        <w:ind w:left="0"/>
        <w:jc w:val="left"/>
      </w:pPr>
      <w:r>
        <w:rPr>
          <w:rFonts w:ascii="Times New Roman"/>
          <w:b w:val="false"/>
          <w:i w:val="false"/>
          <w:color w:val="ff0000"/>
          <w:sz w:val="28"/>
        </w:rPr>
        <w:t xml:space="preserve">      Сноска. Приложение 8 в редакции приказа Министра внутренних дел РК от 28.01.2026 </w:t>
      </w:r>
      <w:r>
        <w:rPr>
          <w:rFonts w:ascii="Times New Roman"/>
          <w:b w:val="false"/>
          <w:i w:val="false"/>
          <w:color w:val="000000"/>
          <w:sz w:val="28"/>
        </w:rPr>
        <w:t>№ 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образованию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должен соответствовать следующим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необходимые для эффективного выполнения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w:t>
            </w:r>
          </w:p>
          <w:p>
            <w:pPr>
              <w:spacing w:after="20"/>
              <w:ind w:left="20"/>
              <w:jc w:val="both"/>
            </w:pPr>
          </w:p>
          <w:p>
            <w:pPr>
              <w:spacing w:after="20"/>
              <w:ind w:left="20"/>
              <w:jc w:val="both"/>
            </w:pPr>
            <w:r>
              <w:rPr>
                <w:rFonts w:ascii="Times New Roman"/>
                <w:b w:val="false"/>
                <w:i w:val="false"/>
                <w:color w:val="000000"/>
                <w:sz w:val="20"/>
              </w:rPr>
              <w:t>
C-SV-4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учреждения, кинологического центра МВД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лиц, назначаемых в Кинологический центр МВД наличие не менее одного года стажа работы на руководящих должностях кинологических служб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C-SGU-2,</w:t>
            </w:r>
          </w:p>
          <w:p>
            <w:pPr>
              <w:spacing w:after="20"/>
              <w:ind w:left="20"/>
              <w:jc w:val="both"/>
            </w:pPr>
          </w:p>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C-SV-6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учреждения, кинологического центра МВД </w:t>
            </w:r>
          </w:p>
          <w:p>
            <w:pPr>
              <w:spacing w:after="20"/>
              <w:ind w:left="20"/>
              <w:jc w:val="both"/>
            </w:pPr>
          </w:p>
          <w:p>
            <w:pPr>
              <w:spacing w:after="20"/>
              <w:ind w:left="20"/>
              <w:jc w:val="both"/>
            </w:pPr>
            <w:r>
              <w:rPr>
                <w:rFonts w:ascii="Times New Roman"/>
                <w:b w:val="false"/>
                <w:i w:val="false"/>
                <w:color w:val="000000"/>
                <w:sz w:val="20"/>
              </w:rPr>
              <w:t>
Начальник базы военного и специального снабжения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лиц, назначаемых в Кинологический центр МВД наличие не менее одного года стажа работы на руководящих должностях кинологических служб.</w:t>
            </w:r>
          </w:p>
          <w:p>
            <w:pPr>
              <w:spacing w:after="20"/>
              <w:ind w:left="20"/>
              <w:jc w:val="both"/>
            </w:pPr>
          </w:p>
          <w:p>
            <w:pPr>
              <w:spacing w:after="20"/>
              <w:ind w:left="20"/>
              <w:jc w:val="both"/>
            </w:pPr>
            <w:r>
              <w:rPr>
                <w:rFonts w:ascii="Times New Roman"/>
                <w:b w:val="false"/>
                <w:i w:val="false"/>
                <w:color w:val="000000"/>
                <w:sz w:val="20"/>
              </w:rPr>
              <w:t>
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учреждения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управления, учреждения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учреждения</w:t>
            </w:r>
          </w:p>
          <w:p>
            <w:pPr>
              <w:spacing w:after="20"/>
              <w:ind w:left="20"/>
              <w:jc w:val="both"/>
            </w:pPr>
          </w:p>
          <w:p>
            <w:pPr>
              <w:spacing w:after="20"/>
              <w:ind w:left="20"/>
              <w:jc w:val="both"/>
            </w:pPr>
            <w:r>
              <w:rPr>
                <w:rFonts w:ascii="Times New Roman"/>
                <w:b w:val="false"/>
                <w:i w:val="false"/>
                <w:color w:val="000000"/>
                <w:sz w:val="20"/>
              </w:rPr>
              <w:t>
Начальник больницы для осужденных- врач</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B-FMО-4, C-SV-5, C-SVО-4, C-SVR-3, C-SVU-4, C-SN-3, С-SSP-2, 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учреждения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C-SVR-4, C-SVU-5, C-SN-4, С-SSP-3, C-SGU-8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Назначение на должность заместителя начальника по работе с личным составом осуществляется из числа лиц, имеющих стаж службы в подразделениях по работе с личным составом либо прошедших обучение по вопросам управления персоналом (HR).</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больницы для осужденных - врач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работы в государственных медицинских учреждениях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C-SGU-8,</w:t>
            </w:r>
          </w:p>
          <w:p>
            <w:pPr>
              <w:spacing w:after="20"/>
              <w:ind w:left="20"/>
              <w:jc w:val="both"/>
            </w:pPr>
          </w:p>
          <w:p>
            <w:pPr>
              <w:spacing w:after="20"/>
              <w:ind w:left="20"/>
              <w:jc w:val="both"/>
            </w:pPr>
            <w:r>
              <w:rPr>
                <w:rFonts w:ascii="Times New Roman"/>
                <w:b w:val="false"/>
                <w:i w:val="false"/>
                <w:color w:val="000000"/>
                <w:sz w:val="20"/>
              </w:rPr>
              <w:t>
C-SV-7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отдела, дежурной части, медицинской части – врач</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базы военного и специального снабжения </w:t>
            </w:r>
          </w:p>
          <w:p>
            <w:pPr>
              <w:spacing w:after="20"/>
              <w:ind w:left="20"/>
              <w:jc w:val="both"/>
            </w:pPr>
            <w:r>
              <w:rPr>
                <w:rFonts w:ascii="Times New Roman"/>
                <w:b w:val="false"/>
                <w:i w:val="false"/>
                <w:color w:val="000000"/>
                <w:sz w:val="20"/>
              </w:rPr>
              <w:t>
Начальник отделения базы военного и специального снабжения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четырех лет стажа работы на правоохранительной службе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Дежурный помощник начальника учреждения уголовно-исполнительной системы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C-SGU-10,</w:t>
            </w:r>
          </w:p>
          <w:p>
            <w:pPr>
              <w:spacing w:after="20"/>
              <w:ind w:left="20"/>
              <w:jc w:val="both"/>
            </w:pPr>
          </w:p>
          <w:p>
            <w:pPr>
              <w:spacing w:after="20"/>
              <w:ind w:left="20"/>
              <w:jc w:val="both"/>
            </w:pPr>
            <w:r>
              <w:rPr>
                <w:rFonts w:ascii="Times New Roman"/>
                <w:b w:val="false"/>
                <w:i w:val="false"/>
                <w:color w:val="000000"/>
                <w:sz w:val="20"/>
              </w:rPr>
              <w:t>
C-SV-9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отделения, службы </w:t>
            </w:r>
          </w:p>
          <w:p>
            <w:pPr>
              <w:spacing w:after="20"/>
              <w:ind w:left="20"/>
              <w:jc w:val="both"/>
            </w:pPr>
          </w:p>
          <w:p>
            <w:pPr>
              <w:spacing w:after="20"/>
              <w:ind w:left="20"/>
              <w:jc w:val="both"/>
            </w:pPr>
            <w:r>
              <w:rPr>
                <w:rFonts w:ascii="Times New Roman"/>
                <w:b w:val="false"/>
                <w:i w:val="false"/>
                <w:color w:val="000000"/>
                <w:sz w:val="20"/>
              </w:rPr>
              <w:t xml:space="preserve">
Заместитель начальника отдела учреждения уголовно-исполнительной системы </w:t>
            </w:r>
          </w:p>
          <w:p>
            <w:pPr>
              <w:spacing w:after="20"/>
              <w:ind w:left="20"/>
              <w:jc w:val="both"/>
            </w:pPr>
            <w:r>
              <w:rPr>
                <w:rFonts w:ascii="Times New Roman"/>
                <w:b w:val="false"/>
                <w:i w:val="false"/>
                <w:color w:val="000000"/>
                <w:sz w:val="20"/>
              </w:rPr>
              <w:t>
Старший инспектор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C-SGU-11,</w:t>
            </w:r>
          </w:p>
          <w:p>
            <w:pPr>
              <w:spacing w:after="20"/>
              <w:ind w:left="20"/>
              <w:jc w:val="both"/>
            </w:pPr>
          </w:p>
          <w:p>
            <w:pPr>
              <w:spacing w:after="20"/>
              <w:ind w:left="20"/>
              <w:jc w:val="both"/>
            </w:pPr>
            <w:r>
              <w:rPr>
                <w:rFonts w:ascii="Times New Roman"/>
                <w:b w:val="false"/>
                <w:i w:val="false"/>
                <w:color w:val="000000"/>
                <w:sz w:val="20"/>
              </w:rPr>
              <w:t>
C-SV-10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отделения учреждения уголовно-исполнительной системы</w:t>
            </w:r>
          </w:p>
          <w:p>
            <w:pPr>
              <w:spacing w:after="20"/>
              <w:ind w:left="20"/>
              <w:jc w:val="both"/>
            </w:pPr>
          </w:p>
          <w:p>
            <w:pPr>
              <w:spacing w:after="20"/>
              <w:ind w:left="20"/>
              <w:jc w:val="both"/>
            </w:pPr>
            <w:r>
              <w:rPr>
                <w:rFonts w:ascii="Times New Roman"/>
                <w:b w:val="false"/>
                <w:i w:val="false"/>
                <w:color w:val="000000"/>
                <w:sz w:val="20"/>
              </w:rPr>
              <w:t>
Инспектор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Главный специалист Старший инспектор по особым поручениям </w:t>
            </w:r>
          </w:p>
          <w:p>
            <w:pPr>
              <w:spacing w:after="20"/>
              <w:ind w:left="20"/>
              <w:jc w:val="both"/>
            </w:pPr>
          </w:p>
          <w:p>
            <w:pPr>
              <w:spacing w:after="20"/>
              <w:ind w:left="20"/>
              <w:jc w:val="both"/>
            </w:pPr>
            <w:r>
              <w:rPr>
                <w:rFonts w:ascii="Times New Roman"/>
                <w:b w:val="false"/>
                <w:i w:val="false"/>
                <w:color w:val="000000"/>
                <w:sz w:val="20"/>
              </w:rPr>
              <w:t xml:space="preserve">
Заместитель дежурного помощника начальника учреждения уголовно-исполнительной системы </w:t>
            </w:r>
          </w:p>
          <w:p>
            <w:pPr>
              <w:spacing w:after="20"/>
              <w:ind w:left="20"/>
              <w:jc w:val="both"/>
            </w:pPr>
            <w:r>
              <w:rPr>
                <w:rFonts w:ascii="Times New Roman"/>
                <w:b w:val="false"/>
                <w:i w:val="false"/>
                <w:color w:val="000000"/>
                <w:sz w:val="20"/>
              </w:rPr>
              <w:t xml:space="preserve">
Начальник: медицинского здравпункта – врач учреждения уголовно-исполнительной системы, участка </w:t>
            </w:r>
          </w:p>
          <w:p>
            <w:pPr>
              <w:spacing w:after="20"/>
              <w:ind w:left="20"/>
              <w:jc w:val="both"/>
            </w:pPr>
            <w:r>
              <w:rPr>
                <w:rFonts w:ascii="Times New Roman"/>
                <w:b w:val="false"/>
                <w:i w:val="false"/>
                <w:color w:val="000000"/>
                <w:sz w:val="20"/>
              </w:rPr>
              <w:t>
Оперативный дежурный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Старший: оперуполномоченный, инспектор и инженер всех наименований Начальник медицинского кабинета - врач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высшее образование, соответствующее функциональным направлениям конкретной должности.</w:t>
            </w:r>
          </w:p>
          <w:p>
            <w:pPr>
              <w:spacing w:after="20"/>
              <w:ind w:left="20"/>
              <w:jc w:val="both"/>
            </w:pPr>
          </w:p>
          <w:p>
            <w:pPr>
              <w:spacing w:after="20"/>
              <w:ind w:left="20"/>
              <w:jc w:val="both"/>
            </w:pPr>
            <w:r>
              <w:rPr>
                <w:rFonts w:ascii="Times New Roman"/>
                <w:b w:val="false"/>
                <w:i w:val="false"/>
                <w:color w:val="000000"/>
                <w:sz w:val="20"/>
              </w:rPr>
              <w:t>
2) 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 (только для подразделений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C-SGU-13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Оперуполномоченный, инспектор и инженер всех наименований</w:t>
            </w:r>
          </w:p>
          <w:p>
            <w:pPr>
              <w:spacing w:after="20"/>
              <w:ind w:left="20"/>
              <w:jc w:val="both"/>
            </w:pPr>
          </w:p>
          <w:p>
            <w:pPr>
              <w:spacing w:after="20"/>
              <w:ind w:left="20"/>
              <w:jc w:val="both"/>
            </w:pPr>
            <w:r>
              <w:rPr>
                <w:rFonts w:ascii="Times New Roman"/>
                <w:b w:val="false"/>
                <w:i w:val="false"/>
                <w:color w:val="000000"/>
                <w:sz w:val="20"/>
              </w:rPr>
              <w:t>
Фельдшер уголовно-исполнительной системы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техническое и профессиональное, послесреднее образование, обеспечивающее подготовку специалистов среднего звена по соответствующим функциональным направлениям конкретной должности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 отделения Заведующий складом "НЗ"</w:t>
            </w:r>
          </w:p>
          <w:p>
            <w:pPr>
              <w:spacing w:after="20"/>
              <w:ind w:left="20"/>
              <w:jc w:val="both"/>
            </w:pPr>
          </w:p>
          <w:p>
            <w:pPr>
              <w:spacing w:after="20"/>
              <w:ind w:left="20"/>
              <w:jc w:val="both"/>
            </w:pPr>
            <w:r>
              <w:rPr>
                <w:rFonts w:ascii="Times New Roman"/>
                <w:b w:val="false"/>
                <w:i w:val="false"/>
                <w:color w:val="000000"/>
                <w:sz w:val="20"/>
              </w:rPr>
              <w:t xml:space="preserve">
Старший контролер Младший инспектор </w:t>
            </w:r>
          </w:p>
          <w:p>
            <w:pPr>
              <w:spacing w:after="20"/>
              <w:ind w:left="20"/>
              <w:jc w:val="both"/>
            </w:pPr>
            <w:r>
              <w:rPr>
                <w:rFonts w:ascii="Times New Roman"/>
                <w:b w:val="false"/>
                <w:i w:val="false"/>
                <w:color w:val="000000"/>
                <w:sz w:val="20"/>
              </w:rPr>
              <w:t xml:space="preserve">
Фельдшер </w:t>
            </w:r>
          </w:p>
          <w:p>
            <w:pPr>
              <w:spacing w:after="20"/>
              <w:ind w:left="20"/>
              <w:jc w:val="both"/>
            </w:pPr>
            <w:r>
              <w:rPr>
                <w:rFonts w:ascii="Times New Roman"/>
                <w:b w:val="false"/>
                <w:i w:val="false"/>
                <w:color w:val="000000"/>
                <w:sz w:val="20"/>
              </w:rPr>
              <w:t xml:space="preserve">
Полицейский всех наименований </w:t>
            </w:r>
          </w:p>
          <w:p>
            <w:pPr>
              <w:spacing w:after="20"/>
              <w:ind w:left="20"/>
              <w:jc w:val="both"/>
            </w:pPr>
            <w:r>
              <w:rPr>
                <w:rFonts w:ascii="Times New Roman"/>
                <w:b w:val="false"/>
                <w:i w:val="false"/>
                <w:color w:val="000000"/>
                <w:sz w:val="20"/>
              </w:rPr>
              <w:t xml:space="preserve">
Помощник дежурного </w:t>
            </w:r>
          </w:p>
          <w:p>
            <w:pPr>
              <w:spacing w:after="20"/>
              <w:ind w:left="20"/>
              <w:jc w:val="both"/>
            </w:pPr>
            <w:r>
              <w:rPr>
                <w:rFonts w:ascii="Times New Roman"/>
                <w:b w:val="false"/>
                <w:i w:val="false"/>
                <w:color w:val="000000"/>
                <w:sz w:val="20"/>
              </w:rPr>
              <w:t>
Заведующий складом арттехвооружения, он же оружейный мастер</w:t>
            </w:r>
          </w:p>
          <w:p>
            <w:pPr>
              <w:spacing w:after="20"/>
              <w:ind w:left="20"/>
              <w:jc w:val="both"/>
            </w:pPr>
            <w:r>
              <w:rPr>
                <w:rFonts w:ascii="Times New Roman"/>
                <w:b w:val="false"/>
                <w:i w:val="false"/>
                <w:color w:val="000000"/>
                <w:sz w:val="20"/>
              </w:rPr>
              <w:t>
Начальник наряда, караула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w:t>
            </w:r>
          </w:p>
          <w:p>
            <w:pPr>
              <w:spacing w:after="20"/>
              <w:ind w:left="20"/>
              <w:jc w:val="both"/>
            </w:pPr>
          </w:p>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полицейских-водителей наличие водительского удостоверения.</w:t>
            </w:r>
          </w:p>
          <w:p>
            <w:pPr>
              <w:spacing w:after="20"/>
              <w:ind w:left="20"/>
              <w:jc w:val="both"/>
            </w:pPr>
          </w:p>
          <w:p>
            <w:pPr>
              <w:spacing w:after="20"/>
              <w:ind w:left="20"/>
              <w:jc w:val="both"/>
            </w:pPr>
            <w:r>
              <w:rPr>
                <w:rFonts w:ascii="Times New Roman"/>
                <w:b w:val="false"/>
                <w:i w:val="false"/>
                <w:color w:val="000000"/>
                <w:sz w:val="20"/>
              </w:rPr>
              <w:t>
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C-SV-13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Контролер всех наименований</w:t>
            </w:r>
          </w:p>
          <w:p>
            <w:pPr>
              <w:spacing w:after="20"/>
              <w:ind w:left="20"/>
              <w:jc w:val="both"/>
            </w:pPr>
          </w:p>
          <w:p>
            <w:pPr>
              <w:spacing w:after="20"/>
              <w:ind w:left="20"/>
              <w:jc w:val="both"/>
            </w:pPr>
            <w:r>
              <w:rPr>
                <w:rFonts w:ascii="Times New Roman"/>
                <w:b w:val="false"/>
                <w:i w:val="false"/>
                <w:color w:val="000000"/>
                <w:sz w:val="20"/>
              </w:rPr>
              <w:t>
Помощник начальника караула</w:t>
            </w:r>
          </w:p>
          <w:p>
            <w:pPr>
              <w:spacing w:after="20"/>
              <w:ind w:left="20"/>
              <w:jc w:val="both"/>
            </w:pPr>
            <w:r>
              <w:rPr>
                <w:rFonts w:ascii="Times New Roman"/>
                <w:b w:val="false"/>
                <w:i w:val="false"/>
                <w:color w:val="000000"/>
                <w:sz w:val="20"/>
              </w:rPr>
              <w:t xml:space="preserve">
Медицинская сестра </w:t>
            </w:r>
          </w:p>
          <w:p>
            <w:pPr>
              <w:spacing w:after="20"/>
              <w:ind w:left="20"/>
              <w:jc w:val="both"/>
            </w:pPr>
            <w:r>
              <w:rPr>
                <w:rFonts w:ascii="Times New Roman"/>
                <w:b w:val="false"/>
                <w:i w:val="false"/>
                <w:color w:val="000000"/>
                <w:sz w:val="20"/>
              </w:rPr>
              <w:t xml:space="preserve">
Техник по учету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среднее,</w:t>
            </w:r>
          </w:p>
          <w:p>
            <w:pPr>
              <w:spacing w:after="20"/>
              <w:ind w:left="20"/>
              <w:jc w:val="both"/>
            </w:pPr>
          </w:p>
          <w:p>
            <w:pPr>
              <w:spacing w:after="20"/>
              <w:ind w:left="20"/>
              <w:jc w:val="both"/>
            </w:pP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Обязательное прохождение службы в рядах Вооруженных Сил РК или прохождение курсов Военно-технической школы либо окончание курсов Военной кафедры при учебных заведениях Республики Казахстан (данное требование распространяется на призывников)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Примечание: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 могут быть назначены на должности по решению Министра внутренних дел Республики Казахстан либо по согласованию с ним. </w:t>
      </w:r>
      <w:r>
        <w:br/>
      </w:r>
      <w:r>
        <w:rPr>
          <w:rFonts w:ascii="Times New Roman"/>
          <w:b w:val="false"/>
          <w:i w:val="false"/>
          <w:color w:val="000000"/>
          <w:sz w:val="28"/>
        </w:rPr>
        <w:t>
      В случае назначении на должности лиц, не являющихся сотрудниками правоохранительных органов, необходимо также руководствоваться требованиями по стажу работы к соответствующим категориям должностей в соответствии с Типовыми квалификационными требованиями к категориям должностей правоохранительных органов.</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