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a81b9" w14:textId="6fa81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акима Коржинкольского сельского округа Федоровского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Федоровского района Костанайской области от 23 декабря 2019 года № 307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Республики Казахстан",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65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актах", Приказом Министра национальной экономики Республики Казахстан от 7 августа 2017 года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положения об аппарате акима города районного значения, села, поселка, сельского округа" акимат Федоровского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Коржинкольского сельского округа Федоровского района", изложив его в новой редакции.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Коржинкольского сельского округа Федоровского района" провести регистрацию в органах юстиции в установленные законодательством сроки.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Отменить постановление акимата Федоровского района от 19 декабря 2012 года № 414 "О внесении изменений в Положение о государственном учреждении "Аппарат акима Коржинкольского сельского округа Федоровского района".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Настоящие постановление вводиться в действие в установленные законодательством сроки.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Федоровского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"23" декабря 2019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307</w:t>
            </w:r>
          </w:p>
        </w:tc>
      </w:tr>
    </w:tbl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акима Коржинкольского сельского округа Федоровского района"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Федоровского района Костанайской области от 15.05.2026 </w:t>
      </w:r>
      <w:r>
        <w:rPr>
          <w:rFonts w:ascii="Times New Roman"/>
          <w:b w:val="false"/>
          <w:i w:val="false"/>
          <w:color w:val="ff0000"/>
          <w:sz w:val="28"/>
        </w:rPr>
        <w:t>№ 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6"/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Коржинкольского сельского округа Федоровского района" (далее – аппарат акима) является государственным учреждением, обеспечивающим деятельность акима Коржинкольского сельского округа (далее – аким) и осуществляющим иные функции, предусмотренные законодательством Республики Казахстан.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акима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об аппарате акима.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является юридическим лицом в организационно-правовой форме государственного учреждения,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вступает в гражданско-правовые отношения от собственного имени.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Положение об аппарате акима Коржинкольского сельского округа, его структура утверждаются акиматом района.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Полное наименование государственного органа на русском языке - государственное учреждение "Аппарат акима Коржинкольского сельского округа Федоровского района", на казахском языке "Федоров ауданы Қоржынкөл ауылдық округі әкімінің аппараты" мемлекеттік мекемесі.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юридического лица: Республика Казахстан, Костанайская область, Федоровский район, село Лесное, улица Г. Кравченко, 19, почтовый индекс 111912.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государственном учреждении "Аппарат акима Коржинкольского сельского округа Федоровского района" продолжительность рабочего времени устанавливается с 9.00 часов до 18.30 часов ежедневно (кроме субботы и воскресенья), с перерывом для отдыха и приема пищи с 13.00 часов до 14.30 часов.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Государственное учреждение "Аппарат акима Коржинкольского сельского округа Федоровского района" образуется, упраздняется и реорганизуется акиматом района.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Аппарат акима является государственным учреждением, содержащимся за счет местного бюджета.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акима.</w:t>
      </w:r>
    </w:p>
    <w:bookmarkEnd w:id="19"/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аппарата акима Коржинкольского сельского округа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информационно-аналитическое, организационно-правовое, материально-техническое обеспечение деятельности акима, а также решение вопросов местного значения;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претворение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Казахстан, прав и свобод граждан;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стратегии социально-экономического развития Республики Казахстан, осуществление основных направлений государственной, социально-экономической политики и управление социальными и экономическими процессами в селе;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претворение в жизнь конституционных принципов общественного согласия и политической стабильности, решение наиболее важных вопросов государственной жизни демократическими методами;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общественными организациями и средствами массовой информации.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Коржинкольского сельского округа в рамках своей компетенции: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села, улицы, собрания местного сообщества;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исполнение решений, принятых на сходе местного сообщества или собрании местного сообщества и одобренных акимом Коржинкольского сельского округа;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Коржинкольского сельского округа;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Коржинкольского сельского округа;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Коржинкольского сельского округа;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Коржинкольского сельского округа;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Коржинкольского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Коржинкольского сельского округа (коммунальной собственности местного самоуправления);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Коржинкольского сельского округа (коммунальной собственности местного самоуправления);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учет коммунального имущества местного самоуправления, обеспечивает его эффективное использование;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аппарат акима Коржинкольского сельского округа по согласованию с собранием местного сообщества: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 и контроль за соблюдением условий договоров купли-продажи;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Коржинкольского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коммунальной собственности Коржинкольского сельского округа (коммунальной собственности местного самоуправления);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Коржинкольского сельского округа (коммунальной собственности местного самоуправления), и отчеты по их исполнению;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неимущественные права;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 (города областного значения), акима города районного значения, села, поселка, сельского округа;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действующим законодательством.</w:t>
      </w:r>
    </w:p>
    <w:bookmarkEnd w:id="71"/>
    <w:bookmarkStart w:name="z81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аппарата акима Коржинкольского сельского округа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должностным лицом, осуществляет функции государственного управления на территории соответствующей административно-территориальной единицы и без доверенности выступает от своего имени во взаимоотношениях с государственными органами, организациями и гражданами;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 обращения, заявления, жалобы граждан, принимает меры по защите прав и свобод граждан; 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сбору налогов и других обязательных платежей в бюджет; 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 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осуществляет регулирование земельных отношений; 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городах районного значения, поселках, селах, сельских округах; 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организации крестьянских или фермерских хозяйств, развитию предпринимательской деятельности; 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 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поселка, села, сельского округа в местностях, где нет органов занятости, отмечает безработных в порядке, установленном законодательством Республики Казахстан;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работу по сохранению исторического и культурного наследия; 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 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общественные работы, молодежную практику и социальные рабочие места; 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развитию местной социальной инфраструктуры; 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движение общественного транспорта; 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взаимодействует с органами местного самоуправления; 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принимает участие в работе сессий маслихата района при утверждении (уточнении) местного бюджета; 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обеспечивает деятельность учреждений культуры, 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в пределах своей компетенции водоснабжение населенных пунктов и регулирует вопросы водопользования; 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организует работы по благоустройству, освещению, озеленению и санитарной очистке населенных пунктов; 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реестр общественных медиаторов;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цены на товары (работы, услуги), производимые и реализуемые переданными в управление коммунальными казенными предприятиями;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обеспечивают достоверность данных похозяйственного учета;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Коржинкольского сельского округа;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Коржинкольского сельского округа;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Аким может иметь заместителя акима в соответствии с законодательством Республики Казахстан.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определяет обязанности и полномочия заместителя акима в соответствии с законодательными актами Республики Казахстан.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28"/>
    <w:bookmarkStart w:name="z138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аппарата акима Коржинколького сельского округа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30"/>
    <w:bookmarkStart w:name="z1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1"/>
    <w:bookmarkStart w:name="z1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акима относится к коммунальной собственности Коржинкольского сельского округа (местного самоуправления).</w:t>
      </w:r>
    </w:p>
    <w:bookmarkEnd w:id="132"/>
    <w:bookmarkStart w:name="z1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3"/>
    <w:bookmarkStart w:name="z14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аппарата акима Коржинкольского сельского округа</w:t>
      </w:r>
    </w:p>
    <w:bookmarkEnd w:id="134"/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акима осуществляется в порядке, определяемом законодательством Республики Казахстан.</w:t>
      </w:r>
    </w:p>
    <w:bookmarkEnd w:id="1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