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aeb5" w14:textId="b29a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Косаральского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23 декабря 2019 года № 304.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Косаральского сельского округа Федоровского района", изложив его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Косаральского сельского округа Федоровского района" провести регистрацию в органах юстиции в установленные законодательством сроки.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Федоровского района от 17 января 2014 года № 11 "О внесении изменений в постановление акимата от 7 декабря 2012 года № 377 "О внесении изменений в Положение о государственном учреждении "Аппарат акима Косаральского сельского округа Федоровского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вводиться в действие в установленные законодательством сроки.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Косаральского сельского округа Федоровского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Федоровского района Костанайской области от 14.05.2026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Косаральского сельского округа Федоровского района" (далее – аппарат акима) является государственным учреждением, обеспечивающим деятельность акима Косаральского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Косаральского сельского округа, его структура утверждаются акиматом района.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Косаральского сельского округа Федоровского района", на казахском языке "Федоров ауданы Қосарал ауылдық округі әкімінің аппараты" мемлекеттік мекемесі.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Кенарал, улица Механизаторов, 2, почтовый индекс 111906.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Косаральского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Косаральского сельского округа Федоровского района" образуется, упраздняется и реорганизуется акиматом района.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Косаральского сельского округа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Косаральского сельского округа в рамках своей компетенции: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Косаральского сельского округа;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Косаральского сельского округа;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Косаральского сельского округа;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Косаральского сельского округа;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Косаральского сельского округа;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Косаральского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Косаральского сельского округа (коммунальной собственности местного самоуправления);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Косаральского сельского округа (коммунальной собственности местного самоуправления);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Косаральского сельского округа по согласованию с собранием местного сообщества: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Косаральского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Косаральского сельского округа (коммунальной собственности местного самоуправления);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Косаральского сельского округа (коммунальной собственности местного самоуправления), и отчеты по их исполнению;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0"/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Косаральского сельского округа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обращения, заявления, жалобы граждан, принимает меры по защите прав и свобод граждан; 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сбору налогов и других обязательных платежей в бюджет; 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регулирование земельных отношений; 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 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организации крестьянских или фермерских хозяйств, развитию предпринимательской деятельности; 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 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сохранению исторического и культурного наследия; 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общественные работы, молодежную практику и социальные рабочие места; 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местной социальной инфраструктуры;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движение общественного транспорта; 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органами местного самоуправления; 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работе сессий маслихата района при утверждении (уточнении) местного бюджета; 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деятельность учреждений культуры, 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пределах своей компетенции водоснабжение населенных пунктов и регулирует вопросы водопользования;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благоустройству, освещению, озеленению и санитарной очистке населенных пунктов; 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Косаральского сельского округа;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Косаральского сельского округа;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27"/>
    <w:bookmarkStart w:name="z14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Косаральского сельского округа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Косаральского сельского округа (местного самоуправления).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Косаральского сельского округа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