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975f" w14:textId="d439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Вишневого сельского округа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23 декабря 2019 года № 303.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Вишневого сельского округа Федоровского района", изложив его в новой редакции.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Вишневого сельского округа Федоровского района" провести регистрацию в органах юстиции в установленные законодательством сроки.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Федоровского района от 17 января 2014 года № 3 "О внесении изменений в постановление акимата от 11 декабря 2012 года № 386 "О внесении изменений в Положение о государственном учреждении "Аппарат акима Вишневого сельского округа Федоровского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постановление вводится в действие в установленные законодательством сроки.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Вишневого сельского округа Федоровского 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Федоровского района Костанайской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Вишневого сельского округа Федоровского района" (далее – аппарат акима) является государственным учреждением, обеспечивающим деятельность акима Вишневого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Вишневого сельского округа, его структура утверждаются акиматом района.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Вишневого сельского округа Федоровского района", на казахском языке "Федоров ауданы Вишневый ауылдық округі әкімінің аппараты" мемлекеттік мекемесі.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село Вишневое, улица Чехова, 4, почтовый индекс 111903.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Вишневого сельского округа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Вишневого сельского округа Федоровского района" образуется, упраздняется и реорганизуется акиматом района.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Вишневого сельского округа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Вишневого сельского округа в рамках своей компетенции: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Вишневого сельского округа;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Вишневого сельского округа;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Вишневого сельского округа;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Вишневого сельского округа;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Вишневого сельского округа;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Вишневого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Вишневого сельского округа (коммунальной собственности местного самоуправления);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Вишневого сельского округа (коммунальной собственности местного самоуправления);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Вишневого сельского округа по согласованию с собранием местного сообщества: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Вишневого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Вишневого сельского округа (коммунальной собственности местного самоуправления);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Вишневого сельского округа (коммунальной собственности местного самоуправления), и отчеты по их исполнению;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70"/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Вишневого сельского округа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должностным лицом, осуществляет функции государственного управления на территории соответствующей административно-территориальной единицы и без доверенности выступает от своего имени во взаимоотношениях с государственными органами, организациями и гражданами;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района при утверждении (уточнении) местного бюджета;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достоверность данных похозяйственного учета;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Вишневого сельского округа;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Вишневого сельского округа;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27"/>
    <w:bookmarkStart w:name="z14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Вишневого сельского округа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Вишневого сельского округа (местного самоуправления).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"/>
    <w:bookmarkStart w:name="z15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Вишневого сельского округа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