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f0dc8" w14:textId="2ef0d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Первомайского сельского округа Федоровского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Федоровского района Костанайской области от 23 декабря 2019 года № 300.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Республики Казахстан",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65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актах",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акимат Федоровского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Первомайского сельского округа Федоровского района", изложив его в новой редакции.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Первомайского сельского округа Федоровского района" провести регистрацию в органах юстиции в установленные законодательством сроки.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Отменить постановление акимата Федоровского района от 17 января 2014 года № 4 "О внесении изменений в постановление акимата от 19 декабря 2012 года № 413 "О внесении изменений в Положение о государственном учреждении "Аппарат акима Первомайского сельского округа Федоровского района".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Настоящие постановление вводиться в действие в установленные законодательством сроки.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Федоровского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"23" декабря 2019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300</w:t>
            </w:r>
          </w:p>
        </w:tc>
      </w:tr>
    </w:tbl>
    <w:bookmarkStart w:name="z2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Первомайского сельского округа Федоровского района"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Федоровского района Костанайской области от 14.05.2026 </w:t>
      </w:r>
      <w:r>
        <w:rPr>
          <w:rFonts w:ascii="Times New Roman"/>
          <w:b w:val="false"/>
          <w:i w:val="false"/>
          <w:color w:val="ff0000"/>
          <w:sz w:val="28"/>
        </w:rPr>
        <w:t>№ 141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Первомайского сельского округа Федоровского района" (далее – аппарат акима) является государственным учреждением, обеспечивающим деятельность акима Первомайского сельского округа (далее – аким) и осуществляющим иные функции, предусмотренные законодательством Республики Казахстан.</w:t>
      </w:r>
    </w:p>
    <w:bookmarkEnd w:id="7"/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акима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об аппарате акима.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является юридическим лицом в организационно – правовой форме государственного учреждения,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вступает в гражданско-правовые отношения от собственного имени.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1"/>
    <w:bookmarkStart w:name="z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Положение об аппарате акима Первомайского сельского округа, его структура утверждаются акиматом района.</w:t>
      </w:r>
    </w:p>
    <w:bookmarkEnd w:id="12"/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Полное наименование государственного органа на русском языке - государственное учреждение "Аппарат акима Первомайского сельского округа Федоровского района", на казахском языке "Федоров ауданы Первомай ауылдық округі әкімінің аппараты" мемлекеттік мекемесі.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юридического лица: Республика Казахстан, Костанайская область, Федоровский район, село Первомайское, улица Достық, 2, почтовый индекс 111916.</w:t>
      </w:r>
    </w:p>
    <w:bookmarkEnd w:id="14"/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государственном учреждении "Аппарат акима Первомайского сельского округа Федоровского района" продолжительность рабочего времени устанавливается с 9.00 часов до 18.30 часов ежедневно (кроме субботы и воскресенья), с перерывом для отдыха и приема пищи с 13.00 часов до 14.30 часов.</w:t>
      </w:r>
    </w:p>
    <w:bookmarkEnd w:id="15"/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Государственное учреждение "Аппарат акима Первомайского сельского округа Федоровского района" образуется, упраздняется и реорганизуется акиматом района.</w:t>
      </w:r>
    </w:p>
    <w:bookmarkEnd w:id="16"/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Аппарат акима является государственным учреждением, содержащимся за счет местного бюджета.</w:t>
      </w:r>
    </w:p>
    <w:bookmarkEnd w:id="17"/>
    <w:bookmarkStart w:name="z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акима.</w:t>
      </w:r>
    </w:p>
    <w:bookmarkEnd w:id="18"/>
    <w:bookmarkStart w:name="z3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функции, права и обязанности аппарата акима Первомайского сельского округа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- аналитическое, организационно-правовое, материально-техническое обеспечение деятельности акима, а также решение вопросов местного значения;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bookmarkEnd w:id="22"/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стратегии социально-экономического развития Республики Казахстан, осуществление основных направлений государственной, социально-экономической политики и управление социальными и экономическими процессами в селе;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претворение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страны;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общественными организациями и средствами массовой информации.</w:t>
      </w:r>
    </w:p>
    <w:bookmarkEnd w:id="26"/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Первомайского сельского округа в рамках своей компетенции: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села, улицы, собрания местного сообщества;</w:t>
      </w:r>
    </w:p>
    <w:bookmarkEnd w:id="29"/>
    <w:bookmarkStart w:name="z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исполнение решений, принятых на сходе местного сообщества или собрании местного сообщества и одобренных акимом Первомайского сельского округа;</w:t>
      </w:r>
    </w:p>
    <w:bookmarkEnd w:id="31"/>
    <w:bookmarkStart w:name="z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Первомайского сельского округа;</w:t>
      </w:r>
    </w:p>
    <w:bookmarkEnd w:id="32"/>
    <w:bookmarkStart w:name="z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Первомайского сельского округа;</w:t>
      </w:r>
    </w:p>
    <w:bookmarkEnd w:id="33"/>
    <w:bookmarkStart w:name="z5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Первомайского сельского округа;</w:t>
      </w:r>
    </w:p>
    <w:bookmarkEnd w:id="34"/>
    <w:bookmarkStart w:name="z5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5"/>
    <w:bookmarkStart w:name="z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Первомайского сельского округа;</w:t>
      </w:r>
    </w:p>
    <w:bookmarkEnd w:id="36"/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7"/>
    <w:bookmarkStart w:name="z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8"/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Первомайского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9"/>
    <w:bookmarkStart w:name="z5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Первомайского сельского округа (коммунальной собственности местного самоуправления);</w:t>
      </w:r>
    </w:p>
    <w:bookmarkEnd w:id="40"/>
    <w:bookmarkStart w:name="z6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41"/>
    <w:bookmarkStart w:name="z6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Первомайского сельского округа (коммунальной собственности местного самоуправления);</w:t>
      </w:r>
    </w:p>
    <w:bookmarkEnd w:id="42"/>
    <w:bookmarkStart w:name="z6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учет коммунального имущества местного самоуправления, обеспечивает его эффективное использование;</w:t>
      </w:r>
    </w:p>
    <w:bookmarkEnd w:id="43"/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аппарат акима Первомайского сельского округа по согласованию с собранием местного сообщества:</w:t>
      </w:r>
    </w:p>
    <w:bookmarkEnd w:id="44"/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5"/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6"/>
    <w:bookmarkStart w:name="z6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 и контроль за соблюдением условий договоров купли-продажи;</w:t>
      </w:r>
    </w:p>
    <w:bookmarkEnd w:id="47"/>
    <w:bookmarkStart w:name="z6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Первомайского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8"/>
    <w:bookmarkStart w:name="z6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9"/>
    <w:bookmarkStart w:name="z6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50"/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51"/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коммунальной собственности Первомайского сельского округа (коммунальной собственности местного самоуправления);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Первомайского сельского округа (коммунальной собственности местного самоуправления), и отчеты по их исполнению;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 (города областного значения), акима города районного значения, села, поселка, сельского округа;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обязанности, предусмотренные действующим законодательством.</w:t>
      </w:r>
    </w:p>
    <w:bookmarkEnd w:id="70"/>
    <w:bookmarkStart w:name="z90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аппарата акима Первомайского сельского округа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должностным лицом, осуществляет функции государственного управления на территории соответствующей административно-территориальной единицы и без доверенности выступает от своего имени во взаимоотношениях с государственными органами, организациями и гражданами;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городах районного значения, поселках, селах, сельских округах;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82"/>
    <w:bookmarkStart w:name="z1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местностях, где нет органов занятости, отмечает безработных в порядке, установленном законодательством Республики Казахстан;</w:t>
      </w:r>
    </w:p>
    <w:bookmarkEnd w:id="83"/>
    <w:bookmarkStart w:name="z1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84"/>
    <w:bookmarkStart w:name="z1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85"/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86"/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87"/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89"/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90"/>
    <w:bookmarkStart w:name="z1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91"/>
    <w:bookmarkStart w:name="z1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92"/>
    <w:bookmarkStart w:name="z1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93"/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94"/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95"/>
    <w:bookmarkStart w:name="z1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00"/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01"/>
    <w:bookmarkStart w:name="z12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02"/>
    <w:bookmarkStart w:name="z1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03"/>
    <w:bookmarkStart w:name="z12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</w:t>
      </w:r>
    </w:p>
    <w:bookmarkEnd w:id="104"/>
    <w:bookmarkStart w:name="z12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05"/>
    <w:bookmarkStart w:name="z12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06"/>
    <w:bookmarkStart w:name="z12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07"/>
    <w:bookmarkStart w:name="z12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08"/>
    <w:bookmarkStart w:name="z12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реестр общественных медиаторов;</w:t>
      </w:r>
    </w:p>
    <w:bookmarkEnd w:id="109"/>
    <w:bookmarkStart w:name="z12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10"/>
    <w:bookmarkStart w:name="z13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11"/>
    <w:bookmarkStart w:name="z13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цены на товары (работы, услуги), производимые и реализуемые переданными в управление коммунальными казенными предприятиями;</w:t>
      </w:r>
    </w:p>
    <w:bookmarkEnd w:id="112"/>
    <w:bookmarkStart w:name="z13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13"/>
    <w:bookmarkStart w:name="z13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14"/>
    <w:bookmarkStart w:name="z13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15"/>
    <w:bookmarkStart w:name="z13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обеспечивают достоверность данных похозяйственного учета;</w:t>
      </w:r>
    </w:p>
    <w:bookmarkEnd w:id="116"/>
    <w:bookmarkStart w:name="z1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117"/>
    <w:bookmarkStart w:name="z13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18"/>
    <w:bookmarkStart w:name="z13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19"/>
    <w:bookmarkStart w:name="z13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20"/>
    <w:bookmarkStart w:name="z14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Первомайского сельского округа;</w:t>
      </w:r>
    </w:p>
    <w:bookmarkEnd w:id="121"/>
    <w:bookmarkStart w:name="z14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Первомайского сельского округа;</w:t>
      </w:r>
    </w:p>
    <w:bookmarkEnd w:id="122"/>
    <w:bookmarkStart w:name="z14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23"/>
    <w:bookmarkStart w:name="z14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24"/>
    <w:bookmarkStart w:name="z1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Аким может иметь заместителя акима в соответствии с законодательством Республики Казахстан.</w:t>
      </w:r>
    </w:p>
    <w:bookmarkEnd w:id="125"/>
    <w:bookmarkStart w:name="z14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определяет обязанности и полномочия заместителя акима в соответствии с законодательными актами Республики Казахстан.</w:t>
      </w:r>
    </w:p>
    <w:bookmarkEnd w:id="126"/>
    <w:bookmarkStart w:name="z14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27"/>
    <w:bookmarkStart w:name="z147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акима Первомайского сельского округа</w:t>
      </w:r>
    </w:p>
    <w:bookmarkEnd w:id="128"/>
    <w:bookmarkStart w:name="z14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29"/>
    <w:bookmarkStart w:name="z14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30"/>
    <w:bookmarkStart w:name="z15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акима относится к коммунальной собственности Первомайского сельского округа (местного самоуправления).</w:t>
      </w:r>
    </w:p>
    <w:bookmarkEnd w:id="131"/>
    <w:bookmarkStart w:name="z15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32"/>
    <w:bookmarkStart w:name="z152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акима Первомайского сельского округа</w:t>
      </w:r>
    </w:p>
    <w:bookmarkEnd w:id="133"/>
    <w:bookmarkStart w:name="z15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