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7ad7" w14:textId="9c17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территориальных подразделений Комитета по регулированию естественных монополий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регулированию естественных монополий Министерства национальной экономики Республики Казахстан от 23 августа 2019 года № 1-ОД.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Казахстан", от 24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Министерства национальной экономики Республики Казахстан", Положением Комитета по регулированию естественных монополий Министерства национальной экономики Республики Казахстан, утвержденного приказом Министра национальной экономики Республики Казахстан от 29 июля 2019 года № 190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регулированию естественных монополий Министерства национальной экономики Республики Казахстан по городу Нур-Султан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регулированию естественных монополий Министерства национальной экономики Республики Казахстан по городу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регулированию естественных монополий Министерства национальной экономики Республики Казахстан по городу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регулированию естественных монополий Министерства национальной экономики Республики Казахстан по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регулированию естественных монополий Министерства национальной экономики Республики Казахстан по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регулированию естественных монополий Министерства национальной экономики Республики Казахстан по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регулированию естественных монополий Министерства национальной экономики Республики Казахстан по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регулированию естественных монополий Министерства национальной экономики Республики Казахстан по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регулированию естественных монополий Министерства национальной экономики Республики Казахстан по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регулированию естественных монополий Министерства национальной экономики Республики Казахстан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регулированию естественных монополий Министерства национальной экономики Республики Казахстан по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регулированию естественных монополий Министерства национальной экономики Республики Казахстан по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регулированию естественных монополий Министерства национальной экономики Республики Казахстан по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регулированию естественных монополий Министерства национальной экономики Республики Казахстан по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регулированию естественных монополий Министерства национальной экономики Республики Казахстан по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регулированию естественных монополий Министерства национальной экономики Республики Казахстан по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регулированию естественных монополий Министерства национальной экономики Республики Казахстан по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по регулированию естественных монополий, защите конкуренции и прав потребителей Министерства национальной экономики Республики Казахстан от 15 мая 2017 года № 95-ОД "Об утверждении Положений территориальных Департаментов Комитета по регулированию естественных монополий, защите конкуренции и прав потребителей Министерства национальной экономики Республики Казахстан и признании утратившими силу некоторых приказов председателя Комитета по регулированию естественных монополий и защите конкуренции Министерства национальной экономики Республики Казахстан, председателя Комитета по защите прав потребителей Министерства национальной экономики Республики Казахстан" и приказ Председателя Комитета по регулированию естественных монополий, защите конкуренции и прав потребителей Министерства национальной экономики Республики Казахстан от 23 мая 2019 года № 136-ОД "О внесении изменений и дополнений в приказ председателя Комитета по регулированию естественных монополий, защите конкуренции и прав потребителей Министерства национальной экономики Республики Казахстан от 15 мая 2017 года № 95-ОД "Об утверждении положений территориальных Департаментов Комитета по регулированию естественных монополий, защите конкуренции и прав потребителей Министерства национальной экономики Республики Казахстан".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Службе управления персоналом (кадровая служба) Комитета по регулированию естественных монополий Министерства национальной экономики Республики Казахстан в установленном законодательством порядке обеспечить: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 и Комитета по регулированию естественных монополий Министерства национальной экономики Республики Казахстан;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Территориальным подразделениям Комитета по регулированию естественных монополий Министерства национальной экономики Республики Казахстан принять соответствующие меры, вытекающие из настоящего приказа.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регулированию естественных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монополий Министерства национальной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регулированию естественных монополий Министерства национальной экономики Республики Казахстан по городу Астана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Председателя Комитета по регулированию естественных монополий Министерства национальной экономики РК от 10.03.2026 </w:t>
      </w:r>
      <w:r>
        <w:rPr>
          <w:rFonts w:ascii="Times New Roman"/>
          <w:b w:val="false"/>
          <w:i w:val="false"/>
          <w:color w:val="ff0000"/>
          <w:sz w:val="28"/>
        </w:rPr>
        <w:t>№ 56-ОД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1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1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городу Астана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10"/>
    <w:bookmarkStart w:name="z21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1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2"/>
    <w:bookmarkStart w:name="z21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"/>
    <w:bookmarkStart w:name="z21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1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5"/>
    <w:bookmarkStart w:name="z21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6"/>
    <w:bookmarkStart w:name="z21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010000, Республика Казахстан, город Астана, улица Петрова, 5.</w:t>
      </w:r>
    </w:p>
    <w:bookmarkEnd w:id="17"/>
    <w:bookmarkStart w:name="z21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городу Астана".</w:t>
      </w:r>
    </w:p>
    <w:bookmarkEnd w:id="18"/>
    <w:bookmarkStart w:name="z21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9"/>
    <w:bookmarkStart w:name="z21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0"/>
    <w:bookmarkStart w:name="z21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1"/>
    <w:bookmarkStart w:name="z215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2"/>
    <w:bookmarkStart w:name="z21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23"/>
    <w:bookmarkStart w:name="z21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24"/>
    <w:bookmarkStart w:name="z21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5"/>
    <w:bookmarkStart w:name="z21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26"/>
    <w:bookmarkStart w:name="z21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27"/>
    <w:bookmarkStart w:name="z21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28"/>
    <w:bookmarkStart w:name="z21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29"/>
    <w:bookmarkStart w:name="z21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30"/>
    <w:bookmarkStart w:name="z21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31"/>
    <w:bookmarkStart w:name="z21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32"/>
    <w:bookmarkStart w:name="z21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33"/>
    <w:bookmarkStart w:name="z21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34"/>
    <w:bookmarkStart w:name="z21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35"/>
    <w:bookmarkStart w:name="z21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36"/>
    <w:bookmarkStart w:name="z21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37"/>
    <w:bookmarkStart w:name="z21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38"/>
    <w:bookmarkStart w:name="z21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39"/>
    <w:bookmarkStart w:name="z21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40"/>
    <w:bookmarkStart w:name="z21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41"/>
    <w:bookmarkStart w:name="z21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42"/>
    <w:bookmarkStart w:name="z21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43"/>
    <w:bookmarkStart w:name="z217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44"/>
    <w:bookmarkStart w:name="z21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45"/>
    <w:bookmarkStart w:name="z21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46"/>
    <w:bookmarkStart w:name="z21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47"/>
    <w:bookmarkStart w:name="z21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48"/>
    <w:bookmarkStart w:name="z21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49"/>
    <w:bookmarkStart w:name="z21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50"/>
    <w:bookmarkStart w:name="z21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51"/>
    <w:bookmarkStart w:name="z21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52"/>
    <w:bookmarkStart w:name="z21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53"/>
    <w:bookmarkStart w:name="z21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54"/>
    <w:bookmarkStart w:name="z21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55"/>
    <w:bookmarkStart w:name="z21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56"/>
    <w:bookmarkStart w:name="z21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57"/>
    <w:bookmarkStart w:name="z21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58"/>
    <w:bookmarkStart w:name="z219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59"/>
    <w:bookmarkStart w:name="z21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60"/>
    <w:bookmarkStart w:name="z21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61"/>
    <w:bookmarkStart w:name="z21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62"/>
    <w:bookmarkStart w:name="z21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63"/>
    <w:bookmarkStart w:name="z21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64"/>
    <w:bookmarkStart w:name="z21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65"/>
    <w:bookmarkStart w:name="z21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66"/>
    <w:bookmarkStart w:name="z21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67"/>
    <w:bookmarkStart w:name="z22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68"/>
    <w:bookmarkStart w:name="z22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69"/>
    <w:bookmarkStart w:name="z22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70"/>
    <w:bookmarkStart w:name="z22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71"/>
    <w:bookmarkStart w:name="z22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72"/>
    <w:bookmarkStart w:name="z22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73"/>
    <w:bookmarkStart w:name="z22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74"/>
    <w:bookmarkStart w:name="z22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75"/>
    <w:bookmarkStart w:name="z22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76"/>
    <w:bookmarkStart w:name="z22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77"/>
    <w:bookmarkStart w:name="z22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78"/>
    <w:bookmarkStart w:name="z22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79"/>
    <w:bookmarkStart w:name="z22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80"/>
    <w:bookmarkStart w:name="z22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81"/>
    <w:bookmarkStart w:name="z22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82"/>
    <w:bookmarkStart w:name="z221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83"/>
    <w:bookmarkStart w:name="z22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84"/>
    <w:bookmarkStart w:name="z221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85"/>
    <w:bookmarkStart w:name="z221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86"/>
    <w:bookmarkStart w:name="z221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87"/>
    <w:bookmarkStart w:name="z222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88"/>
    <w:bookmarkStart w:name="z222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89"/>
    <w:bookmarkStart w:name="z22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90"/>
    <w:bookmarkStart w:name="z22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91"/>
    <w:bookmarkStart w:name="z22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92"/>
    <w:bookmarkStart w:name="z22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93"/>
    <w:bookmarkStart w:name="z22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94"/>
    <w:bookmarkStart w:name="z22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95"/>
    <w:bookmarkStart w:name="z22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96"/>
    <w:bookmarkStart w:name="z222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97"/>
    <w:bookmarkStart w:name="z223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98"/>
    <w:bookmarkStart w:name="z22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99"/>
    <w:bookmarkStart w:name="z223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00"/>
    <w:bookmarkStart w:name="z22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101"/>
    <w:bookmarkStart w:name="z22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102"/>
    <w:bookmarkStart w:name="z22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103"/>
    <w:bookmarkStart w:name="z22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104"/>
    <w:bookmarkStart w:name="z22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05"/>
    <w:bookmarkStart w:name="z22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06"/>
    <w:bookmarkStart w:name="z223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107"/>
    <w:bookmarkStart w:name="z22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108"/>
    <w:bookmarkStart w:name="z22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109"/>
    <w:bookmarkStart w:name="z22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110"/>
    <w:bookmarkStart w:name="z22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111"/>
    <w:bookmarkStart w:name="z22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112"/>
    <w:bookmarkStart w:name="z224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13"/>
    <w:bookmarkStart w:name="z224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14"/>
    <w:bookmarkStart w:name="z224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5"/>
    <w:bookmarkStart w:name="z224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16"/>
    <w:bookmarkStart w:name="z224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117"/>
    <w:bookmarkStart w:name="z225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18"/>
    <w:bookmarkStart w:name="z225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14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регулированию естественных монополий Министерства национальной экономики Республики Казахстан по городу Алматы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Председателя Комитета по регулированию естественных монополий Министерства национальной экономики РК от 10.03.2026 </w:t>
      </w:r>
      <w:r>
        <w:rPr>
          <w:rFonts w:ascii="Times New Roman"/>
          <w:b w:val="false"/>
          <w:i w:val="false"/>
          <w:color w:val="ff0000"/>
          <w:sz w:val="28"/>
        </w:rPr>
        <w:t>№ 56-ОД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25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1"/>
    <w:bookmarkStart w:name="z22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городу Алматы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122"/>
    <w:bookmarkStart w:name="z22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3"/>
    <w:bookmarkStart w:name="z22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24"/>
    <w:bookmarkStart w:name="z22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5"/>
    <w:bookmarkStart w:name="z225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6"/>
    <w:bookmarkStart w:name="z22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27"/>
    <w:bookmarkStart w:name="z22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28"/>
    <w:bookmarkStart w:name="z22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050000, Республика Казахстан, город Алматы, проспект Абылай хана 74 А.</w:t>
      </w:r>
    </w:p>
    <w:bookmarkEnd w:id="129"/>
    <w:bookmarkStart w:name="z22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городу Алматы".</w:t>
      </w:r>
    </w:p>
    <w:bookmarkEnd w:id="130"/>
    <w:bookmarkStart w:name="z226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1"/>
    <w:bookmarkStart w:name="z226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2"/>
    <w:bookmarkStart w:name="z22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33"/>
    <w:bookmarkStart w:name="z226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34"/>
    <w:bookmarkStart w:name="z22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135"/>
    <w:bookmarkStart w:name="z22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136"/>
    <w:bookmarkStart w:name="z22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37"/>
    <w:bookmarkStart w:name="z22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138"/>
    <w:bookmarkStart w:name="z22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139"/>
    <w:bookmarkStart w:name="z22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140"/>
    <w:bookmarkStart w:name="z22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141"/>
    <w:bookmarkStart w:name="z22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142"/>
    <w:bookmarkStart w:name="z22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143"/>
    <w:bookmarkStart w:name="z22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144"/>
    <w:bookmarkStart w:name="z22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145"/>
    <w:bookmarkStart w:name="z22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146"/>
    <w:bookmarkStart w:name="z22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147"/>
    <w:bookmarkStart w:name="z22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148"/>
    <w:bookmarkStart w:name="z22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149"/>
    <w:bookmarkStart w:name="z22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150"/>
    <w:bookmarkStart w:name="z22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151"/>
    <w:bookmarkStart w:name="z22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152"/>
    <w:bookmarkStart w:name="z22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153"/>
    <w:bookmarkStart w:name="z22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154"/>
    <w:bookmarkStart w:name="z22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155"/>
    <w:bookmarkStart w:name="z22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156"/>
    <w:bookmarkStart w:name="z22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157"/>
    <w:bookmarkStart w:name="z22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158"/>
    <w:bookmarkStart w:name="z22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159"/>
    <w:bookmarkStart w:name="z22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160"/>
    <w:bookmarkStart w:name="z22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161"/>
    <w:bookmarkStart w:name="z229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162"/>
    <w:bookmarkStart w:name="z22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163"/>
    <w:bookmarkStart w:name="z229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164"/>
    <w:bookmarkStart w:name="z229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165"/>
    <w:bookmarkStart w:name="z229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166"/>
    <w:bookmarkStart w:name="z22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167"/>
    <w:bookmarkStart w:name="z22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168"/>
    <w:bookmarkStart w:name="z230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169"/>
    <w:bookmarkStart w:name="z23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170"/>
    <w:bookmarkStart w:name="z230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171"/>
    <w:bookmarkStart w:name="z230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172"/>
    <w:bookmarkStart w:name="z23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173"/>
    <w:bookmarkStart w:name="z23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174"/>
    <w:bookmarkStart w:name="z230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175"/>
    <w:bookmarkStart w:name="z230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176"/>
    <w:bookmarkStart w:name="z230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177"/>
    <w:bookmarkStart w:name="z230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178"/>
    <w:bookmarkStart w:name="z231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179"/>
    <w:bookmarkStart w:name="z231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180"/>
    <w:bookmarkStart w:name="z231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181"/>
    <w:bookmarkStart w:name="z231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182"/>
    <w:bookmarkStart w:name="z231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183"/>
    <w:bookmarkStart w:name="z231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184"/>
    <w:bookmarkStart w:name="z231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185"/>
    <w:bookmarkStart w:name="z231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186"/>
    <w:bookmarkStart w:name="z231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187"/>
    <w:bookmarkStart w:name="z231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188"/>
    <w:bookmarkStart w:name="z232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89"/>
    <w:bookmarkStart w:name="z232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190"/>
    <w:bookmarkStart w:name="z232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191"/>
    <w:bookmarkStart w:name="z232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192"/>
    <w:bookmarkStart w:name="z232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193"/>
    <w:bookmarkStart w:name="z232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194"/>
    <w:bookmarkStart w:name="z232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195"/>
    <w:bookmarkStart w:name="z232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196"/>
    <w:bookmarkStart w:name="z232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197"/>
    <w:bookmarkStart w:name="z232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 </w:t>
      </w:r>
    </w:p>
    <w:bookmarkEnd w:id="198"/>
    <w:bookmarkStart w:name="z233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199"/>
    <w:bookmarkStart w:name="z233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200"/>
    <w:bookmarkStart w:name="z233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201"/>
    <w:bookmarkStart w:name="z233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202"/>
    <w:bookmarkStart w:name="z233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203"/>
    <w:bookmarkStart w:name="z233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204"/>
    <w:bookmarkStart w:name="z233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205"/>
    <w:bookmarkStart w:name="z23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206"/>
    <w:bookmarkStart w:name="z233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207"/>
    <w:bookmarkStart w:name="z233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208"/>
    <w:bookmarkStart w:name="z2340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09"/>
    <w:bookmarkStart w:name="z234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10"/>
    <w:bookmarkStart w:name="z234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211"/>
    <w:bookmarkStart w:name="z234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12"/>
    <w:bookmarkStart w:name="z234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213"/>
    <w:bookmarkStart w:name="z234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214"/>
    <w:bookmarkStart w:name="z234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215"/>
    <w:bookmarkStart w:name="z234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216"/>
    <w:bookmarkStart w:name="z234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217"/>
    <w:bookmarkStart w:name="z234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218"/>
    <w:bookmarkStart w:name="z235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219"/>
    <w:bookmarkStart w:name="z235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220"/>
    <w:bookmarkStart w:name="z235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221"/>
    <w:bookmarkStart w:name="z235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222"/>
    <w:bookmarkStart w:name="z235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223"/>
    <w:bookmarkStart w:name="z235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224"/>
    <w:bookmarkStart w:name="z2356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25"/>
    <w:bookmarkStart w:name="z235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26"/>
    <w:bookmarkStart w:name="z235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27"/>
    <w:bookmarkStart w:name="z235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28"/>
    <w:bookmarkStart w:name="z236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229"/>
    <w:bookmarkStart w:name="z2361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30"/>
    <w:bookmarkStart w:name="z236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53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регулированию естественных монополий Министерства национальной экономики Республики Казахстан по городу Шымкент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Председателя Комитета по регулированию естественных монополий Министерства национальной экономики РК от 10.03.2026 </w:t>
      </w:r>
      <w:r>
        <w:rPr>
          <w:rFonts w:ascii="Times New Roman"/>
          <w:b w:val="false"/>
          <w:i w:val="false"/>
          <w:color w:val="ff0000"/>
          <w:sz w:val="28"/>
        </w:rPr>
        <w:t>№ 56-ОД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363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3"/>
    <w:bookmarkStart w:name="z236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городу Шымкент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234"/>
    <w:bookmarkStart w:name="z236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5"/>
    <w:bookmarkStart w:name="z236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236"/>
    <w:bookmarkStart w:name="z236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37"/>
    <w:bookmarkStart w:name="z236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38"/>
    <w:bookmarkStart w:name="z236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239"/>
    <w:bookmarkStart w:name="z237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40"/>
    <w:bookmarkStart w:name="z237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Департамента: 160011, Республика Казахстан, город Шымкент, Аль-Фарабийский район, улица А.Диваева, 148. </w:t>
      </w:r>
    </w:p>
    <w:bookmarkEnd w:id="241"/>
    <w:bookmarkStart w:name="z237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городу Шымкент".</w:t>
      </w:r>
    </w:p>
    <w:bookmarkEnd w:id="242"/>
    <w:bookmarkStart w:name="z237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43"/>
    <w:bookmarkStart w:name="z237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44"/>
    <w:bookmarkStart w:name="z237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45"/>
    <w:bookmarkStart w:name="z2376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46"/>
    <w:bookmarkStart w:name="z237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247"/>
    <w:bookmarkStart w:name="z237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248"/>
    <w:bookmarkStart w:name="z237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49"/>
    <w:bookmarkStart w:name="z238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250"/>
    <w:bookmarkStart w:name="z238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251"/>
    <w:bookmarkStart w:name="z238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252"/>
    <w:bookmarkStart w:name="z238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253"/>
    <w:bookmarkStart w:name="z238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254"/>
    <w:bookmarkStart w:name="z238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255"/>
    <w:bookmarkStart w:name="z238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256"/>
    <w:bookmarkStart w:name="z238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257"/>
    <w:bookmarkStart w:name="z238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258"/>
    <w:bookmarkStart w:name="z238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259"/>
    <w:bookmarkStart w:name="z239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260"/>
    <w:bookmarkStart w:name="z239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261"/>
    <w:bookmarkStart w:name="z239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262"/>
    <w:bookmarkStart w:name="z239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263"/>
    <w:bookmarkStart w:name="z239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264"/>
    <w:bookmarkStart w:name="z239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265"/>
    <w:bookmarkStart w:name="z239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266"/>
    <w:bookmarkStart w:name="z239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267"/>
    <w:bookmarkStart w:name="z239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268"/>
    <w:bookmarkStart w:name="z239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269"/>
    <w:bookmarkStart w:name="z240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270"/>
    <w:bookmarkStart w:name="z240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271"/>
    <w:bookmarkStart w:name="z240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272"/>
    <w:bookmarkStart w:name="z240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273"/>
    <w:bookmarkStart w:name="z240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274"/>
    <w:bookmarkStart w:name="z240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275"/>
    <w:bookmarkStart w:name="z240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276"/>
    <w:bookmarkStart w:name="z240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277"/>
    <w:bookmarkStart w:name="z240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278"/>
    <w:bookmarkStart w:name="z240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279"/>
    <w:bookmarkStart w:name="z241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280"/>
    <w:bookmarkStart w:name="z241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281"/>
    <w:bookmarkStart w:name="z241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282"/>
    <w:bookmarkStart w:name="z241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283"/>
    <w:bookmarkStart w:name="z241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284"/>
    <w:bookmarkStart w:name="z241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285"/>
    <w:bookmarkStart w:name="z241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286"/>
    <w:bookmarkStart w:name="z241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287"/>
    <w:bookmarkStart w:name="z241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288"/>
    <w:bookmarkStart w:name="z241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289"/>
    <w:bookmarkStart w:name="z242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290"/>
    <w:bookmarkStart w:name="z242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291"/>
    <w:bookmarkStart w:name="z242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292"/>
    <w:bookmarkStart w:name="z242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293"/>
    <w:bookmarkStart w:name="z242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294"/>
    <w:bookmarkStart w:name="z242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295"/>
    <w:bookmarkStart w:name="z242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296"/>
    <w:bookmarkStart w:name="z242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297"/>
    <w:bookmarkStart w:name="z242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298"/>
    <w:bookmarkStart w:name="z242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299"/>
    <w:bookmarkStart w:name="z243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300"/>
    <w:bookmarkStart w:name="z243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301"/>
    <w:bookmarkStart w:name="z243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302"/>
    <w:bookmarkStart w:name="z243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303"/>
    <w:bookmarkStart w:name="z243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304"/>
    <w:bookmarkStart w:name="z243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305"/>
    <w:bookmarkStart w:name="z243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306"/>
    <w:bookmarkStart w:name="z243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307"/>
    <w:bookmarkStart w:name="z243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308"/>
    <w:bookmarkStart w:name="z243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309"/>
    <w:bookmarkStart w:name="z244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310"/>
    <w:bookmarkStart w:name="z244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311"/>
    <w:bookmarkStart w:name="z244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312"/>
    <w:bookmarkStart w:name="z244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313"/>
    <w:bookmarkStart w:name="z244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314"/>
    <w:bookmarkStart w:name="z244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315"/>
    <w:bookmarkStart w:name="z244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316"/>
    <w:bookmarkStart w:name="z244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317"/>
    <w:bookmarkStart w:name="z244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318"/>
    <w:bookmarkStart w:name="z244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319"/>
    <w:bookmarkStart w:name="z245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320"/>
    <w:bookmarkStart w:name="z245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деятельности Департамента</w:t>
      </w:r>
    </w:p>
    <w:bookmarkEnd w:id="321"/>
    <w:bookmarkStart w:name="z245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22"/>
    <w:bookmarkStart w:name="z245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323"/>
    <w:bookmarkStart w:name="z245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324"/>
    <w:bookmarkStart w:name="z245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325"/>
    <w:bookmarkStart w:name="z245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326"/>
    <w:bookmarkStart w:name="z245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327"/>
    <w:bookmarkStart w:name="z245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328"/>
    <w:bookmarkStart w:name="z245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329"/>
    <w:bookmarkStart w:name="z246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330"/>
    <w:bookmarkStart w:name="z246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331"/>
    <w:bookmarkStart w:name="z246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332"/>
    <w:bookmarkStart w:name="z246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333"/>
    <w:bookmarkStart w:name="z246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334"/>
    <w:bookmarkStart w:name="z246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335"/>
    <w:bookmarkStart w:name="z246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336"/>
    <w:bookmarkStart w:name="z2467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37"/>
    <w:bookmarkStart w:name="z246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38"/>
    <w:bookmarkStart w:name="z246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39"/>
    <w:bookmarkStart w:name="z247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40"/>
    <w:bookmarkStart w:name="z247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341"/>
    <w:bookmarkStart w:name="z2472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42"/>
    <w:bookmarkStart w:name="z247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3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64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регулированию естественных монополий Министерства национальной экономики Республики Казахстан по Акмолинской области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Председателя Комитета по регулированию естественных монополий Министерства национальной экономики РК от 10.03.2026 </w:t>
      </w:r>
      <w:r>
        <w:rPr>
          <w:rFonts w:ascii="Times New Roman"/>
          <w:b w:val="false"/>
          <w:i w:val="false"/>
          <w:color w:val="ff0000"/>
          <w:sz w:val="28"/>
        </w:rPr>
        <w:t>№ 56-ОД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474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45"/>
    <w:bookmarkStart w:name="z247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Акмолинской области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346"/>
    <w:bookmarkStart w:name="z247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47"/>
    <w:bookmarkStart w:name="z247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348"/>
    <w:bookmarkStart w:name="z247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49"/>
    <w:bookmarkStart w:name="z247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50"/>
    <w:bookmarkStart w:name="z248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351"/>
    <w:bookmarkStart w:name="z248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52"/>
    <w:bookmarkStart w:name="z248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020000, Республика Казахстан, Акмолинская область, город Кокшетау, пр. Н. Назарбаева, 73.</w:t>
      </w:r>
    </w:p>
    <w:bookmarkEnd w:id="353"/>
    <w:bookmarkStart w:name="z248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Акмолинской области".</w:t>
      </w:r>
    </w:p>
    <w:bookmarkEnd w:id="354"/>
    <w:bookmarkStart w:name="z248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55"/>
    <w:bookmarkStart w:name="z248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56"/>
    <w:bookmarkStart w:name="z248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357"/>
    <w:bookmarkStart w:name="z2487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358"/>
    <w:bookmarkStart w:name="z248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359"/>
    <w:bookmarkStart w:name="z248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360"/>
    <w:bookmarkStart w:name="z249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61"/>
    <w:bookmarkStart w:name="z249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362"/>
    <w:bookmarkStart w:name="z249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363"/>
    <w:bookmarkStart w:name="z249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364"/>
    <w:bookmarkStart w:name="z249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365"/>
    <w:bookmarkStart w:name="z249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366"/>
    <w:bookmarkStart w:name="z249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367"/>
    <w:bookmarkStart w:name="z249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368"/>
    <w:bookmarkStart w:name="z249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369"/>
    <w:bookmarkStart w:name="z249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370"/>
    <w:bookmarkStart w:name="z250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371"/>
    <w:bookmarkStart w:name="z250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372"/>
    <w:bookmarkStart w:name="z250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373"/>
    <w:bookmarkStart w:name="z250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374"/>
    <w:bookmarkStart w:name="z250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375"/>
    <w:bookmarkStart w:name="z250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376"/>
    <w:bookmarkStart w:name="z250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377"/>
    <w:bookmarkStart w:name="z250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378"/>
    <w:bookmarkStart w:name="z250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379"/>
    <w:bookmarkStart w:name="z250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380"/>
    <w:bookmarkStart w:name="z251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381"/>
    <w:bookmarkStart w:name="z251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382"/>
    <w:bookmarkStart w:name="z251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383"/>
    <w:bookmarkStart w:name="z251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384"/>
    <w:bookmarkStart w:name="z251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385"/>
    <w:bookmarkStart w:name="z251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386"/>
    <w:bookmarkStart w:name="z251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387"/>
    <w:bookmarkStart w:name="z251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388"/>
    <w:bookmarkStart w:name="z251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389"/>
    <w:bookmarkStart w:name="z251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390"/>
    <w:bookmarkStart w:name="z252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391"/>
    <w:bookmarkStart w:name="z252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392"/>
    <w:bookmarkStart w:name="z252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393"/>
    <w:bookmarkStart w:name="z252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394"/>
    <w:bookmarkStart w:name="z252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395"/>
    <w:bookmarkStart w:name="z252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396"/>
    <w:bookmarkStart w:name="z252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397"/>
    <w:bookmarkStart w:name="z252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398"/>
    <w:bookmarkStart w:name="z252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399"/>
    <w:bookmarkStart w:name="z252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400"/>
    <w:bookmarkStart w:name="z253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401"/>
    <w:bookmarkStart w:name="z253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402"/>
    <w:bookmarkStart w:name="z253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403"/>
    <w:bookmarkStart w:name="z253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404"/>
    <w:bookmarkStart w:name="z253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405"/>
    <w:bookmarkStart w:name="z253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406"/>
    <w:bookmarkStart w:name="z253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407"/>
    <w:bookmarkStart w:name="z253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408"/>
    <w:bookmarkStart w:name="z253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409"/>
    <w:bookmarkStart w:name="z253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410"/>
    <w:bookmarkStart w:name="z254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411"/>
    <w:bookmarkStart w:name="z254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412"/>
    <w:bookmarkStart w:name="z254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413"/>
    <w:bookmarkStart w:name="z254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414"/>
    <w:bookmarkStart w:name="z254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415"/>
    <w:bookmarkStart w:name="z254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416"/>
    <w:bookmarkStart w:name="z254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417"/>
    <w:bookmarkStart w:name="z254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418"/>
    <w:bookmarkStart w:name="z254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419"/>
    <w:bookmarkStart w:name="z254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420"/>
    <w:bookmarkStart w:name="z255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421"/>
    <w:bookmarkStart w:name="z255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422"/>
    <w:bookmarkStart w:name="z255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423"/>
    <w:bookmarkStart w:name="z255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424"/>
    <w:bookmarkStart w:name="z255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425"/>
    <w:bookmarkStart w:name="z255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426"/>
    <w:bookmarkStart w:name="z255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427"/>
    <w:bookmarkStart w:name="z255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428"/>
    <w:bookmarkStart w:name="z255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429"/>
    <w:bookmarkStart w:name="z255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430"/>
    <w:bookmarkStart w:name="z256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431"/>
    <w:bookmarkStart w:name="z256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432"/>
    <w:bookmarkStart w:name="z2562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433"/>
    <w:bookmarkStart w:name="z256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34"/>
    <w:bookmarkStart w:name="z256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435"/>
    <w:bookmarkStart w:name="z256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436"/>
    <w:bookmarkStart w:name="z256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437"/>
    <w:bookmarkStart w:name="z256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438"/>
    <w:bookmarkStart w:name="z256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439"/>
    <w:bookmarkStart w:name="z256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440"/>
    <w:bookmarkStart w:name="z257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441"/>
    <w:bookmarkStart w:name="z257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442"/>
    <w:bookmarkStart w:name="z257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443"/>
    <w:bookmarkStart w:name="z257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444"/>
    <w:bookmarkStart w:name="z257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445"/>
    <w:bookmarkStart w:name="z257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446"/>
    <w:bookmarkStart w:name="z257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447"/>
    <w:bookmarkStart w:name="z257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448"/>
    <w:bookmarkStart w:name="z2578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49"/>
    <w:bookmarkStart w:name="z257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450"/>
    <w:bookmarkStart w:name="z258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51"/>
    <w:bookmarkStart w:name="z258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52"/>
    <w:bookmarkStart w:name="z258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453"/>
    <w:bookmarkStart w:name="z2583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454"/>
    <w:bookmarkStart w:name="z258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4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75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регулированию естественных монополий Министерства национальной экономики Республики Казахстан по Актюбинской области</w:t>
      </w:r>
    </w:p>
    <w:bookmarkEnd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Председателя Комитета по регулированию естественных монополий Министерства национальной экономики РК от 10.03.2026 </w:t>
      </w:r>
      <w:r>
        <w:rPr>
          <w:rFonts w:ascii="Times New Roman"/>
          <w:b w:val="false"/>
          <w:i w:val="false"/>
          <w:color w:val="ff0000"/>
          <w:sz w:val="28"/>
        </w:rPr>
        <w:t>№ 56-ОД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585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57"/>
    <w:bookmarkStart w:name="z258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Актюбинской области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458"/>
    <w:bookmarkStart w:name="z258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59"/>
    <w:bookmarkStart w:name="z258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460"/>
    <w:bookmarkStart w:name="z258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61"/>
    <w:bookmarkStart w:name="z259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62"/>
    <w:bookmarkStart w:name="z259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463"/>
    <w:bookmarkStart w:name="z259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464"/>
    <w:bookmarkStart w:name="z259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030000, Республика Казахстан, Актюбинская область, город Актобе, улица Шамши Калдаякова, дом 33.</w:t>
      </w:r>
    </w:p>
    <w:bookmarkEnd w:id="465"/>
    <w:bookmarkStart w:name="z259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Актюбинской области".</w:t>
      </w:r>
    </w:p>
    <w:bookmarkEnd w:id="466"/>
    <w:bookmarkStart w:name="z259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67"/>
    <w:bookmarkStart w:name="z259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68"/>
    <w:bookmarkStart w:name="z259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469"/>
    <w:bookmarkStart w:name="z2598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470"/>
    <w:bookmarkStart w:name="z259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471"/>
    <w:bookmarkStart w:name="z260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472"/>
    <w:bookmarkStart w:name="z260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73"/>
    <w:bookmarkStart w:name="z260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474"/>
    <w:bookmarkStart w:name="z260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475"/>
    <w:bookmarkStart w:name="z260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476"/>
    <w:bookmarkStart w:name="z260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477"/>
    <w:bookmarkStart w:name="z260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478"/>
    <w:bookmarkStart w:name="z260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479"/>
    <w:bookmarkStart w:name="z260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480"/>
    <w:bookmarkStart w:name="z260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481"/>
    <w:bookmarkStart w:name="z261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482"/>
    <w:bookmarkStart w:name="z261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483"/>
    <w:bookmarkStart w:name="z261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484"/>
    <w:bookmarkStart w:name="z261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485"/>
    <w:bookmarkStart w:name="z261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486"/>
    <w:bookmarkStart w:name="z261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487"/>
    <w:bookmarkStart w:name="z261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488"/>
    <w:bookmarkStart w:name="z261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489"/>
    <w:bookmarkStart w:name="z261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490"/>
    <w:bookmarkStart w:name="z261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491"/>
    <w:bookmarkStart w:name="z262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492"/>
    <w:bookmarkStart w:name="z262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493"/>
    <w:bookmarkStart w:name="z262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494"/>
    <w:bookmarkStart w:name="z262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495"/>
    <w:bookmarkStart w:name="z262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496"/>
    <w:bookmarkStart w:name="z262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497"/>
    <w:bookmarkStart w:name="z262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498"/>
    <w:bookmarkStart w:name="z262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499"/>
    <w:bookmarkStart w:name="z262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500"/>
    <w:bookmarkStart w:name="z262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501"/>
    <w:bookmarkStart w:name="z263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502"/>
    <w:bookmarkStart w:name="z263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503"/>
    <w:bookmarkStart w:name="z263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504"/>
    <w:bookmarkStart w:name="z263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505"/>
    <w:bookmarkStart w:name="z263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506"/>
    <w:bookmarkStart w:name="z263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507"/>
    <w:bookmarkStart w:name="z263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508"/>
    <w:bookmarkStart w:name="z263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509"/>
    <w:bookmarkStart w:name="z263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510"/>
    <w:bookmarkStart w:name="z263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511"/>
    <w:bookmarkStart w:name="z264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512"/>
    <w:bookmarkStart w:name="z264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513"/>
    <w:bookmarkStart w:name="z264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514"/>
    <w:bookmarkStart w:name="z264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515"/>
    <w:bookmarkStart w:name="z264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516"/>
    <w:bookmarkStart w:name="z264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517"/>
    <w:bookmarkStart w:name="z264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518"/>
    <w:bookmarkStart w:name="z264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519"/>
    <w:bookmarkStart w:name="z264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520"/>
    <w:bookmarkStart w:name="z264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521"/>
    <w:bookmarkStart w:name="z265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522"/>
    <w:bookmarkStart w:name="z265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523"/>
    <w:bookmarkStart w:name="z265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524"/>
    <w:bookmarkStart w:name="z265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525"/>
    <w:bookmarkStart w:name="z265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526"/>
    <w:bookmarkStart w:name="z265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527"/>
    <w:bookmarkStart w:name="z265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528"/>
    <w:bookmarkStart w:name="z265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529"/>
    <w:bookmarkStart w:name="z265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530"/>
    <w:bookmarkStart w:name="z265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531"/>
    <w:bookmarkStart w:name="z266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532"/>
    <w:bookmarkStart w:name="z266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533"/>
    <w:bookmarkStart w:name="z266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534"/>
    <w:bookmarkStart w:name="z266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535"/>
    <w:bookmarkStart w:name="z266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536"/>
    <w:bookmarkStart w:name="z266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537"/>
    <w:bookmarkStart w:name="z266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538"/>
    <w:bookmarkStart w:name="z266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539"/>
    <w:bookmarkStart w:name="z266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540"/>
    <w:bookmarkStart w:name="z266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541"/>
    <w:bookmarkStart w:name="z267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542"/>
    <w:bookmarkStart w:name="z267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543"/>
    <w:bookmarkStart w:name="z267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544"/>
    <w:bookmarkStart w:name="z2673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545"/>
    <w:bookmarkStart w:name="z267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546"/>
    <w:bookmarkStart w:name="z267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547"/>
    <w:bookmarkStart w:name="z267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548"/>
    <w:bookmarkStart w:name="z267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549"/>
    <w:bookmarkStart w:name="z267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550"/>
    <w:bookmarkStart w:name="z267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551"/>
    <w:bookmarkStart w:name="z268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552"/>
    <w:bookmarkStart w:name="z268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553"/>
    <w:bookmarkStart w:name="z268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554"/>
    <w:bookmarkStart w:name="z268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555"/>
    <w:bookmarkStart w:name="z268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556"/>
    <w:bookmarkStart w:name="z268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557"/>
    <w:bookmarkStart w:name="z268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558"/>
    <w:bookmarkStart w:name="z268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559"/>
    <w:bookmarkStart w:name="z268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560"/>
    <w:bookmarkStart w:name="z2689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561"/>
    <w:bookmarkStart w:name="z269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562"/>
    <w:bookmarkStart w:name="z269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63"/>
    <w:bookmarkStart w:name="z269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564"/>
    <w:bookmarkStart w:name="z269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565"/>
    <w:bookmarkStart w:name="z2694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566"/>
    <w:bookmarkStart w:name="z269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5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86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регулированию естественных монополий Министерства национальной экономики Республики Казахстан по Алматинской области</w:t>
      </w:r>
    </w:p>
    <w:bookmarkEnd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Председателя Комитета по регулированию естественных монополий Министерства национальной экономики РК от 10.03.2026 </w:t>
      </w:r>
      <w:r>
        <w:rPr>
          <w:rFonts w:ascii="Times New Roman"/>
          <w:b w:val="false"/>
          <w:i w:val="false"/>
          <w:color w:val="ff0000"/>
          <w:sz w:val="28"/>
        </w:rPr>
        <w:t>№ 56-ОД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696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69"/>
    <w:bookmarkStart w:name="z269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Алматинской области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570"/>
    <w:bookmarkStart w:name="z269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71"/>
    <w:bookmarkStart w:name="z269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572"/>
    <w:bookmarkStart w:name="z270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73"/>
    <w:bookmarkStart w:name="z270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574"/>
    <w:bookmarkStart w:name="z270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575"/>
    <w:bookmarkStart w:name="z270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576"/>
    <w:bookmarkStart w:name="z270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041609, Республика Казахстан, Алматинская область, Талгарский район, село Бесагаш, улица Райымбек батыра, дом 283а.</w:t>
      </w:r>
    </w:p>
    <w:bookmarkEnd w:id="577"/>
    <w:bookmarkStart w:name="z270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Алматинской области".</w:t>
      </w:r>
    </w:p>
    <w:bookmarkEnd w:id="578"/>
    <w:bookmarkStart w:name="z270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79"/>
    <w:bookmarkStart w:name="z270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80"/>
    <w:bookmarkStart w:name="z270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581"/>
    <w:bookmarkStart w:name="z2709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582"/>
    <w:bookmarkStart w:name="z271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583"/>
    <w:bookmarkStart w:name="z271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584"/>
    <w:bookmarkStart w:name="z271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585"/>
    <w:bookmarkStart w:name="z271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586"/>
    <w:bookmarkStart w:name="z271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587"/>
    <w:bookmarkStart w:name="z271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588"/>
    <w:bookmarkStart w:name="z271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589"/>
    <w:bookmarkStart w:name="z271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590"/>
    <w:bookmarkStart w:name="z271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591"/>
    <w:bookmarkStart w:name="z271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592"/>
    <w:bookmarkStart w:name="z272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593"/>
    <w:bookmarkStart w:name="z272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594"/>
    <w:bookmarkStart w:name="z272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595"/>
    <w:bookmarkStart w:name="z272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596"/>
    <w:bookmarkStart w:name="z272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597"/>
    <w:bookmarkStart w:name="z272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598"/>
    <w:bookmarkStart w:name="z272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599"/>
    <w:bookmarkStart w:name="z272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600"/>
    <w:bookmarkStart w:name="z272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601"/>
    <w:bookmarkStart w:name="z272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602"/>
    <w:bookmarkStart w:name="z273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603"/>
    <w:bookmarkStart w:name="z273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604"/>
    <w:bookmarkStart w:name="z273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605"/>
    <w:bookmarkStart w:name="z273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606"/>
    <w:bookmarkStart w:name="z273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607"/>
    <w:bookmarkStart w:name="z273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608"/>
    <w:bookmarkStart w:name="z273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609"/>
    <w:bookmarkStart w:name="z273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610"/>
    <w:bookmarkStart w:name="z273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611"/>
    <w:bookmarkStart w:name="z273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612"/>
    <w:bookmarkStart w:name="z274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613"/>
    <w:bookmarkStart w:name="z274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614"/>
    <w:bookmarkStart w:name="z274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615"/>
    <w:bookmarkStart w:name="z274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616"/>
    <w:bookmarkStart w:name="z274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617"/>
    <w:bookmarkStart w:name="z274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618"/>
    <w:bookmarkStart w:name="z274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619"/>
    <w:bookmarkStart w:name="z274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620"/>
    <w:bookmarkStart w:name="z274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621"/>
    <w:bookmarkStart w:name="z274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622"/>
    <w:bookmarkStart w:name="z275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623"/>
    <w:bookmarkStart w:name="z275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624"/>
    <w:bookmarkStart w:name="z275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625"/>
    <w:bookmarkStart w:name="z275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626"/>
    <w:bookmarkStart w:name="z275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627"/>
    <w:bookmarkStart w:name="z275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628"/>
    <w:bookmarkStart w:name="z275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629"/>
    <w:bookmarkStart w:name="z275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630"/>
    <w:bookmarkStart w:name="z275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631"/>
    <w:bookmarkStart w:name="z275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632"/>
    <w:bookmarkStart w:name="z276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633"/>
    <w:bookmarkStart w:name="z276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634"/>
    <w:bookmarkStart w:name="z276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635"/>
    <w:bookmarkStart w:name="z276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636"/>
    <w:bookmarkStart w:name="z276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637"/>
    <w:bookmarkStart w:name="z276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638"/>
    <w:bookmarkStart w:name="z276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639"/>
    <w:bookmarkStart w:name="z276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640"/>
    <w:bookmarkStart w:name="z276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641"/>
    <w:bookmarkStart w:name="z276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642"/>
    <w:bookmarkStart w:name="z277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643"/>
    <w:bookmarkStart w:name="z277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644"/>
    <w:bookmarkStart w:name="z277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645"/>
    <w:bookmarkStart w:name="z277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646"/>
    <w:bookmarkStart w:name="z277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647"/>
    <w:bookmarkStart w:name="z277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648"/>
    <w:bookmarkStart w:name="z277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649"/>
    <w:bookmarkStart w:name="z277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650"/>
    <w:bookmarkStart w:name="z277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651"/>
    <w:bookmarkStart w:name="z277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652"/>
    <w:bookmarkStart w:name="z278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653"/>
    <w:bookmarkStart w:name="z278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654"/>
    <w:bookmarkStart w:name="z278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655"/>
    <w:bookmarkStart w:name="z278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656"/>
    <w:bookmarkStart w:name="z2784" w:id="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657"/>
    <w:bookmarkStart w:name="z278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658"/>
    <w:bookmarkStart w:name="z278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659"/>
    <w:bookmarkStart w:name="z278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660"/>
    <w:bookmarkStart w:name="z278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661"/>
    <w:bookmarkStart w:name="z278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662"/>
    <w:bookmarkStart w:name="z279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663"/>
    <w:bookmarkStart w:name="z279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664"/>
    <w:bookmarkStart w:name="z279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665"/>
    <w:bookmarkStart w:name="z279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666"/>
    <w:bookmarkStart w:name="z2794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667"/>
    <w:bookmarkStart w:name="z2795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668"/>
    <w:bookmarkStart w:name="z279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669"/>
    <w:bookmarkStart w:name="z279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670"/>
    <w:bookmarkStart w:name="z279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671"/>
    <w:bookmarkStart w:name="z279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672"/>
    <w:bookmarkStart w:name="z2800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673"/>
    <w:bookmarkStart w:name="z280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674"/>
    <w:bookmarkStart w:name="z2802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75"/>
    <w:bookmarkStart w:name="z280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676"/>
    <w:bookmarkStart w:name="z280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677"/>
    <w:bookmarkStart w:name="z2805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678"/>
    <w:bookmarkStart w:name="z280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6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697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регулированию естественных монополий Министерства национальной экономики Республики Казахстан по Атырауской области</w:t>
      </w:r>
    </w:p>
    <w:bookmarkEnd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Председателя Комитета по регулированию естественных монополий Министерства национальной экономики РК от 10.03.2026 </w:t>
      </w:r>
      <w:r>
        <w:rPr>
          <w:rFonts w:ascii="Times New Roman"/>
          <w:b w:val="false"/>
          <w:i w:val="false"/>
          <w:color w:val="ff0000"/>
          <w:sz w:val="28"/>
        </w:rPr>
        <w:t>№ 56-ОД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807" w:id="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81"/>
    <w:bookmarkStart w:name="z280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Атырауской области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682"/>
    <w:bookmarkStart w:name="z280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83"/>
    <w:bookmarkStart w:name="z281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684"/>
    <w:bookmarkStart w:name="z281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85"/>
    <w:bookmarkStart w:name="z281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686"/>
    <w:bookmarkStart w:name="z281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687"/>
    <w:bookmarkStart w:name="z281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688"/>
    <w:bookmarkStart w:name="z281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060011, Республика Казахстан, Атырауская область, город Атырау, улица Б.Кулманова, 156 "А".</w:t>
      </w:r>
    </w:p>
    <w:bookmarkEnd w:id="689"/>
    <w:bookmarkStart w:name="z281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Атырауской области".</w:t>
      </w:r>
    </w:p>
    <w:bookmarkEnd w:id="690"/>
    <w:bookmarkStart w:name="z281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91"/>
    <w:bookmarkStart w:name="z281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92"/>
    <w:bookmarkStart w:name="z281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693"/>
    <w:bookmarkStart w:name="z2820" w:id="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694"/>
    <w:bookmarkStart w:name="z282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695"/>
    <w:bookmarkStart w:name="z282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696"/>
    <w:bookmarkStart w:name="z282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697"/>
    <w:bookmarkStart w:name="z282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698"/>
    <w:bookmarkStart w:name="z282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699"/>
    <w:bookmarkStart w:name="z282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700"/>
    <w:bookmarkStart w:name="z282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701"/>
    <w:bookmarkStart w:name="z282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702"/>
    <w:bookmarkStart w:name="z282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703"/>
    <w:bookmarkStart w:name="z283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704"/>
    <w:bookmarkStart w:name="z283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705"/>
    <w:bookmarkStart w:name="z283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706"/>
    <w:bookmarkStart w:name="z283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707"/>
    <w:bookmarkStart w:name="z283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708"/>
    <w:bookmarkStart w:name="z283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709"/>
    <w:bookmarkStart w:name="z283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710"/>
    <w:bookmarkStart w:name="z283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711"/>
    <w:bookmarkStart w:name="z283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712"/>
    <w:bookmarkStart w:name="z283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713"/>
    <w:bookmarkStart w:name="z284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714"/>
    <w:bookmarkStart w:name="z284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715"/>
    <w:bookmarkStart w:name="z284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716"/>
    <w:bookmarkStart w:name="z284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717"/>
    <w:bookmarkStart w:name="z284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718"/>
    <w:bookmarkStart w:name="z284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719"/>
    <w:bookmarkStart w:name="z284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720"/>
    <w:bookmarkStart w:name="z284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721"/>
    <w:bookmarkStart w:name="z284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722"/>
    <w:bookmarkStart w:name="z284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723"/>
    <w:bookmarkStart w:name="z285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724"/>
    <w:bookmarkStart w:name="z285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725"/>
    <w:bookmarkStart w:name="z285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726"/>
    <w:bookmarkStart w:name="z285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727"/>
    <w:bookmarkStart w:name="z285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728"/>
    <w:bookmarkStart w:name="z285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729"/>
    <w:bookmarkStart w:name="z285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730"/>
    <w:bookmarkStart w:name="z285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731"/>
    <w:bookmarkStart w:name="z285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732"/>
    <w:bookmarkStart w:name="z285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733"/>
    <w:bookmarkStart w:name="z286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734"/>
    <w:bookmarkStart w:name="z286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735"/>
    <w:bookmarkStart w:name="z286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736"/>
    <w:bookmarkStart w:name="z286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737"/>
    <w:bookmarkStart w:name="z286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738"/>
    <w:bookmarkStart w:name="z286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739"/>
    <w:bookmarkStart w:name="z286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740"/>
    <w:bookmarkStart w:name="z286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741"/>
    <w:bookmarkStart w:name="z286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742"/>
    <w:bookmarkStart w:name="z286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743"/>
    <w:bookmarkStart w:name="z287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744"/>
    <w:bookmarkStart w:name="z287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745"/>
    <w:bookmarkStart w:name="z287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746"/>
    <w:bookmarkStart w:name="z287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747"/>
    <w:bookmarkStart w:name="z287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748"/>
    <w:bookmarkStart w:name="z287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749"/>
    <w:bookmarkStart w:name="z287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750"/>
    <w:bookmarkStart w:name="z287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751"/>
    <w:bookmarkStart w:name="z287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752"/>
    <w:bookmarkStart w:name="z287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753"/>
    <w:bookmarkStart w:name="z288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754"/>
    <w:bookmarkStart w:name="z288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755"/>
    <w:bookmarkStart w:name="z288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756"/>
    <w:bookmarkStart w:name="z288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757"/>
    <w:bookmarkStart w:name="z288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758"/>
    <w:bookmarkStart w:name="z288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759"/>
    <w:bookmarkStart w:name="z288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760"/>
    <w:bookmarkStart w:name="z288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761"/>
    <w:bookmarkStart w:name="z288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762"/>
    <w:bookmarkStart w:name="z288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763"/>
    <w:bookmarkStart w:name="z289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764"/>
    <w:bookmarkStart w:name="z289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765"/>
    <w:bookmarkStart w:name="z289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766"/>
    <w:bookmarkStart w:name="z289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767"/>
    <w:bookmarkStart w:name="z289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768"/>
    <w:bookmarkStart w:name="z2895" w:id="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769"/>
    <w:bookmarkStart w:name="z289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770"/>
    <w:bookmarkStart w:name="z289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771"/>
    <w:bookmarkStart w:name="z289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772"/>
    <w:bookmarkStart w:name="z289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773"/>
    <w:bookmarkStart w:name="z290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774"/>
    <w:bookmarkStart w:name="z290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775"/>
    <w:bookmarkStart w:name="z290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776"/>
    <w:bookmarkStart w:name="z290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777"/>
    <w:bookmarkStart w:name="z290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778"/>
    <w:bookmarkStart w:name="z290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779"/>
    <w:bookmarkStart w:name="z290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780"/>
    <w:bookmarkStart w:name="z290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781"/>
    <w:bookmarkStart w:name="z290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782"/>
    <w:bookmarkStart w:name="z290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783"/>
    <w:bookmarkStart w:name="z291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784"/>
    <w:bookmarkStart w:name="z2911" w:id="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785"/>
    <w:bookmarkStart w:name="z291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786"/>
    <w:bookmarkStart w:name="z291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87"/>
    <w:bookmarkStart w:name="z291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788"/>
    <w:bookmarkStart w:name="z291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789"/>
    <w:bookmarkStart w:name="z2916" w:id="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790"/>
    <w:bookmarkStart w:name="z291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7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08" w:id="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регулированию естественных монополий Министерства национальной экономики Республики Казахстан по Восточно-Казахстанской области</w:t>
      </w:r>
    </w:p>
    <w:bookmarkEnd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Председателя Комитета по регулированию естественных монополий Министерства национальной экономики РК от 10.03.2026 </w:t>
      </w:r>
      <w:r>
        <w:rPr>
          <w:rFonts w:ascii="Times New Roman"/>
          <w:b w:val="false"/>
          <w:i w:val="false"/>
          <w:color w:val="ff0000"/>
          <w:sz w:val="28"/>
        </w:rPr>
        <w:t>№ 56-ОД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918" w:id="7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93"/>
    <w:bookmarkStart w:name="z2919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Восточно-Казахстанской области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794"/>
    <w:bookmarkStart w:name="z2920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95"/>
    <w:bookmarkStart w:name="z2921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796"/>
    <w:bookmarkStart w:name="z2922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97"/>
    <w:bookmarkStart w:name="z292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798"/>
    <w:bookmarkStart w:name="z2924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799"/>
    <w:bookmarkStart w:name="z292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800"/>
    <w:bookmarkStart w:name="z2926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070000, Республика Казахстан, Восточно-Казахстанская область, город Усть-Каменогорск, улица Бурова, дом 20.</w:t>
      </w:r>
    </w:p>
    <w:bookmarkEnd w:id="801"/>
    <w:bookmarkStart w:name="z2927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Восточно-Казахстанской области".</w:t>
      </w:r>
    </w:p>
    <w:bookmarkEnd w:id="802"/>
    <w:bookmarkStart w:name="z2928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03"/>
    <w:bookmarkStart w:name="z2929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804"/>
    <w:bookmarkStart w:name="z293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805"/>
    <w:bookmarkStart w:name="z2931" w:id="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806"/>
    <w:bookmarkStart w:name="z2932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807"/>
    <w:bookmarkStart w:name="z293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808"/>
    <w:bookmarkStart w:name="z293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809"/>
    <w:bookmarkStart w:name="z293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810"/>
    <w:bookmarkStart w:name="z293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811"/>
    <w:bookmarkStart w:name="z293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812"/>
    <w:bookmarkStart w:name="z293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813"/>
    <w:bookmarkStart w:name="z293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814"/>
    <w:bookmarkStart w:name="z2940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815"/>
    <w:bookmarkStart w:name="z294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816"/>
    <w:bookmarkStart w:name="z2942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817"/>
    <w:bookmarkStart w:name="z294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818"/>
    <w:bookmarkStart w:name="z2944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819"/>
    <w:bookmarkStart w:name="z2945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820"/>
    <w:bookmarkStart w:name="z2946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821"/>
    <w:bookmarkStart w:name="z2947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822"/>
    <w:bookmarkStart w:name="z294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823"/>
    <w:bookmarkStart w:name="z2949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824"/>
    <w:bookmarkStart w:name="z2950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825"/>
    <w:bookmarkStart w:name="z2951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826"/>
    <w:bookmarkStart w:name="z2952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827"/>
    <w:bookmarkStart w:name="z2953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828"/>
    <w:bookmarkStart w:name="z2954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829"/>
    <w:bookmarkStart w:name="z2955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830"/>
    <w:bookmarkStart w:name="z2956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831"/>
    <w:bookmarkStart w:name="z2957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832"/>
    <w:bookmarkStart w:name="z2958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833"/>
    <w:bookmarkStart w:name="z2959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834"/>
    <w:bookmarkStart w:name="z2960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835"/>
    <w:bookmarkStart w:name="z2961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836"/>
    <w:bookmarkStart w:name="z2962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837"/>
    <w:bookmarkStart w:name="z2963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838"/>
    <w:bookmarkStart w:name="z2964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839"/>
    <w:bookmarkStart w:name="z2965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840"/>
    <w:bookmarkStart w:name="z2966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841"/>
    <w:bookmarkStart w:name="z2967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842"/>
    <w:bookmarkStart w:name="z2968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843"/>
    <w:bookmarkStart w:name="z2969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844"/>
    <w:bookmarkStart w:name="z2970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845"/>
    <w:bookmarkStart w:name="z2971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846"/>
    <w:bookmarkStart w:name="z2972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847"/>
    <w:bookmarkStart w:name="z2973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848"/>
    <w:bookmarkStart w:name="z2974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849"/>
    <w:bookmarkStart w:name="z2975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850"/>
    <w:bookmarkStart w:name="z2976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851"/>
    <w:bookmarkStart w:name="z2977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852"/>
    <w:bookmarkStart w:name="z2978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853"/>
    <w:bookmarkStart w:name="z2979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854"/>
    <w:bookmarkStart w:name="z2980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855"/>
    <w:bookmarkStart w:name="z2981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856"/>
    <w:bookmarkStart w:name="z2982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857"/>
    <w:bookmarkStart w:name="z2983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858"/>
    <w:bookmarkStart w:name="z2984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859"/>
    <w:bookmarkStart w:name="z2985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860"/>
    <w:bookmarkStart w:name="z2986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861"/>
    <w:bookmarkStart w:name="z2987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862"/>
    <w:bookmarkStart w:name="z2988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863"/>
    <w:bookmarkStart w:name="z2989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864"/>
    <w:bookmarkStart w:name="z299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865"/>
    <w:bookmarkStart w:name="z299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866"/>
    <w:bookmarkStart w:name="z299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867"/>
    <w:bookmarkStart w:name="z2993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868"/>
    <w:bookmarkStart w:name="z2994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869"/>
    <w:bookmarkStart w:name="z2995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870"/>
    <w:bookmarkStart w:name="z2996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871"/>
    <w:bookmarkStart w:name="z2997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872"/>
    <w:bookmarkStart w:name="z2998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873"/>
    <w:bookmarkStart w:name="z2999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874"/>
    <w:bookmarkStart w:name="z3000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875"/>
    <w:bookmarkStart w:name="z3001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876"/>
    <w:bookmarkStart w:name="z3002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877"/>
    <w:bookmarkStart w:name="z3003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878"/>
    <w:bookmarkStart w:name="z3004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879"/>
    <w:bookmarkStart w:name="z3005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880"/>
    <w:bookmarkStart w:name="z3006" w:id="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881"/>
    <w:bookmarkStart w:name="z3007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882"/>
    <w:bookmarkStart w:name="z3008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883"/>
    <w:bookmarkStart w:name="z3009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884"/>
    <w:bookmarkStart w:name="z3010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885"/>
    <w:bookmarkStart w:name="z3011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886"/>
    <w:bookmarkStart w:name="z3012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887"/>
    <w:bookmarkStart w:name="z3013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888"/>
    <w:bookmarkStart w:name="z3014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889"/>
    <w:bookmarkStart w:name="z3015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890"/>
    <w:bookmarkStart w:name="z3016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891"/>
    <w:bookmarkStart w:name="z3017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892"/>
    <w:bookmarkStart w:name="z3018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893"/>
    <w:bookmarkStart w:name="z3019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894"/>
    <w:bookmarkStart w:name="z3020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895"/>
    <w:bookmarkStart w:name="z3021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896"/>
    <w:bookmarkStart w:name="z3022" w:id="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897"/>
    <w:bookmarkStart w:name="z3023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898"/>
    <w:bookmarkStart w:name="z3024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99"/>
    <w:bookmarkStart w:name="z3025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900"/>
    <w:bookmarkStart w:name="z3026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901"/>
    <w:bookmarkStart w:name="z3027" w:id="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902"/>
    <w:bookmarkStart w:name="z3028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9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19" w:id="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регулированию естественных монополий Министерства национальной экономики Республики Казахстан по Жамбылской области</w:t>
      </w:r>
    </w:p>
    <w:bookmarkEnd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Председателя Комитета по регулированию естественных монополий Министерства национальной экономики РК от 10.03.2026 </w:t>
      </w:r>
      <w:r>
        <w:rPr>
          <w:rFonts w:ascii="Times New Roman"/>
          <w:b w:val="false"/>
          <w:i w:val="false"/>
          <w:color w:val="ff0000"/>
          <w:sz w:val="28"/>
        </w:rPr>
        <w:t>№ 56-ОД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029" w:id="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05"/>
    <w:bookmarkStart w:name="z3030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Жамбылской области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906"/>
    <w:bookmarkStart w:name="z3031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07"/>
    <w:bookmarkStart w:name="z3032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908"/>
    <w:bookmarkStart w:name="z3033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09"/>
    <w:bookmarkStart w:name="z3034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10"/>
    <w:bookmarkStart w:name="z3035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911"/>
    <w:bookmarkStart w:name="z3036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912"/>
    <w:bookmarkStart w:name="z3037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080000, Республика Казахстан, Жамбылская область, город Тараз, улица Желтоксан, дом 78.</w:t>
      </w:r>
    </w:p>
    <w:bookmarkEnd w:id="913"/>
    <w:bookmarkStart w:name="z3038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Жамбылской области".</w:t>
      </w:r>
    </w:p>
    <w:bookmarkEnd w:id="914"/>
    <w:bookmarkStart w:name="z3039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15"/>
    <w:bookmarkStart w:name="z3040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16"/>
    <w:bookmarkStart w:name="z304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917"/>
    <w:bookmarkStart w:name="z3042" w:id="9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918"/>
    <w:bookmarkStart w:name="z3043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919"/>
    <w:bookmarkStart w:name="z3044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920"/>
    <w:bookmarkStart w:name="z3045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921"/>
    <w:bookmarkStart w:name="z3046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922"/>
    <w:bookmarkStart w:name="z3047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923"/>
    <w:bookmarkStart w:name="z3048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924"/>
    <w:bookmarkStart w:name="z3049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925"/>
    <w:bookmarkStart w:name="z3050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926"/>
    <w:bookmarkStart w:name="z3051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927"/>
    <w:bookmarkStart w:name="z3052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928"/>
    <w:bookmarkStart w:name="z3053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929"/>
    <w:bookmarkStart w:name="z3054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930"/>
    <w:bookmarkStart w:name="z3055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931"/>
    <w:bookmarkStart w:name="z3056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932"/>
    <w:bookmarkStart w:name="z3057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933"/>
    <w:bookmarkStart w:name="z3058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934"/>
    <w:bookmarkStart w:name="z3059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935"/>
    <w:bookmarkStart w:name="z3060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936"/>
    <w:bookmarkStart w:name="z3061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937"/>
    <w:bookmarkStart w:name="z3062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938"/>
    <w:bookmarkStart w:name="z3063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939"/>
    <w:bookmarkStart w:name="z3064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940"/>
    <w:bookmarkStart w:name="z3065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941"/>
    <w:bookmarkStart w:name="z3066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942"/>
    <w:bookmarkStart w:name="z3067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943"/>
    <w:bookmarkStart w:name="z3068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944"/>
    <w:bookmarkStart w:name="z3069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945"/>
    <w:bookmarkStart w:name="z3070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946"/>
    <w:bookmarkStart w:name="z3071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947"/>
    <w:bookmarkStart w:name="z3072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948"/>
    <w:bookmarkStart w:name="z3073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949"/>
    <w:bookmarkStart w:name="z3074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950"/>
    <w:bookmarkStart w:name="z3075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951"/>
    <w:bookmarkStart w:name="z3076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952"/>
    <w:bookmarkStart w:name="z3077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953"/>
    <w:bookmarkStart w:name="z3078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954"/>
    <w:bookmarkStart w:name="z3079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955"/>
    <w:bookmarkStart w:name="z3080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956"/>
    <w:bookmarkStart w:name="z3081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957"/>
    <w:bookmarkStart w:name="z3082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958"/>
    <w:bookmarkStart w:name="z3083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959"/>
    <w:bookmarkStart w:name="z3084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960"/>
    <w:bookmarkStart w:name="z3085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961"/>
    <w:bookmarkStart w:name="z3086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962"/>
    <w:bookmarkStart w:name="z3087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963"/>
    <w:bookmarkStart w:name="z3088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964"/>
    <w:bookmarkStart w:name="z3089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965"/>
    <w:bookmarkStart w:name="z3090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966"/>
    <w:bookmarkStart w:name="z3091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967"/>
    <w:bookmarkStart w:name="z3092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968"/>
    <w:bookmarkStart w:name="z3093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969"/>
    <w:bookmarkStart w:name="z3094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970"/>
    <w:bookmarkStart w:name="z3095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971"/>
    <w:bookmarkStart w:name="z3096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972"/>
    <w:bookmarkStart w:name="z3097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973"/>
    <w:bookmarkStart w:name="z3098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974"/>
    <w:bookmarkStart w:name="z3099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975"/>
    <w:bookmarkStart w:name="z3100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976"/>
    <w:bookmarkStart w:name="z3101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977"/>
    <w:bookmarkStart w:name="z3102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978"/>
    <w:bookmarkStart w:name="z3103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979"/>
    <w:bookmarkStart w:name="z3104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980"/>
    <w:bookmarkStart w:name="z3105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981"/>
    <w:bookmarkStart w:name="z3106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982"/>
    <w:bookmarkStart w:name="z3107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983"/>
    <w:bookmarkStart w:name="z3108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984"/>
    <w:bookmarkStart w:name="z3109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985"/>
    <w:bookmarkStart w:name="z3110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986"/>
    <w:bookmarkStart w:name="z3111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987"/>
    <w:bookmarkStart w:name="z3112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988"/>
    <w:bookmarkStart w:name="z3113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989"/>
    <w:bookmarkStart w:name="z3114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990"/>
    <w:bookmarkStart w:name="z3115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991"/>
    <w:bookmarkStart w:name="z3116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992"/>
    <w:bookmarkStart w:name="z3117" w:id="9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993"/>
    <w:bookmarkStart w:name="z3118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994"/>
    <w:bookmarkStart w:name="z3119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995"/>
    <w:bookmarkStart w:name="z3120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996"/>
    <w:bookmarkStart w:name="z3121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997"/>
    <w:bookmarkStart w:name="z3122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998"/>
    <w:bookmarkStart w:name="z3123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999"/>
    <w:bookmarkStart w:name="z3124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1000"/>
    <w:bookmarkStart w:name="z3125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001"/>
    <w:bookmarkStart w:name="z3126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002"/>
    <w:bookmarkStart w:name="z3127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1003"/>
    <w:bookmarkStart w:name="z3128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1004"/>
    <w:bookmarkStart w:name="z3129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1005"/>
    <w:bookmarkStart w:name="z3130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1006"/>
    <w:bookmarkStart w:name="z3131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1007"/>
    <w:bookmarkStart w:name="z3132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1008"/>
    <w:bookmarkStart w:name="z3133" w:id="10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009"/>
    <w:bookmarkStart w:name="z3134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010"/>
    <w:bookmarkStart w:name="z3135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11"/>
    <w:bookmarkStart w:name="z3136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12"/>
    <w:bookmarkStart w:name="z3137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1013"/>
    <w:bookmarkStart w:name="z3138" w:id="1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014"/>
    <w:bookmarkStart w:name="z3139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10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30" w:id="10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регулированию естественных монополий Министерства национальной экономики Республики Казахстан по Западно-Казахстанской области</w:t>
      </w:r>
    </w:p>
    <w:bookmarkEnd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Председателя Комитета по регулированию естественных монополий Министерства национальной экономики РК от 10.03.2026 </w:t>
      </w:r>
      <w:r>
        <w:rPr>
          <w:rFonts w:ascii="Times New Roman"/>
          <w:b w:val="false"/>
          <w:i w:val="false"/>
          <w:color w:val="ff0000"/>
          <w:sz w:val="28"/>
        </w:rPr>
        <w:t>№ 56-ОД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140" w:id="10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17"/>
    <w:bookmarkStart w:name="z3141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Западно-Казахстанской области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1018"/>
    <w:bookmarkStart w:name="z3142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19"/>
    <w:bookmarkStart w:name="z3143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020"/>
    <w:bookmarkStart w:name="z3144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21"/>
    <w:bookmarkStart w:name="z3145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22"/>
    <w:bookmarkStart w:name="z3146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023"/>
    <w:bookmarkStart w:name="z3147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024"/>
    <w:bookmarkStart w:name="z3148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090000, Республика Казахстан, Западно-Казахстанская область, город Уральск, ул. Х.Чурина, дом 119H1.</w:t>
      </w:r>
    </w:p>
    <w:bookmarkEnd w:id="1025"/>
    <w:bookmarkStart w:name="z3149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Западно-Казахстанской области".</w:t>
      </w:r>
    </w:p>
    <w:bookmarkEnd w:id="1026"/>
    <w:bookmarkStart w:name="z3150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27"/>
    <w:bookmarkStart w:name="z3151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28"/>
    <w:bookmarkStart w:name="z3152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029"/>
    <w:bookmarkStart w:name="z3153" w:id="10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030"/>
    <w:bookmarkStart w:name="z3154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1031"/>
    <w:bookmarkStart w:name="z3155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1032"/>
    <w:bookmarkStart w:name="z3156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033"/>
    <w:bookmarkStart w:name="z3157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1034"/>
    <w:bookmarkStart w:name="z3158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1035"/>
    <w:bookmarkStart w:name="z3159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1036"/>
    <w:bookmarkStart w:name="z3160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1037"/>
    <w:bookmarkStart w:name="z3161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1038"/>
    <w:bookmarkStart w:name="z3162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1039"/>
    <w:bookmarkStart w:name="z3163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1040"/>
    <w:bookmarkStart w:name="z3164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1041"/>
    <w:bookmarkStart w:name="z3165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1042"/>
    <w:bookmarkStart w:name="z3166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1043"/>
    <w:bookmarkStart w:name="z3167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1044"/>
    <w:bookmarkStart w:name="z3168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1045"/>
    <w:bookmarkStart w:name="z3169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1046"/>
    <w:bookmarkStart w:name="z3170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1047"/>
    <w:bookmarkStart w:name="z3171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1048"/>
    <w:bookmarkStart w:name="z3172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1049"/>
    <w:bookmarkStart w:name="z3173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1050"/>
    <w:bookmarkStart w:name="z3174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1051"/>
    <w:bookmarkStart w:name="z3175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1052"/>
    <w:bookmarkStart w:name="z3176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1053"/>
    <w:bookmarkStart w:name="z3177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1054"/>
    <w:bookmarkStart w:name="z3178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1055"/>
    <w:bookmarkStart w:name="z3179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1056"/>
    <w:bookmarkStart w:name="z3180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1057"/>
    <w:bookmarkStart w:name="z3181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1058"/>
    <w:bookmarkStart w:name="z3182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1059"/>
    <w:bookmarkStart w:name="z3183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1060"/>
    <w:bookmarkStart w:name="z3184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1061"/>
    <w:bookmarkStart w:name="z3185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1062"/>
    <w:bookmarkStart w:name="z3186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1063"/>
    <w:bookmarkStart w:name="z3187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государственного контроля за соблюдением энергопроизводящими и энергоснабжающими организациями требований Закона Республики Казахстан от 9 июля 2004 года "Об электроэнергетике";</w:t>
      </w:r>
    </w:p>
    <w:bookmarkEnd w:id="1064"/>
    <w:bookmarkStart w:name="z3188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1065"/>
    <w:bookmarkStart w:name="z3189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1066"/>
    <w:bookmarkStart w:name="z3190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1067"/>
    <w:bookmarkStart w:name="z3191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1068"/>
    <w:bookmarkStart w:name="z3192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1069"/>
    <w:bookmarkStart w:name="z3193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1070"/>
    <w:bookmarkStart w:name="z3194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1071"/>
    <w:bookmarkStart w:name="z3195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1072"/>
    <w:bookmarkStart w:name="z3196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1073"/>
    <w:bookmarkStart w:name="z3197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1074"/>
    <w:bookmarkStart w:name="z3198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1075"/>
    <w:bookmarkStart w:name="z3199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1076"/>
    <w:bookmarkStart w:name="z3200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1077"/>
    <w:bookmarkStart w:name="z3201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1078"/>
    <w:bookmarkStart w:name="z3202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1079"/>
    <w:bookmarkStart w:name="z3203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1080"/>
    <w:bookmarkStart w:name="z3204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1081"/>
    <w:bookmarkStart w:name="z3205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1082"/>
    <w:bookmarkStart w:name="z3206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1083"/>
    <w:bookmarkStart w:name="z3207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1084"/>
    <w:bookmarkStart w:name="z3208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085"/>
    <w:bookmarkStart w:name="z3209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1086"/>
    <w:bookmarkStart w:name="z3210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1087"/>
    <w:bookmarkStart w:name="z3211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1088"/>
    <w:bookmarkStart w:name="z3212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1089"/>
    <w:bookmarkStart w:name="z3213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1090"/>
    <w:bookmarkStart w:name="z3214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1091"/>
    <w:bookmarkStart w:name="z3215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1092"/>
    <w:bookmarkStart w:name="z3216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1093"/>
    <w:bookmarkStart w:name="z3217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1094"/>
    <w:bookmarkStart w:name="z3218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1095"/>
    <w:bookmarkStart w:name="z3219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1096"/>
    <w:bookmarkStart w:name="z3220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1097"/>
    <w:bookmarkStart w:name="z3221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098"/>
    <w:bookmarkStart w:name="z3222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1099"/>
    <w:bookmarkStart w:name="z3223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1100"/>
    <w:bookmarkStart w:name="z3224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1101"/>
    <w:bookmarkStart w:name="z3225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1102"/>
    <w:bookmarkStart w:name="z3226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1103"/>
    <w:bookmarkStart w:name="z3227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1104"/>
    <w:bookmarkStart w:name="z3228" w:id="1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105"/>
    <w:bookmarkStart w:name="z3229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106"/>
    <w:bookmarkStart w:name="z3230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1107"/>
    <w:bookmarkStart w:name="z3231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108"/>
    <w:bookmarkStart w:name="z3232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1109"/>
    <w:bookmarkStart w:name="z3233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1110"/>
    <w:bookmarkStart w:name="z3234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1111"/>
    <w:bookmarkStart w:name="z3235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1112"/>
    <w:bookmarkStart w:name="z3236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113"/>
    <w:bookmarkStart w:name="z3237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114"/>
    <w:bookmarkStart w:name="z3238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1115"/>
    <w:bookmarkStart w:name="z3239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1116"/>
    <w:bookmarkStart w:name="z3240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1117"/>
    <w:bookmarkStart w:name="z3241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1118"/>
    <w:bookmarkStart w:name="z3242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1119"/>
    <w:bookmarkStart w:name="z3243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1120"/>
    <w:bookmarkStart w:name="z3244" w:id="1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121"/>
    <w:bookmarkStart w:name="z3245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122"/>
    <w:bookmarkStart w:name="z3246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23"/>
    <w:bookmarkStart w:name="z3247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124"/>
    <w:bookmarkStart w:name="z3248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1125"/>
    <w:bookmarkStart w:name="z3249" w:id="1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126"/>
    <w:bookmarkStart w:name="z3250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1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1141" w:id="1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регулированию естественных монополий Министерства национальной экономики Республики Казахстан по Карагандинской области</w:t>
      </w:r>
    </w:p>
    <w:bookmarkEnd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Председателя Комитета по регулированию естественных монополий Министерства национальной экономики РК от 10.03.2026 </w:t>
      </w:r>
      <w:r>
        <w:rPr>
          <w:rFonts w:ascii="Times New Roman"/>
          <w:b w:val="false"/>
          <w:i w:val="false"/>
          <w:color w:val="ff0000"/>
          <w:sz w:val="28"/>
        </w:rPr>
        <w:t>№ 56-ОД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251" w:id="1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29"/>
    <w:bookmarkStart w:name="z3252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Карагандинской области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1130"/>
    <w:bookmarkStart w:name="z3253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31"/>
    <w:bookmarkStart w:name="z3254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132"/>
    <w:bookmarkStart w:name="z3255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33"/>
    <w:bookmarkStart w:name="z3256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34"/>
    <w:bookmarkStart w:name="z3257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135"/>
    <w:bookmarkStart w:name="z3258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136"/>
    <w:bookmarkStart w:name="z3259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100000, Республика Казахстан, Карагандинская область, город Караганда, район имени Казыбек би, улица Костенко, дом 6.</w:t>
      </w:r>
    </w:p>
    <w:bookmarkEnd w:id="1137"/>
    <w:bookmarkStart w:name="z3260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Карагандинской области".</w:t>
      </w:r>
    </w:p>
    <w:bookmarkEnd w:id="1138"/>
    <w:bookmarkStart w:name="z3261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39"/>
    <w:bookmarkStart w:name="z3262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40"/>
    <w:bookmarkStart w:name="z3263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141"/>
    <w:bookmarkStart w:name="z3264" w:id="1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142"/>
    <w:bookmarkStart w:name="z3265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1143"/>
    <w:bookmarkStart w:name="z3266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1144"/>
    <w:bookmarkStart w:name="z3267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145"/>
    <w:bookmarkStart w:name="z3268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1146"/>
    <w:bookmarkStart w:name="z3269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1147"/>
    <w:bookmarkStart w:name="z3270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1148"/>
    <w:bookmarkStart w:name="z3271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1149"/>
    <w:bookmarkStart w:name="z3272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1150"/>
    <w:bookmarkStart w:name="z3273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1151"/>
    <w:bookmarkStart w:name="z3274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1152"/>
    <w:bookmarkStart w:name="z3275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1153"/>
    <w:bookmarkStart w:name="z3276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1154"/>
    <w:bookmarkStart w:name="z3277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1155"/>
    <w:bookmarkStart w:name="z3278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1156"/>
    <w:bookmarkStart w:name="z3279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1157"/>
    <w:bookmarkStart w:name="z3280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1158"/>
    <w:bookmarkStart w:name="z3281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1159"/>
    <w:bookmarkStart w:name="z3282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1160"/>
    <w:bookmarkStart w:name="z3283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1161"/>
    <w:bookmarkStart w:name="z3284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1162"/>
    <w:bookmarkStart w:name="z3285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1163"/>
    <w:bookmarkStart w:name="z3286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1164"/>
    <w:bookmarkStart w:name="z3287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1165"/>
    <w:bookmarkStart w:name="z3288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1166"/>
    <w:bookmarkStart w:name="z3289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1167"/>
    <w:bookmarkStart w:name="z3290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1168"/>
    <w:bookmarkStart w:name="z3291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1169"/>
    <w:bookmarkStart w:name="z3292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1170"/>
    <w:bookmarkStart w:name="z3293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1171"/>
    <w:bookmarkStart w:name="z3294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1172"/>
    <w:bookmarkStart w:name="z3295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1173"/>
    <w:bookmarkStart w:name="z3296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1174"/>
    <w:bookmarkStart w:name="z3297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1175"/>
    <w:bookmarkStart w:name="z3298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1176"/>
    <w:bookmarkStart w:name="z3299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1177"/>
    <w:bookmarkStart w:name="z3300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1178"/>
    <w:bookmarkStart w:name="z3301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1179"/>
    <w:bookmarkStart w:name="z3302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1180"/>
    <w:bookmarkStart w:name="z3303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1181"/>
    <w:bookmarkStart w:name="z3304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1182"/>
    <w:bookmarkStart w:name="z3305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1183"/>
    <w:bookmarkStart w:name="z3306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1184"/>
    <w:bookmarkStart w:name="z3307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1185"/>
    <w:bookmarkStart w:name="z3308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1186"/>
    <w:bookmarkStart w:name="z3309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1187"/>
    <w:bookmarkStart w:name="z3310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1188"/>
    <w:bookmarkStart w:name="z3311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1189"/>
    <w:bookmarkStart w:name="z3312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1190"/>
    <w:bookmarkStart w:name="z3313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1191"/>
    <w:bookmarkStart w:name="z3314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1192"/>
    <w:bookmarkStart w:name="z3315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1193"/>
    <w:bookmarkStart w:name="z3316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1194"/>
    <w:bookmarkStart w:name="z3317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1195"/>
    <w:bookmarkStart w:name="z3318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1196"/>
    <w:bookmarkStart w:name="z3319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197"/>
    <w:bookmarkStart w:name="z3320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1198"/>
    <w:bookmarkStart w:name="z3321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1199"/>
    <w:bookmarkStart w:name="z3322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1200"/>
    <w:bookmarkStart w:name="z3323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1201"/>
    <w:bookmarkStart w:name="z3324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1202"/>
    <w:bookmarkStart w:name="z3325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1203"/>
    <w:bookmarkStart w:name="z3326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1204"/>
    <w:bookmarkStart w:name="z3327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1205"/>
    <w:bookmarkStart w:name="z3328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1206"/>
    <w:bookmarkStart w:name="z3329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1207"/>
    <w:bookmarkStart w:name="z3330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1208"/>
    <w:bookmarkStart w:name="z3331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1209"/>
    <w:bookmarkStart w:name="z3332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210"/>
    <w:bookmarkStart w:name="z3333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1211"/>
    <w:bookmarkStart w:name="z3334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1212"/>
    <w:bookmarkStart w:name="z3335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1213"/>
    <w:bookmarkStart w:name="z3336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1214"/>
    <w:bookmarkStart w:name="z3337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1215"/>
    <w:bookmarkStart w:name="z3338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1216"/>
    <w:bookmarkStart w:name="z3339" w:id="1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217"/>
    <w:bookmarkStart w:name="z3340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218"/>
    <w:bookmarkStart w:name="z3341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1219"/>
    <w:bookmarkStart w:name="z3342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220"/>
    <w:bookmarkStart w:name="z3343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1221"/>
    <w:bookmarkStart w:name="z3344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1222"/>
    <w:bookmarkStart w:name="z3345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1223"/>
    <w:bookmarkStart w:name="z3346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1224"/>
    <w:bookmarkStart w:name="z3347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225"/>
    <w:bookmarkStart w:name="z3348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226"/>
    <w:bookmarkStart w:name="z3349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1227"/>
    <w:bookmarkStart w:name="z3350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1228"/>
    <w:bookmarkStart w:name="z3351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1229"/>
    <w:bookmarkStart w:name="z3352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1230"/>
    <w:bookmarkStart w:name="z3353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1231"/>
    <w:bookmarkStart w:name="z3354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1232"/>
    <w:bookmarkStart w:name="z3355" w:id="1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233"/>
    <w:bookmarkStart w:name="z3356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234"/>
    <w:bookmarkStart w:name="z3357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35"/>
    <w:bookmarkStart w:name="z3358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236"/>
    <w:bookmarkStart w:name="z3359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1237"/>
    <w:bookmarkStart w:name="z3360" w:id="1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238"/>
    <w:bookmarkStart w:name="z3361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1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монополий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1252" w:id="1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регулированию естественных монополий Министерства национальной экономики Республики Казахстан по Костанайской области</w:t>
      </w:r>
    </w:p>
    <w:bookmarkEnd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Председателя Комитета по регулированию естественных монополий Министерства национальной экономики РК от 10.03.2026 </w:t>
      </w:r>
      <w:r>
        <w:rPr>
          <w:rFonts w:ascii="Times New Roman"/>
          <w:b w:val="false"/>
          <w:i w:val="false"/>
          <w:color w:val="ff0000"/>
          <w:sz w:val="28"/>
        </w:rPr>
        <w:t>№ 56-ОД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362" w:id="1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41"/>
    <w:bookmarkStart w:name="z3363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Костанайской области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1242"/>
    <w:bookmarkStart w:name="z3364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43"/>
    <w:bookmarkStart w:name="z3365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 </w:t>
      </w:r>
    </w:p>
    <w:bookmarkEnd w:id="1244"/>
    <w:bookmarkStart w:name="z3366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45"/>
    <w:bookmarkStart w:name="z3367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46"/>
    <w:bookmarkStart w:name="z3368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247"/>
    <w:bookmarkStart w:name="z3369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248"/>
    <w:bookmarkStart w:name="z3370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110000, Республика Казахстан, Костанайская область, город Костанай, улица Гоголя, дом 177 А.</w:t>
      </w:r>
    </w:p>
    <w:bookmarkEnd w:id="1249"/>
    <w:bookmarkStart w:name="z3371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Костанайской области".</w:t>
      </w:r>
    </w:p>
    <w:bookmarkEnd w:id="1250"/>
    <w:bookmarkStart w:name="z3372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51"/>
    <w:bookmarkStart w:name="z3373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52"/>
    <w:bookmarkStart w:name="z3374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253"/>
    <w:bookmarkStart w:name="z3375" w:id="1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254"/>
    <w:bookmarkStart w:name="z3376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1255"/>
    <w:bookmarkStart w:name="z3377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1256"/>
    <w:bookmarkStart w:name="z3378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257"/>
    <w:bookmarkStart w:name="z3379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1258"/>
    <w:bookmarkStart w:name="z3380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1259"/>
    <w:bookmarkStart w:name="z3381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1260"/>
    <w:bookmarkStart w:name="z3382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1261"/>
    <w:bookmarkStart w:name="z3383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1262"/>
    <w:bookmarkStart w:name="z3384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1263"/>
    <w:bookmarkStart w:name="z3385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1264"/>
    <w:bookmarkStart w:name="z3386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1265"/>
    <w:bookmarkStart w:name="z3387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1266"/>
    <w:bookmarkStart w:name="z3388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1267"/>
    <w:bookmarkStart w:name="z3389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1268"/>
    <w:bookmarkStart w:name="z3390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1269"/>
    <w:bookmarkStart w:name="z3391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1270"/>
    <w:bookmarkStart w:name="z3392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1271"/>
    <w:bookmarkStart w:name="z3393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1272"/>
    <w:bookmarkStart w:name="z3394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1273"/>
    <w:bookmarkStart w:name="z3395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1274"/>
    <w:bookmarkStart w:name="z3396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1275"/>
    <w:bookmarkStart w:name="z3397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1276"/>
    <w:bookmarkStart w:name="z3398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1277"/>
    <w:bookmarkStart w:name="z3399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1278"/>
    <w:bookmarkStart w:name="z3400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1279"/>
    <w:bookmarkStart w:name="z3401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1280"/>
    <w:bookmarkStart w:name="z3402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1281"/>
    <w:bookmarkStart w:name="z3403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1282"/>
    <w:bookmarkStart w:name="z3404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1283"/>
    <w:bookmarkStart w:name="z3405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1284"/>
    <w:bookmarkStart w:name="z3406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1285"/>
    <w:bookmarkStart w:name="z3407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1286"/>
    <w:bookmarkStart w:name="z3408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1287"/>
    <w:bookmarkStart w:name="z3409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1288"/>
    <w:bookmarkStart w:name="z3410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1289"/>
    <w:bookmarkStart w:name="z3411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1290"/>
    <w:bookmarkStart w:name="z3412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1291"/>
    <w:bookmarkStart w:name="z3413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1292"/>
    <w:bookmarkStart w:name="z3414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1293"/>
    <w:bookmarkStart w:name="z3415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1294"/>
    <w:bookmarkStart w:name="z3416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1295"/>
    <w:bookmarkStart w:name="z3417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1296"/>
    <w:bookmarkStart w:name="z3418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1297"/>
    <w:bookmarkStart w:name="z3419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1298"/>
    <w:bookmarkStart w:name="z3420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1299"/>
    <w:bookmarkStart w:name="z3421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1300"/>
    <w:bookmarkStart w:name="z3422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1301"/>
    <w:bookmarkStart w:name="z3423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1302"/>
    <w:bookmarkStart w:name="z3424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1303"/>
    <w:bookmarkStart w:name="z3425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1304"/>
    <w:bookmarkStart w:name="z3426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1305"/>
    <w:bookmarkStart w:name="z3427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1306"/>
    <w:bookmarkStart w:name="z3428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1307"/>
    <w:bookmarkStart w:name="z3429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1308"/>
    <w:bookmarkStart w:name="z3430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309"/>
    <w:bookmarkStart w:name="z3431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1310"/>
    <w:bookmarkStart w:name="z3432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1311"/>
    <w:bookmarkStart w:name="z3433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1312"/>
    <w:bookmarkStart w:name="z3434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1313"/>
    <w:bookmarkStart w:name="z3435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1314"/>
    <w:bookmarkStart w:name="z3436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1315"/>
    <w:bookmarkStart w:name="z3437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1316"/>
    <w:bookmarkStart w:name="z3438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1317"/>
    <w:bookmarkStart w:name="z3439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1318"/>
    <w:bookmarkStart w:name="z3440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1319"/>
    <w:bookmarkStart w:name="z3441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1320"/>
    <w:bookmarkStart w:name="z3442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1321"/>
    <w:bookmarkStart w:name="z3443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322"/>
    <w:bookmarkStart w:name="z3444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1323"/>
    <w:bookmarkStart w:name="z3445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1324"/>
    <w:bookmarkStart w:name="z3446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1325"/>
    <w:bookmarkStart w:name="z3447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1326"/>
    <w:bookmarkStart w:name="z3448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1327"/>
    <w:bookmarkStart w:name="z3449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1328"/>
    <w:bookmarkStart w:name="z3450" w:id="1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329"/>
    <w:bookmarkStart w:name="z3451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330"/>
    <w:bookmarkStart w:name="z3452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1331"/>
    <w:bookmarkStart w:name="z3453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332"/>
    <w:bookmarkStart w:name="z3454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1333"/>
    <w:bookmarkStart w:name="z3455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1334"/>
    <w:bookmarkStart w:name="z3456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1335"/>
    <w:bookmarkStart w:name="z3457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1336"/>
    <w:bookmarkStart w:name="z3458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337"/>
    <w:bookmarkStart w:name="z3459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338"/>
    <w:bookmarkStart w:name="z3460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1339"/>
    <w:bookmarkStart w:name="z3461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1340"/>
    <w:bookmarkStart w:name="z3462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1341"/>
    <w:bookmarkStart w:name="z3463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1342"/>
    <w:bookmarkStart w:name="z3464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1343"/>
    <w:bookmarkStart w:name="z3465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1344"/>
    <w:bookmarkStart w:name="z3466" w:id="1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345"/>
    <w:bookmarkStart w:name="z3467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346"/>
    <w:bookmarkStart w:name="z3468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47"/>
    <w:bookmarkStart w:name="z3469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348"/>
    <w:bookmarkStart w:name="z3470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1349"/>
    <w:bookmarkStart w:name="z3471" w:id="1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350"/>
    <w:bookmarkStart w:name="z3472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1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63" w:id="1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регулированию естественных монополий Министерства национальной экономики Республики Казахстан по Кызылординской области</w:t>
      </w:r>
    </w:p>
    <w:bookmarkEnd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Председателя Комитета по регулированию естественных монополий Министерства национальной экономики РК от 10.03.2026 </w:t>
      </w:r>
      <w:r>
        <w:rPr>
          <w:rFonts w:ascii="Times New Roman"/>
          <w:b w:val="false"/>
          <w:i w:val="false"/>
          <w:color w:val="ff0000"/>
          <w:sz w:val="28"/>
        </w:rPr>
        <w:t>№ 56-ОД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473" w:id="1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53"/>
    <w:bookmarkStart w:name="z3474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Кызылординской области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1354"/>
    <w:bookmarkStart w:name="z3475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55"/>
    <w:bookmarkStart w:name="z3476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356"/>
    <w:bookmarkStart w:name="z3477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57"/>
    <w:bookmarkStart w:name="z3478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58"/>
    <w:bookmarkStart w:name="z3479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359"/>
    <w:bookmarkStart w:name="z3480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360"/>
    <w:bookmarkStart w:name="z3481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120014, Республика Казахстан, Кызылординская область, город Кызылорда, улица И. Жахаева, дом 71.</w:t>
      </w:r>
    </w:p>
    <w:bookmarkEnd w:id="1361"/>
    <w:bookmarkStart w:name="z3482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Кызылординской области".</w:t>
      </w:r>
    </w:p>
    <w:bookmarkEnd w:id="1362"/>
    <w:bookmarkStart w:name="z3483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63"/>
    <w:bookmarkStart w:name="z3484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64"/>
    <w:bookmarkStart w:name="z3485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365"/>
    <w:bookmarkStart w:name="z3486" w:id="1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366"/>
    <w:bookmarkStart w:name="z3487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1367"/>
    <w:bookmarkStart w:name="z3488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1368"/>
    <w:bookmarkStart w:name="z3489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369"/>
    <w:bookmarkStart w:name="z3490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1370"/>
    <w:bookmarkStart w:name="z3491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1371"/>
    <w:bookmarkStart w:name="z3492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1372"/>
    <w:bookmarkStart w:name="z3493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1373"/>
    <w:bookmarkStart w:name="z3494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1374"/>
    <w:bookmarkStart w:name="z3495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1375"/>
    <w:bookmarkStart w:name="z3496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1376"/>
    <w:bookmarkStart w:name="z3497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1377"/>
    <w:bookmarkStart w:name="z3498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1378"/>
    <w:bookmarkStart w:name="z3499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1379"/>
    <w:bookmarkStart w:name="z3500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1380"/>
    <w:bookmarkStart w:name="z3501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1381"/>
    <w:bookmarkStart w:name="z3502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1382"/>
    <w:bookmarkStart w:name="z3503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1383"/>
    <w:bookmarkStart w:name="z3504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1384"/>
    <w:bookmarkStart w:name="z3505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1385"/>
    <w:bookmarkStart w:name="z3506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1386"/>
    <w:bookmarkStart w:name="z3507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1387"/>
    <w:bookmarkStart w:name="z3508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1388"/>
    <w:bookmarkStart w:name="z3509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1389"/>
    <w:bookmarkStart w:name="z3510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1390"/>
    <w:bookmarkStart w:name="z3511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1391"/>
    <w:bookmarkStart w:name="z3512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1392"/>
    <w:bookmarkStart w:name="z3513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1393"/>
    <w:bookmarkStart w:name="z3514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1394"/>
    <w:bookmarkStart w:name="z3515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1395"/>
    <w:bookmarkStart w:name="z3516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1396"/>
    <w:bookmarkStart w:name="z3517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1397"/>
    <w:bookmarkStart w:name="z3518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1398"/>
    <w:bookmarkStart w:name="z3519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1399"/>
    <w:bookmarkStart w:name="z3520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1400"/>
    <w:bookmarkStart w:name="z3521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1401"/>
    <w:bookmarkStart w:name="z3522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1402"/>
    <w:bookmarkStart w:name="z3523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1403"/>
    <w:bookmarkStart w:name="z3524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1404"/>
    <w:bookmarkStart w:name="z3525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1405"/>
    <w:bookmarkStart w:name="z3526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1406"/>
    <w:bookmarkStart w:name="z3527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1407"/>
    <w:bookmarkStart w:name="z3528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1408"/>
    <w:bookmarkStart w:name="z3529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1409"/>
    <w:bookmarkStart w:name="z3530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1410"/>
    <w:bookmarkStart w:name="z3531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1411"/>
    <w:bookmarkStart w:name="z3532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1412"/>
    <w:bookmarkStart w:name="z3533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1413"/>
    <w:bookmarkStart w:name="z3534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1414"/>
    <w:bookmarkStart w:name="z3535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1415"/>
    <w:bookmarkStart w:name="z3536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1416"/>
    <w:bookmarkStart w:name="z3537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1417"/>
    <w:bookmarkStart w:name="z3538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1418"/>
    <w:bookmarkStart w:name="z3539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1419"/>
    <w:bookmarkStart w:name="z3540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1420"/>
    <w:bookmarkStart w:name="z3541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421"/>
    <w:bookmarkStart w:name="z3542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1422"/>
    <w:bookmarkStart w:name="z3543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1423"/>
    <w:bookmarkStart w:name="z3544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1424"/>
    <w:bookmarkStart w:name="z3545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1425"/>
    <w:bookmarkStart w:name="z3546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1426"/>
    <w:bookmarkStart w:name="z3547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1427"/>
    <w:bookmarkStart w:name="z3548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1428"/>
    <w:bookmarkStart w:name="z3549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1429"/>
    <w:bookmarkStart w:name="z3550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1430"/>
    <w:bookmarkStart w:name="z3551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1431"/>
    <w:bookmarkStart w:name="z3552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1432"/>
    <w:bookmarkStart w:name="z3553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1433"/>
    <w:bookmarkStart w:name="z3554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434"/>
    <w:bookmarkStart w:name="z3555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1435"/>
    <w:bookmarkStart w:name="z3556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1436"/>
    <w:bookmarkStart w:name="z3557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1437"/>
    <w:bookmarkStart w:name="z3558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1438"/>
    <w:bookmarkStart w:name="z3559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1439"/>
    <w:bookmarkStart w:name="z3560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1440"/>
    <w:bookmarkStart w:name="z3561" w:id="1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441"/>
    <w:bookmarkStart w:name="z3562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442"/>
    <w:bookmarkStart w:name="z3563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1443"/>
    <w:bookmarkStart w:name="z3564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444"/>
    <w:bookmarkStart w:name="z3565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1445"/>
    <w:bookmarkStart w:name="z3566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1446"/>
    <w:bookmarkStart w:name="z3567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1447"/>
    <w:bookmarkStart w:name="z3568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1448"/>
    <w:bookmarkStart w:name="z3569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449"/>
    <w:bookmarkStart w:name="z3570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450"/>
    <w:bookmarkStart w:name="z3571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1451"/>
    <w:bookmarkStart w:name="z3572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1452"/>
    <w:bookmarkStart w:name="z3573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1453"/>
    <w:bookmarkStart w:name="z3574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1454"/>
    <w:bookmarkStart w:name="z3575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1455"/>
    <w:bookmarkStart w:name="z3576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1456"/>
    <w:bookmarkStart w:name="z3577" w:id="1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457"/>
    <w:bookmarkStart w:name="z3578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458"/>
    <w:bookmarkStart w:name="z3579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59"/>
    <w:bookmarkStart w:name="z3580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460"/>
    <w:bookmarkStart w:name="z3581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1461"/>
    <w:bookmarkStart w:name="z3582" w:id="1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462"/>
    <w:bookmarkStart w:name="z3583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14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1474" w:id="1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регулированию естественных монополий Министерства национальной экономики Республики Казахстан по Мангистауской области</w:t>
      </w:r>
    </w:p>
    <w:bookmarkEnd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Председателя Комитета по регулированию естественных монополий Министерства национальной экономики РК от 10.03.2026 </w:t>
      </w:r>
      <w:r>
        <w:rPr>
          <w:rFonts w:ascii="Times New Roman"/>
          <w:b w:val="false"/>
          <w:i w:val="false"/>
          <w:color w:val="ff0000"/>
          <w:sz w:val="28"/>
        </w:rPr>
        <w:t>№ 56-ОД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584" w:id="1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65"/>
    <w:bookmarkStart w:name="z3585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Мангистауской области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1466"/>
    <w:bookmarkStart w:name="z3586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67"/>
    <w:bookmarkStart w:name="z3587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468"/>
    <w:bookmarkStart w:name="z3588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69"/>
    <w:bookmarkStart w:name="z3589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70"/>
    <w:bookmarkStart w:name="z3590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471"/>
    <w:bookmarkStart w:name="z3591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472"/>
    <w:bookmarkStart w:name="z3592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Департамента: 130000, Республика Казахстан, Мангистауская область, город Актау, 9 микрорайон, здание 23 "А". </w:t>
      </w:r>
    </w:p>
    <w:bookmarkEnd w:id="1473"/>
    <w:bookmarkStart w:name="z3593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Мангистауской области".</w:t>
      </w:r>
    </w:p>
    <w:bookmarkEnd w:id="1474"/>
    <w:bookmarkStart w:name="z3594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75"/>
    <w:bookmarkStart w:name="z3595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76"/>
    <w:bookmarkStart w:name="z3596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477"/>
    <w:bookmarkStart w:name="z3597" w:id="1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478"/>
    <w:bookmarkStart w:name="z3598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1479"/>
    <w:bookmarkStart w:name="z3599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1480"/>
    <w:bookmarkStart w:name="z3600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481"/>
    <w:bookmarkStart w:name="z3601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1482"/>
    <w:bookmarkStart w:name="z3602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1483"/>
    <w:bookmarkStart w:name="z3603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1484"/>
    <w:bookmarkStart w:name="z3604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1485"/>
    <w:bookmarkStart w:name="z3605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1486"/>
    <w:bookmarkStart w:name="z3606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1487"/>
    <w:bookmarkStart w:name="z3607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1488"/>
    <w:bookmarkStart w:name="z3608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1489"/>
    <w:bookmarkStart w:name="z3609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1490"/>
    <w:bookmarkStart w:name="z3610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1491"/>
    <w:bookmarkStart w:name="z3611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1492"/>
    <w:bookmarkStart w:name="z3612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1493"/>
    <w:bookmarkStart w:name="z3613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1494"/>
    <w:bookmarkStart w:name="z3614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1495"/>
    <w:bookmarkStart w:name="z3615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1496"/>
    <w:bookmarkStart w:name="z3616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1497"/>
    <w:bookmarkStart w:name="z3617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1498"/>
    <w:bookmarkStart w:name="z3618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1499"/>
    <w:bookmarkStart w:name="z3619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1500"/>
    <w:bookmarkStart w:name="z3620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1501"/>
    <w:bookmarkStart w:name="z3621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1502"/>
    <w:bookmarkStart w:name="z3622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1503"/>
    <w:bookmarkStart w:name="z3623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1504"/>
    <w:bookmarkStart w:name="z3624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1505"/>
    <w:bookmarkStart w:name="z3625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1506"/>
    <w:bookmarkStart w:name="z3626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1507"/>
    <w:bookmarkStart w:name="z3627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1508"/>
    <w:bookmarkStart w:name="z3628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1509"/>
    <w:bookmarkStart w:name="z3629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1510"/>
    <w:bookmarkStart w:name="z3630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1511"/>
    <w:bookmarkStart w:name="z3631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1512"/>
    <w:bookmarkStart w:name="z3632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1513"/>
    <w:bookmarkStart w:name="z3633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1514"/>
    <w:bookmarkStart w:name="z3634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1515"/>
    <w:bookmarkStart w:name="z3635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1516"/>
    <w:bookmarkStart w:name="z3636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1517"/>
    <w:bookmarkStart w:name="z3637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1518"/>
    <w:bookmarkStart w:name="z3638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1519"/>
    <w:bookmarkStart w:name="z3639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1520"/>
    <w:bookmarkStart w:name="z3640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1521"/>
    <w:bookmarkStart w:name="z3641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1522"/>
    <w:bookmarkStart w:name="z3642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1523"/>
    <w:bookmarkStart w:name="z3643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1524"/>
    <w:bookmarkStart w:name="z3644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1525"/>
    <w:bookmarkStart w:name="z3645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1526"/>
    <w:bookmarkStart w:name="z3646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1527"/>
    <w:bookmarkStart w:name="z3647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1528"/>
    <w:bookmarkStart w:name="z3648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1529"/>
    <w:bookmarkStart w:name="z3649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1530"/>
    <w:bookmarkStart w:name="z3650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1531"/>
    <w:bookmarkStart w:name="z3651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1532"/>
    <w:bookmarkStart w:name="z3652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533"/>
    <w:bookmarkStart w:name="z3653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1534"/>
    <w:bookmarkStart w:name="z3654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1535"/>
    <w:bookmarkStart w:name="z3655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1536"/>
    <w:bookmarkStart w:name="z3656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1537"/>
    <w:bookmarkStart w:name="z3657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1538"/>
    <w:bookmarkStart w:name="z3658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1539"/>
    <w:bookmarkStart w:name="z3659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1540"/>
    <w:bookmarkStart w:name="z3660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1541"/>
    <w:bookmarkStart w:name="z3661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1542"/>
    <w:bookmarkStart w:name="z3662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1543"/>
    <w:bookmarkStart w:name="z3663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1544"/>
    <w:bookmarkStart w:name="z3664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1545"/>
    <w:bookmarkStart w:name="z3665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546"/>
    <w:bookmarkStart w:name="z3666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1547"/>
    <w:bookmarkStart w:name="z3667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1548"/>
    <w:bookmarkStart w:name="z3668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1549"/>
    <w:bookmarkStart w:name="z3669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1550"/>
    <w:bookmarkStart w:name="z3670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1551"/>
    <w:bookmarkStart w:name="z3671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1552"/>
    <w:bookmarkStart w:name="z3672" w:id="1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553"/>
    <w:bookmarkStart w:name="z3673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554"/>
    <w:bookmarkStart w:name="z3674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1555"/>
    <w:bookmarkStart w:name="z3675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556"/>
    <w:bookmarkStart w:name="z3676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1557"/>
    <w:bookmarkStart w:name="z3677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1558"/>
    <w:bookmarkStart w:name="z3678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1559"/>
    <w:bookmarkStart w:name="z3679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1560"/>
    <w:bookmarkStart w:name="z3680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561"/>
    <w:bookmarkStart w:name="z3681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562"/>
    <w:bookmarkStart w:name="z3682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1563"/>
    <w:bookmarkStart w:name="z3683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1564"/>
    <w:bookmarkStart w:name="z3684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1565"/>
    <w:bookmarkStart w:name="z3685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1566"/>
    <w:bookmarkStart w:name="z3686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1567"/>
    <w:bookmarkStart w:name="z3687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1568"/>
    <w:bookmarkStart w:name="z3688" w:id="1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569"/>
    <w:bookmarkStart w:name="z3689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570"/>
    <w:bookmarkStart w:name="z3690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71"/>
    <w:bookmarkStart w:name="z3691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572"/>
    <w:bookmarkStart w:name="z3692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1573"/>
    <w:bookmarkStart w:name="z3693" w:id="1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574"/>
    <w:bookmarkStart w:name="z3694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15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85" w:id="1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регулированию естественных монополий Министерства национальной экономики Республики Казахстан по Павлодарской области</w:t>
      </w:r>
    </w:p>
    <w:bookmarkEnd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Председателя Комитета по регулированию естественных монополий Министерства национальной экономики РК от 10.03.2026 </w:t>
      </w:r>
      <w:r>
        <w:rPr>
          <w:rFonts w:ascii="Times New Roman"/>
          <w:b w:val="false"/>
          <w:i w:val="false"/>
          <w:color w:val="ff0000"/>
          <w:sz w:val="28"/>
        </w:rPr>
        <w:t>№ 56-ОД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695" w:id="1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77"/>
    <w:bookmarkStart w:name="z3696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Павлодарской области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1578"/>
    <w:bookmarkStart w:name="z3697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79"/>
    <w:bookmarkStart w:name="z3698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580"/>
    <w:bookmarkStart w:name="z3699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581"/>
    <w:bookmarkStart w:name="z3700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82"/>
    <w:bookmarkStart w:name="z3701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583"/>
    <w:bookmarkStart w:name="z3702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584"/>
    <w:bookmarkStart w:name="z3703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140000, Республика Казахстан, Павлодарская область, город Павлодар, улица Ак.Сатпаева, 136.</w:t>
      </w:r>
    </w:p>
    <w:bookmarkEnd w:id="1585"/>
    <w:bookmarkStart w:name="z3704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Павлодарской области".</w:t>
      </w:r>
    </w:p>
    <w:bookmarkEnd w:id="1586"/>
    <w:bookmarkStart w:name="z3705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87"/>
    <w:bookmarkStart w:name="z3706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588"/>
    <w:bookmarkStart w:name="z3707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589"/>
    <w:bookmarkStart w:name="z3708" w:id="1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590"/>
    <w:bookmarkStart w:name="z3709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1591"/>
    <w:bookmarkStart w:name="z3710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1592"/>
    <w:bookmarkStart w:name="z3711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593"/>
    <w:bookmarkStart w:name="z3712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1594"/>
    <w:bookmarkStart w:name="z3713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1595"/>
    <w:bookmarkStart w:name="z3714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1596"/>
    <w:bookmarkStart w:name="z3715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1597"/>
    <w:bookmarkStart w:name="z3716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1598"/>
    <w:bookmarkStart w:name="z3717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1599"/>
    <w:bookmarkStart w:name="z3718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1600"/>
    <w:bookmarkStart w:name="z3719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1601"/>
    <w:bookmarkStart w:name="z3720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1602"/>
    <w:bookmarkStart w:name="z3721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1603"/>
    <w:bookmarkStart w:name="z3722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1604"/>
    <w:bookmarkStart w:name="z3723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1605"/>
    <w:bookmarkStart w:name="z3724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1606"/>
    <w:bookmarkStart w:name="z3725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1607"/>
    <w:bookmarkStart w:name="z3726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1608"/>
    <w:bookmarkStart w:name="z3727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1609"/>
    <w:bookmarkStart w:name="z3728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1610"/>
    <w:bookmarkStart w:name="z3729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1611"/>
    <w:bookmarkStart w:name="z3730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1612"/>
    <w:bookmarkStart w:name="z3731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1613"/>
    <w:bookmarkStart w:name="z3732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1614"/>
    <w:bookmarkStart w:name="z3733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1615"/>
    <w:bookmarkStart w:name="z3734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1616"/>
    <w:bookmarkStart w:name="z3735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1617"/>
    <w:bookmarkStart w:name="z3736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1618"/>
    <w:bookmarkStart w:name="z3737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1619"/>
    <w:bookmarkStart w:name="z3738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1620"/>
    <w:bookmarkStart w:name="z3739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1621"/>
    <w:bookmarkStart w:name="z3740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1622"/>
    <w:bookmarkStart w:name="z3741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1623"/>
    <w:bookmarkStart w:name="z3742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1624"/>
    <w:bookmarkStart w:name="z3743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1625"/>
    <w:bookmarkStart w:name="z3744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1626"/>
    <w:bookmarkStart w:name="z3745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1627"/>
    <w:bookmarkStart w:name="z3746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1628"/>
    <w:bookmarkStart w:name="z3747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1629"/>
    <w:bookmarkStart w:name="z3748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1630"/>
    <w:bookmarkStart w:name="z3749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1631"/>
    <w:bookmarkStart w:name="z3750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1632"/>
    <w:bookmarkStart w:name="z3751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1633"/>
    <w:bookmarkStart w:name="z3752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1634"/>
    <w:bookmarkStart w:name="z3753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1635"/>
    <w:bookmarkStart w:name="z3754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1636"/>
    <w:bookmarkStart w:name="z3755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1637"/>
    <w:bookmarkStart w:name="z3756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1638"/>
    <w:bookmarkStart w:name="z3757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1639"/>
    <w:bookmarkStart w:name="z3758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1640"/>
    <w:bookmarkStart w:name="z3759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1641"/>
    <w:bookmarkStart w:name="z3760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1642"/>
    <w:bookmarkStart w:name="z3761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1643"/>
    <w:bookmarkStart w:name="z3762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1644"/>
    <w:bookmarkStart w:name="z3763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645"/>
    <w:bookmarkStart w:name="z3764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1646"/>
    <w:bookmarkStart w:name="z3765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1647"/>
    <w:bookmarkStart w:name="z3766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1648"/>
    <w:bookmarkStart w:name="z3767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1649"/>
    <w:bookmarkStart w:name="z3768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1650"/>
    <w:bookmarkStart w:name="z3769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1651"/>
    <w:bookmarkStart w:name="z3770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1652"/>
    <w:bookmarkStart w:name="z3771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1653"/>
    <w:bookmarkStart w:name="z3772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1654"/>
    <w:bookmarkStart w:name="z3773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1655"/>
    <w:bookmarkStart w:name="z3774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1656"/>
    <w:bookmarkStart w:name="z3775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1657"/>
    <w:bookmarkStart w:name="z3776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658"/>
    <w:bookmarkStart w:name="z3777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1659"/>
    <w:bookmarkStart w:name="z3778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1660"/>
    <w:bookmarkStart w:name="z3779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1661"/>
    <w:bookmarkStart w:name="z3780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1662"/>
    <w:bookmarkStart w:name="z3781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1663"/>
    <w:bookmarkStart w:name="z3782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1664"/>
    <w:bookmarkStart w:name="z3783" w:id="1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665"/>
    <w:bookmarkStart w:name="z3784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666"/>
    <w:bookmarkStart w:name="z3785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1667"/>
    <w:bookmarkStart w:name="z3786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668"/>
    <w:bookmarkStart w:name="z3787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1669"/>
    <w:bookmarkStart w:name="z3788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1670"/>
    <w:bookmarkStart w:name="z3789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1671"/>
    <w:bookmarkStart w:name="z3790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1672"/>
    <w:bookmarkStart w:name="z3791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673"/>
    <w:bookmarkStart w:name="z3792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674"/>
    <w:bookmarkStart w:name="z3793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1675"/>
    <w:bookmarkStart w:name="z3794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1676"/>
    <w:bookmarkStart w:name="z3795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1677"/>
    <w:bookmarkStart w:name="z3796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1678"/>
    <w:bookmarkStart w:name="z3797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1679"/>
    <w:bookmarkStart w:name="z3798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1680"/>
    <w:bookmarkStart w:name="z3799" w:id="1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681"/>
    <w:bookmarkStart w:name="z3800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682"/>
    <w:bookmarkStart w:name="z3801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83"/>
    <w:bookmarkStart w:name="z3802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684"/>
    <w:bookmarkStart w:name="z3803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1685"/>
    <w:bookmarkStart w:name="z3804" w:id="1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686"/>
    <w:bookmarkStart w:name="z3805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16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696" w:id="1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регулированию естественных монополий Министерства национальной экономики Республики Казахстан по Северо-Казахстанской области</w:t>
      </w:r>
    </w:p>
    <w:bookmarkEnd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Председателя Комитета по регулированию естественных монополий Министерства национальной экономики РК от 10.03.2026 </w:t>
      </w:r>
      <w:r>
        <w:rPr>
          <w:rFonts w:ascii="Times New Roman"/>
          <w:b w:val="false"/>
          <w:i w:val="false"/>
          <w:color w:val="ff0000"/>
          <w:sz w:val="28"/>
        </w:rPr>
        <w:t>№ 56-ОД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806" w:id="1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89"/>
    <w:bookmarkStart w:name="z3807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Северо-Казахстанской области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1690"/>
    <w:bookmarkStart w:name="z3808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91"/>
    <w:bookmarkStart w:name="z3809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692"/>
    <w:bookmarkStart w:name="z3810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693"/>
    <w:bookmarkStart w:name="z3811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94"/>
    <w:bookmarkStart w:name="z3812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695"/>
    <w:bookmarkStart w:name="z3813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696"/>
    <w:bookmarkStart w:name="z3814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150007, Республика Казахстан, Северо-Казахстанская область, город Петропавловск, улица Парковая, дом 57 "В".</w:t>
      </w:r>
    </w:p>
    <w:bookmarkEnd w:id="1697"/>
    <w:bookmarkStart w:name="z3815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Северо-Казахстанской области".</w:t>
      </w:r>
    </w:p>
    <w:bookmarkEnd w:id="1698"/>
    <w:bookmarkStart w:name="z3816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699"/>
    <w:bookmarkStart w:name="z3817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700"/>
    <w:bookmarkStart w:name="z3818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701"/>
    <w:bookmarkStart w:name="z3819" w:id="1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702"/>
    <w:bookmarkStart w:name="z3820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1703"/>
    <w:bookmarkStart w:name="z3821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1704"/>
    <w:bookmarkStart w:name="z3822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705"/>
    <w:bookmarkStart w:name="z3823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1706"/>
    <w:bookmarkStart w:name="z3824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1707"/>
    <w:bookmarkStart w:name="z3825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1708"/>
    <w:bookmarkStart w:name="z3826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1709"/>
    <w:bookmarkStart w:name="z3827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1710"/>
    <w:bookmarkStart w:name="z3828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1711"/>
    <w:bookmarkStart w:name="z3829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1712"/>
    <w:bookmarkStart w:name="z3830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1713"/>
    <w:bookmarkStart w:name="z3831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1714"/>
    <w:bookmarkStart w:name="z3832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1715"/>
    <w:bookmarkStart w:name="z3833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1716"/>
    <w:bookmarkStart w:name="z3834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1717"/>
    <w:bookmarkStart w:name="z3835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1718"/>
    <w:bookmarkStart w:name="z3836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1719"/>
    <w:bookmarkStart w:name="z3837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1720"/>
    <w:bookmarkStart w:name="z3838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1721"/>
    <w:bookmarkStart w:name="z3839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1722"/>
    <w:bookmarkStart w:name="z3840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1723"/>
    <w:bookmarkStart w:name="z3841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1724"/>
    <w:bookmarkStart w:name="z3842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1725"/>
    <w:bookmarkStart w:name="z3843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1726"/>
    <w:bookmarkStart w:name="z3844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1727"/>
    <w:bookmarkStart w:name="z3845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1728"/>
    <w:bookmarkStart w:name="z3846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1729"/>
    <w:bookmarkStart w:name="z3847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1730"/>
    <w:bookmarkStart w:name="z3848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1731"/>
    <w:bookmarkStart w:name="z3849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1732"/>
    <w:bookmarkStart w:name="z3850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1733"/>
    <w:bookmarkStart w:name="z3851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1734"/>
    <w:bookmarkStart w:name="z3852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1735"/>
    <w:bookmarkStart w:name="z3853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1736"/>
    <w:bookmarkStart w:name="z3854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1737"/>
    <w:bookmarkStart w:name="z3855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1738"/>
    <w:bookmarkStart w:name="z3856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1739"/>
    <w:bookmarkStart w:name="z3857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1740"/>
    <w:bookmarkStart w:name="z3858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1741"/>
    <w:bookmarkStart w:name="z3859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1742"/>
    <w:bookmarkStart w:name="z3860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1743"/>
    <w:bookmarkStart w:name="z3861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1744"/>
    <w:bookmarkStart w:name="z3862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1745"/>
    <w:bookmarkStart w:name="z3863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1746"/>
    <w:bookmarkStart w:name="z3864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1747"/>
    <w:bookmarkStart w:name="z3865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1748"/>
    <w:bookmarkStart w:name="z3866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1749"/>
    <w:bookmarkStart w:name="z3867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1750"/>
    <w:bookmarkStart w:name="z3868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1751"/>
    <w:bookmarkStart w:name="z3869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1752"/>
    <w:bookmarkStart w:name="z3870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1753"/>
    <w:bookmarkStart w:name="z3871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1754"/>
    <w:bookmarkStart w:name="z3872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1755"/>
    <w:bookmarkStart w:name="z3873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1756"/>
    <w:bookmarkStart w:name="z3874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757"/>
    <w:bookmarkStart w:name="z3875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1758"/>
    <w:bookmarkStart w:name="z3876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1759"/>
    <w:bookmarkStart w:name="z3877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1760"/>
    <w:bookmarkStart w:name="z3878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1761"/>
    <w:bookmarkStart w:name="z3879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1762"/>
    <w:bookmarkStart w:name="z3880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1763"/>
    <w:bookmarkStart w:name="z3881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1764"/>
    <w:bookmarkStart w:name="z3882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1765"/>
    <w:bookmarkStart w:name="z3883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1766"/>
    <w:bookmarkStart w:name="z3884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1767"/>
    <w:bookmarkStart w:name="z3885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1768"/>
    <w:bookmarkStart w:name="z3886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1769"/>
    <w:bookmarkStart w:name="z3887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770"/>
    <w:bookmarkStart w:name="z3888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1771"/>
    <w:bookmarkStart w:name="z3889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1772"/>
    <w:bookmarkStart w:name="z3890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1773"/>
    <w:bookmarkStart w:name="z3891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1774"/>
    <w:bookmarkStart w:name="z3892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1775"/>
    <w:bookmarkStart w:name="z3893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1776"/>
    <w:bookmarkStart w:name="z3894" w:id="17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777"/>
    <w:bookmarkStart w:name="z3895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778"/>
    <w:bookmarkStart w:name="z3896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1779"/>
    <w:bookmarkStart w:name="z3897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780"/>
    <w:bookmarkStart w:name="z3898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1781"/>
    <w:bookmarkStart w:name="z3899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1782"/>
    <w:bookmarkStart w:name="z3900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1783"/>
    <w:bookmarkStart w:name="z3901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1784"/>
    <w:bookmarkStart w:name="z3902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785"/>
    <w:bookmarkStart w:name="z3903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786"/>
    <w:bookmarkStart w:name="z3904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1787"/>
    <w:bookmarkStart w:name="z3905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1788"/>
    <w:bookmarkStart w:name="z3906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1789"/>
    <w:bookmarkStart w:name="z3907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1790"/>
    <w:bookmarkStart w:name="z3908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1791"/>
    <w:bookmarkStart w:name="z3909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1792"/>
    <w:bookmarkStart w:name="z3910" w:id="17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793"/>
    <w:bookmarkStart w:name="z3911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794"/>
    <w:bookmarkStart w:name="z3912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95"/>
    <w:bookmarkStart w:name="z3913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796"/>
    <w:bookmarkStart w:name="z3914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1797"/>
    <w:bookmarkStart w:name="z3915" w:id="1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798"/>
    <w:bookmarkStart w:name="z3916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17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807" w:id="1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регулированию естественных монополий Министерства национальной экономики Республики Казахстан по Туркестанской области</w:t>
      </w:r>
    </w:p>
    <w:bookmarkEnd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Председателя Комитета по регулированию естественных монополий Министерства национальной экономики РК от 10.03.2026 </w:t>
      </w:r>
      <w:r>
        <w:rPr>
          <w:rFonts w:ascii="Times New Roman"/>
          <w:b w:val="false"/>
          <w:i w:val="false"/>
          <w:color w:val="ff0000"/>
          <w:sz w:val="28"/>
        </w:rPr>
        <w:t>№ 56-ОД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917" w:id="1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01"/>
    <w:bookmarkStart w:name="z3918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Туркестанской области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1802"/>
    <w:bookmarkStart w:name="z3919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03"/>
    <w:bookmarkStart w:name="z3920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804"/>
    <w:bookmarkStart w:name="z3921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805"/>
    <w:bookmarkStart w:name="z3922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06"/>
    <w:bookmarkStart w:name="z3923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807"/>
    <w:bookmarkStart w:name="z3924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808"/>
    <w:bookmarkStart w:name="z3925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161200, Республика Казахстан, Туркестанская область, город Туркестан, микрорайон Жаңа Қала, улица 32, здания 16.</w:t>
      </w:r>
    </w:p>
    <w:bookmarkEnd w:id="1809"/>
    <w:bookmarkStart w:name="z3926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Туркестанской области".</w:t>
      </w:r>
    </w:p>
    <w:bookmarkEnd w:id="1810"/>
    <w:bookmarkStart w:name="z3927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811"/>
    <w:bookmarkStart w:name="z3928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812"/>
    <w:bookmarkStart w:name="z3929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813"/>
    <w:bookmarkStart w:name="z3930" w:id="1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814"/>
    <w:bookmarkStart w:name="z3931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1815"/>
    <w:bookmarkStart w:name="z3932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1816"/>
    <w:bookmarkStart w:name="z3933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817"/>
    <w:bookmarkStart w:name="z3934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1818"/>
    <w:bookmarkStart w:name="z3935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1819"/>
    <w:bookmarkStart w:name="z3936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1820"/>
    <w:bookmarkStart w:name="z3937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1821"/>
    <w:bookmarkStart w:name="z3938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1822"/>
    <w:bookmarkStart w:name="z3939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1823"/>
    <w:bookmarkStart w:name="z3940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1824"/>
    <w:bookmarkStart w:name="z3941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1825"/>
    <w:bookmarkStart w:name="z3942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1826"/>
    <w:bookmarkStart w:name="z3943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1827"/>
    <w:bookmarkStart w:name="z3944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1828"/>
    <w:bookmarkStart w:name="z3945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1829"/>
    <w:bookmarkStart w:name="z3946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1830"/>
    <w:bookmarkStart w:name="z3947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1831"/>
    <w:bookmarkStart w:name="z3948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1832"/>
    <w:bookmarkStart w:name="z3949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1833"/>
    <w:bookmarkStart w:name="z3950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1834"/>
    <w:bookmarkStart w:name="z3951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1835"/>
    <w:bookmarkStart w:name="z3952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1836"/>
    <w:bookmarkStart w:name="z3953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1837"/>
    <w:bookmarkStart w:name="z3954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1838"/>
    <w:bookmarkStart w:name="z3955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1839"/>
    <w:bookmarkStart w:name="z3956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1840"/>
    <w:bookmarkStart w:name="z3957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1841"/>
    <w:bookmarkStart w:name="z3958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1842"/>
    <w:bookmarkStart w:name="z3959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1843"/>
    <w:bookmarkStart w:name="z3960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1844"/>
    <w:bookmarkStart w:name="z3961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1845"/>
    <w:bookmarkStart w:name="z3962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1846"/>
    <w:bookmarkStart w:name="z3963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1847"/>
    <w:bookmarkStart w:name="z3964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1848"/>
    <w:bookmarkStart w:name="z3965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1849"/>
    <w:bookmarkStart w:name="z3966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1850"/>
    <w:bookmarkStart w:name="z3967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1851"/>
    <w:bookmarkStart w:name="z3968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1852"/>
    <w:bookmarkStart w:name="z3969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1853"/>
    <w:bookmarkStart w:name="z3970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1854"/>
    <w:bookmarkStart w:name="z3971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1855"/>
    <w:bookmarkStart w:name="z3972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1856"/>
    <w:bookmarkStart w:name="z3973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1857"/>
    <w:bookmarkStart w:name="z3974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1858"/>
    <w:bookmarkStart w:name="z3975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1859"/>
    <w:bookmarkStart w:name="z3976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1860"/>
    <w:bookmarkStart w:name="z3977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1861"/>
    <w:bookmarkStart w:name="z3978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1862"/>
    <w:bookmarkStart w:name="z3979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1863"/>
    <w:bookmarkStart w:name="z3980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1864"/>
    <w:bookmarkStart w:name="z3981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1865"/>
    <w:bookmarkStart w:name="z3982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1866"/>
    <w:bookmarkStart w:name="z3983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1867"/>
    <w:bookmarkStart w:name="z3984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1868"/>
    <w:bookmarkStart w:name="z3985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869"/>
    <w:bookmarkStart w:name="z3986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1870"/>
    <w:bookmarkStart w:name="z3987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1871"/>
    <w:bookmarkStart w:name="z3988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1872"/>
    <w:bookmarkStart w:name="z3989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1873"/>
    <w:bookmarkStart w:name="z3990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1874"/>
    <w:bookmarkStart w:name="z3991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1875"/>
    <w:bookmarkStart w:name="z3992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1876"/>
    <w:bookmarkStart w:name="z3993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1877"/>
    <w:bookmarkStart w:name="z3994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1878"/>
    <w:bookmarkStart w:name="z3995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1879"/>
    <w:bookmarkStart w:name="z3996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1880"/>
    <w:bookmarkStart w:name="z3997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1881"/>
    <w:bookmarkStart w:name="z3998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882"/>
    <w:bookmarkStart w:name="z3999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1883"/>
    <w:bookmarkStart w:name="z4000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1884"/>
    <w:bookmarkStart w:name="z4001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1885"/>
    <w:bookmarkStart w:name="z4002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1886"/>
    <w:bookmarkStart w:name="z4003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1887"/>
    <w:bookmarkStart w:name="z4004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1888"/>
    <w:bookmarkStart w:name="z4005" w:id="1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889"/>
    <w:bookmarkStart w:name="z4006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890"/>
    <w:bookmarkStart w:name="z4007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1891"/>
    <w:bookmarkStart w:name="z4008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892"/>
    <w:bookmarkStart w:name="z4009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1893"/>
    <w:bookmarkStart w:name="z4010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1894"/>
    <w:bookmarkStart w:name="z4011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1895"/>
    <w:bookmarkStart w:name="z4012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1896"/>
    <w:bookmarkStart w:name="z4013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897"/>
    <w:bookmarkStart w:name="z4014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898"/>
    <w:bookmarkStart w:name="z4015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1899"/>
    <w:bookmarkStart w:name="z4016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1900"/>
    <w:bookmarkStart w:name="z4017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1901"/>
    <w:bookmarkStart w:name="z4018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1902"/>
    <w:bookmarkStart w:name="z4019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1903"/>
    <w:bookmarkStart w:name="z4020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1904"/>
    <w:bookmarkStart w:name="z4021" w:id="1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905"/>
    <w:bookmarkStart w:name="z4022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906"/>
    <w:bookmarkStart w:name="z4023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907"/>
    <w:bookmarkStart w:name="z4024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908"/>
    <w:bookmarkStart w:name="z4025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1909"/>
    <w:bookmarkStart w:name="z4026" w:id="19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910"/>
    <w:bookmarkStart w:name="z4027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19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918" w:id="19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регулированию естественных монополий по области Абай Министерства национальной экономики Республики Казахстан</w:t>
      </w:r>
    </w:p>
    <w:bookmarkEnd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Председателя Комитета по регулированию естественных монополий Министерства национальной экономики РК от 10.03.2026 </w:t>
      </w:r>
      <w:r>
        <w:rPr>
          <w:rFonts w:ascii="Times New Roman"/>
          <w:b w:val="false"/>
          <w:i w:val="false"/>
          <w:color w:val="ff0000"/>
          <w:sz w:val="28"/>
        </w:rPr>
        <w:t>№ 56-ОД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028" w:id="19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13"/>
    <w:bookmarkStart w:name="z4029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по области Абай Министерства национальной экономики Республики Казахстан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1914"/>
    <w:bookmarkStart w:name="z4030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15"/>
    <w:bookmarkStart w:name="z4031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916"/>
    <w:bookmarkStart w:name="z4032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917"/>
    <w:bookmarkStart w:name="z4033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918"/>
    <w:bookmarkStart w:name="z4034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919"/>
    <w:bookmarkStart w:name="z4035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920"/>
    <w:bookmarkStart w:name="z4036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Департамента: 071400, Республика Казахстан, по области Абай, город Семей, улица Мәңгілік ел, дом 9. </w:t>
      </w:r>
    </w:p>
    <w:bookmarkEnd w:id="1921"/>
    <w:bookmarkStart w:name="z4037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по области Абай Министерства национальной экономики Республики Казахстан".</w:t>
      </w:r>
    </w:p>
    <w:bookmarkEnd w:id="1922"/>
    <w:bookmarkStart w:name="z4038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923"/>
    <w:bookmarkStart w:name="z4039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924"/>
    <w:bookmarkStart w:name="z4040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925"/>
    <w:bookmarkStart w:name="z4041" w:id="19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926"/>
    <w:bookmarkStart w:name="z4042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1927"/>
    <w:bookmarkStart w:name="z4043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1928"/>
    <w:bookmarkStart w:name="z4044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929"/>
    <w:bookmarkStart w:name="z4045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1930"/>
    <w:bookmarkStart w:name="z4046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1931"/>
    <w:bookmarkStart w:name="z4047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1932"/>
    <w:bookmarkStart w:name="z4048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1933"/>
    <w:bookmarkStart w:name="z4049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1934"/>
    <w:bookmarkStart w:name="z4050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1935"/>
    <w:bookmarkStart w:name="z4051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1936"/>
    <w:bookmarkStart w:name="z4052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1937"/>
    <w:bookmarkStart w:name="z4053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1938"/>
    <w:bookmarkStart w:name="z4054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1939"/>
    <w:bookmarkStart w:name="z4055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1940"/>
    <w:bookmarkStart w:name="z4056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1941"/>
    <w:bookmarkStart w:name="z4057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1942"/>
    <w:bookmarkStart w:name="z4058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1943"/>
    <w:bookmarkStart w:name="z4059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1944"/>
    <w:bookmarkStart w:name="z4060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1945"/>
    <w:bookmarkStart w:name="z4061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1946"/>
    <w:bookmarkStart w:name="z4062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1947"/>
    <w:bookmarkStart w:name="z4063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1948"/>
    <w:bookmarkStart w:name="z4064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1949"/>
    <w:bookmarkStart w:name="z4065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1950"/>
    <w:bookmarkStart w:name="z4066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1951"/>
    <w:bookmarkStart w:name="z4067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1952"/>
    <w:bookmarkStart w:name="z4068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1953"/>
    <w:bookmarkStart w:name="z4069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1954"/>
    <w:bookmarkStart w:name="z4070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1955"/>
    <w:bookmarkStart w:name="z4071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1956"/>
    <w:bookmarkStart w:name="z4072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1957"/>
    <w:bookmarkStart w:name="z4073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1958"/>
    <w:bookmarkStart w:name="z4074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1959"/>
    <w:bookmarkStart w:name="z4075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1960"/>
    <w:bookmarkStart w:name="z4076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1961"/>
    <w:bookmarkStart w:name="z4077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1962"/>
    <w:bookmarkStart w:name="z4078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1963"/>
    <w:bookmarkStart w:name="z4079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1964"/>
    <w:bookmarkStart w:name="z4080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1965"/>
    <w:bookmarkStart w:name="z4081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1966"/>
    <w:bookmarkStart w:name="z4082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1967"/>
    <w:bookmarkStart w:name="z4083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1968"/>
    <w:bookmarkStart w:name="z4084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1969"/>
    <w:bookmarkStart w:name="z4085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1970"/>
    <w:bookmarkStart w:name="z4086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1971"/>
    <w:bookmarkStart w:name="z4087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1972"/>
    <w:bookmarkStart w:name="z4088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1973"/>
    <w:bookmarkStart w:name="z4089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1974"/>
    <w:bookmarkStart w:name="z4090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1975"/>
    <w:bookmarkStart w:name="z4091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1976"/>
    <w:bookmarkStart w:name="z4092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1977"/>
    <w:bookmarkStart w:name="z4093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1978"/>
    <w:bookmarkStart w:name="z4094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1979"/>
    <w:bookmarkStart w:name="z4095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1980"/>
    <w:bookmarkStart w:name="z4096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981"/>
    <w:bookmarkStart w:name="z4097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1982"/>
    <w:bookmarkStart w:name="z4098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1983"/>
    <w:bookmarkStart w:name="z4099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1984"/>
    <w:bookmarkStart w:name="z4100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1985"/>
    <w:bookmarkStart w:name="z4101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1986"/>
    <w:bookmarkStart w:name="z4102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1987"/>
    <w:bookmarkStart w:name="z4103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1988"/>
    <w:bookmarkStart w:name="z4104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1989"/>
    <w:bookmarkStart w:name="z4105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1990"/>
    <w:bookmarkStart w:name="z4106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1991"/>
    <w:bookmarkStart w:name="z4107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1992"/>
    <w:bookmarkStart w:name="z4108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1993"/>
    <w:bookmarkStart w:name="z4109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994"/>
    <w:bookmarkStart w:name="z4110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1995"/>
    <w:bookmarkStart w:name="z4111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1996"/>
    <w:bookmarkStart w:name="z4112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1997"/>
    <w:bookmarkStart w:name="z4113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1998"/>
    <w:bookmarkStart w:name="z4114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1999"/>
    <w:bookmarkStart w:name="z4115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2000"/>
    <w:bookmarkStart w:name="z4116" w:id="2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001"/>
    <w:bookmarkStart w:name="z4117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002"/>
    <w:bookmarkStart w:name="z4118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2003"/>
    <w:bookmarkStart w:name="z4119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004"/>
    <w:bookmarkStart w:name="z4120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2005"/>
    <w:bookmarkStart w:name="z4121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2006"/>
    <w:bookmarkStart w:name="z4122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2007"/>
    <w:bookmarkStart w:name="z4123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2008"/>
    <w:bookmarkStart w:name="z4124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2009"/>
    <w:bookmarkStart w:name="z4125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2010"/>
    <w:bookmarkStart w:name="z4126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2011"/>
    <w:bookmarkStart w:name="z4127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2012"/>
    <w:bookmarkStart w:name="z4128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2013"/>
    <w:bookmarkStart w:name="z4129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2014"/>
    <w:bookmarkStart w:name="z4130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2015"/>
    <w:bookmarkStart w:name="z4131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2016"/>
    <w:bookmarkStart w:name="z4132" w:id="20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017"/>
    <w:bookmarkStart w:name="z4133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018"/>
    <w:bookmarkStart w:name="z4134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019"/>
    <w:bookmarkStart w:name="z4135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020"/>
    <w:bookmarkStart w:name="z4136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2021"/>
    <w:bookmarkStart w:name="z4137" w:id="20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022"/>
    <w:bookmarkStart w:name="z4138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20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029" w:id="20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регулированию естественных монополий по области Ұлытау Министерства национальной экономики Республики Казахстан.</w:t>
      </w:r>
    </w:p>
    <w:bookmarkEnd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Председателя Комитета по регулированию естественных монополий Министерства национальной экономики РК от 10.03.2026 </w:t>
      </w:r>
      <w:r>
        <w:rPr>
          <w:rFonts w:ascii="Times New Roman"/>
          <w:b w:val="false"/>
          <w:i w:val="false"/>
          <w:color w:val="ff0000"/>
          <w:sz w:val="28"/>
        </w:rPr>
        <w:t>№ 56-ОД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139" w:id="20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25"/>
    <w:bookmarkStart w:name="z4140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по области Ұлытау Министерства национальной экономики Республики Казахстан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2026"/>
    <w:bookmarkStart w:name="z4141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27"/>
    <w:bookmarkStart w:name="z4142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2028"/>
    <w:bookmarkStart w:name="z4143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029"/>
    <w:bookmarkStart w:name="z4144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030"/>
    <w:bookmarkStart w:name="z4145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2031"/>
    <w:bookmarkStart w:name="z4146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032"/>
    <w:bookmarkStart w:name="z4147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100600, Республика Казахстан, город Жезказган, улица Шевченко, дом 36.</w:t>
      </w:r>
    </w:p>
    <w:bookmarkEnd w:id="2033"/>
    <w:bookmarkStart w:name="z4148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по области Ұлытау Министерства национальной экономики Республики Казахстан.".</w:t>
      </w:r>
    </w:p>
    <w:bookmarkEnd w:id="2034"/>
    <w:bookmarkStart w:name="z4149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035"/>
    <w:bookmarkStart w:name="z4150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036"/>
    <w:bookmarkStart w:name="z4151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037"/>
    <w:bookmarkStart w:name="z4152" w:id="20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038"/>
    <w:bookmarkStart w:name="z4153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2039"/>
    <w:bookmarkStart w:name="z4154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2040"/>
    <w:bookmarkStart w:name="z4155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041"/>
    <w:bookmarkStart w:name="z4156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2042"/>
    <w:bookmarkStart w:name="z4157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2043"/>
    <w:bookmarkStart w:name="z4158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2044"/>
    <w:bookmarkStart w:name="z4159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2045"/>
    <w:bookmarkStart w:name="z4160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2046"/>
    <w:bookmarkStart w:name="z4161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2047"/>
    <w:bookmarkStart w:name="z4162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2048"/>
    <w:bookmarkStart w:name="z4163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2049"/>
    <w:bookmarkStart w:name="z4164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2050"/>
    <w:bookmarkStart w:name="z4165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2051"/>
    <w:bookmarkStart w:name="z4166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2052"/>
    <w:bookmarkStart w:name="z4167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2053"/>
    <w:bookmarkStart w:name="z4168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2054"/>
    <w:bookmarkStart w:name="z4169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2055"/>
    <w:bookmarkStart w:name="z4170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2056"/>
    <w:bookmarkStart w:name="z4171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2057"/>
    <w:bookmarkStart w:name="z4172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2058"/>
    <w:bookmarkStart w:name="z4173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2059"/>
    <w:bookmarkStart w:name="z4174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2060"/>
    <w:bookmarkStart w:name="z4175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2061"/>
    <w:bookmarkStart w:name="z4176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2062"/>
    <w:bookmarkStart w:name="z4177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2063"/>
    <w:bookmarkStart w:name="z4178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2064"/>
    <w:bookmarkStart w:name="z4179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2065"/>
    <w:bookmarkStart w:name="z4180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2066"/>
    <w:bookmarkStart w:name="z4181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2067"/>
    <w:bookmarkStart w:name="z4182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2068"/>
    <w:bookmarkStart w:name="z4183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2069"/>
    <w:bookmarkStart w:name="z4184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2070"/>
    <w:bookmarkStart w:name="z4185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2071"/>
    <w:bookmarkStart w:name="z4186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2072"/>
    <w:bookmarkStart w:name="z4187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2073"/>
    <w:bookmarkStart w:name="z4188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2074"/>
    <w:bookmarkStart w:name="z4189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2075"/>
    <w:bookmarkStart w:name="z4190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2076"/>
    <w:bookmarkStart w:name="z4191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2077"/>
    <w:bookmarkStart w:name="z4192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2078"/>
    <w:bookmarkStart w:name="z4193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2079"/>
    <w:bookmarkStart w:name="z4194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2080"/>
    <w:bookmarkStart w:name="z4195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2081"/>
    <w:bookmarkStart w:name="z4196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2082"/>
    <w:bookmarkStart w:name="z4197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2083"/>
    <w:bookmarkStart w:name="z4198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2084"/>
    <w:bookmarkStart w:name="z4199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2085"/>
    <w:bookmarkStart w:name="z4200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2086"/>
    <w:bookmarkStart w:name="z4201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2087"/>
    <w:bookmarkStart w:name="z4202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2088"/>
    <w:bookmarkStart w:name="z4203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2089"/>
    <w:bookmarkStart w:name="z4204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2090"/>
    <w:bookmarkStart w:name="z4205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2091"/>
    <w:bookmarkStart w:name="z4206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2092"/>
    <w:bookmarkStart w:name="z4207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2093"/>
    <w:bookmarkStart w:name="z4208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2094"/>
    <w:bookmarkStart w:name="z4209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2095"/>
    <w:bookmarkStart w:name="z4210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2096"/>
    <w:bookmarkStart w:name="z4211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2097"/>
    <w:bookmarkStart w:name="z4212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2098"/>
    <w:bookmarkStart w:name="z4213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2099"/>
    <w:bookmarkStart w:name="z4214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2100"/>
    <w:bookmarkStart w:name="z4215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2101"/>
    <w:bookmarkStart w:name="z4216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2102"/>
    <w:bookmarkStart w:name="z4217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2103"/>
    <w:bookmarkStart w:name="z4218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2104"/>
    <w:bookmarkStart w:name="z4219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2105"/>
    <w:bookmarkStart w:name="z4220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2106"/>
    <w:bookmarkStart w:name="z4221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2107"/>
    <w:bookmarkStart w:name="z4222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2108"/>
    <w:bookmarkStart w:name="z4223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2109"/>
    <w:bookmarkStart w:name="z4224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2110"/>
    <w:bookmarkStart w:name="z4225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2111"/>
    <w:bookmarkStart w:name="z4226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2112"/>
    <w:bookmarkStart w:name="z4227" w:id="2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113"/>
    <w:bookmarkStart w:name="z4228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114"/>
    <w:bookmarkStart w:name="z4229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2115"/>
    <w:bookmarkStart w:name="z4230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116"/>
    <w:bookmarkStart w:name="z4231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2117"/>
    <w:bookmarkStart w:name="z4232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2118"/>
    <w:bookmarkStart w:name="z4233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2119"/>
    <w:bookmarkStart w:name="z4234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2120"/>
    <w:bookmarkStart w:name="z4235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2121"/>
    <w:bookmarkStart w:name="z4236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2122"/>
    <w:bookmarkStart w:name="z4237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2123"/>
    <w:bookmarkStart w:name="z4238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2124"/>
    <w:bookmarkStart w:name="z4239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2125"/>
    <w:bookmarkStart w:name="z4240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2126"/>
    <w:bookmarkStart w:name="z4241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2127"/>
    <w:bookmarkStart w:name="z4242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2128"/>
    <w:bookmarkStart w:name="z4243" w:id="2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129"/>
    <w:bookmarkStart w:name="z4244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130"/>
    <w:bookmarkStart w:name="z4245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131"/>
    <w:bookmarkStart w:name="z4246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132"/>
    <w:bookmarkStart w:name="z4247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2133"/>
    <w:bookmarkStart w:name="z4248" w:id="2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134"/>
    <w:bookmarkStart w:name="z4249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2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2140" w:id="2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по регулированию естественных монополий по области Жетісу Министерства национальной экономики Республики Казахстан</w:t>
      </w:r>
    </w:p>
    <w:bookmarkEnd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приказа Председателя Комитета по регулированию естественных монополий Министерства национальной экономики РК от 10.03.2026 </w:t>
      </w:r>
      <w:r>
        <w:rPr>
          <w:rFonts w:ascii="Times New Roman"/>
          <w:b w:val="false"/>
          <w:i w:val="false"/>
          <w:color w:val="ff0000"/>
          <w:sz w:val="28"/>
        </w:rPr>
        <w:t>№ 56-ОД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250" w:id="2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37"/>
    <w:bookmarkStart w:name="z4251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по области Жетісу Министерства национальной экономики Республики Казахстан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2138"/>
    <w:bookmarkStart w:name="z4252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139"/>
    <w:bookmarkStart w:name="z4253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2140"/>
    <w:bookmarkStart w:name="z4254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141"/>
    <w:bookmarkStart w:name="z4255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142"/>
    <w:bookmarkStart w:name="z4256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2143"/>
    <w:bookmarkStart w:name="z4257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144"/>
    <w:bookmarkStart w:name="z4258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040000, Республика Казахстан, город Талдыкорган, улица Кабанбай батыра, дом 78.</w:t>
      </w:r>
    </w:p>
    <w:bookmarkEnd w:id="2145"/>
    <w:bookmarkStart w:name="z4259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по области Жетісу Министерства национальной экономики Республики Казахстан".</w:t>
      </w:r>
    </w:p>
    <w:bookmarkEnd w:id="2146"/>
    <w:bookmarkStart w:name="z4260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147"/>
    <w:bookmarkStart w:name="z4261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148"/>
    <w:bookmarkStart w:name="z4262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149"/>
    <w:bookmarkStart w:name="z4263" w:id="2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150"/>
    <w:bookmarkStart w:name="z4264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2151"/>
    <w:bookmarkStart w:name="z4265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2152"/>
    <w:bookmarkStart w:name="z4266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153"/>
    <w:bookmarkStart w:name="z4267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2154"/>
    <w:bookmarkStart w:name="z4268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2155"/>
    <w:bookmarkStart w:name="z4269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2156"/>
    <w:bookmarkStart w:name="z4270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2157"/>
    <w:bookmarkStart w:name="z4271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2158"/>
    <w:bookmarkStart w:name="z4272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2159"/>
    <w:bookmarkStart w:name="z4273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2160"/>
    <w:bookmarkStart w:name="z4274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2161"/>
    <w:bookmarkStart w:name="z4275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2162"/>
    <w:bookmarkStart w:name="z4276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2163"/>
    <w:bookmarkStart w:name="z4277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2164"/>
    <w:bookmarkStart w:name="z4278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2165"/>
    <w:bookmarkStart w:name="z4279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2166"/>
    <w:bookmarkStart w:name="z4280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2167"/>
    <w:bookmarkStart w:name="z4281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2168"/>
    <w:bookmarkStart w:name="z4282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2169"/>
    <w:bookmarkStart w:name="z4283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2170"/>
    <w:bookmarkStart w:name="z4284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2171"/>
    <w:bookmarkStart w:name="z4285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2172"/>
    <w:bookmarkStart w:name="z4286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2173"/>
    <w:bookmarkStart w:name="z4287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2174"/>
    <w:bookmarkStart w:name="z4288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2175"/>
    <w:bookmarkStart w:name="z4289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2176"/>
    <w:bookmarkStart w:name="z4290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2177"/>
    <w:bookmarkStart w:name="z4291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2178"/>
    <w:bookmarkStart w:name="z4292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2179"/>
    <w:bookmarkStart w:name="z4293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2180"/>
    <w:bookmarkStart w:name="z4294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2181"/>
    <w:bookmarkStart w:name="z4295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2182"/>
    <w:bookmarkStart w:name="z4296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2183"/>
    <w:bookmarkStart w:name="z4297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2184"/>
    <w:bookmarkStart w:name="z4298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в сферах естественных монополий в соответствии с Предпринимательским кодексом Республики Казахстан от 29 октября 2015 года (далее – Кодекс);</w:t>
      </w:r>
    </w:p>
    <w:bookmarkEnd w:id="2185"/>
    <w:bookmarkStart w:name="z4299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2186"/>
    <w:bookmarkStart w:name="z4300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2187"/>
    <w:bookmarkStart w:name="z4301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2188"/>
    <w:bookmarkStart w:name="z4302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2189"/>
    <w:bookmarkStart w:name="z4303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2190"/>
    <w:bookmarkStart w:name="z4304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2191"/>
    <w:bookmarkStart w:name="z4305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2192"/>
    <w:bookmarkStart w:name="z4306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2193"/>
    <w:bookmarkStart w:name="z4307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2194"/>
    <w:bookmarkStart w:name="z4308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2195"/>
    <w:bookmarkStart w:name="z4309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2196"/>
    <w:bookmarkStart w:name="z4310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2197"/>
    <w:bookmarkStart w:name="z4311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2198"/>
    <w:bookmarkStart w:name="z4312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2199"/>
    <w:bookmarkStart w:name="z4313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2200"/>
    <w:bookmarkStart w:name="z4314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2201"/>
    <w:bookmarkStart w:name="z4315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2202"/>
    <w:bookmarkStart w:name="z4316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2203"/>
    <w:bookmarkStart w:name="z4317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2204"/>
    <w:bookmarkStart w:name="z4318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2205"/>
    <w:bookmarkStart w:name="z4319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2206"/>
    <w:bookmarkStart w:name="z4320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2207"/>
    <w:bookmarkStart w:name="z4321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2208"/>
    <w:bookmarkStart w:name="z4322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2209"/>
    <w:bookmarkStart w:name="z4323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2210"/>
    <w:bookmarkStart w:name="z4324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2211"/>
    <w:bookmarkStart w:name="z4325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2212"/>
    <w:bookmarkStart w:name="z4326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2213"/>
    <w:bookmarkStart w:name="z4327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2214"/>
    <w:bookmarkStart w:name="z4328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2215"/>
    <w:bookmarkStart w:name="z4329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2216"/>
    <w:bookmarkStart w:name="z4330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2217"/>
    <w:bookmarkStart w:name="z4331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2218"/>
    <w:bookmarkStart w:name="z4332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2219"/>
    <w:bookmarkStart w:name="z4333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2220"/>
    <w:bookmarkStart w:name="z4334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2221"/>
    <w:bookmarkStart w:name="z4335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2222"/>
    <w:bookmarkStart w:name="z4336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2223"/>
    <w:bookmarkStart w:name="z4337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2224"/>
    <w:bookmarkStart w:name="z4338" w:id="2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225"/>
    <w:bookmarkStart w:name="z4339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226"/>
    <w:bookmarkStart w:name="z4340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2227"/>
    <w:bookmarkStart w:name="z4341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228"/>
    <w:bookmarkStart w:name="z4342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2229"/>
    <w:bookmarkStart w:name="z4343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2230"/>
    <w:bookmarkStart w:name="z4344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2231"/>
    <w:bookmarkStart w:name="z4345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2232"/>
    <w:bookmarkStart w:name="z4346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2233"/>
    <w:bookmarkStart w:name="z4347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2234"/>
    <w:bookmarkStart w:name="z4348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2235"/>
    <w:bookmarkStart w:name="z4349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2236"/>
    <w:bookmarkStart w:name="z4350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2237"/>
    <w:bookmarkStart w:name="z4351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2238"/>
    <w:bookmarkStart w:name="z4352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2239"/>
    <w:bookmarkStart w:name="z4353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2240"/>
    <w:bookmarkStart w:name="z4354" w:id="2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241"/>
    <w:bookmarkStart w:name="z4355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242"/>
    <w:bookmarkStart w:name="z4356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243"/>
    <w:bookmarkStart w:name="z4357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244"/>
    <w:bookmarkStart w:name="z4358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2245"/>
    <w:bookmarkStart w:name="z4359" w:id="2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246"/>
    <w:bookmarkStart w:name="z4360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2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