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2791d" w14:textId="1a279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Положение республиканского государственного учреждения "Комитет по делам молодежи и семьи Министерства информации и общественного развития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общественного развития Республики Казахстан от 8 ноября 2019 года № 428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июля 2019 года № 554 "О внесении изменений и дополнений в некоторые решения Правительства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28 марта 2019 года № 30 "Об утверждении Положения республиканского государственного учреждения "Комитет по делам молодежи и семьи Министерства информации и общественного развития Республики Казахстан" следующее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по делам молодежи и семьи Министерства информации и общественного развития Республики Казахстан",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"Управление координации молодежной политики":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"реализационные":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"осуществление иных функций, предусмотренных законами Республики Казахстан, актами Президента и Правительства Республики Казахстан;".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"Управление координации семейной политики":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"реализационные":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восемнадцатый исключить.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"Управление мониторинга и анализа":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"регулятивные":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исключить.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"Управление межведомственной координации и регионального взаимодействия":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"реализационные":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"разработка правил предоставления арендного жилища без права выкупа работающей молодежи;".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молодежи и семьи Министерства информации и общественного развития Республики Казахстан в установленном законодательством Республики Казахстан порядке обеспечить: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утверждения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извещение регистрирующего органа о внесении изменения и дополнения в Положение республиканского государственного учреждения "Комитет по делам молодежи и семьи Министерства информации и общественного развития Республики Казахстан";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информации и общественного развития Республики Казахстан.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общественного развития Республики Казахстан.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