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cfcb" w14:textId="d3ec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территориальных органах Агентства Республики Казахстан по делам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25 июля 2019 года № 136. Отменен приказом Председателя Агентства Республики Казахстан по делам государственной службы от 22 ноября 2022 года № 231.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Председателя Агентства РК по делам государственной службы от 22.11.2022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Положения об Агентстве Республики Казахстан по делам государственной службы, утвержденного Указом Президента Республики Казахстан от 22 июля 2019 года № 74,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Департаменте Агентства Республики Казахстан по делам государственной службы по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Департаменте Агентства Республики Казахстан по делам государственной службы по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Департаменте Агентства Республики Казахстан по делам государственной службы по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Департаменте Агентства Республики Казахстан по делам государственной службы по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Департаменте Агентства Республики Казахстан по делам государственной службы по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Департаменте Агентства Республики Казахстан по делам государственной службы по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Департаменте Агентства Республики Казахстан по делам государственной службы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Департаменте Агентства Республики Казахстан по делам государственной службы по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Департаменте Агентства Республики Казахстан по делам государственной службы по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Департаменте Агентства Республики Казахстан по делам государственной службы по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Департаменте Агентства Республики Казахстан по делам государственной службы по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Департаменте Агентства Республики Казахстан по делам государственной службы по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 Департаменте Агентства Республики Казахстан по делам государственной службы по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о Департаменте Агентства Республики Казахстан по делам государственной службы по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о Департаменте Агентства Республики Казахстан по делам государственной службы по городу Нур-Султану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о Департаменте Агентства Республики Казахстан по делам государственной службы по городу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Положение о Департаменте Агентства Республики Казахстан по делам государственной службы по городу Шымкенту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некоторые приказы Председателя Агентства Республики Казахстан по делам государственной службы и противодействию коррупции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Агентства Республики Казахстан по делам государственной службы (далее – Агентство) в установленном законодательством порядке обеспечить: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Руководителям территориальных органов Агентства принять соответствующие меры, вытекающие из настоящего приказа.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подписания.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Жаилганова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136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Агентства Республики Казахстан по делам государственной службы по Акмолинской области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Акмолинской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регулятивные, реализационные и контрольные функции в сферах государственной службы, оценки и государственного контроля за качеством оказания государственных услуг.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020000, Акмолинская область, город Кокшетау, улица Абая, 87.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Акмолинской области".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за исключением государственных услуг, оказываемых в электронной форме, и государственного контроля за качеством оказания государственных услуг;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стратегий и программ в сфере государственной службы;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сфере оказания государственных услуг в пределах своей компетенции;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услуг, за исключением государственных услуг, оказываемых в электронной форме;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координации научно-исследовательской, учебной, издательской деятельности в порядке, установленном законодательством Республики Казахстан;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в сферах государственной службы, оказания государственных услуг;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предложений по совершенствованию системы оплаты труда, социально-правовой защиты государственных служащих;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формирования и размещения государственного заказа по подготовке, переподготовке и повышению квалификации административных государственных служащих;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в соответствии с законодательством Республики Казахстан;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оценки личных качеств граждан с выдачей по ее результатам соответствующего заключения;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дисциплинарных дел в отношении государственных служащих в соответствии с законодательством Республики Казахстан;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деятельности Совета по этике Агентства в Акмолинской области, проведение служебных расследований и подготовка материалов по дисциплинарным делам, рассматриваемым Советом по этике;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координация и методологическое обеспечение деятельности уполномоченного по этике;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и осуществление методологического руководства деятельности служб управления персоналом (кадровых служб);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 и иных нормативных правовых актов Республики Казахстан;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протоколов и рассмотрение дел об административных правонарушениях в порядке, установленном Кодексом Республики Казахстан об административных правонарушениях;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за качеством оказания государственных услуг;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предложений по повышению качества оказания государственных услуг;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рассмотрение жалоб физических и юридических лиц по вопросам оказания государственных услуг;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возложенных законодательством Республики Казахстан.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86"/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 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100"/>
    <w:bookmarkStart w:name="z1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5"/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Департамента осуществляются в соответствии с законодательством Республики Казахстан. 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136</w:t>
            </w:r>
          </w:p>
        </w:tc>
      </w:tr>
    </w:tbl>
    <w:bookmarkStart w:name="z11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Агентства Республики Казахстан по делам государственной службы по Актюбинской области</w:t>
      </w:r>
    </w:p>
    <w:bookmarkEnd w:id="108"/>
    <w:bookmarkStart w:name="z11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Актюбинской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регулятивные, реализационные и контрольные функции в сферах государственной службы, оценки и государственного контроля за качеством оказания государственных услуг.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030000, Актюбинская область, город Актобе, проспект Абилкайыр хана, 40.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Актюбинской области".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2"/>
    <w:bookmarkStart w:name="z1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за исключением государственных услуг, оказываемых в электронной форме, и государственного контроля за качеством оказания государственных услуг;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стратегий и программ в сфере государственной службы;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сфере оказания государственных услуг в пределах своей компетенции;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услуг, за исключением государственных услуг, оказываемых в электронной форме;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координации научно-исследовательской, учебной, издательской деятельности в порядке, установленном законодательством Республики Казахстан;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в сферах государственной службы, оказания государственных услуг;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предложений по совершенствованию системы оплаты труда, социально-правовой защиты государственных служащих;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формирования и размещения государственного заказа по подготовке, переподготовке и повышению квалификации административных государственных служащих;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в соответствии с законодательством Республики Казахстан;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оценки личных качеств граждан с выдачей по ее результатам соответствующего заключения;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дисциплинарных дел в отношении государственных служащих в соответствии с законодательством Республики Казахстан;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деятельности Совета по этике Агентства в Актюбинской области, проведение служебных расследований и подготовка материалов по дисциплинарным делам, рассматриваемым Советом по этике;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координация и методологическое обеспечение деятельности уполномоченного по этике;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и осуществление методологического руководства деятельности служб управления персоналом (кадровых служб);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 и иных нормативных правовых актов Республики Казахстан;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протоколов и рассмотрение дел об административных правонарушениях в порядке, установленном Кодексом Республики Казахстан об административных правонарушениях;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за качеством оказания государственных услуг;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предложений по повышению качества оказания государственных услуг;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рассмотрение жалоб физических и юридических лиц по вопросам оказания государственных услуг;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возложенных законодательством Республики Казахстан.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168"/>
    <w:bookmarkStart w:name="z18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 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182"/>
    <w:bookmarkStart w:name="z194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87"/>
    <w:bookmarkStart w:name="z199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Департамента осуществляются в соответствии с законодательством Республики Казахстан. 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136</w:t>
            </w:r>
          </w:p>
        </w:tc>
      </w:tr>
    </w:tbl>
    <w:bookmarkStart w:name="z20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Агентства Республики Казахстан по делам государственной службы по Алматинской области</w:t>
      </w:r>
    </w:p>
    <w:bookmarkEnd w:id="190"/>
    <w:bookmarkStart w:name="z20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Алматинской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регулятивные, реализационные и контрольные функции в сферах государственной службы, оценки и государственного контроля за качеством оказания государственных услуг.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040000, Алматинская область, город Талдыкорган, проспект Нурсултана Назарбаева, 75.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Алматинской области".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04"/>
    <w:bookmarkStart w:name="z217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за исключением государственных услуг, оказываемых в электронной форме, и государственного контроля за качеством оказания государственных услуг;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услугах.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стратегий и программ в сфере государственной службы;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сфере оказания государственных услуг в пределах своей компетенции;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услуг, за исключением государственных услуг, оказываемых в электронной форме;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координации научно-исследовательской, учебной, издательской деятельности в порядке, установленном законодательством Республики Казахстан;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в сферах государственной службы, оказания государственных услуг;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предложений по совершенствованию системы оплаты труда, социально-правовой защиты государственных служащих;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формирования и размещения государственного заказа по подготовке, переподготовке и повышению квалификации административных государственных служащих;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в соответствии с законодательством Республики Казахстан;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оценки личных качеств граждан с выдачей по ее результатам соответствующего заключения;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дисциплинарных дел в отношении государственных служащих в соответствии с законодательством Республики Казахстан;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деятельности Совета по этике Агентства в Алматинской области, проведение служебных расследований и подготовка материалов по дисциплинарным делам, рассматриваемым Советом по этике;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координация и методологическое обеспечение деятельности уполномоченного по этике;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и осуществление методологического руководства деятельности служб управления персоналом (кадровых служб);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 и иных нормативных правовых актов Республики Казахстан;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службы;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протоколов и рассмотрение дел об административных правонарушениях в порядке, установленном Кодексом Республики Казахстан об административных правонарушениях;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за качеством оказания государственных услуг;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предложений по повышению качества оказания государственных услуг;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рассмотрение жалоб физических и юридических лиц по вопросам оказания государственных услуг;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возложенных законодательством Республики Казахстан.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250"/>
    <w:bookmarkStart w:name="z265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258"/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259"/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 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264"/>
    <w:bookmarkStart w:name="z279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69"/>
    <w:bookmarkStart w:name="z284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Департамента осуществляются в соответствии с законодательством Республики Казахстан. </w:t>
      </w:r>
    </w:p>
    <w:bookmarkEnd w:id="2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136</w:t>
            </w:r>
          </w:p>
        </w:tc>
      </w:tr>
    </w:tbl>
    <w:bookmarkStart w:name="z287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Агентства Республики Казахстан по делам государственной службы по Атырауской области</w:t>
      </w:r>
    </w:p>
    <w:bookmarkEnd w:id="272"/>
    <w:bookmarkStart w:name="z288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3"/>
    <w:bookmarkStart w:name="z28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Атырауской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регулятивные, реализационные и контрольные функции в сферах государственной службы, оценки и государственного контроля за качеством оказания государственных услуг.</w:t>
      </w:r>
    </w:p>
    <w:bookmarkEnd w:id="274"/>
    <w:bookmarkStart w:name="z29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275"/>
    <w:bookmarkStart w:name="z29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276"/>
    <w:bookmarkStart w:name="z29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77"/>
    <w:bookmarkStart w:name="z29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278"/>
    <w:bookmarkStart w:name="z29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279"/>
    <w:bookmarkStart w:name="z29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280"/>
    <w:bookmarkStart w:name="z29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060011, Атырауская область, город Атырау, проспект Бейбарыс Султана, 419.</w:t>
      </w:r>
    </w:p>
    <w:bookmarkEnd w:id="281"/>
    <w:bookmarkStart w:name="z29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Атырауской области".</w:t>
      </w:r>
    </w:p>
    <w:bookmarkEnd w:id="282"/>
    <w:bookmarkStart w:name="z29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83"/>
    <w:bookmarkStart w:name="z29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84"/>
    <w:bookmarkStart w:name="z30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85"/>
    <w:bookmarkStart w:name="z30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86"/>
    <w:bookmarkStart w:name="z302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87"/>
    <w:bookmarkStart w:name="z30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88"/>
    <w:bookmarkStart w:name="z30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за исключением государственных услуг, оказываемых в электронной форме, и государственного контроля за качеством оказания государственных услуг;</w:t>
      </w:r>
    </w:p>
    <w:bookmarkEnd w:id="289"/>
    <w:bookmarkStart w:name="z30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услугах.</w:t>
      </w:r>
    </w:p>
    <w:bookmarkEnd w:id="290"/>
    <w:bookmarkStart w:name="z30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291"/>
    <w:bookmarkStart w:name="z30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стратегий и программ в сфере государственной службы;</w:t>
      </w:r>
    </w:p>
    <w:bookmarkEnd w:id="292"/>
    <w:bookmarkStart w:name="z30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сфере оказания государственных услуг в пределах своей компетенции;</w:t>
      </w:r>
    </w:p>
    <w:bookmarkEnd w:id="293"/>
    <w:bookmarkStart w:name="z30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294"/>
    <w:bookmarkStart w:name="z31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295"/>
    <w:bookmarkStart w:name="z31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услуг, за исключением государственных услуг, оказываемых в электронной форме;</w:t>
      </w:r>
    </w:p>
    <w:bookmarkEnd w:id="296"/>
    <w:bookmarkStart w:name="z31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координации научно-исследовательской, учебной, издательской деятельности в порядке, установленном законодательством Республики Казахстан;</w:t>
      </w:r>
    </w:p>
    <w:bookmarkEnd w:id="297"/>
    <w:bookmarkStart w:name="z31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в сферах государственной службы, оказания государственных услуг;</w:t>
      </w:r>
    </w:p>
    <w:bookmarkEnd w:id="298"/>
    <w:bookmarkStart w:name="z31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предложений по совершенствованию системы оплаты труда, социально-правовой защиты государственных служащих;</w:t>
      </w:r>
    </w:p>
    <w:bookmarkEnd w:id="299"/>
    <w:bookmarkStart w:name="z31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End w:id="300"/>
    <w:bookmarkStart w:name="z31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301"/>
    <w:bookmarkStart w:name="z31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формирования и размещения государственного заказа по подготовке, переподготовке и повышению квалификации административных государственных служащих;</w:t>
      </w:r>
    </w:p>
    <w:bookmarkEnd w:id="302"/>
    <w:bookmarkStart w:name="z31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303"/>
    <w:bookmarkStart w:name="z31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в соответствии с законодательством Республики Казахстан;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оценки личных качеств граждан с выдачей по ее результатам соответствующего заключения;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bookmarkEnd w:id="306"/>
    <w:bookmarkStart w:name="z32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307"/>
    <w:bookmarkStart w:name="z32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bookmarkEnd w:id="308"/>
    <w:bookmarkStart w:name="z32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309"/>
    <w:bookmarkStart w:name="z32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дисциплинарных дел в отношении государственных служащих в соответствии с законодательством Республики Казахстан;</w:t>
      </w:r>
    </w:p>
    <w:bookmarkEnd w:id="310"/>
    <w:bookmarkStart w:name="z32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деятельности Совета по этике Агентства в Атырауской области, проведение служебных расследований и подготовка материалов по дисциплинарным делам, рассматриваемым Советом по этике;</w:t>
      </w:r>
    </w:p>
    <w:bookmarkEnd w:id="311"/>
    <w:bookmarkStart w:name="z32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312"/>
    <w:bookmarkStart w:name="z33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координация и методологическое обеспечение деятельности уполномоченного по этике;</w:t>
      </w:r>
    </w:p>
    <w:bookmarkEnd w:id="313"/>
    <w:bookmarkStart w:name="z33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и осуществление методологического руководства деятельности служб управления персоналом (кадровых служб);</w:t>
      </w:r>
    </w:p>
    <w:bookmarkEnd w:id="314"/>
    <w:bookmarkStart w:name="z33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 и иных нормативных правовых актов Республики Казахстан;</w:t>
      </w:r>
    </w:p>
    <w:bookmarkEnd w:id="315"/>
    <w:bookmarkStart w:name="z33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службы;</w:t>
      </w:r>
    </w:p>
    <w:bookmarkEnd w:id="316"/>
    <w:bookmarkStart w:name="z33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317"/>
    <w:bookmarkStart w:name="z33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протоколов и рассмотрение дел об административных правонарушениях в порядке, установленном Кодексом Республики Казахстан об административных правонарушениях;</w:t>
      </w:r>
    </w:p>
    <w:bookmarkEnd w:id="318"/>
    <w:bookmarkStart w:name="z33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319"/>
    <w:bookmarkStart w:name="z33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за качеством оказания государственных услуг;</w:t>
      </w:r>
    </w:p>
    <w:bookmarkEnd w:id="320"/>
    <w:bookmarkStart w:name="z33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предложений по повышению качества оказания государственных услуг;</w:t>
      </w:r>
    </w:p>
    <w:bookmarkEnd w:id="321"/>
    <w:bookmarkStart w:name="z33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рассмотрение жалоб физических и юридических лиц по вопросам оказания государственных услуг;</w:t>
      </w:r>
    </w:p>
    <w:bookmarkEnd w:id="322"/>
    <w:bookmarkStart w:name="z34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323"/>
    <w:bookmarkStart w:name="z34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возложенных законодательством Республики Казахстан.</w:t>
      </w:r>
    </w:p>
    <w:bookmarkEnd w:id="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325"/>
    <w:bookmarkStart w:name="z34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326"/>
    <w:bookmarkStart w:name="z34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327"/>
    <w:bookmarkStart w:name="z34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328"/>
    <w:bookmarkStart w:name="z34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329"/>
    <w:bookmarkStart w:name="z34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End w:id="330"/>
    <w:bookmarkStart w:name="z34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331"/>
    <w:bookmarkStart w:name="z34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332"/>
    <w:bookmarkStart w:name="z350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333"/>
    <w:bookmarkStart w:name="z35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34"/>
    <w:bookmarkStart w:name="z35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335"/>
    <w:bookmarkStart w:name="z35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3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337"/>
    <w:bookmarkStart w:name="z35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338"/>
    <w:bookmarkStart w:name="z35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339"/>
    <w:bookmarkStart w:name="z35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340"/>
    <w:bookmarkStart w:name="z35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341"/>
    <w:bookmarkStart w:name="z35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342"/>
    <w:bookmarkStart w:name="z36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343"/>
    <w:bookmarkStart w:name="z36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344"/>
    <w:bookmarkStart w:name="z36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 </w:t>
      </w:r>
    </w:p>
    <w:bookmarkEnd w:id="3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346"/>
    <w:bookmarkStart w:name="z364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47"/>
    <w:bookmarkStart w:name="z36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48"/>
    <w:bookmarkStart w:name="z36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349"/>
    <w:bookmarkStart w:name="z36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50"/>
    <w:bookmarkStart w:name="z36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51"/>
    <w:bookmarkStart w:name="z369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352"/>
    <w:bookmarkStart w:name="z37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Департамента осуществляются в соответствии с законодательством Республики Казахстан. </w:t>
      </w:r>
    </w:p>
    <w:bookmarkEnd w:id="3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136</w:t>
            </w:r>
          </w:p>
        </w:tc>
      </w:tr>
    </w:tbl>
    <w:bookmarkStart w:name="z372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Агентства Республики Казахстан по делам государственной службы по Восточно-Казахстанской области</w:t>
      </w:r>
    </w:p>
    <w:bookmarkEnd w:id="354"/>
    <w:bookmarkStart w:name="z373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5"/>
    <w:bookmarkStart w:name="z37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Восточно-Казахстанской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регулятивные, реализационные и контрольные функции в сферах государственной службы, оценки и государственного контроля за качеством оказания государственных услуг.</w:t>
      </w:r>
    </w:p>
    <w:bookmarkEnd w:id="356"/>
    <w:bookmarkStart w:name="z37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357"/>
    <w:bookmarkStart w:name="z37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358"/>
    <w:bookmarkStart w:name="z37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59"/>
    <w:bookmarkStart w:name="z37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360"/>
    <w:bookmarkStart w:name="z37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361"/>
    <w:bookmarkStart w:name="z38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362"/>
    <w:bookmarkStart w:name="z38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070003, Восточно-Казахстанская область, город Усть-Каменогорск, проспект Нурсултана Назарбаева, 4.</w:t>
      </w:r>
    </w:p>
    <w:bookmarkEnd w:id="363"/>
    <w:bookmarkStart w:name="z38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Восточно-Казахстанской области".</w:t>
      </w:r>
    </w:p>
    <w:bookmarkEnd w:id="364"/>
    <w:bookmarkStart w:name="z38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65"/>
    <w:bookmarkStart w:name="z38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66"/>
    <w:bookmarkStart w:name="z38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67"/>
    <w:bookmarkStart w:name="z38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68"/>
    <w:bookmarkStart w:name="z387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369"/>
    <w:bookmarkStart w:name="z38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70"/>
    <w:bookmarkStart w:name="z38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за исключением государственных услуг, оказываемых в электронной форме, и государственного контроля за качеством оказания государственных услуг;</w:t>
      </w:r>
    </w:p>
    <w:bookmarkEnd w:id="371"/>
    <w:bookmarkStart w:name="z39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услугах.</w:t>
      </w:r>
    </w:p>
    <w:bookmarkEnd w:id="372"/>
    <w:bookmarkStart w:name="z39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73"/>
    <w:bookmarkStart w:name="z39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стратегий и программ в сфере государственной службы;</w:t>
      </w:r>
    </w:p>
    <w:bookmarkEnd w:id="374"/>
    <w:bookmarkStart w:name="z39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сфере оказания государственных услуг в пределах своей компетенции;</w:t>
      </w:r>
    </w:p>
    <w:bookmarkEnd w:id="375"/>
    <w:bookmarkStart w:name="z39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376"/>
    <w:bookmarkStart w:name="z39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377"/>
    <w:bookmarkStart w:name="z39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услуг, за исключением государственных услуг, оказываемых в электронной форме;</w:t>
      </w:r>
    </w:p>
    <w:bookmarkEnd w:id="378"/>
    <w:bookmarkStart w:name="z39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координации научно-исследовательской, учебной, издательской деятельности в порядке, установленном законодательством Республики Казахстан;</w:t>
      </w:r>
    </w:p>
    <w:bookmarkEnd w:id="379"/>
    <w:bookmarkStart w:name="z39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в сферах государственной службы, оказания государственных услуг;</w:t>
      </w:r>
    </w:p>
    <w:bookmarkEnd w:id="380"/>
    <w:bookmarkStart w:name="z39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предложений по совершенствованию системы оплаты труда, социально-правовой защиты государственных служащих;</w:t>
      </w:r>
    </w:p>
    <w:bookmarkEnd w:id="381"/>
    <w:bookmarkStart w:name="z40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End w:id="382"/>
    <w:bookmarkStart w:name="z40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383"/>
    <w:bookmarkStart w:name="z40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формирования и размещения государственного заказа по подготовке, переподготовке и повышению квалификации административных государственных служащих;</w:t>
      </w:r>
    </w:p>
    <w:bookmarkEnd w:id="384"/>
    <w:bookmarkStart w:name="z40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385"/>
    <w:bookmarkStart w:name="z40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в соответствии с законодательством Республики Казахстан;</w:t>
      </w:r>
    </w:p>
    <w:bookmarkEnd w:id="3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оценки личных качеств граждан с выдачей по ее результатам соответствующего заключения;</w:t>
      </w:r>
    </w:p>
    <w:bookmarkEnd w:id="3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bookmarkEnd w:id="388"/>
    <w:bookmarkStart w:name="z40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389"/>
    <w:bookmarkStart w:name="z41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bookmarkEnd w:id="390"/>
    <w:bookmarkStart w:name="z41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391"/>
    <w:bookmarkStart w:name="z41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дисциплинарных дел в отношении государственных служащих в соответствии с законодательством Республики Казахстан;</w:t>
      </w:r>
    </w:p>
    <w:bookmarkEnd w:id="392"/>
    <w:bookmarkStart w:name="z41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деятельности Совета по этике Агентства в Восточно-Казахстанской области, проведение служебных расследований и подготовка материалов по дисциплинарным делам, рассматриваемым Советом по этике;</w:t>
      </w:r>
    </w:p>
    <w:bookmarkEnd w:id="393"/>
    <w:bookmarkStart w:name="z41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394"/>
    <w:bookmarkStart w:name="z41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координация и методологическое обеспечение деятельности уполномоченного по этике;</w:t>
      </w:r>
    </w:p>
    <w:bookmarkEnd w:id="395"/>
    <w:bookmarkStart w:name="z41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и осуществление методологического руководства деятельности служб управления персоналом (кадровых служб);</w:t>
      </w:r>
    </w:p>
    <w:bookmarkEnd w:id="396"/>
    <w:bookmarkStart w:name="z41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 и иных нормативных правовых актов Республики Казахстан;</w:t>
      </w:r>
    </w:p>
    <w:bookmarkEnd w:id="397"/>
    <w:bookmarkStart w:name="z41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службы;</w:t>
      </w:r>
    </w:p>
    <w:bookmarkEnd w:id="398"/>
    <w:bookmarkStart w:name="z41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399"/>
    <w:bookmarkStart w:name="z42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протоколов и рассмотрение дел об административных правонарушениях в порядке, установленном Кодексом Республики Казахстан об административных правонарушениях;</w:t>
      </w:r>
    </w:p>
    <w:bookmarkEnd w:id="400"/>
    <w:bookmarkStart w:name="z42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401"/>
    <w:bookmarkStart w:name="z42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за качеством оказания государственных услуг;</w:t>
      </w:r>
    </w:p>
    <w:bookmarkEnd w:id="402"/>
    <w:bookmarkStart w:name="z42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предложений по повышению качества оказания государственных услуг;</w:t>
      </w:r>
    </w:p>
    <w:bookmarkEnd w:id="403"/>
    <w:bookmarkStart w:name="z42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рассмотрение жалоб физических и юридических лиц по вопросам оказания государственных услуг;</w:t>
      </w:r>
    </w:p>
    <w:bookmarkEnd w:id="404"/>
    <w:bookmarkStart w:name="z42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405"/>
    <w:bookmarkStart w:name="z42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возложенных законодательством Республики Казахстан.</w:t>
      </w:r>
    </w:p>
    <w:bookmarkEnd w:id="4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407"/>
    <w:bookmarkStart w:name="z42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408"/>
    <w:bookmarkStart w:name="z42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409"/>
    <w:bookmarkStart w:name="z43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410"/>
    <w:bookmarkStart w:name="z43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411"/>
    <w:bookmarkStart w:name="z43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End w:id="412"/>
    <w:bookmarkStart w:name="z43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413"/>
    <w:bookmarkStart w:name="z43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414"/>
    <w:bookmarkStart w:name="z435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415"/>
    <w:bookmarkStart w:name="z43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16"/>
    <w:bookmarkStart w:name="z43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417"/>
    <w:bookmarkStart w:name="z43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4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419"/>
    <w:bookmarkStart w:name="z44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420"/>
    <w:bookmarkStart w:name="z44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421"/>
    <w:bookmarkStart w:name="z44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422"/>
    <w:bookmarkStart w:name="z44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423"/>
    <w:bookmarkStart w:name="z44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424"/>
    <w:bookmarkStart w:name="z44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425"/>
    <w:bookmarkStart w:name="z44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426"/>
    <w:bookmarkStart w:name="z44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 </w:t>
      </w:r>
    </w:p>
    <w:bookmarkEnd w:id="4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428"/>
    <w:bookmarkStart w:name="z449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429"/>
    <w:bookmarkStart w:name="z45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30"/>
    <w:bookmarkStart w:name="z45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431"/>
    <w:bookmarkStart w:name="z45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32"/>
    <w:bookmarkStart w:name="z45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33"/>
    <w:bookmarkStart w:name="z454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434"/>
    <w:bookmarkStart w:name="z45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Департамента осуществляются в соответствии с законодательством Республики Казахстан. </w:t>
      </w:r>
    </w:p>
    <w:bookmarkEnd w:id="4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136</w:t>
            </w:r>
          </w:p>
        </w:tc>
      </w:tr>
    </w:tbl>
    <w:bookmarkStart w:name="z457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Агентства Республики Казахстан по делам государственной службы по Жамбылской области</w:t>
      </w:r>
    </w:p>
    <w:bookmarkEnd w:id="436"/>
    <w:bookmarkStart w:name="z458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7"/>
    <w:bookmarkStart w:name="z45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Жамбылской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регулятивные, реализационные и контрольные функции в сферах государственной службы, оценки и государственного контроля за качеством оказания государственных услуг.</w:t>
      </w:r>
    </w:p>
    <w:bookmarkEnd w:id="438"/>
    <w:bookmarkStart w:name="z46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439"/>
    <w:bookmarkStart w:name="z46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440"/>
    <w:bookmarkStart w:name="z46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41"/>
    <w:bookmarkStart w:name="z46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442"/>
    <w:bookmarkStart w:name="z46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443"/>
    <w:bookmarkStart w:name="z46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444"/>
    <w:bookmarkStart w:name="z46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080000, Жамбылская область, город Тараз, переулок Рысбек батыра, 8А.</w:t>
      </w:r>
    </w:p>
    <w:bookmarkEnd w:id="445"/>
    <w:bookmarkStart w:name="z46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Жамбылской области".</w:t>
      </w:r>
    </w:p>
    <w:bookmarkEnd w:id="446"/>
    <w:bookmarkStart w:name="z46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47"/>
    <w:bookmarkStart w:name="z46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48"/>
    <w:bookmarkStart w:name="z47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49"/>
    <w:bookmarkStart w:name="z47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50"/>
    <w:bookmarkStart w:name="z472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451"/>
    <w:bookmarkStart w:name="z47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52"/>
    <w:bookmarkStart w:name="z47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за исключением государственных услуг, оказываемых в электронной форме, и государственного контроля за качеством оказания государственных услуг;</w:t>
      </w:r>
    </w:p>
    <w:bookmarkEnd w:id="453"/>
    <w:bookmarkStart w:name="z47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услугах.</w:t>
      </w:r>
    </w:p>
    <w:bookmarkEnd w:id="454"/>
    <w:bookmarkStart w:name="z47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455"/>
    <w:bookmarkStart w:name="z47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стратегий и программ в сфере государственной службы;</w:t>
      </w:r>
    </w:p>
    <w:bookmarkEnd w:id="456"/>
    <w:bookmarkStart w:name="z47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сфере оказания государственных услуг в пределах своей компетенции;</w:t>
      </w:r>
    </w:p>
    <w:bookmarkEnd w:id="457"/>
    <w:bookmarkStart w:name="z47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458"/>
    <w:bookmarkStart w:name="z48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459"/>
    <w:bookmarkStart w:name="z48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услуг, за исключением государственных услуг, оказываемых в электронной форме;</w:t>
      </w:r>
    </w:p>
    <w:bookmarkEnd w:id="460"/>
    <w:bookmarkStart w:name="z48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координации научно-исследовательской, учебной, издательской деятельности в порядке, установленном законодательством Республики Казахстан;</w:t>
      </w:r>
    </w:p>
    <w:bookmarkEnd w:id="461"/>
    <w:bookmarkStart w:name="z48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в сферах государственной службы, оказания государственных услуг;</w:t>
      </w:r>
    </w:p>
    <w:bookmarkEnd w:id="462"/>
    <w:bookmarkStart w:name="z48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предложений по совершенствованию системы оплаты труда, социально-правовой защиты государственных служащих;</w:t>
      </w:r>
    </w:p>
    <w:bookmarkEnd w:id="463"/>
    <w:bookmarkStart w:name="z48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End w:id="464"/>
    <w:bookmarkStart w:name="z48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465"/>
    <w:bookmarkStart w:name="z48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формирования и размещения государственного заказа по подготовке, переподготовке и повышению квалификации административных государственных служащих;</w:t>
      </w:r>
    </w:p>
    <w:bookmarkEnd w:id="466"/>
    <w:bookmarkStart w:name="z48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467"/>
    <w:bookmarkStart w:name="z48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в соответствии с законодательством Республики Казахстан;</w:t>
      </w:r>
    </w:p>
    <w:bookmarkEnd w:id="4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оценки личных качеств граждан с выдачей по ее результатам соответствующего заключения;</w:t>
      </w:r>
    </w:p>
    <w:bookmarkEnd w:id="4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bookmarkEnd w:id="470"/>
    <w:bookmarkStart w:name="z49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471"/>
    <w:bookmarkStart w:name="z49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bookmarkEnd w:id="472"/>
    <w:bookmarkStart w:name="z49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473"/>
    <w:bookmarkStart w:name="z49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дисциплинарных дел в отношении государственных служащих в соответствии с законодательством Республики Казахстан;</w:t>
      </w:r>
    </w:p>
    <w:bookmarkEnd w:id="474"/>
    <w:bookmarkStart w:name="z49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деятельности Совета по этике Агентства в Жамбылской области, проведение служебных расследований и подготовка материалов по дисциплинарным делам, рассматриваемым Советом по этике;</w:t>
      </w:r>
    </w:p>
    <w:bookmarkEnd w:id="475"/>
    <w:bookmarkStart w:name="z49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476"/>
    <w:bookmarkStart w:name="z50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координация и методологическое обеспечение деятельности уполномоченного по этике;</w:t>
      </w:r>
    </w:p>
    <w:bookmarkEnd w:id="477"/>
    <w:bookmarkStart w:name="z50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и осуществление методологического руководства деятельности служб управления персоналом (кадровых служб);</w:t>
      </w:r>
    </w:p>
    <w:bookmarkEnd w:id="478"/>
    <w:bookmarkStart w:name="z50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 и иных нормативных правовых актов Республики Казахстан;</w:t>
      </w:r>
    </w:p>
    <w:bookmarkEnd w:id="479"/>
    <w:bookmarkStart w:name="z50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службы;</w:t>
      </w:r>
    </w:p>
    <w:bookmarkEnd w:id="480"/>
    <w:bookmarkStart w:name="z50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481"/>
    <w:bookmarkStart w:name="z50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протоколов и рассмотрение дел об административных правонарушениях в порядке, установленном Кодексом Республики Казахстан об административных правонарушениях;</w:t>
      </w:r>
    </w:p>
    <w:bookmarkEnd w:id="482"/>
    <w:bookmarkStart w:name="z50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483"/>
    <w:bookmarkStart w:name="z50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за качеством оказания государственных услуг;</w:t>
      </w:r>
    </w:p>
    <w:bookmarkEnd w:id="484"/>
    <w:bookmarkStart w:name="z50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предложений по повышению качества оказания государственных услуг;</w:t>
      </w:r>
    </w:p>
    <w:bookmarkEnd w:id="485"/>
    <w:bookmarkStart w:name="z50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рассмотрение жалоб физических и юридических лиц по вопросам оказания государственных услуг;</w:t>
      </w:r>
    </w:p>
    <w:bookmarkEnd w:id="486"/>
    <w:bookmarkStart w:name="z51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487"/>
    <w:bookmarkStart w:name="z51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возложенных законодательством Республики Казахстан.</w:t>
      </w:r>
    </w:p>
    <w:bookmarkEnd w:id="4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489"/>
    <w:bookmarkStart w:name="z51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490"/>
    <w:bookmarkStart w:name="z51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491"/>
    <w:bookmarkStart w:name="z51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492"/>
    <w:bookmarkStart w:name="z51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493"/>
    <w:bookmarkStart w:name="z51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End w:id="494"/>
    <w:bookmarkStart w:name="z51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495"/>
    <w:bookmarkStart w:name="z51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496"/>
    <w:bookmarkStart w:name="z520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497"/>
    <w:bookmarkStart w:name="z52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98"/>
    <w:bookmarkStart w:name="z52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499"/>
    <w:bookmarkStart w:name="z52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5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501"/>
    <w:bookmarkStart w:name="z52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502"/>
    <w:bookmarkStart w:name="z52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503"/>
    <w:bookmarkStart w:name="z52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504"/>
    <w:bookmarkStart w:name="z52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505"/>
    <w:bookmarkStart w:name="z52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506"/>
    <w:bookmarkStart w:name="z53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507"/>
    <w:bookmarkStart w:name="z53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508"/>
    <w:bookmarkStart w:name="z53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 </w:t>
      </w:r>
    </w:p>
    <w:bookmarkEnd w:id="5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510"/>
    <w:bookmarkStart w:name="z534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11"/>
    <w:bookmarkStart w:name="z53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12"/>
    <w:bookmarkStart w:name="z53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513"/>
    <w:bookmarkStart w:name="z53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514"/>
    <w:bookmarkStart w:name="z53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15"/>
    <w:bookmarkStart w:name="z539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516"/>
    <w:bookmarkStart w:name="z54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Департамента осуществляются в соответствии с законодательством Республики Казахстан. </w:t>
      </w:r>
    </w:p>
    <w:bookmarkEnd w:id="5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136</w:t>
            </w:r>
          </w:p>
        </w:tc>
      </w:tr>
    </w:tbl>
    <w:bookmarkStart w:name="z542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Агентства Республики Казахстан по делам государственной службы по Западно-Казахстанской области</w:t>
      </w:r>
    </w:p>
    <w:bookmarkEnd w:id="518"/>
    <w:bookmarkStart w:name="z543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9"/>
    <w:bookmarkStart w:name="z54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Западно-Казахстанской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регулятивные, реализационные и контрольные функции в сферах государственной службы, оценки и государственного контроля за качеством оказания государственных услуг.</w:t>
      </w:r>
    </w:p>
    <w:bookmarkEnd w:id="520"/>
    <w:bookmarkStart w:name="z54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521"/>
    <w:bookmarkStart w:name="z54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522"/>
    <w:bookmarkStart w:name="z54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23"/>
    <w:bookmarkStart w:name="z54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524"/>
    <w:bookmarkStart w:name="z54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525"/>
    <w:bookmarkStart w:name="z55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526"/>
    <w:bookmarkStart w:name="z55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090006, Западно-Казахстанская область, город Уральск, проспект Нурсултана Назарбаева, 201.</w:t>
      </w:r>
    </w:p>
    <w:bookmarkEnd w:id="527"/>
    <w:bookmarkStart w:name="z55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Западно-Казахстанской области".</w:t>
      </w:r>
    </w:p>
    <w:bookmarkEnd w:id="528"/>
    <w:bookmarkStart w:name="z55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29"/>
    <w:bookmarkStart w:name="z55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30"/>
    <w:bookmarkStart w:name="z55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31"/>
    <w:bookmarkStart w:name="z55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32"/>
    <w:bookmarkStart w:name="z557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533"/>
    <w:bookmarkStart w:name="z55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34"/>
    <w:bookmarkStart w:name="z55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за исключением государственных услуг, оказываемых в электронной форме, и государственного контроля за качеством оказания государственных услуг;</w:t>
      </w:r>
    </w:p>
    <w:bookmarkEnd w:id="535"/>
    <w:bookmarkStart w:name="z56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услугах.</w:t>
      </w:r>
    </w:p>
    <w:bookmarkEnd w:id="536"/>
    <w:bookmarkStart w:name="z56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537"/>
    <w:bookmarkStart w:name="z56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стратегий и программ в сфере государственной службы;</w:t>
      </w:r>
    </w:p>
    <w:bookmarkEnd w:id="538"/>
    <w:bookmarkStart w:name="z56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сфере оказания государственных услуг в пределах своей компетенции;</w:t>
      </w:r>
    </w:p>
    <w:bookmarkEnd w:id="539"/>
    <w:bookmarkStart w:name="z56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540"/>
    <w:bookmarkStart w:name="z56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541"/>
    <w:bookmarkStart w:name="z56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услуг, за исключением государственных услуг, оказываемых в электронной форме;</w:t>
      </w:r>
    </w:p>
    <w:bookmarkEnd w:id="542"/>
    <w:bookmarkStart w:name="z56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координации научно-исследовательской, учебной, издательской деятельности в порядке, установленном законодательством Республики Казахстан;</w:t>
      </w:r>
    </w:p>
    <w:bookmarkEnd w:id="543"/>
    <w:bookmarkStart w:name="z56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в сферах государственной службы, оказания государственных услуг;</w:t>
      </w:r>
    </w:p>
    <w:bookmarkEnd w:id="544"/>
    <w:bookmarkStart w:name="z56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предложений по совершенствованию системы оплаты труда, социально-правовой защиты государственных служащих;</w:t>
      </w:r>
    </w:p>
    <w:bookmarkEnd w:id="545"/>
    <w:bookmarkStart w:name="z57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End w:id="546"/>
    <w:bookmarkStart w:name="z57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547"/>
    <w:bookmarkStart w:name="z57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формирования и размещения государственного заказа по подготовке, переподготовке и повышению квалификации административных государственных служащих;</w:t>
      </w:r>
    </w:p>
    <w:bookmarkEnd w:id="548"/>
    <w:bookmarkStart w:name="z57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549"/>
    <w:bookmarkStart w:name="z57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в соответствии с законодательством Республики Казахстан;</w:t>
      </w:r>
    </w:p>
    <w:bookmarkEnd w:id="5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оценки личных качеств граждан с выдачей по ее результатам соответствующего заключения;</w:t>
      </w:r>
    </w:p>
    <w:bookmarkEnd w:id="5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bookmarkEnd w:id="552"/>
    <w:bookmarkStart w:name="z57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553"/>
    <w:bookmarkStart w:name="z58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bookmarkEnd w:id="554"/>
    <w:bookmarkStart w:name="z58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555"/>
    <w:bookmarkStart w:name="z58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дисциплинарных дел в отношении государственных служащих в соответствии с законодательством Республики Казахстан;</w:t>
      </w:r>
    </w:p>
    <w:bookmarkEnd w:id="556"/>
    <w:bookmarkStart w:name="z58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деятельности Совета по этике Агентства в Западно-Казахстанской области, проведение служебных расследований и подготовка материалов по дисциплинарным делам, рассматриваемым Советом по этике;</w:t>
      </w:r>
    </w:p>
    <w:bookmarkEnd w:id="557"/>
    <w:bookmarkStart w:name="z58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558"/>
    <w:bookmarkStart w:name="z58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координация и методологическое обеспечение деятельности уполномоченного по этике;</w:t>
      </w:r>
    </w:p>
    <w:bookmarkEnd w:id="559"/>
    <w:bookmarkStart w:name="z58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и осуществление методологического руководства деятельности служб управления персоналом (кадровых служб);</w:t>
      </w:r>
    </w:p>
    <w:bookmarkEnd w:id="560"/>
    <w:bookmarkStart w:name="z58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 и иных нормативных правовых актов Республики Казахстан;</w:t>
      </w:r>
    </w:p>
    <w:bookmarkEnd w:id="561"/>
    <w:bookmarkStart w:name="z58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службы;</w:t>
      </w:r>
    </w:p>
    <w:bookmarkEnd w:id="562"/>
    <w:bookmarkStart w:name="z58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563"/>
    <w:bookmarkStart w:name="z59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протоколов и рассмотрение дел об административных правонарушениях в порядке, установленном Кодексом Республики Казахстан об административных правонарушениях;</w:t>
      </w:r>
    </w:p>
    <w:bookmarkEnd w:id="564"/>
    <w:bookmarkStart w:name="z59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565"/>
    <w:bookmarkStart w:name="z59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за качеством оказания государственных услуг;</w:t>
      </w:r>
    </w:p>
    <w:bookmarkEnd w:id="566"/>
    <w:bookmarkStart w:name="z59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предложений по повышению качества оказания государственных услуг;</w:t>
      </w:r>
    </w:p>
    <w:bookmarkEnd w:id="567"/>
    <w:bookmarkStart w:name="z59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рассмотрение жалоб физических и юридических лиц по вопросам оказания государственных услуг;</w:t>
      </w:r>
    </w:p>
    <w:bookmarkEnd w:id="568"/>
    <w:bookmarkStart w:name="z59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569"/>
    <w:bookmarkStart w:name="z59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возложенных законодательством Республики Казахстан.</w:t>
      </w:r>
    </w:p>
    <w:bookmarkEnd w:id="5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571"/>
    <w:bookmarkStart w:name="z59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572"/>
    <w:bookmarkStart w:name="z59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573"/>
    <w:bookmarkStart w:name="z60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574"/>
    <w:bookmarkStart w:name="z60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575"/>
    <w:bookmarkStart w:name="z60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End w:id="576"/>
    <w:bookmarkStart w:name="z60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577"/>
    <w:bookmarkStart w:name="z60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578"/>
    <w:bookmarkStart w:name="z605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579"/>
    <w:bookmarkStart w:name="z60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580"/>
    <w:bookmarkStart w:name="z60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581"/>
    <w:bookmarkStart w:name="z60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5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583"/>
    <w:bookmarkStart w:name="z61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584"/>
    <w:bookmarkStart w:name="z61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585"/>
    <w:bookmarkStart w:name="z61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586"/>
    <w:bookmarkStart w:name="z61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587"/>
    <w:bookmarkStart w:name="z61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588"/>
    <w:bookmarkStart w:name="z61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589"/>
    <w:bookmarkStart w:name="z61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590"/>
    <w:bookmarkStart w:name="z61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 </w:t>
      </w:r>
    </w:p>
    <w:bookmarkEnd w:id="5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592"/>
    <w:bookmarkStart w:name="z619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93"/>
    <w:bookmarkStart w:name="z62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94"/>
    <w:bookmarkStart w:name="z62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595"/>
    <w:bookmarkStart w:name="z62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596"/>
    <w:bookmarkStart w:name="z62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97"/>
    <w:bookmarkStart w:name="z624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598"/>
    <w:bookmarkStart w:name="z62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Департамента осуществляются в соответствии с законодательством Республики Казахстан. </w:t>
      </w:r>
    </w:p>
    <w:bookmarkEnd w:id="5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136</w:t>
            </w:r>
          </w:p>
        </w:tc>
      </w:tr>
    </w:tbl>
    <w:bookmarkStart w:name="z627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Агентства Республики Казахстан по делам государственной службы по Карагандинской области</w:t>
      </w:r>
    </w:p>
    <w:bookmarkEnd w:id="600"/>
    <w:bookmarkStart w:name="z628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01"/>
    <w:bookmarkStart w:name="z62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Карагандинской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регулятивные, реализационные и контрольные функции в сферах государственной службы, оценки и государственного контроля за качеством оказания государственных услуг.</w:t>
      </w:r>
    </w:p>
    <w:bookmarkEnd w:id="602"/>
    <w:bookmarkStart w:name="z63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603"/>
    <w:bookmarkStart w:name="z63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604"/>
    <w:bookmarkStart w:name="z63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05"/>
    <w:bookmarkStart w:name="z63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606"/>
    <w:bookmarkStart w:name="z63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607"/>
    <w:bookmarkStart w:name="z63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608"/>
    <w:bookmarkStart w:name="z63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100012, Карагандинская область, город Караганда, проспект Нурсултана Назарбаева, 39.</w:t>
      </w:r>
    </w:p>
    <w:bookmarkEnd w:id="609"/>
    <w:bookmarkStart w:name="z63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Карагандинской области".</w:t>
      </w:r>
    </w:p>
    <w:bookmarkEnd w:id="610"/>
    <w:bookmarkStart w:name="z63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11"/>
    <w:bookmarkStart w:name="z63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12"/>
    <w:bookmarkStart w:name="z64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613"/>
    <w:bookmarkStart w:name="z64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14"/>
    <w:bookmarkStart w:name="z642" w:id="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615"/>
    <w:bookmarkStart w:name="z64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16"/>
    <w:bookmarkStart w:name="z64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за исключением государственных услуг, оказываемых в электронной форме, и государственного контроля за качеством оказания государственных услуг;</w:t>
      </w:r>
    </w:p>
    <w:bookmarkEnd w:id="617"/>
    <w:bookmarkStart w:name="z64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услугах.</w:t>
      </w:r>
    </w:p>
    <w:bookmarkEnd w:id="618"/>
    <w:bookmarkStart w:name="z64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619"/>
    <w:bookmarkStart w:name="z64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стратегий и программ в сфере государственной службы;</w:t>
      </w:r>
    </w:p>
    <w:bookmarkEnd w:id="620"/>
    <w:bookmarkStart w:name="z64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сфере оказания государственных услуг в пределах своей компетенции;</w:t>
      </w:r>
    </w:p>
    <w:bookmarkEnd w:id="621"/>
    <w:bookmarkStart w:name="z64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622"/>
    <w:bookmarkStart w:name="z65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623"/>
    <w:bookmarkStart w:name="z65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услуг, за исключением государственных услуг, оказываемых в электронной форме;</w:t>
      </w:r>
    </w:p>
    <w:bookmarkEnd w:id="624"/>
    <w:bookmarkStart w:name="z65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координации научно-исследовательской, учебной, издательской деятельности в порядке, установленном законодательством Республики Казахстан;</w:t>
      </w:r>
    </w:p>
    <w:bookmarkEnd w:id="625"/>
    <w:bookmarkStart w:name="z65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в сферах государственной службы, оказания государственных услуг;</w:t>
      </w:r>
    </w:p>
    <w:bookmarkEnd w:id="626"/>
    <w:bookmarkStart w:name="z65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предложений по совершенствованию системы оплаты труда, социально-правовой защиты государственных служащих;</w:t>
      </w:r>
    </w:p>
    <w:bookmarkEnd w:id="627"/>
    <w:bookmarkStart w:name="z65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End w:id="628"/>
    <w:bookmarkStart w:name="z65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629"/>
    <w:bookmarkStart w:name="z65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формирования и размещения государственного заказа по подготовке, переподготовке и повышению квалификации административных государственных служащих;</w:t>
      </w:r>
    </w:p>
    <w:bookmarkEnd w:id="630"/>
    <w:bookmarkStart w:name="z65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631"/>
    <w:bookmarkStart w:name="z65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в соответствии с законодательством Республики Казахстан;</w:t>
      </w:r>
    </w:p>
    <w:bookmarkEnd w:id="6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оценки личных качеств граждан с выдачей по ее результатам соответствующего заключения;</w:t>
      </w:r>
    </w:p>
    <w:bookmarkEnd w:id="6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3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bookmarkEnd w:id="634"/>
    <w:bookmarkStart w:name="z664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635"/>
    <w:bookmarkStart w:name="z665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bookmarkEnd w:id="636"/>
    <w:bookmarkStart w:name="z666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637"/>
    <w:bookmarkStart w:name="z667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дисциплинарных дел в отношении государственных служащих в соответствии с законодательством Республики Казахстан;</w:t>
      </w:r>
    </w:p>
    <w:bookmarkEnd w:id="638"/>
    <w:bookmarkStart w:name="z668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деятельности Совета по этике Агентства в Карагандинской области, проведение служебных расследований и подготовка материалов по дисциплинарным делам, рассматриваемым Советом по этике;</w:t>
      </w:r>
    </w:p>
    <w:bookmarkEnd w:id="639"/>
    <w:bookmarkStart w:name="z66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640"/>
    <w:bookmarkStart w:name="z67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координация и методологическое обеспечение деятельности уполномоченного по этике;</w:t>
      </w:r>
    </w:p>
    <w:bookmarkEnd w:id="641"/>
    <w:bookmarkStart w:name="z67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и осуществление методологического руководства деятельности служб управления персоналом (кадровых служб);</w:t>
      </w:r>
    </w:p>
    <w:bookmarkEnd w:id="642"/>
    <w:bookmarkStart w:name="z67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 и иных нормативных правовых актов Республики Казахстан;</w:t>
      </w:r>
    </w:p>
    <w:bookmarkEnd w:id="643"/>
    <w:bookmarkStart w:name="z67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службы;</w:t>
      </w:r>
    </w:p>
    <w:bookmarkEnd w:id="644"/>
    <w:bookmarkStart w:name="z67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645"/>
    <w:bookmarkStart w:name="z675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протоколов и рассмотрение дел об административных правонарушениях в порядке, установленном Кодексом Республики Казахстан об административных правонарушениях;</w:t>
      </w:r>
    </w:p>
    <w:bookmarkEnd w:id="646"/>
    <w:bookmarkStart w:name="z676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647"/>
    <w:bookmarkStart w:name="z677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за качеством оказания государственных услуг;</w:t>
      </w:r>
    </w:p>
    <w:bookmarkEnd w:id="648"/>
    <w:bookmarkStart w:name="z678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предложений по повышению качества оказания государственных услуг;</w:t>
      </w:r>
    </w:p>
    <w:bookmarkEnd w:id="649"/>
    <w:bookmarkStart w:name="z67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рассмотрение жалоб физических и юридических лиц по вопросам оказания государственных услуг;</w:t>
      </w:r>
    </w:p>
    <w:bookmarkEnd w:id="650"/>
    <w:bookmarkStart w:name="z680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651"/>
    <w:bookmarkStart w:name="z681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возложенных законодательством Республики Казахстан.</w:t>
      </w:r>
    </w:p>
    <w:bookmarkEnd w:id="6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2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653"/>
    <w:bookmarkStart w:name="z683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654"/>
    <w:bookmarkStart w:name="z684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655"/>
    <w:bookmarkStart w:name="z685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656"/>
    <w:bookmarkStart w:name="z686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657"/>
    <w:bookmarkStart w:name="z687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End w:id="658"/>
    <w:bookmarkStart w:name="z688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659"/>
    <w:bookmarkStart w:name="z689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660"/>
    <w:bookmarkStart w:name="z690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661"/>
    <w:bookmarkStart w:name="z691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662"/>
    <w:bookmarkStart w:name="z692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663"/>
    <w:bookmarkStart w:name="z693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6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4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665"/>
    <w:bookmarkStart w:name="z69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666"/>
    <w:bookmarkStart w:name="z696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667"/>
    <w:bookmarkStart w:name="z697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668"/>
    <w:bookmarkStart w:name="z69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669"/>
    <w:bookmarkStart w:name="z69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670"/>
    <w:bookmarkStart w:name="z70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671"/>
    <w:bookmarkStart w:name="z701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672"/>
    <w:bookmarkStart w:name="z702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 </w:t>
      </w:r>
    </w:p>
    <w:bookmarkEnd w:id="6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3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674"/>
    <w:bookmarkStart w:name="z704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75"/>
    <w:bookmarkStart w:name="z705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676"/>
    <w:bookmarkStart w:name="z706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677"/>
    <w:bookmarkStart w:name="z707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678"/>
    <w:bookmarkStart w:name="z708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679"/>
    <w:bookmarkStart w:name="z709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680"/>
    <w:bookmarkStart w:name="z710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Департамента осуществляются в соответствии с законодательством Республики Казахстан. </w:t>
      </w:r>
    </w:p>
    <w:bookmarkEnd w:id="6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136</w:t>
            </w:r>
          </w:p>
        </w:tc>
      </w:tr>
    </w:tbl>
    <w:bookmarkStart w:name="z712" w:id="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Агентства Республики Казахстан по делам государственной службы по Костанайской области</w:t>
      </w:r>
    </w:p>
    <w:bookmarkEnd w:id="682"/>
    <w:bookmarkStart w:name="z713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83"/>
    <w:bookmarkStart w:name="z714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Костанайской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регулятивные, реализационные и контрольные функции в сферах государственной службы, оценки и государственного контроля за качеством оказания государственных услуг.</w:t>
      </w:r>
    </w:p>
    <w:bookmarkEnd w:id="684"/>
    <w:bookmarkStart w:name="z715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685"/>
    <w:bookmarkStart w:name="z716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686"/>
    <w:bookmarkStart w:name="z717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87"/>
    <w:bookmarkStart w:name="z718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688"/>
    <w:bookmarkStart w:name="z719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689"/>
    <w:bookmarkStart w:name="z720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690"/>
    <w:bookmarkStart w:name="z721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110000, Костанайская область, город Костанай, улица Касымканова, 34.</w:t>
      </w:r>
    </w:p>
    <w:bookmarkEnd w:id="691"/>
    <w:bookmarkStart w:name="z722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Костанайской области".</w:t>
      </w:r>
    </w:p>
    <w:bookmarkEnd w:id="692"/>
    <w:bookmarkStart w:name="z723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93"/>
    <w:bookmarkStart w:name="z724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94"/>
    <w:bookmarkStart w:name="z725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695"/>
    <w:bookmarkStart w:name="z726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96"/>
    <w:bookmarkStart w:name="z727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697"/>
    <w:bookmarkStart w:name="z728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98"/>
    <w:bookmarkStart w:name="z729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за исключением государственных услуг, оказываемых в электронной форме, и государственного контроля за качеством оказания государственных услуг;</w:t>
      </w:r>
    </w:p>
    <w:bookmarkEnd w:id="699"/>
    <w:bookmarkStart w:name="z730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услугах.</w:t>
      </w:r>
    </w:p>
    <w:bookmarkEnd w:id="700"/>
    <w:bookmarkStart w:name="z731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701"/>
    <w:bookmarkStart w:name="z732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стратегий и программ в сфере государственной службы;</w:t>
      </w:r>
    </w:p>
    <w:bookmarkEnd w:id="702"/>
    <w:bookmarkStart w:name="z733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сфере оказания государственных услуг в пределах своей компетенции;</w:t>
      </w:r>
    </w:p>
    <w:bookmarkEnd w:id="703"/>
    <w:bookmarkStart w:name="z734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704"/>
    <w:bookmarkStart w:name="z735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705"/>
    <w:bookmarkStart w:name="z736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услуг, за исключением государственных услуг, оказываемых в электронной форме;</w:t>
      </w:r>
    </w:p>
    <w:bookmarkEnd w:id="706"/>
    <w:bookmarkStart w:name="z737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координации научно-исследовательской, учебной, издательской деятельности в порядке, установленном законодательством Республики Казахстан;</w:t>
      </w:r>
    </w:p>
    <w:bookmarkEnd w:id="707"/>
    <w:bookmarkStart w:name="z738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в сферах государственной службы, оказания государственных услуг;</w:t>
      </w:r>
    </w:p>
    <w:bookmarkEnd w:id="708"/>
    <w:bookmarkStart w:name="z739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предложений по совершенствованию системы оплаты труда, социально-правовой защиты государственных служащих;</w:t>
      </w:r>
    </w:p>
    <w:bookmarkEnd w:id="709"/>
    <w:bookmarkStart w:name="z740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End w:id="710"/>
    <w:bookmarkStart w:name="z741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711"/>
    <w:bookmarkStart w:name="z742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формирования и размещения государственного заказа по подготовке, переподготовке и повышению квалификации административных государственных служащих;</w:t>
      </w:r>
    </w:p>
    <w:bookmarkEnd w:id="712"/>
    <w:bookmarkStart w:name="z743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713"/>
    <w:bookmarkStart w:name="z744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в соответствии с законодательством Республики Казахстан;</w:t>
      </w:r>
    </w:p>
    <w:bookmarkEnd w:id="7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оценки личных качеств граждан с выдачей по ее результатам соответствующего заключения;</w:t>
      </w:r>
    </w:p>
    <w:bookmarkEnd w:id="7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bookmarkEnd w:id="716"/>
    <w:bookmarkStart w:name="z74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717"/>
    <w:bookmarkStart w:name="z75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bookmarkEnd w:id="718"/>
    <w:bookmarkStart w:name="z75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719"/>
    <w:bookmarkStart w:name="z75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дисциплинарных дел в отношении государственных служащих в соответствии с законодательством Республики Казахстан;</w:t>
      </w:r>
    </w:p>
    <w:bookmarkEnd w:id="720"/>
    <w:bookmarkStart w:name="z75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деятельности Совета по этике Агентства в Костанайской области, проведение служебных расследований и подготовка материалов по дисциплинарным делам, рассматриваемым Советом по этике;</w:t>
      </w:r>
    </w:p>
    <w:bookmarkEnd w:id="721"/>
    <w:bookmarkStart w:name="z75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722"/>
    <w:bookmarkStart w:name="z75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координация и методологическое обеспечение деятельности уполномоченного по этике;</w:t>
      </w:r>
    </w:p>
    <w:bookmarkEnd w:id="723"/>
    <w:bookmarkStart w:name="z75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и осуществление методологического руководства деятельности служб управления персоналом (кадровых служб);</w:t>
      </w:r>
    </w:p>
    <w:bookmarkEnd w:id="724"/>
    <w:bookmarkStart w:name="z75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 и иных нормативных правовых актов Республики Казахстан;</w:t>
      </w:r>
    </w:p>
    <w:bookmarkEnd w:id="725"/>
    <w:bookmarkStart w:name="z75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службы;</w:t>
      </w:r>
    </w:p>
    <w:bookmarkEnd w:id="726"/>
    <w:bookmarkStart w:name="z75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727"/>
    <w:bookmarkStart w:name="z76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протоколов и рассмотрение дел об административных правонарушениях в порядке, установленном Кодексом Республики Казахстан об административных правонарушениях;</w:t>
      </w:r>
    </w:p>
    <w:bookmarkEnd w:id="728"/>
    <w:bookmarkStart w:name="z76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729"/>
    <w:bookmarkStart w:name="z76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за качеством оказания государственных услуг;</w:t>
      </w:r>
    </w:p>
    <w:bookmarkEnd w:id="730"/>
    <w:bookmarkStart w:name="z763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предложений по повышению качества оказания государственных услуг;</w:t>
      </w:r>
    </w:p>
    <w:bookmarkEnd w:id="731"/>
    <w:bookmarkStart w:name="z76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рассмотрение жалоб физических и юридических лиц по вопросам оказания государственных услуг;</w:t>
      </w:r>
    </w:p>
    <w:bookmarkEnd w:id="732"/>
    <w:bookmarkStart w:name="z76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733"/>
    <w:bookmarkStart w:name="z76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возложенных законодательством Республики Казахстан.</w:t>
      </w:r>
    </w:p>
    <w:bookmarkEnd w:id="7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735"/>
    <w:bookmarkStart w:name="z76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736"/>
    <w:bookmarkStart w:name="z76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737"/>
    <w:bookmarkStart w:name="z77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738"/>
    <w:bookmarkStart w:name="z77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739"/>
    <w:bookmarkStart w:name="z77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End w:id="740"/>
    <w:bookmarkStart w:name="z773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741"/>
    <w:bookmarkStart w:name="z774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742"/>
    <w:bookmarkStart w:name="z775" w:id="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743"/>
    <w:bookmarkStart w:name="z77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744"/>
    <w:bookmarkStart w:name="z777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745"/>
    <w:bookmarkStart w:name="z77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7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747"/>
    <w:bookmarkStart w:name="z78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748"/>
    <w:bookmarkStart w:name="z78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749"/>
    <w:bookmarkStart w:name="z78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750"/>
    <w:bookmarkStart w:name="z783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751"/>
    <w:bookmarkStart w:name="z784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752"/>
    <w:bookmarkStart w:name="z785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753"/>
    <w:bookmarkStart w:name="z786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754"/>
    <w:bookmarkStart w:name="z787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 </w:t>
      </w:r>
    </w:p>
    <w:bookmarkEnd w:id="7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8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756"/>
    <w:bookmarkStart w:name="z789"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57"/>
    <w:bookmarkStart w:name="z790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758"/>
    <w:bookmarkStart w:name="z791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759"/>
    <w:bookmarkStart w:name="z792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760"/>
    <w:bookmarkStart w:name="z793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61"/>
    <w:bookmarkStart w:name="z794" w:id="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762"/>
    <w:bookmarkStart w:name="z795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Департамента осуществляются в соответствии с законодательством Республики Казахстан. </w:t>
      </w:r>
    </w:p>
    <w:bookmarkEnd w:id="7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136</w:t>
            </w:r>
          </w:p>
        </w:tc>
      </w:tr>
    </w:tbl>
    <w:bookmarkStart w:name="z797" w:id="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Агентства Республики Казахстан по делам государственной службы по Кызылординской области</w:t>
      </w:r>
    </w:p>
    <w:bookmarkEnd w:id="764"/>
    <w:bookmarkStart w:name="z798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65"/>
    <w:bookmarkStart w:name="z799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Кызылординской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регулятивные, реализационные и контрольные функции в сферах государственной службы, оценки и государственного контроля за качеством оказания государственных услуг.</w:t>
      </w:r>
    </w:p>
    <w:bookmarkEnd w:id="766"/>
    <w:bookmarkStart w:name="z80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767"/>
    <w:bookmarkStart w:name="z801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768"/>
    <w:bookmarkStart w:name="z802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69"/>
    <w:bookmarkStart w:name="z803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770"/>
    <w:bookmarkStart w:name="z80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771"/>
    <w:bookmarkStart w:name="z805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772"/>
    <w:bookmarkStart w:name="z806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120003, Кызылординская область, город Кызылорда, улица Бейбарыс Султана, 1.</w:t>
      </w:r>
    </w:p>
    <w:bookmarkEnd w:id="773"/>
    <w:bookmarkStart w:name="z807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Кызылординской области".</w:t>
      </w:r>
    </w:p>
    <w:bookmarkEnd w:id="774"/>
    <w:bookmarkStart w:name="z808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75"/>
    <w:bookmarkStart w:name="z809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76"/>
    <w:bookmarkStart w:name="z810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777"/>
    <w:bookmarkStart w:name="z81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78"/>
    <w:bookmarkStart w:name="z812" w:id="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779"/>
    <w:bookmarkStart w:name="z81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80"/>
    <w:bookmarkStart w:name="z814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за исключением государственных услуг, оказываемых в электронной форме, и государственного контроля за качеством оказания государственных услуг;</w:t>
      </w:r>
    </w:p>
    <w:bookmarkEnd w:id="781"/>
    <w:bookmarkStart w:name="z815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услугах.</w:t>
      </w:r>
    </w:p>
    <w:bookmarkEnd w:id="782"/>
    <w:bookmarkStart w:name="z816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783"/>
    <w:bookmarkStart w:name="z81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стратегий и программ в сфере государственной службы;</w:t>
      </w:r>
    </w:p>
    <w:bookmarkEnd w:id="784"/>
    <w:bookmarkStart w:name="z81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сфере оказания государственных услуг в пределах своей компетенции;</w:t>
      </w:r>
    </w:p>
    <w:bookmarkEnd w:id="785"/>
    <w:bookmarkStart w:name="z81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786"/>
    <w:bookmarkStart w:name="z82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787"/>
    <w:bookmarkStart w:name="z82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услуг, за исключением государственных услуг, оказываемых в электронной форме;</w:t>
      </w:r>
    </w:p>
    <w:bookmarkEnd w:id="788"/>
    <w:bookmarkStart w:name="z82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координации научно-исследовательской, учебной, издательской деятельности в порядке, установленном законодательством Республики Казахстан;</w:t>
      </w:r>
    </w:p>
    <w:bookmarkEnd w:id="789"/>
    <w:bookmarkStart w:name="z82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в сферах государственной службы, оказания государственных услуг;</w:t>
      </w:r>
    </w:p>
    <w:bookmarkEnd w:id="790"/>
    <w:bookmarkStart w:name="z82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предложений по совершенствованию системы оплаты труда, социально-правовой защиты государственных служащих;</w:t>
      </w:r>
    </w:p>
    <w:bookmarkEnd w:id="791"/>
    <w:bookmarkStart w:name="z82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End w:id="792"/>
    <w:bookmarkStart w:name="z82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793"/>
    <w:bookmarkStart w:name="z82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формирования и размещения государственного заказа по подготовке, переподготовке и повышению квалификации административных государственных служащих;</w:t>
      </w:r>
    </w:p>
    <w:bookmarkEnd w:id="794"/>
    <w:bookmarkStart w:name="z82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795"/>
    <w:bookmarkStart w:name="z82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в соответствии с законодательством Республики Казахстан;</w:t>
      </w:r>
    </w:p>
    <w:bookmarkEnd w:id="7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1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оценки личных качеств граждан с выдачей по ее результатам соответствующего заключения;</w:t>
      </w:r>
    </w:p>
    <w:bookmarkEnd w:id="7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bookmarkEnd w:id="798"/>
    <w:bookmarkStart w:name="z834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799"/>
    <w:bookmarkStart w:name="z83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bookmarkEnd w:id="800"/>
    <w:bookmarkStart w:name="z836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801"/>
    <w:bookmarkStart w:name="z837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дисциплинарных дел в отношении государственных служащих в соответствии с законодательством Республики Казахстан;</w:t>
      </w:r>
    </w:p>
    <w:bookmarkEnd w:id="802"/>
    <w:bookmarkStart w:name="z838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деятельности Совета по этике Агентства в Кызылординской области, проведение служебных расследований и подготовка материалов по дисциплинарным делам, рассматриваемым Советом по этике;</w:t>
      </w:r>
    </w:p>
    <w:bookmarkEnd w:id="803"/>
    <w:bookmarkStart w:name="z839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804"/>
    <w:bookmarkStart w:name="z84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координация и методологическое обеспечение деятельности уполномоченного по этике;</w:t>
      </w:r>
    </w:p>
    <w:bookmarkEnd w:id="805"/>
    <w:bookmarkStart w:name="z841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и осуществление методологического руководства деятельности служб управления персоналом (кадровых служб);</w:t>
      </w:r>
    </w:p>
    <w:bookmarkEnd w:id="806"/>
    <w:bookmarkStart w:name="z842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 и иных нормативных правовых актов Республики Казахстан;</w:t>
      </w:r>
    </w:p>
    <w:bookmarkEnd w:id="807"/>
    <w:bookmarkStart w:name="z84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службы;</w:t>
      </w:r>
    </w:p>
    <w:bookmarkEnd w:id="808"/>
    <w:bookmarkStart w:name="z84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809"/>
    <w:bookmarkStart w:name="z84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протоколов и рассмотрение дел об административных правонарушениях в порядке, установленном Кодексом Республики Казахстан об административных правонарушениях;</w:t>
      </w:r>
    </w:p>
    <w:bookmarkEnd w:id="810"/>
    <w:bookmarkStart w:name="z84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811"/>
    <w:bookmarkStart w:name="z84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за качеством оказания государственных услуг;</w:t>
      </w:r>
    </w:p>
    <w:bookmarkEnd w:id="812"/>
    <w:bookmarkStart w:name="z84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предложений по повышению качества оказания государственных услуг;</w:t>
      </w:r>
    </w:p>
    <w:bookmarkEnd w:id="813"/>
    <w:bookmarkStart w:name="z84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рассмотрение жалоб физических и юридических лиц по вопросам оказания государственных услуг;</w:t>
      </w:r>
    </w:p>
    <w:bookmarkEnd w:id="814"/>
    <w:bookmarkStart w:name="z850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815"/>
    <w:bookmarkStart w:name="z85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возложенных законодательством Республики Казахстан.</w:t>
      </w:r>
    </w:p>
    <w:bookmarkEnd w:id="8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2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817"/>
    <w:bookmarkStart w:name="z85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818"/>
    <w:bookmarkStart w:name="z854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819"/>
    <w:bookmarkStart w:name="z855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820"/>
    <w:bookmarkStart w:name="z856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821"/>
    <w:bookmarkStart w:name="z857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End w:id="822"/>
    <w:bookmarkStart w:name="z85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823"/>
    <w:bookmarkStart w:name="z859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824"/>
    <w:bookmarkStart w:name="z860" w:id="8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825"/>
    <w:bookmarkStart w:name="z861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826"/>
    <w:bookmarkStart w:name="z862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827"/>
    <w:bookmarkStart w:name="z863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8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4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29"/>
    <w:bookmarkStart w:name="z865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830"/>
    <w:bookmarkStart w:name="z866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831"/>
    <w:bookmarkStart w:name="z867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832"/>
    <w:bookmarkStart w:name="z868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833"/>
    <w:bookmarkStart w:name="z869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834"/>
    <w:bookmarkStart w:name="z870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835"/>
    <w:bookmarkStart w:name="z871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836"/>
    <w:bookmarkStart w:name="z872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 </w:t>
      </w:r>
    </w:p>
    <w:bookmarkEnd w:id="8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3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838"/>
    <w:bookmarkStart w:name="z874" w:id="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39"/>
    <w:bookmarkStart w:name="z875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40"/>
    <w:bookmarkStart w:name="z876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841"/>
    <w:bookmarkStart w:name="z877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842"/>
    <w:bookmarkStart w:name="z878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43"/>
    <w:bookmarkStart w:name="z879" w:id="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844"/>
    <w:bookmarkStart w:name="z880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Департамента осуществляются в соответствии с законодательством Республики Казахстан. </w:t>
      </w:r>
    </w:p>
    <w:bookmarkEnd w:id="8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136</w:t>
            </w:r>
          </w:p>
        </w:tc>
      </w:tr>
    </w:tbl>
    <w:bookmarkStart w:name="z882" w:id="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Агентства Республики Казахстан по делам государственной службы по Мангистауской области</w:t>
      </w:r>
    </w:p>
    <w:bookmarkEnd w:id="846"/>
    <w:bookmarkStart w:name="z883" w:id="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47"/>
    <w:bookmarkStart w:name="z88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Мангистауской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регулятивные, реализационные и контрольные функции в сферах государственной службы, оценки и государственного контроля за качеством оказания государственных услуг.</w:t>
      </w:r>
    </w:p>
    <w:bookmarkEnd w:id="848"/>
    <w:bookmarkStart w:name="z88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849"/>
    <w:bookmarkStart w:name="z88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850"/>
    <w:bookmarkStart w:name="z88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51"/>
    <w:bookmarkStart w:name="z88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852"/>
    <w:bookmarkStart w:name="z88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853"/>
    <w:bookmarkStart w:name="z89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854"/>
    <w:bookmarkStart w:name="z89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130000, Мангистауская область, город Актау, микрорайон 31 А, 5.</w:t>
      </w:r>
    </w:p>
    <w:bookmarkEnd w:id="855"/>
    <w:bookmarkStart w:name="z89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Мангистауской области".</w:t>
      </w:r>
    </w:p>
    <w:bookmarkEnd w:id="856"/>
    <w:bookmarkStart w:name="z89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57"/>
    <w:bookmarkStart w:name="z89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858"/>
    <w:bookmarkStart w:name="z89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859"/>
    <w:bookmarkStart w:name="z89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60"/>
    <w:bookmarkStart w:name="z897" w:id="8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861"/>
    <w:bookmarkStart w:name="z89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62"/>
    <w:bookmarkStart w:name="z89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за исключением государственных услуг, оказываемых в электронной форме, и государственного контроля за качеством оказания государственных услуг;</w:t>
      </w:r>
    </w:p>
    <w:bookmarkEnd w:id="863"/>
    <w:bookmarkStart w:name="z90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услугах.</w:t>
      </w:r>
    </w:p>
    <w:bookmarkEnd w:id="864"/>
    <w:bookmarkStart w:name="z90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865"/>
    <w:bookmarkStart w:name="z90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стратегий и программ в сфере государственной службы;</w:t>
      </w:r>
    </w:p>
    <w:bookmarkEnd w:id="866"/>
    <w:bookmarkStart w:name="z90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сфере оказания государственных услуг в пределах своей компетенции;</w:t>
      </w:r>
    </w:p>
    <w:bookmarkEnd w:id="867"/>
    <w:bookmarkStart w:name="z90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868"/>
    <w:bookmarkStart w:name="z90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869"/>
    <w:bookmarkStart w:name="z90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услуг, за исключением государственных услуг, оказываемых в электронной форме;</w:t>
      </w:r>
    </w:p>
    <w:bookmarkEnd w:id="870"/>
    <w:bookmarkStart w:name="z90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координации научно-исследовательской, учебной, издательской деятельности в порядке, установленном законодательством Республики Казахстан;</w:t>
      </w:r>
    </w:p>
    <w:bookmarkEnd w:id="871"/>
    <w:bookmarkStart w:name="z90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в сферах государственной службы, оказания государственных услуг;</w:t>
      </w:r>
    </w:p>
    <w:bookmarkEnd w:id="872"/>
    <w:bookmarkStart w:name="z90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предложений по совершенствованию системы оплаты труда, социально-правовой защиты государственных служащих;</w:t>
      </w:r>
    </w:p>
    <w:bookmarkEnd w:id="873"/>
    <w:bookmarkStart w:name="z91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End w:id="874"/>
    <w:bookmarkStart w:name="z91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875"/>
    <w:bookmarkStart w:name="z91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формирования и размещения государственного заказа по подготовке, переподготовке и повышению квалификации административных государственных служащих;</w:t>
      </w:r>
    </w:p>
    <w:bookmarkEnd w:id="876"/>
    <w:bookmarkStart w:name="z91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877"/>
    <w:bookmarkStart w:name="z91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в соответствии с законодательством Республики Казахстан;</w:t>
      </w:r>
    </w:p>
    <w:bookmarkEnd w:id="8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6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оценки личных качеств граждан с выдачей по ее результатам соответствующего заключения;</w:t>
      </w:r>
    </w:p>
    <w:bookmarkEnd w:id="8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8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bookmarkEnd w:id="880"/>
    <w:bookmarkStart w:name="z919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881"/>
    <w:bookmarkStart w:name="z920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bookmarkEnd w:id="882"/>
    <w:bookmarkStart w:name="z921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883"/>
    <w:bookmarkStart w:name="z922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дисциплинарных дел в отношении государственных служащих в соответствии с законодательством Республики Казахстан;</w:t>
      </w:r>
    </w:p>
    <w:bookmarkEnd w:id="884"/>
    <w:bookmarkStart w:name="z923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деятельности Совета по этике Агентства в Мангистауской области, проведение служебных расследований и подготовка материалов по дисциплинарным делам, рассматриваемым Советом по этике;</w:t>
      </w:r>
    </w:p>
    <w:bookmarkEnd w:id="885"/>
    <w:bookmarkStart w:name="z924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886"/>
    <w:bookmarkStart w:name="z925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координация и методологическое обеспечение деятельности уполномоченного по этике;</w:t>
      </w:r>
    </w:p>
    <w:bookmarkEnd w:id="887"/>
    <w:bookmarkStart w:name="z926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и осуществление методологического руководства деятельности служб управления персоналом (кадровых служб);</w:t>
      </w:r>
    </w:p>
    <w:bookmarkEnd w:id="888"/>
    <w:bookmarkStart w:name="z927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 и иных нормативных правовых актов Республики Казахстан;</w:t>
      </w:r>
    </w:p>
    <w:bookmarkEnd w:id="889"/>
    <w:bookmarkStart w:name="z928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службы;</w:t>
      </w:r>
    </w:p>
    <w:bookmarkEnd w:id="890"/>
    <w:bookmarkStart w:name="z929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891"/>
    <w:bookmarkStart w:name="z930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протоколов и рассмотрение дел об административных правонарушениях в порядке, установленном Кодексом Республики Казахстан об административных правонарушениях;</w:t>
      </w:r>
    </w:p>
    <w:bookmarkEnd w:id="892"/>
    <w:bookmarkStart w:name="z931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893"/>
    <w:bookmarkStart w:name="z932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за качеством оказания государственных услуг;</w:t>
      </w:r>
    </w:p>
    <w:bookmarkEnd w:id="894"/>
    <w:bookmarkStart w:name="z933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предложений по повышению качества оказания государственных услуг;</w:t>
      </w:r>
    </w:p>
    <w:bookmarkEnd w:id="895"/>
    <w:bookmarkStart w:name="z934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рассмотрение жалоб физических и юридических лиц по вопросам оказания государственных услуг;</w:t>
      </w:r>
    </w:p>
    <w:bookmarkEnd w:id="896"/>
    <w:bookmarkStart w:name="z935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897"/>
    <w:bookmarkStart w:name="z936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возложенных законодательством Республики Казахстан.</w:t>
      </w:r>
    </w:p>
    <w:bookmarkEnd w:id="8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7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899"/>
    <w:bookmarkStart w:name="z938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900"/>
    <w:bookmarkStart w:name="z939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901"/>
    <w:bookmarkStart w:name="z940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902"/>
    <w:bookmarkStart w:name="z941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903"/>
    <w:bookmarkStart w:name="z942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End w:id="904"/>
    <w:bookmarkStart w:name="z943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905"/>
    <w:bookmarkStart w:name="z944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906"/>
    <w:bookmarkStart w:name="z945" w:id="9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907"/>
    <w:bookmarkStart w:name="z946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908"/>
    <w:bookmarkStart w:name="z947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909"/>
    <w:bookmarkStart w:name="z948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9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9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911"/>
    <w:bookmarkStart w:name="z950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912"/>
    <w:bookmarkStart w:name="z951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913"/>
    <w:bookmarkStart w:name="z952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914"/>
    <w:bookmarkStart w:name="z953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915"/>
    <w:bookmarkStart w:name="z954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916"/>
    <w:bookmarkStart w:name="z955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917"/>
    <w:bookmarkStart w:name="z956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918"/>
    <w:bookmarkStart w:name="z957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 </w:t>
      </w:r>
    </w:p>
    <w:bookmarkEnd w:id="9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8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920"/>
    <w:bookmarkStart w:name="z959" w:id="9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921"/>
    <w:bookmarkStart w:name="z960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22"/>
    <w:bookmarkStart w:name="z961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923"/>
    <w:bookmarkStart w:name="z962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924"/>
    <w:bookmarkStart w:name="z963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25"/>
    <w:bookmarkStart w:name="z964" w:id="9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926"/>
    <w:bookmarkStart w:name="z965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Департамента осуществляются в соответствии с законодательством Республики Казахстан. </w:t>
      </w:r>
    </w:p>
    <w:bookmarkEnd w:id="9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136</w:t>
            </w:r>
          </w:p>
        </w:tc>
      </w:tr>
    </w:tbl>
    <w:bookmarkStart w:name="z967" w:id="9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Агентства Республики Казахстан по делам государственной службы по Павлодарской области</w:t>
      </w:r>
    </w:p>
    <w:bookmarkEnd w:id="928"/>
    <w:bookmarkStart w:name="z968" w:id="9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29"/>
    <w:bookmarkStart w:name="z969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Павлодарской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регулятивные, реализационные и контрольные функции в сферах государственной службы, оценки и государственного контроля за качеством оказания государственных услуг.</w:t>
      </w:r>
    </w:p>
    <w:bookmarkEnd w:id="930"/>
    <w:bookmarkStart w:name="z970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931"/>
    <w:bookmarkStart w:name="z971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932"/>
    <w:bookmarkStart w:name="z972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33"/>
    <w:bookmarkStart w:name="z973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934"/>
    <w:bookmarkStart w:name="z974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935"/>
    <w:bookmarkStart w:name="z975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936"/>
    <w:bookmarkStart w:name="z976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140000, Павлодарской область, город Павлодар, площадь Победы, 5А.</w:t>
      </w:r>
    </w:p>
    <w:bookmarkEnd w:id="937"/>
    <w:bookmarkStart w:name="z977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Павлодарской области".</w:t>
      </w:r>
    </w:p>
    <w:bookmarkEnd w:id="938"/>
    <w:bookmarkStart w:name="z978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39"/>
    <w:bookmarkStart w:name="z979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40"/>
    <w:bookmarkStart w:name="z980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941"/>
    <w:bookmarkStart w:name="z981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42"/>
    <w:bookmarkStart w:name="z982" w:id="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943"/>
    <w:bookmarkStart w:name="z983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44"/>
    <w:bookmarkStart w:name="z984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за исключением государственных услуг, оказываемых в электронной форме, и государственного контроля за качеством оказания государственных услуг;</w:t>
      </w:r>
    </w:p>
    <w:bookmarkEnd w:id="945"/>
    <w:bookmarkStart w:name="z985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услугах.</w:t>
      </w:r>
    </w:p>
    <w:bookmarkEnd w:id="946"/>
    <w:bookmarkStart w:name="z986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947"/>
    <w:bookmarkStart w:name="z987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стратегий и программ в сфере государственной службы;</w:t>
      </w:r>
    </w:p>
    <w:bookmarkEnd w:id="948"/>
    <w:bookmarkStart w:name="z988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сфере оказания государственных услуг в пределах своей компетенции;</w:t>
      </w:r>
    </w:p>
    <w:bookmarkEnd w:id="949"/>
    <w:bookmarkStart w:name="z989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950"/>
    <w:bookmarkStart w:name="z990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951"/>
    <w:bookmarkStart w:name="z991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услуг, за исключением государственных услуг, оказываемых в электронной форме;</w:t>
      </w:r>
    </w:p>
    <w:bookmarkEnd w:id="952"/>
    <w:bookmarkStart w:name="z992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координации научно-исследовательской, учебной, издательской деятельности в порядке, установленном законодательством Республики Казахстан;</w:t>
      </w:r>
    </w:p>
    <w:bookmarkEnd w:id="953"/>
    <w:bookmarkStart w:name="z993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в сферах государственной службы, оказания государственных услуг;</w:t>
      </w:r>
    </w:p>
    <w:bookmarkEnd w:id="954"/>
    <w:bookmarkStart w:name="z994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предложений по совершенствованию системы оплаты труда, социально-правовой защиты государственных служащих;</w:t>
      </w:r>
    </w:p>
    <w:bookmarkEnd w:id="955"/>
    <w:bookmarkStart w:name="z995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End w:id="956"/>
    <w:bookmarkStart w:name="z996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957"/>
    <w:bookmarkStart w:name="z997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формирования и размещения государственного заказа по подготовке, переподготовке и повышению квалификации административных государственных служащих;</w:t>
      </w:r>
    </w:p>
    <w:bookmarkEnd w:id="958"/>
    <w:bookmarkStart w:name="z998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959"/>
    <w:bookmarkStart w:name="z999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в соответствии с законодательством Республики Казахстан;</w:t>
      </w:r>
    </w:p>
    <w:bookmarkEnd w:id="9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1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оценки личных качеств граждан с выдачей по ее результатам соответствующего заключения;</w:t>
      </w:r>
    </w:p>
    <w:bookmarkEnd w:id="9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3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bookmarkEnd w:id="962"/>
    <w:bookmarkStart w:name="z1004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963"/>
    <w:bookmarkStart w:name="z1005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bookmarkEnd w:id="964"/>
    <w:bookmarkStart w:name="z1006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965"/>
    <w:bookmarkStart w:name="z1007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дисциплинарных дел в отношении государственных служащих в соответствии с законодательством Республики Казахстан;</w:t>
      </w:r>
    </w:p>
    <w:bookmarkEnd w:id="966"/>
    <w:bookmarkStart w:name="z1008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деятельности Совета по этике Агентства в Павлодарской области, проведение служебных расследований и подготовка материалов по дисциплинарным делам, рассматриваемым Советом по этике;</w:t>
      </w:r>
    </w:p>
    <w:bookmarkEnd w:id="967"/>
    <w:bookmarkStart w:name="z1009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968"/>
    <w:bookmarkStart w:name="z1010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координация и методологическое обеспечение деятельности уполномоченного по этике;</w:t>
      </w:r>
    </w:p>
    <w:bookmarkEnd w:id="969"/>
    <w:bookmarkStart w:name="z1011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и осуществление методологического руководства деятельности служб управления персоналом (кадровых служб);</w:t>
      </w:r>
    </w:p>
    <w:bookmarkEnd w:id="970"/>
    <w:bookmarkStart w:name="z1012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 и иных нормативных правовых актов Республики Казахстан;</w:t>
      </w:r>
    </w:p>
    <w:bookmarkEnd w:id="971"/>
    <w:bookmarkStart w:name="z1013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службы;</w:t>
      </w:r>
    </w:p>
    <w:bookmarkEnd w:id="972"/>
    <w:bookmarkStart w:name="z1014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973"/>
    <w:bookmarkStart w:name="z1015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протоколов и рассмотрение дел об административных правонарушениях в порядке, установленном Кодексом Республики Казахстан об административных правонарушениях;</w:t>
      </w:r>
    </w:p>
    <w:bookmarkEnd w:id="974"/>
    <w:bookmarkStart w:name="z1016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975"/>
    <w:bookmarkStart w:name="z1017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за качеством оказания государственных услуг;</w:t>
      </w:r>
    </w:p>
    <w:bookmarkEnd w:id="976"/>
    <w:bookmarkStart w:name="z1018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предложений по повышению качества оказания государственных услуг;</w:t>
      </w:r>
    </w:p>
    <w:bookmarkEnd w:id="977"/>
    <w:bookmarkStart w:name="z1019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рассмотрение жалоб физических и юридических лиц по вопросам оказания государственных услуг;</w:t>
      </w:r>
    </w:p>
    <w:bookmarkEnd w:id="978"/>
    <w:bookmarkStart w:name="z1020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979"/>
    <w:bookmarkStart w:name="z1021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возложенных законодательством Республики Казахстан.</w:t>
      </w:r>
    </w:p>
    <w:bookmarkEnd w:id="9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2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981"/>
    <w:bookmarkStart w:name="z1023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982"/>
    <w:bookmarkStart w:name="z1024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983"/>
    <w:bookmarkStart w:name="z1025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984"/>
    <w:bookmarkStart w:name="z1026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985"/>
    <w:bookmarkStart w:name="z1027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End w:id="986"/>
    <w:bookmarkStart w:name="z1028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987"/>
    <w:bookmarkStart w:name="z1029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988"/>
    <w:bookmarkStart w:name="z1030" w:id="9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989"/>
    <w:bookmarkStart w:name="z1031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990"/>
    <w:bookmarkStart w:name="z1032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991"/>
    <w:bookmarkStart w:name="z1033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9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4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993"/>
    <w:bookmarkStart w:name="z1035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994"/>
    <w:bookmarkStart w:name="z1036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995"/>
    <w:bookmarkStart w:name="z1037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996"/>
    <w:bookmarkStart w:name="z1038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997"/>
    <w:bookmarkStart w:name="z1039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998"/>
    <w:bookmarkStart w:name="z1040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999"/>
    <w:bookmarkStart w:name="z1041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1000"/>
    <w:bookmarkStart w:name="z1042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 </w:t>
      </w:r>
    </w:p>
    <w:bookmarkEnd w:id="10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3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1002"/>
    <w:bookmarkStart w:name="z1044" w:id="10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03"/>
    <w:bookmarkStart w:name="z1045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04"/>
    <w:bookmarkStart w:name="z1046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1005"/>
    <w:bookmarkStart w:name="z1047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06"/>
    <w:bookmarkStart w:name="z1048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07"/>
    <w:bookmarkStart w:name="z1049" w:id="10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008"/>
    <w:bookmarkStart w:name="z1050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Департамента осуществляются в соответствии с законодательством Республики Казахстан. </w:t>
      </w:r>
    </w:p>
    <w:bookmarkEnd w:id="10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136</w:t>
            </w:r>
          </w:p>
        </w:tc>
      </w:tr>
    </w:tbl>
    <w:bookmarkStart w:name="z1052" w:id="10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Агентства Республики Казахстан по делам государственной службы по Северо-Казахстанской области</w:t>
      </w:r>
    </w:p>
    <w:bookmarkEnd w:id="1010"/>
    <w:bookmarkStart w:name="z1053" w:id="10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11"/>
    <w:bookmarkStart w:name="z1054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Северо-Казахстанской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регулятивные, реализационные и контрольные функции в сферах государственной службы, оценки и государственного контроля за качеством оказания государственных услуг.</w:t>
      </w:r>
    </w:p>
    <w:bookmarkEnd w:id="1012"/>
    <w:bookmarkStart w:name="z1055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1013"/>
    <w:bookmarkStart w:name="z1056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014"/>
    <w:bookmarkStart w:name="z1057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15"/>
    <w:bookmarkStart w:name="z1058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016"/>
    <w:bookmarkStart w:name="z1059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1017"/>
    <w:bookmarkStart w:name="z1060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018"/>
    <w:bookmarkStart w:name="z1061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150008, Северо-Казахстанская область, город Петропавловск, улица Конституции Казахстана, 38.</w:t>
      </w:r>
    </w:p>
    <w:bookmarkEnd w:id="1019"/>
    <w:bookmarkStart w:name="z1062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Северо-Казахстанской области".</w:t>
      </w:r>
    </w:p>
    <w:bookmarkEnd w:id="1020"/>
    <w:bookmarkStart w:name="z1063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21"/>
    <w:bookmarkStart w:name="z1064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22"/>
    <w:bookmarkStart w:name="z1065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023"/>
    <w:bookmarkStart w:name="z1066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24"/>
    <w:bookmarkStart w:name="z1067" w:id="10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025"/>
    <w:bookmarkStart w:name="z1068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26"/>
    <w:bookmarkStart w:name="z1069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за исключением государственных услуг, оказываемых в электронной форме, и государственного контроля за качеством оказания государственных услуг;</w:t>
      </w:r>
    </w:p>
    <w:bookmarkEnd w:id="1027"/>
    <w:bookmarkStart w:name="z1070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услугах.</w:t>
      </w:r>
    </w:p>
    <w:bookmarkEnd w:id="1028"/>
    <w:bookmarkStart w:name="z1071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029"/>
    <w:bookmarkStart w:name="z1072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стратегий и программ в сфере государственной службы;</w:t>
      </w:r>
    </w:p>
    <w:bookmarkEnd w:id="1030"/>
    <w:bookmarkStart w:name="z1073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сфере оказания государственных услуг в пределах своей компетенции;</w:t>
      </w:r>
    </w:p>
    <w:bookmarkEnd w:id="1031"/>
    <w:bookmarkStart w:name="z1074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1032"/>
    <w:bookmarkStart w:name="z1075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1033"/>
    <w:bookmarkStart w:name="z1076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услуг, за исключением государственных услуг, оказываемых в электронной форме;</w:t>
      </w:r>
    </w:p>
    <w:bookmarkEnd w:id="1034"/>
    <w:bookmarkStart w:name="z1077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координации научно-исследовательской, учебной, издательской деятельности в порядке, установленном законодательством Республики Казахстан;</w:t>
      </w:r>
    </w:p>
    <w:bookmarkEnd w:id="1035"/>
    <w:bookmarkStart w:name="z1078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в сферах государственной службы, оказания государственных услуг;</w:t>
      </w:r>
    </w:p>
    <w:bookmarkEnd w:id="1036"/>
    <w:bookmarkStart w:name="z1079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предложений по совершенствованию системы оплаты труда, социально-правовой защиты государственных служащих;</w:t>
      </w:r>
    </w:p>
    <w:bookmarkEnd w:id="1037"/>
    <w:bookmarkStart w:name="z1080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End w:id="1038"/>
    <w:bookmarkStart w:name="z1081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1039"/>
    <w:bookmarkStart w:name="z1082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формирования и размещения государственного заказа по подготовке, переподготовке и повышению квалификации административных государственных служащих;</w:t>
      </w:r>
    </w:p>
    <w:bookmarkEnd w:id="1040"/>
    <w:bookmarkStart w:name="z1083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1041"/>
    <w:bookmarkStart w:name="z1084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в соответствии с законодательством Республики Казахстан;</w:t>
      </w:r>
    </w:p>
    <w:bookmarkEnd w:id="10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6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оценки личных качеств граждан с выдачей по ее результатам соответствующего заключения;</w:t>
      </w:r>
    </w:p>
    <w:bookmarkEnd w:id="10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8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bookmarkEnd w:id="1044"/>
    <w:bookmarkStart w:name="z1089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1045"/>
    <w:bookmarkStart w:name="z1090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bookmarkEnd w:id="1046"/>
    <w:bookmarkStart w:name="z1091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1047"/>
    <w:bookmarkStart w:name="z1092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дисциплинарных дел в отношении государственных служащих в соответствии с законодательством Республики Казахстан;</w:t>
      </w:r>
    </w:p>
    <w:bookmarkEnd w:id="1048"/>
    <w:bookmarkStart w:name="z1093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деятельности Совета по этике Агентства в Северо-Казахстанской области, проведение служебных расследований и подготовка материалов по дисциплинарным делам, рассматриваемым Советом по этике;</w:t>
      </w:r>
    </w:p>
    <w:bookmarkEnd w:id="1049"/>
    <w:bookmarkStart w:name="z1094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1050"/>
    <w:bookmarkStart w:name="z1095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координация и методологическое обеспечение деятельности уполномоченного по этике;</w:t>
      </w:r>
    </w:p>
    <w:bookmarkEnd w:id="1051"/>
    <w:bookmarkStart w:name="z1096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и осуществление методологического руководства деятельности служб управления персоналом (кадровых служб);</w:t>
      </w:r>
    </w:p>
    <w:bookmarkEnd w:id="1052"/>
    <w:bookmarkStart w:name="z1097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 и иных нормативных правовых актов Республики Казахстан;</w:t>
      </w:r>
    </w:p>
    <w:bookmarkEnd w:id="1053"/>
    <w:bookmarkStart w:name="z1098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службы;</w:t>
      </w:r>
    </w:p>
    <w:bookmarkEnd w:id="1054"/>
    <w:bookmarkStart w:name="z1099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1055"/>
    <w:bookmarkStart w:name="z1100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протоколов и рассмотрение дел об административных правонарушениях в порядке, установленном Кодексом Республики Казахстан об административных правонарушениях;</w:t>
      </w:r>
    </w:p>
    <w:bookmarkEnd w:id="1056"/>
    <w:bookmarkStart w:name="z1101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1057"/>
    <w:bookmarkStart w:name="z1102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за качеством оказания государственных услуг;</w:t>
      </w:r>
    </w:p>
    <w:bookmarkEnd w:id="1058"/>
    <w:bookmarkStart w:name="z1103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предложений по повышению качества оказания государственных услуг;</w:t>
      </w:r>
    </w:p>
    <w:bookmarkEnd w:id="1059"/>
    <w:bookmarkStart w:name="z1104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рассмотрение жалоб физических и юридических лиц по вопросам оказания государственных услуг;</w:t>
      </w:r>
    </w:p>
    <w:bookmarkEnd w:id="1060"/>
    <w:bookmarkStart w:name="z1105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1061"/>
    <w:bookmarkStart w:name="z1106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возложенных законодательством Республики Казахстан.</w:t>
      </w:r>
    </w:p>
    <w:bookmarkEnd w:id="10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7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063"/>
    <w:bookmarkStart w:name="z1108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1064"/>
    <w:bookmarkStart w:name="z1109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1065"/>
    <w:bookmarkStart w:name="z1110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1066"/>
    <w:bookmarkStart w:name="z1111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1067"/>
    <w:bookmarkStart w:name="z1112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End w:id="1068"/>
    <w:bookmarkStart w:name="z1113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069"/>
    <w:bookmarkStart w:name="z1114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1070"/>
    <w:bookmarkStart w:name="z1115" w:id="10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071"/>
    <w:bookmarkStart w:name="z1116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072"/>
    <w:bookmarkStart w:name="z1117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073"/>
    <w:bookmarkStart w:name="z1118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0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9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075"/>
    <w:bookmarkStart w:name="z1120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076"/>
    <w:bookmarkStart w:name="z1121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1077"/>
    <w:bookmarkStart w:name="z1122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078"/>
    <w:bookmarkStart w:name="z1123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1079"/>
    <w:bookmarkStart w:name="z1124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1080"/>
    <w:bookmarkStart w:name="z1125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1081"/>
    <w:bookmarkStart w:name="z1126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1082"/>
    <w:bookmarkStart w:name="z1127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 </w:t>
      </w:r>
    </w:p>
    <w:bookmarkEnd w:id="10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8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1084"/>
    <w:bookmarkStart w:name="z1129" w:id="10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85"/>
    <w:bookmarkStart w:name="z1130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86"/>
    <w:bookmarkStart w:name="z1131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1087"/>
    <w:bookmarkStart w:name="z1132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88"/>
    <w:bookmarkStart w:name="z1133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89"/>
    <w:bookmarkStart w:name="z1134" w:id="10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090"/>
    <w:bookmarkStart w:name="z1135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Департамента осуществляются в соответствии с законодательством Республики Казахстан. </w:t>
      </w:r>
    </w:p>
    <w:bookmarkEnd w:id="10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136</w:t>
            </w:r>
          </w:p>
        </w:tc>
      </w:tr>
    </w:tbl>
    <w:bookmarkStart w:name="z1137" w:id="10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Агентства Республики Казахстан по делам государственной службы по Туркестанской области</w:t>
      </w:r>
    </w:p>
    <w:bookmarkEnd w:id="1092"/>
    <w:bookmarkStart w:name="z1138" w:id="10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93"/>
    <w:bookmarkStart w:name="z1139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Туркестанской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регулятивные, реализационные и контрольные функции в сферах государственной службы, оценки и государственного контроля за качеством оказания государственных услуг.</w:t>
      </w:r>
    </w:p>
    <w:bookmarkEnd w:id="1094"/>
    <w:bookmarkStart w:name="z1140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1095"/>
    <w:bookmarkStart w:name="z1141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096"/>
    <w:bookmarkStart w:name="z1142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97"/>
    <w:bookmarkStart w:name="z1143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098"/>
    <w:bookmarkStart w:name="z1144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1099"/>
    <w:bookmarkStart w:name="z1145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100"/>
    <w:bookmarkStart w:name="z1146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161200, Туркестанская область, город Туркестан, микрорайон Жаңа қала, улица 32, здание 16.</w:t>
      </w:r>
    </w:p>
    <w:bookmarkEnd w:id="1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Агентства РК по делам государственной службы от 26.10.2021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7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Туркестанской области".</w:t>
      </w:r>
    </w:p>
    <w:bookmarkEnd w:id="1102"/>
    <w:bookmarkStart w:name="z1148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03"/>
    <w:bookmarkStart w:name="z1149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04"/>
    <w:bookmarkStart w:name="z1150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105"/>
    <w:bookmarkStart w:name="z1151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06"/>
    <w:bookmarkStart w:name="z1152" w:id="1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107"/>
    <w:bookmarkStart w:name="z1153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08"/>
    <w:bookmarkStart w:name="z1154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за исключением государственных услуг, оказываемых в электронной форме, и государственного контроля за качеством оказания государственных услуг;</w:t>
      </w:r>
    </w:p>
    <w:bookmarkEnd w:id="1109"/>
    <w:bookmarkStart w:name="z1155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услугах.</w:t>
      </w:r>
    </w:p>
    <w:bookmarkEnd w:id="1110"/>
    <w:bookmarkStart w:name="z1156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111"/>
    <w:bookmarkStart w:name="z1157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стратегий и программ в сфере государственной службы;</w:t>
      </w:r>
    </w:p>
    <w:bookmarkEnd w:id="1112"/>
    <w:bookmarkStart w:name="z1158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сфере оказания государственных услуг в пределах своей компетенции;</w:t>
      </w:r>
    </w:p>
    <w:bookmarkEnd w:id="1113"/>
    <w:bookmarkStart w:name="z1159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1114"/>
    <w:bookmarkStart w:name="z1160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1115"/>
    <w:bookmarkStart w:name="z1161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услуг, за исключением государственных услуг, оказываемых в электронной форме;</w:t>
      </w:r>
    </w:p>
    <w:bookmarkEnd w:id="1116"/>
    <w:bookmarkStart w:name="z1162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координации научно-исследовательской, учебной, издательской деятельности в порядке, установленном законодательством Республики Казахстан;</w:t>
      </w:r>
    </w:p>
    <w:bookmarkEnd w:id="1117"/>
    <w:bookmarkStart w:name="z1163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в сферах государственной службы, оказания государственных услуг;</w:t>
      </w:r>
    </w:p>
    <w:bookmarkEnd w:id="1118"/>
    <w:bookmarkStart w:name="z1164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предложений по совершенствованию системы оплаты труда, социально-правовой защиты государственных служащих;</w:t>
      </w:r>
    </w:p>
    <w:bookmarkEnd w:id="1119"/>
    <w:bookmarkStart w:name="z1165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End w:id="1120"/>
    <w:bookmarkStart w:name="z1166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1121"/>
    <w:bookmarkStart w:name="z1167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формирования и размещения государственного заказа по подготовке, переподготовке и повышению квалификации административных государственных служащих;</w:t>
      </w:r>
    </w:p>
    <w:bookmarkEnd w:id="1122"/>
    <w:bookmarkStart w:name="z1168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1123"/>
    <w:bookmarkStart w:name="z1169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в соответствии с законодательством Республики Казахстан;</w:t>
      </w:r>
    </w:p>
    <w:bookmarkEnd w:id="1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оценки личных качеств граждан с выдачей по ее результатам соответствующего заключения;</w:t>
      </w:r>
    </w:p>
    <w:bookmarkEnd w:id="1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3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bookmarkEnd w:id="1126"/>
    <w:bookmarkStart w:name="z1174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1127"/>
    <w:bookmarkStart w:name="z1175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bookmarkEnd w:id="1128"/>
    <w:bookmarkStart w:name="z1176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1129"/>
    <w:bookmarkStart w:name="z1177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дисциплинарных дел в отношении государственных служащих в соответствии с законодательством Республики Казахстан;</w:t>
      </w:r>
    </w:p>
    <w:bookmarkEnd w:id="1130"/>
    <w:bookmarkStart w:name="z1178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деятельности Совета по этике Агентства в Туркестанской области, проведение служебных расследований и подготовка материалов по дисциплинарным делам, рассматриваемым Советом по этике;</w:t>
      </w:r>
    </w:p>
    <w:bookmarkEnd w:id="1131"/>
    <w:bookmarkStart w:name="z1179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1132"/>
    <w:bookmarkStart w:name="z1180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координация и методологическое обеспечение деятельности уполномоченного по этике;</w:t>
      </w:r>
    </w:p>
    <w:bookmarkEnd w:id="1133"/>
    <w:bookmarkStart w:name="z1181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и осуществление методологического руководства деятельности служб управления персоналом (кадровых служб);</w:t>
      </w:r>
    </w:p>
    <w:bookmarkEnd w:id="1134"/>
    <w:bookmarkStart w:name="z1182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 и иных нормативных правовых актов Республики Казахстан;</w:t>
      </w:r>
    </w:p>
    <w:bookmarkEnd w:id="1135"/>
    <w:bookmarkStart w:name="z1183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службы;</w:t>
      </w:r>
    </w:p>
    <w:bookmarkEnd w:id="1136"/>
    <w:bookmarkStart w:name="z1184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1137"/>
    <w:bookmarkStart w:name="z1185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протоколов и рассмотрение дел об административных правонарушениях в порядке, установленном Кодексом Республики Казахстан об административных правонарушениях;</w:t>
      </w:r>
    </w:p>
    <w:bookmarkEnd w:id="1138"/>
    <w:bookmarkStart w:name="z1186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1139"/>
    <w:bookmarkStart w:name="z1187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за качеством оказания государственных услуг;</w:t>
      </w:r>
    </w:p>
    <w:bookmarkEnd w:id="1140"/>
    <w:bookmarkStart w:name="z1188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предложений по повышению качества оказания государственных услуг;</w:t>
      </w:r>
    </w:p>
    <w:bookmarkEnd w:id="1141"/>
    <w:bookmarkStart w:name="z1189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рассмотрение жалоб физических и юридических лиц по вопросам оказания государственных услуг;</w:t>
      </w:r>
    </w:p>
    <w:bookmarkEnd w:id="1142"/>
    <w:bookmarkStart w:name="z1190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1143"/>
    <w:bookmarkStart w:name="z1191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возложенных законодательством Республики Казахстан.</w:t>
      </w:r>
    </w:p>
    <w:bookmarkEnd w:id="1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2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145"/>
    <w:bookmarkStart w:name="z1193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1146"/>
    <w:bookmarkStart w:name="z1194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1147"/>
    <w:bookmarkStart w:name="z1195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1148"/>
    <w:bookmarkStart w:name="z1196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1149"/>
    <w:bookmarkStart w:name="z1197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End w:id="1150"/>
    <w:bookmarkStart w:name="z1198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151"/>
    <w:bookmarkStart w:name="z1199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1152"/>
    <w:bookmarkStart w:name="z1200" w:id="1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153"/>
    <w:bookmarkStart w:name="z1201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154"/>
    <w:bookmarkStart w:name="z1202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155"/>
    <w:bookmarkStart w:name="z1203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4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157"/>
    <w:bookmarkStart w:name="z1205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158"/>
    <w:bookmarkStart w:name="z1206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1159"/>
    <w:bookmarkStart w:name="z1207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160"/>
    <w:bookmarkStart w:name="z1208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1161"/>
    <w:bookmarkStart w:name="z1209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1162"/>
    <w:bookmarkStart w:name="z1210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1163"/>
    <w:bookmarkStart w:name="z1211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1164"/>
    <w:bookmarkStart w:name="z1212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3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1166"/>
    <w:bookmarkStart w:name="z1214" w:id="1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67"/>
    <w:bookmarkStart w:name="z1215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68"/>
    <w:bookmarkStart w:name="z1216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1169"/>
    <w:bookmarkStart w:name="z1217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170"/>
    <w:bookmarkStart w:name="z1218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71"/>
    <w:bookmarkStart w:name="z1219" w:id="1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172"/>
    <w:bookmarkStart w:name="z1220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Департамента осуществляются в соответствии с законодательством Республики Казахстан. </w:t>
      </w:r>
    </w:p>
    <w:bookmarkEnd w:id="1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136</w:t>
            </w:r>
          </w:p>
        </w:tc>
      </w:tr>
    </w:tbl>
    <w:bookmarkStart w:name="z1222" w:id="1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Агентства Республики Казахстан по делам государственной службы по городу Нур-Султану</w:t>
      </w:r>
    </w:p>
    <w:bookmarkEnd w:id="1174"/>
    <w:bookmarkStart w:name="z1223" w:id="1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75"/>
    <w:bookmarkStart w:name="z1224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городу Нур-Султану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регулятивные, реализационные и контрольные функции в сферах государственной службы, оценки и государственного контроля за качеством оказания государственных услуг.</w:t>
      </w:r>
    </w:p>
    <w:bookmarkEnd w:id="1176"/>
    <w:bookmarkStart w:name="z1225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1177"/>
    <w:bookmarkStart w:name="z1226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178"/>
    <w:bookmarkStart w:name="z1227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79"/>
    <w:bookmarkStart w:name="z1228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180"/>
    <w:bookmarkStart w:name="z1229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1181"/>
    <w:bookmarkStart w:name="z1230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182"/>
    <w:bookmarkStart w:name="z1231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010000, город Нур-Султан, район Сарыарка, проспект Абая, 33 а.</w:t>
      </w:r>
    </w:p>
    <w:bookmarkEnd w:id="1183"/>
    <w:bookmarkStart w:name="z1232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городу Нур-Султану".</w:t>
      </w:r>
    </w:p>
    <w:bookmarkEnd w:id="1184"/>
    <w:bookmarkStart w:name="z1233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85"/>
    <w:bookmarkStart w:name="z1234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86"/>
    <w:bookmarkStart w:name="z1235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187"/>
    <w:bookmarkStart w:name="z1236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88"/>
    <w:bookmarkStart w:name="z1237" w:id="1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189"/>
    <w:bookmarkStart w:name="z1238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90"/>
    <w:bookmarkStart w:name="z1239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за исключением государственных услуг, оказываемых в электронной форме, и государственного контроля за качеством оказания государственных услуг;</w:t>
      </w:r>
    </w:p>
    <w:bookmarkEnd w:id="1191"/>
    <w:bookmarkStart w:name="z1240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услугах.</w:t>
      </w:r>
    </w:p>
    <w:bookmarkEnd w:id="1192"/>
    <w:bookmarkStart w:name="z1241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193"/>
    <w:bookmarkStart w:name="z1242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стратегий и программ в сфере государственной службы;</w:t>
      </w:r>
    </w:p>
    <w:bookmarkEnd w:id="1194"/>
    <w:bookmarkStart w:name="z1243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сфере оказания государственных услуг в пределах своей компетенции;</w:t>
      </w:r>
    </w:p>
    <w:bookmarkEnd w:id="1195"/>
    <w:bookmarkStart w:name="z1244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1196"/>
    <w:bookmarkStart w:name="z1245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1197"/>
    <w:bookmarkStart w:name="z1246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услуг, за исключением государственных услуг, оказываемых в электронной форме;</w:t>
      </w:r>
    </w:p>
    <w:bookmarkEnd w:id="1198"/>
    <w:bookmarkStart w:name="z1247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координации научно-исследовательской, учебной, издательской деятельности в порядке, установленном законодательством Республики Казахстан;</w:t>
      </w:r>
    </w:p>
    <w:bookmarkEnd w:id="1199"/>
    <w:bookmarkStart w:name="z1248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в сферах государственной службы, оказания государственных услуг;</w:t>
      </w:r>
    </w:p>
    <w:bookmarkEnd w:id="1200"/>
    <w:bookmarkStart w:name="z1249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предложений по совершенствованию системы оплаты труда, социально-правовой защиты государственных служащих;</w:t>
      </w:r>
    </w:p>
    <w:bookmarkEnd w:id="1201"/>
    <w:bookmarkStart w:name="z1250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End w:id="1202"/>
    <w:bookmarkStart w:name="z1251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1203"/>
    <w:bookmarkStart w:name="z1252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формирования и размещения государственного заказа по подготовке, переподготовке и повышению квалификации административных государственных служащих;</w:t>
      </w:r>
    </w:p>
    <w:bookmarkEnd w:id="1204"/>
    <w:bookmarkStart w:name="z1253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1205"/>
    <w:bookmarkStart w:name="z1254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в соответствии с законодательством Республики Казахстан;</w:t>
      </w:r>
    </w:p>
    <w:bookmarkEnd w:id="1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6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оценки личных качеств граждан с выдачей по ее результатам соответствующего заключения;</w:t>
      </w:r>
    </w:p>
    <w:bookmarkEnd w:id="1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8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bookmarkEnd w:id="1208"/>
    <w:bookmarkStart w:name="z1259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1209"/>
    <w:bookmarkStart w:name="z1260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bookmarkEnd w:id="1210"/>
    <w:bookmarkStart w:name="z1261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1211"/>
    <w:bookmarkStart w:name="z1262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дисциплинарных дел в отношении государственных служащих в соответствии с законодательством Республики Казахстан;</w:t>
      </w:r>
    </w:p>
    <w:bookmarkEnd w:id="1212"/>
    <w:bookmarkStart w:name="z1263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деятельности Совета по этике Агентства в городе Нур-Султан, проведение служебных расследований и подготовка материалов по дисциплинарным делам, рассматриваемым Советом по этике;</w:t>
      </w:r>
    </w:p>
    <w:bookmarkEnd w:id="1213"/>
    <w:bookmarkStart w:name="z1264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1214"/>
    <w:bookmarkStart w:name="z1265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координация и методологическое обеспечение деятельности уполномоченного по этике;</w:t>
      </w:r>
    </w:p>
    <w:bookmarkEnd w:id="1215"/>
    <w:bookmarkStart w:name="z1266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и осуществление методологического руководства деятельности служб управления персоналом (кадровых служб);</w:t>
      </w:r>
    </w:p>
    <w:bookmarkEnd w:id="1216"/>
    <w:bookmarkStart w:name="z1267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 и иных нормативных правовых актов Республики Казахстан;</w:t>
      </w:r>
    </w:p>
    <w:bookmarkEnd w:id="1217"/>
    <w:bookmarkStart w:name="z1268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службы;</w:t>
      </w:r>
    </w:p>
    <w:bookmarkEnd w:id="1218"/>
    <w:bookmarkStart w:name="z1269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1219"/>
    <w:bookmarkStart w:name="z1270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протоколов и рассмотрение дел об административных правонарушениях в порядке, установленном Кодексом Республики Казахстан об административных правонарушениях;</w:t>
      </w:r>
    </w:p>
    <w:bookmarkEnd w:id="1220"/>
    <w:bookmarkStart w:name="z1271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1221"/>
    <w:bookmarkStart w:name="z1272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за качеством оказания государственных услуг;</w:t>
      </w:r>
    </w:p>
    <w:bookmarkEnd w:id="1222"/>
    <w:bookmarkStart w:name="z1273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предложений по повышению качества оказания государственных услуг;</w:t>
      </w:r>
    </w:p>
    <w:bookmarkEnd w:id="1223"/>
    <w:bookmarkStart w:name="z1274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рассмотрение жалоб физических и юридических лиц по вопросам оказания государственных услуг;</w:t>
      </w:r>
    </w:p>
    <w:bookmarkEnd w:id="1224"/>
    <w:bookmarkStart w:name="z1275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1225"/>
    <w:bookmarkStart w:name="z1276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возложенных законодательством Республики Казахстан.</w:t>
      </w:r>
    </w:p>
    <w:bookmarkEnd w:id="1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7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227"/>
    <w:bookmarkStart w:name="z1278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1228"/>
    <w:bookmarkStart w:name="z1279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1229"/>
    <w:bookmarkStart w:name="z1280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1230"/>
    <w:bookmarkStart w:name="z1281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1231"/>
    <w:bookmarkStart w:name="z1282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End w:id="1232"/>
    <w:bookmarkStart w:name="z1283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233"/>
    <w:bookmarkStart w:name="z1284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1234"/>
    <w:bookmarkStart w:name="z1285" w:id="1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235"/>
    <w:bookmarkStart w:name="z1286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236"/>
    <w:bookmarkStart w:name="z1287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237"/>
    <w:bookmarkStart w:name="z1288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9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239"/>
    <w:bookmarkStart w:name="z1290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240"/>
    <w:bookmarkStart w:name="z1291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1241"/>
    <w:bookmarkStart w:name="z1292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242"/>
    <w:bookmarkStart w:name="z1293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1243"/>
    <w:bookmarkStart w:name="z1294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1244"/>
    <w:bookmarkStart w:name="z1295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1245"/>
    <w:bookmarkStart w:name="z1296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1246"/>
    <w:bookmarkStart w:name="z1297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 </w:t>
      </w:r>
    </w:p>
    <w:bookmarkEnd w:id="1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8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1248"/>
    <w:bookmarkStart w:name="z1299" w:id="1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49"/>
    <w:bookmarkStart w:name="z1300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50"/>
    <w:bookmarkStart w:name="z1301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1251"/>
    <w:bookmarkStart w:name="z1302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252"/>
    <w:bookmarkStart w:name="z1303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253"/>
    <w:bookmarkStart w:name="z1304" w:id="1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254"/>
    <w:bookmarkStart w:name="z1305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Департамента осуществляются в соответствии с законодательством Республики Казахстан. </w:t>
      </w:r>
    </w:p>
    <w:bookmarkEnd w:id="1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136</w:t>
            </w:r>
          </w:p>
        </w:tc>
      </w:tr>
    </w:tbl>
    <w:bookmarkStart w:name="z1307" w:id="1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Агентства Республики Казахстан по делам государственной службы по городу Алматы</w:t>
      </w:r>
    </w:p>
    <w:bookmarkEnd w:id="1256"/>
    <w:bookmarkStart w:name="z1308" w:id="1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57"/>
    <w:bookmarkStart w:name="z1309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городу Алматы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регулятивные, реализационные и контрольные функции в сферах государственной службы, оценки и государственного контроля за качеством оказания государственных услуг.</w:t>
      </w:r>
    </w:p>
    <w:bookmarkEnd w:id="1258"/>
    <w:bookmarkStart w:name="z1310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1259"/>
    <w:bookmarkStart w:name="z1311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260"/>
    <w:bookmarkStart w:name="z1312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61"/>
    <w:bookmarkStart w:name="z1313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262"/>
    <w:bookmarkStart w:name="z1314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1263"/>
    <w:bookmarkStart w:name="z1315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264"/>
    <w:bookmarkStart w:name="z1316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050051, город Алматы, Медеуский район, проспект Достык, 134.</w:t>
      </w:r>
    </w:p>
    <w:bookmarkEnd w:id="1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Агентства РК по делам государственной службы от 22.02.2022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7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городу Алматы".</w:t>
      </w:r>
    </w:p>
    <w:bookmarkEnd w:id="1266"/>
    <w:bookmarkStart w:name="z1318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67"/>
    <w:bookmarkStart w:name="z1319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68"/>
    <w:bookmarkStart w:name="z1320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269"/>
    <w:bookmarkStart w:name="z1321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70"/>
    <w:bookmarkStart w:name="z1322" w:id="1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271"/>
    <w:bookmarkStart w:name="z1323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72"/>
    <w:bookmarkStart w:name="z1324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за исключением государственных услуг, оказываемых в электронной форме, и государственного контроля за качеством оказания государственных услуг;</w:t>
      </w:r>
    </w:p>
    <w:bookmarkEnd w:id="1273"/>
    <w:bookmarkStart w:name="z1325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услугах.</w:t>
      </w:r>
    </w:p>
    <w:bookmarkEnd w:id="1274"/>
    <w:bookmarkStart w:name="z1326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275"/>
    <w:bookmarkStart w:name="z1327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стратегий и программ в сфере государственной службы;</w:t>
      </w:r>
    </w:p>
    <w:bookmarkEnd w:id="1276"/>
    <w:bookmarkStart w:name="z1328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сфере оказания государственных услуг в пределах своей компетенции;</w:t>
      </w:r>
    </w:p>
    <w:bookmarkEnd w:id="1277"/>
    <w:bookmarkStart w:name="z1329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1278"/>
    <w:bookmarkStart w:name="z1330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1279"/>
    <w:bookmarkStart w:name="z1331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услуг, за исключением государственных услуг, оказываемых в электронной форме;</w:t>
      </w:r>
    </w:p>
    <w:bookmarkEnd w:id="1280"/>
    <w:bookmarkStart w:name="z1332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координации научно-исследовательской, учебной, издательской деятельности в порядке, установленном законодательством Республики Казахстан;</w:t>
      </w:r>
    </w:p>
    <w:bookmarkEnd w:id="1281"/>
    <w:bookmarkStart w:name="z1333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в сферах государственной службы, оказания государственных услуг;</w:t>
      </w:r>
    </w:p>
    <w:bookmarkEnd w:id="1282"/>
    <w:bookmarkStart w:name="z1334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предложений по совершенствованию системы оплаты труда, социально-правовой защиты государственных служащих;</w:t>
      </w:r>
    </w:p>
    <w:bookmarkEnd w:id="1283"/>
    <w:bookmarkStart w:name="z1335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End w:id="1284"/>
    <w:bookmarkStart w:name="z1336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1285"/>
    <w:bookmarkStart w:name="z1337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формирования и размещения государственного заказа по подготовке, переподготовке и повышению квалификации административных государственных служащих;</w:t>
      </w:r>
    </w:p>
    <w:bookmarkEnd w:id="1286"/>
    <w:bookmarkStart w:name="z1338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1287"/>
    <w:bookmarkStart w:name="z1339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в соответствии с законодательством Республики Казахстан;</w:t>
      </w:r>
    </w:p>
    <w:bookmarkEnd w:id="1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1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оценки личных качеств граждан с выдачей по ее результатам соответствующего заключения;</w:t>
      </w:r>
    </w:p>
    <w:bookmarkEnd w:id="1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3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bookmarkEnd w:id="1290"/>
    <w:bookmarkStart w:name="z1344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1291"/>
    <w:bookmarkStart w:name="z1345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bookmarkEnd w:id="1292"/>
    <w:bookmarkStart w:name="z1346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1293"/>
    <w:bookmarkStart w:name="z1347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дисциплинарных дел в отношении государственных служащих в соответствии с законодательством Республики Казахстан;</w:t>
      </w:r>
    </w:p>
    <w:bookmarkEnd w:id="1294"/>
    <w:bookmarkStart w:name="z1348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деятельности Совета по этике Агентства в городе Алматы, проведение служебных расследований и подготовка материалов по дисциплинарным делам, рассматриваемым Советом по этике;</w:t>
      </w:r>
    </w:p>
    <w:bookmarkEnd w:id="1295"/>
    <w:bookmarkStart w:name="z1349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1296"/>
    <w:bookmarkStart w:name="z1350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координация и методологическое обеспечение деятельности уполномоченного по этике;</w:t>
      </w:r>
    </w:p>
    <w:bookmarkEnd w:id="1297"/>
    <w:bookmarkStart w:name="z1351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и осуществление методологического руководства деятельности служб управления персоналом (кадровых служб);</w:t>
      </w:r>
    </w:p>
    <w:bookmarkEnd w:id="1298"/>
    <w:bookmarkStart w:name="z1352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 и иных нормативных правовых актов Республики Казахстан;</w:t>
      </w:r>
    </w:p>
    <w:bookmarkEnd w:id="1299"/>
    <w:bookmarkStart w:name="z1353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службы;</w:t>
      </w:r>
    </w:p>
    <w:bookmarkEnd w:id="1300"/>
    <w:bookmarkStart w:name="z1354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1301"/>
    <w:bookmarkStart w:name="z1355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протоколов и рассмотрение дел об административных правонарушениях в порядке, установленном Кодексом Республики Казахстан об административных правонарушениях;</w:t>
      </w:r>
    </w:p>
    <w:bookmarkEnd w:id="1302"/>
    <w:bookmarkStart w:name="z1356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1303"/>
    <w:bookmarkStart w:name="z1357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за качеством оказания государственных услуг;</w:t>
      </w:r>
    </w:p>
    <w:bookmarkEnd w:id="1304"/>
    <w:bookmarkStart w:name="z1358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предложений по повышению качества оказания государственных услуг;</w:t>
      </w:r>
    </w:p>
    <w:bookmarkEnd w:id="1305"/>
    <w:bookmarkStart w:name="z1359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рассмотрение жалоб физических и юридических лиц по вопросам оказания государственных услуг;</w:t>
      </w:r>
    </w:p>
    <w:bookmarkEnd w:id="1306"/>
    <w:bookmarkStart w:name="z1360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1307"/>
    <w:bookmarkStart w:name="z1361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возложенных законодательством Республики Казахстан.</w:t>
      </w:r>
    </w:p>
    <w:bookmarkEnd w:id="1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2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309"/>
    <w:bookmarkStart w:name="z1363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1310"/>
    <w:bookmarkStart w:name="z1364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1311"/>
    <w:bookmarkStart w:name="z1365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1312"/>
    <w:bookmarkStart w:name="z1366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1313"/>
    <w:bookmarkStart w:name="z1367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End w:id="1314"/>
    <w:bookmarkStart w:name="z1368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315"/>
    <w:bookmarkStart w:name="z1369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1316"/>
    <w:bookmarkStart w:name="z1370" w:id="1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317"/>
    <w:bookmarkStart w:name="z1371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318"/>
    <w:bookmarkStart w:name="z1372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319"/>
    <w:bookmarkStart w:name="z1373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4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321"/>
    <w:bookmarkStart w:name="z1375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322"/>
    <w:bookmarkStart w:name="z1376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1323"/>
    <w:bookmarkStart w:name="z1377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324"/>
    <w:bookmarkStart w:name="z1378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1325"/>
    <w:bookmarkStart w:name="z1379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1326"/>
    <w:bookmarkStart w:name="z1380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1327"/>
    <w:bookmarkStart w:name="z1381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1328"/>
    <w:bookmarkStart w:name="z1382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 </w:t>
      </w:r>
    </w:p>
    <w:bookmarkEnd w:id="13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3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1330"/>
    <w:bookmarkStart w:name="z1384" w:id="1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331"/>
    <w:bookmarkStart w:name="z1385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32"/>
    <w:bookmarkStart w:name="z1386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1333"/>
    <w:bookmarkStart w:name="z1387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334"/>
    <w:bookmarkStart w:name="z1388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35"/>
    <w:bookmarkStart w:name="z1389" w:id="1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336"/>
    <w:bookmarkStart w:name="z1390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Департамента осуществляются в соответствии с законодательством Республики Казахстан. </w:t>
      </w:r>
    </w:p>
    <w:bookmarkEnd w:id="13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136</w:t>
            </w:r>
          </w:p>
        </w:tc>
      </w:tr>
    </w:tbl>
    <w:bookmarkStart w:name="z1392" w:id="1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Агентства Республики Казахстан по делам государственной службы по городу Шымкенту</w:t>
      </w:r>
    </w:p>
    <w:bookmarkEnd w:id="1338"/>
    <w:bookmarkStart w:name="z1393" w:id="1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39"/>
    <w:bookmarkStart w:name="z1394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городу Шымкенту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регулятивные, реализационные и контрольные функции в сферах государственной службы, оценки и государственного контроля за качеством оказания государственных услуг.</w:t>
      </w:r>
    </w:p>
    <w:bookmarkEnd w:id="1340"/>
    <w:bookmarkStart w:name="z1395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1341"/>
    <w:bookmarkStart w:name="z1396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342"/>
    <w:bookmarkStart w:name="z1397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43"/>
    <w:bookmarkStart w:name="z1398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344"/>
    <w:bookmarkStart w:name="z1399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1345"/>
    <w:bookmarkStart w:name="z1400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346"/>
    <w:bookmarkStart w:name="z1401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060012, город Шымкент, Аль-Фарабийский район, проспект Тауке хана, 3А.</w:t>
      </w:r>
    </w:p>
    <w:bookmarkEnd w:id="1347"/>
    <w:bookmarkStart w:name="z1402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городу Шымкенту".</w:t>
      </w:r>
    </w:p>
    <w:bookmarkEnd w:id="1348"/>
    <w:bookmarkStart w:name="z1403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49"/>
    <w:bookmarkStart w:name="z1404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50"/>
    <w:bookmarkStart w:name="z1405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351"/>
    <w:bookmarkStart w:name="z1406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52"/>
    <w:bookmarkStart w:name="z1407" w:id="1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353"/>
    <w:bookmarkStart w:name="z1408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54"/>
    <w:bookmarkStart w:name="z1409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за исключением государственных услуг, оказываемых в электронной форме, и государственного контроля за качеством оказания государственных услуг;</w:t>
      </w:r>
    </w:p>
    <w:bookmarkEnd w:id="1355"/>
    <w:bookmarkStart w:name="z1410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услугах.</w:t>
      </w:r>
    </w:p>
    <w:bookmarkEnd w:id="1356"/>
    <w:bookmarkStart w:name="z1411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357"/>
    <w:bookmarkStart w:name="z1412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стратегий и программ в сфере государственной службы;</w:t>
      </w:r>
    </w:p>
    <w:bookmarkEnd w:id="1358"/>
    <w:bookmarkStart w:name="z1413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сфере оказания государственных услуг в пределах своей компетенции;</w:t>
      </w:r>
    </w:p>
    <w:bookmarkEnd w:id="1359"/>
    <w:bookmarkStart w:name="z1414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1360"/>
    <w:bookmarkStart w:name="z1415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1361"/>
    <w:bookmarkStart w:name="z1416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услуг, за исключением государственных услуг, оказываемых в электронной форме;</w:t>
      </w:r>
    </w:p>
    <w:bookmarkEnd w:id="1362"/>
    <w:bookmarkStart w:name="z1417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координации научно-исследовательской, учебной, издательской деятельности в порядке, установленном законодательством Республики Казахстан;</w:t>
      </w:r>
    </w:p>
    <w:bookmarkEnd w:id="1363"/>
    <w:bookmarkStart w:name="z1418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в сферах государственной службы, оказания государственных услуг;</w:t>
      </w:r>
    </w:p>
    <w:bookmarkEnd w:id="1364"/>
    <w:bookmarkStart w:name="z1419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предложений по совершенствованию системы оплаты труда, социально-правовой защиты государственных служащих;</w:t>
      </w:r>
    </w:p>
    <w:bookmarkEnd w:id="1365"/>
    <w:bookmarkStart w:name="z1420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End w:id="1366"/>
    <w:bookmarkStart w:name="z1421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1367"/>
    <w:bookmarkStart w:name="z1422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формирования и размещения государственного заказа по подготовке, переподготовке и повышению квалификации административных государственных служащих;</w:t>
      </w:r>
    </w:p>
    <w:bookmarkEnd w:id="1368"/>
    <w:bookmarkStart w:name="z1423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1369"/>
    <w:bookmarkStart w:name="z1424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в соответствии с законодательством Республики Казахстан;</w:t>
      </w:r>
    </w:p>
    <w:bookmarkEnd w:id="13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6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оценки личных качеств граждан с выдачей по ее результатам соответствующего заключения;</w:t>
      </w:r>
    </w:p>
    <w:bookmarkEnd w:id="13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8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bookmarkEnd w:id="1372"/>
    <w:bookmarkStart w:name="z1429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1373"/>
    <w:bookmarkStart w:name="z143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bookmarkEnd w:id="1374"/>
    <w:bookmarkStart w:name="z1431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1375"/>
    <w:bookmarkStart w:name="z143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дисциплинарных дел в отношении государственных служащих в соответствии с законодательством Республики Казахстан;</w:t>
      </w:r>
    </w:p>
    <w:bookmarkEnd w:id="1376"/>
    <w:bookmarkStart w:name="z143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деятельности Совета по этике Агентства в городе Шымкент, проведение служебных расследований и подготовка материалов по дисциплинарным делам, рассматриваемым Советом по этике;</w:t>
      </w:r>
    </w:p>
    <w:bookmarkEnd w:id="1377"/>
    <w:bookmarkStart w:name="z143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1378"/>
    <w:bookmarkStart w:name="z143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координация и методологическое обеспечение деятельности уполномоченного по этике;</w:t>
      </w:r>
    </w:p>
    <w:bookmarkEnd w:id="1379"/>
    <w:bookmarkStart w:name="z143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и осуществление методологического руководства деятельности служб управления персоналом (кадровых служб);</w:t>
      </w:r>
    </w:p>
    <w:bookmarkEnd w:id="1380"/>
    <w:bookmarkStart w:name="z143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 и иных нормативных правовых актов Республики Казахстан;</w:t>
      </w:r>
    </w:p>
    <w:bookmarkEnd w:id="1381"/>
    <w:bookmarkStart w:name="z1438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службы;</w:t>
      </w:r>
    </w:p>
    <w:bookmarkEnd w:id="1382"/>
    <w:bookmarkStart w:name="z1439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1383"/>
    <w:bookmarkStart w:name="z1440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протоколов и рассмотрение дел об административных правонарушениях в порядке, установленном Кодексом Республики Казахстан об административных правонарушениях;</w:t>
      </w:r>
    </w:p>
    <w:bookmarkEnd w:id="1384"/>
    <w:bookmarkStart w:name="z1441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1385"/>
    <w:bookmarkStart w:name="z144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за качеством оказания государственных услуг;</w:t>
      </w:r>
    </w:p>
    <w:bookmarkEnd w:id="1386"/>
    <w:bookmarkStart w:name="z1443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предложений по повышению качества оказания государственных услуг;</w:t>
      </w:r>
    </w:p>
    <w:bookmarkEnd w:id="1387"/>
    <w:bookmarkStart w:name="z1444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рассмотрение жалоб физических и юридических лиц по вопросам оказания государственных услуг;</w:t>
      </w:r>
    </w:p>
    <w:bookmarkEnd w:id="1388"/>
    <w:bookmarkStart w:name="z1445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1389"/>
    <w:bookmarkStart w:name="z1446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возложенных законодательством Республики Казахстан.</w:t>
      </w:r>
    </w:p>
    <w:bookmarkEnd w:id="13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7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391"/>
    <w:bookmarkStart w:name="z144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1392"/>
    <w:bookmarkStart w:name="z1449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1393"/>
    <w:bookmarkStart w:name="z1450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1394"/>
    <w:bookmarkStart w:name="z1451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1395"/>
    <w:bookmarkStart w:name="z1452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End w:id="1396"/>
    <w:bookmarkStart w:name="z1453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397"/>
    <w:bookmarkStart w:name="z1454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1398"/>
    <w:bookmarkStart w:name="z1455" w:id="1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399"/>
    <w:bookmarkStart w:name="z1456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400"/>
    <w:bookmarkStart w:name="z1457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401"/>
    <w:bookmarkStart w:name="z1458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4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9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403"/>
    <w:bookmarkStart w:name="z1460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404"/>
    <w:bookmarkStart w:name="z1461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1405"/>
    <w:bookmarkStart w:name="z1462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406"/>
    <w:bookmarkStart w:name="z1463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1407"/>
    <w:bookmarkStart w:name="z1464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1408"/>
    <w:bookmarkStart w:name="z1465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1409"/>
    <w:bookmarkStart w:name="z1466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1410"/>
    <w:bookmarkStart w:name="z1467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 </w:t>
      </w:r>
    </w:p>
    <w:bookmarkEnd w:id="14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Агентства РК по делам государственной службы от 07.07.2021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8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1412"/>
    <w:bookmarkStart w:name="z1469" w:id="1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13"/>
    <w:bookmarkStart w:name="z1470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14"/>
    <w:bookmarkStart w:name="z1471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1415"/>
    <w:bookmarkStart w:name="z1472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416"/>
    <w:bookmarkStart w:name="z1473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17"/>
    <w:bookmarkStart w:name="z1474" w:id="1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418"/>
    <w:bookmarkStart w:name="z1475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Департамента осуществляются в соответствии с законодательством Республики Казахстан. </w:t>
      </w:r>
    </w:p>
    <w:bookmarkEnd w:id="14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136</w:t>
            </w:r>
          </w:p>
        </w:tc>
      </w:tr>
    </w:tbl>
    <w:bookmarkStart w:name="z1477" w:id="1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Агентства Республики Казахстан по делам государственной службы и противодействию коррупции, подлежащих отмене</w:t>
      </w:r>
    </w:p>
    <w:bookmarkEnd w:id="1420"/>
    <w:bookmarkStart w:name="z1478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13 октября 2016 года № 10 "Об утверждении положений о территориальных органах Агентства Республики Казахстан по делам государственной службы и противодействию коррупции".</w:t>
      </w:r>
    </w:p>
    <w:bookmarkEnd w:id="1421"/>
    <w:bookmarkStart w:name="z1479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5 апреля 2017 года № 72 "О внесении изменений в некоторые приказы Председателя Агентства Республики Казахстан по делам государственной службы и противодействию коррупции".</w:t>
      </w:r>
    </w:p>
    <w:bookmarkEnd w:id="1422"/>
    <w:bookmarkStart w:name="z1480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12 апреля 2018 года № 102 "О внесении изменения в приказ Председателя Агентства Республики Казахстан по делам государственной службы и противодействию коррупции от 13 октября 2016 года № 10 "Об утверждении положений о территориальных органах Агентства Республики Казахстан по делам государственной службы и противодействию коррупции".</w:t>
      </w:r>
    </w:p>
    <w:bookmarkEnd w:id="1423"/>
    <w:bookmarkStart w:name="z1481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7 августа 2018 года № 195 "О внесении изменений и дополнений в некоторые приказы Председателя Агентства Республики Казахстан по делам государственной службы и противодействию коррупции".</w:t>
      </w:r>
    </w:p>
    <w:bookmarkEnd w:id="1424"/>
    <w:bookmarkStart w:name="z1482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6 марта 2019 года № 60 "О внесении изменений в некоторые приказы Председателя Агентства Республики Казахстан по делам государственной службы и противодействию коррупции".</w:t>
      </w:r>
    </w:p>
    <w:bookmarkEnd w:id="14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