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f82da" w14:textId="54f82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по финансовому мониторингу Министерства финансов Республики Казахстан от 16 января 2019 года № П-3 "Об утверждении положений территориальных органов Комитета по финансовому мониторингу Министерства финансов"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финансовому мониторингу Министерства финансов Республики Казахстан от 29 января 2019 года № П-6. Утратил силу приказом Председателя Агентства Республики Казахстан по финансовому мониторингу от 16 июня 2021 года № 137-НҚ.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Агентства РК по финансовому мониторингу от 16.06.2021 </w:t>
      </w:r>
      <w:r>
        <w:rPr>
          <w:rFonts w:ascii="Times New Roman"/>
          <w:b w:val="false"/>
          <w:i w:val="false"/>
          <w:color w:val="ff0000"/>
          <w:sz w:val="28"/>
        </w:rPr>
        <w:t>№ 137-НҚ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января 2019 года № 19 "О внесении изменений в постановления Правительства Республики Казахстан от 24 апреля 2008 года № 387 "О некоторых вопросах Министерства финансов Республики Казахстан" и от 29 декабря 2018 года № 920 "О некоторых вопросах Министерства финансов Республики Казахстан"",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финансовому мониторингу Министерства финансов Республики Казахстан от 16 января 2019 года № П-3 "Об утверждении положений территориальных органов Комитета по финансовому мониторингу Министерства финансов"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Положение о Департаменте экономических расследований по Акмолинской области Комитета по финансовому мониторингу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Положение о Департаменте экономических расследований по Актюбинской области Комитета по финансовому мониторингу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Положение о Департаменте экономических расследований по Алматинской области Комитета по финансовому мониторингу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Положение о Департаменте экономических расследований по Атырауской области Комитета по финансовому мониторингу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Положение о Департаменте экономических расследований по Восточно-Казахстанской области Комитета по финансовому мониторингу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Положение о Департаменте экономических расследований по Жамбылской области Комитета по финансовому мониторингу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Положение о Департаменте экономических расследований по Западно-Казахстанской области Комитета по финансовому мониторингу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Положение о Департаменте экономических расследований по Карагандинской области Комитета по финансовому мониторингу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Положение о Департаменте экономических расследований по Костанайской области Комитета по финансовому мониторингу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Положение о Департаменте экономических расследований по Кызылординской области Комитета по финансовому мониторингу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Положение о Департаменте экономических расследований по Мангистауской области Комитета по финансовому мониторингу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Положение о Департаменте экономических расследований по Павлодарской области Комитета по финансовому мониторингу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Положение о Департаменте экономических расследований по Северо-Казахстанской области Комитета по финансовому мониторингу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Положение о Департаменте экономических расследований по Туркестанской области Комитета по финансовому мониторингу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Положение о Департаменте экономических расследований по городу Алматы Комитета по финансовому мониторингу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Положение о Департаменте экономических расследований по городу Астане Комитета по финансовому мониторингу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Положение о Департаменте экономических расследований по городу Шымкент Комитета по финансовому мониторингу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приложению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вступает в силу со дня его подписания.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Джумадильдаев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2019 года № П-6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2019 года № П-3</w:t>
            </w:r>
          </w:p>
        </w:tc>
      </w:tr>
    </w:tbl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экономических расследований по Акмолинской области Комитета по финансовому мониторингу Министерства финансов Республики Казахстан</w:t>
      </w:r>
    </w:p>
    <w:bookmarkEnd w:id="21"/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экономических расследований по Акмолинской области Комитета по финансовому мониторингу Министерства финансов Республики Казахстан (далее – Департамент) является территориальным органом Комитета по финансовому мониторингу Министерства финансов Республики Казахстан (далее – Комитет), уполномоченным на выполнение в пределах компетенции функций по предупреждению, выявлению, пресечению, раскрытию и расследованию уголовных и административных правонарушений, отнесенных законодательством Республики Казахстан к ведению этого органа, и иные функции в соответствии с законодательством Республики Казахстан.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Департамента, и другими актами, предусмотренными законодательством Республики Казахстан.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020000, Республика Казахстан, Акмолинская область, город Кокшетау, улица Пушкина, 21.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- республиканское государственное учреждение "Департамент экономических расследований по Акмолинской области Комитета по финансовому мониторингу Министерства финансов Республики Казахстан".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5"/>
    <w:bookmarkStart w:name="z5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36"/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37"/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предупреждение, выявление, пресечение, раскрытие и расследование уголовных и административных правонарушений, отнесенных законодательством Республики Казахстан к ведению этого органа;</w:t>
      </w:r>
    </w:p>
    <w:bookmarkEnd w:id="38"/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выполнение иных задач, предусмотренных законодательством Республики Казахстан.</w:t>
      </w:r>
    </w:p>
    <w:bookmarkEnd w:id="39"/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40"/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оперативно-розыскной деятельности в соответствии с законодательством Республики Казахстан об оперативно-розыскной деятельности;</w:t>
      </w:r>
    </w:p>
    <w:bookmarkEnd w:id="41"/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предупреждение, выявление, пресечение, раскрытие и расследование уголовного правонарушения, отнесенного законодательством Республики Казахстан к ведению этого органа;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совершенствование форм и методов борьбы с уголовными правонарушения, отнесенными законодательством Республики Казахстан к ведению этого органа, разработка методических рекомендации;</w:t>
      </w:r>
    </w:p>
    <w:bookmarkEnd w:id="43"/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оперативно-розыскной деятельности, дознание и предварительное следствие, анализ практики оперативно-розыскной, административной, следственной деятельности и дознания органов по финансовому мониторингу, составление прогноза оперативной обстановки в республике, принятие мер оперативного реагирования по вопросам, требующим вмешательства органов по финансовому мониторингу;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розыска лиц по уголовным делам и делам об административных правонарушениях, отнесенным к ведению органов государственных доходов, и ответчиков при отсутствии сведений об их месте пребывания по искам, предъявленным в интересах государства по постановлению суда;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взаимодействие с соответствующими органами иностранных государств и участие в пределах своих полномочий в деятельности международных организаций по вопросам борьбы с уголовными правонарушениями, отнесенными законодательством Республики Казахстан к ведению этого органа;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взаимодействие с другими государственными органами по обеспечению экономической безопасности Республики Казахстан;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иных полномочий, предусмотренные законодательством Республики Казахстан.</w:t>
      </w:r>
    </w:p>
    <w:bookmarkEnd w:id="48"/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49"/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50"/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участие в разработке и реализации программ борьбы с преступностью в Республике Казахстан;</w:t>
      </w:r>
    </w:p>
    <w:bookmarkEnd w:id="51"/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криминалистические исследования в порядке, установленном законодательством Республики Казахстан;</w:t>
      </w:r>
    </w:p>
    <w:bookmarkEnd w:id="52"/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составлять протоколы и рассматривать дела об административных правонарушениях, осуществлять административное задержание, а также применять другие меры,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законодательством Республики Казахстан задерживать и доставлять в служебные помещения органов по финансовому мониторингу или иных органов Республики Казахстан лиц, совершивших правонарушение;</w:t>
      </w:r>
    </w:p>
    <w:bookmarkEnd w:id="54"/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изымать, производить обыск или выемку документов, товаров, предметов или иного имущества в соответствии с уголовно-процессуальным законодательством Республики Казахстан и законодательством Республики Казахстан об административных правонарушениях;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производить документирование, звуко-, видеозапись, кино-, фотосъемка, изготовление слепков, оттисков, планов, схем и другие способы запечатления информации в соответствии с законодательными актами Республики Казахстан;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приобретать товары, включая оружие, специальные технические и иные средства для выполнения функций, возложенных на органы по финансовому мониторингу в соответствии с законодательством Республики Казахстан;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применять физическую силу, в том числе боевые приемы борьбы; 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оперативно-розыскную деятельность в соответствии с законодательством Республики Казахстан об оперативно-розыскной деятельности;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установленном законодательством Республики Казахстан порядке носить, хранить, и применять огнестрельное и иное оружие и специальные средства; 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осуществлять полномочия в соответствии с уголовно-процессуальным законодательством Республики Казахстан;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 имеющимся в производстве материалам и уголовным делам иметь доступ к документам, материалам, статистической информации и иным сведениям, а также требовать их представления от руководителей и других должностных лиц организаций, физических лиц, снимать с них копии, получать объяснения;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использовать соответствующие изоляторы временного содержания, следственные изоляторы в порядке, предусмотренном законодательством Республики Казахстан;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 имеющимся в производстве уголовным делам подвергать приводу лиц, уклоняющихся от явки по вызову;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конвоировать задержанных и иных лиц, заключенных под стражу;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вносить представление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запрашивать и получать информацию, документы, а также иные сведения, необходимые для реализации основных задач и функций Департамента, в установленном законодательством Республики Казахстан порядке и в соответствии с положениями международных договоров;</w:t>
      </w:r>
    </w:p>
    <w:bookmarkEnd w:id="67"/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осуществлять подготовку, переподготовку и повышение квалификации работников Департамента;</w:t>
      </w:r>
    </w:p>
    <w:bookmarkEnd w:id="68"/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обеспечивать соответствующий режим хранения, защиты и сохранность полученных в процессе своей деятельности информации, сведений и документов, составляющих служебную, коммерческую, банковскую или иную охраняемую законом тайну;</w:t>
      </w:r>
    </w:p>
    <w:bookmarkEnd w:id="70"/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обеспечить соблюдение прав и законных интересов человека и гражданина, юридических лиц и государства в процессе осуществления финансового мониторинга;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рассматривать жалобы на действия (бездействие) органа по финансовому мониторингу и (или) должностных лиц органа по финансовому мониторингу в порядке и сроки, которые установлены законодательством Республики Казахстан;</w:t>
      </w:r>
    </w:p>
    <w:bookmarkEnd w:id="72"/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осуществлять досудебное расследование по делам об уголовных правонарушениях, отнесенных законами Республики Казахстан к ведению этих органов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73"/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пределах своей компетенции проводить работу по предупреждению, пресечению и выявлению правонарушений;</w:t>
      </w:r>
    </w:p>
    <w:bookmarkEnd w:id="74"/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выполнять обязанности,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 также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"Об оперативно-розыскной деятельности";</w:t>
      </w:r>
    </w:p>
    <w:bookmarkEnd w:id="75"/>
    <w:bookmarkStart w:name="z9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принимать меры по предупреждению, выявлению, пресечению, раскрытию и расследованию уголовных правонарушений, отнесенных к ведению в соответствии с законами Республики Казахстан;</w:t>
      </w:r>
    </w:p>
    <w:bookmarkEnd w:id="76"/>
    <w:bookmarkStart w:name="z9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привлекать к административной ответственности в порядке, установленном законодательством Республики Казахстан об административных правонарушениях;</w:t>
      </w:r>
    </w:p>
    <w:bookmarkEnd w:id="77"/>
    <w:bookmarkStart w:name="z9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обеспечивать в соответствии с законодательством Республики Казахстан защиту от противоправных действий в отношении деятельности органов по финансовому мониторингу, должностных лиц органов по финансовому мониторингу и членов их семей;</w:t>
      </w:r>
    </w:p>
    <w:bookmarkEnd w:id="78"/>
    <w:bookmarkStart w:name="z9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принимать, регистрировать и рассматривать заявления и сообщения о совершенных или готовящихся уголовных правонарушений, своевременно принимать меры по их пресечению и раскрытию, а также задержанию лиц, их совершивших, и недопущению общественно опасных последствий;</w:t>
      </w:r>
    </w:p>
    <w:bookmarkEnd w:id="79"/>
    <w:bookmarkStart w:name="z10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принимать в пределах компетенции меры к обеспечению возмещения причиненного уголовным правонарушением, отнесенным законодательством Республики Казахстан к ведению этого органа, имущественного вреда;</w:t>
      </w:r>
    </w:p>
    <w:bookmarkEnd w:id="80"/>
    <w:bookmarkStart w:name="z10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принимать предусмотренные законодательными актами меры по государственной защите лиц, участвующих в уголовном процессе;</w:t>
      </w:r>
    </w:p>
    <w:bookmarkEnd w:id="81"/>
    <w:bookmarkStart w:name="z10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предоставлять в Комитет информацию, необходимую для реализации основных функций и задач в установленном законодательством порядке;</w:t>
      </w:r>
    </w:p>
    <w:bookmarkEnd w:id="82"/>
    <w:bookmarkStart w:name="z10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осуществлять иные права и обязанности, предусмотренные законодательством Республики Казахстан.</w:t>
      </w:r>
    </w:p>
    <w:bookmarkEnd w:id="83"/>
    <w:bookmarkStart w:name="z104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84"/>
    <w:bookmarkStart w:name="z10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85"/>
    <w:bookmarkStart w:name="z10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86"/>
    <w:bookmarkStart w:name="z10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87"/>
    <w:bookmarkStart w:name="z10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88"/>
    <w:bookmarkStart w:name="z10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работников и сотрудников структурных подразделений Департамента;</w:t>
      </w:r>
    </w:p>
    <w:bookmarkEnd w:id="89"/>
    <w:bookmarkStart w:name="z11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в Комитет предложение по штатному расписанию Департамента в пределах лимита штатной численности Департамента;</w:t>
      </w:r>
    </w:p>
    <w:bookmarkEnd w:id="90"/>
    <w:bookmarkStart w:name="z11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должностей:</w:t>
      </w:r>
    </w:p>
    <w:bookmarkEnd w:id="91"/>
    <w:bookmarkStart w:name="z11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работников и сотрудников Департамента;</w:t>
      </w:r>
    </w:p>
    <w:bookmarkEnd w:id="92"/>
    <w:bookmarkStart w:name="z11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управлений.</w:t>
      </w:r>
    </w:p>
    <w:bookmarkEnd w:id="93"/>
    <w:bookmarkStart w:name="z11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 дисциплинарной ответственности в установленном законодательством Республики Казахстан порядке;</w:t>
      </w:r>
    </w:p>
    <w:bookmarkEnd w:id="94"/>
    <w:bookmarkStart w:name="z11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Департамента;</w:t>
      </w:r>
    </w:p>
    <w:bookmarkEnd w:id="95"/>
    <w:bookmarkStart w:name="z11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и сотрудников Департамента;</w:t>
      </w:r>
    </w:p>
    <w:bookmarkEnd w:id="96"/>
    <w:bookmarkStart w:name="z11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по противодействию коррупции;</w:t>
      </w:r>
    </w:p>
    <w:bookmarkEnd w:id="97"/>
    <w:bookmarkStart w:name="z11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достоверность информации, предоставляемой в Комитет;</w:t>
      </w:r>
    </w:p>
    <w:bookmarkEnd w:id="98"/>
    <w:bookmarkStart w:name="z11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компетенции подписывает акты Департамента;</w:t>
      </w:r>
    </w:p>
    <w:bookmarkEnd w:id="99"/>
    <w:bookmarkStart w:name="z12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представляет Департамент во всех государственных органах и иных организациях;</w:t>
      </w:r>
    </w:p>
    <w:bookmarkEnd w:id="100"/>
    <w:bookmarkStart w:name="z12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Казахстан.</w:t>
      </w:r>
    </w:p>
    <w:bookmarkEnd w:id="101"/>
    <w:bookmarkStart w:name="z12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</w:t>
      </w:r>
    </w:p>
    <w:bookmarkEnd w:id="102"/>
    <w:bookmarkStart w:name="z123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03"/>
    <w:bookmarkStart w:name="z12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04"/>
    <w:bookmarkStart w:name="z12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05"/>
    <w:bookmarkStart w:name="z12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</w:p>
    <w:bookmarkEnd w:id="106"/>
    <w:bookmarkStart w:name="z12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7"/>
    <w:bookmarkStart w:name="z128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108"/>
    <w:bookmarkStart w:name="z12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Департамента осуществляется в соответствии с законодательством Республики Казахстан.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2019 года № П-6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2019 года № П-3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экономических расследований по Актюбинской области Комитета по финансовому мониторингу Министерства финансов Республики Казахстан</w:t>
      </w:r>
    </w:p>
    <w:bookmarkStart w:name="z143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0"/>
    <w:bookmarkStart w:name="z14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экономических расследований по Актюбинской области Комитета по финансовому мониторингу Министерства финансов Республики Казахстан (далее – Департамент) является территориальным органом Комитета по финансовому мониторингу Министерства финансов Республики Казахстан (далее – Комитет), уполномоченным на выполнение в пределах компетенции функций по предупреждению, выявлению, пресечению, раскрытию и расследованию уголовных и административных правонарушений, отнесенных законодательством Республики Казахстан к ведению этого органа, и иные функции в соответствии с законодательством Республики Казахстан.</w:t>
      </w:r>
    </w:p>
    <w:bookmarkEnd w:id="111"/>
    <w:bookmarkStart w:name="z14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2"/>
    <w:bookmarkStart w:name="z14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113"/>
    <w:bookmarkStart w:name="z14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14"/>
    <w:bookmarkStart w:name="z14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115"/>
    <w:bookmarkStart w:name="z14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Департамента, и другими актами, предусмотренными законодательством Республики Казахстан.</w:t>
      </w:r>
    </w:p>
    <w:bookmarkEnd w:id="116"/>
    <w:bookmarkStart w:name="z15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117"/>
    <w:bookmarkStart w:name="z15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030006, Республика Казахстан, Актюбинская область, город Актобе, улица 8-Марта, 3А.</w:t>
      </w:r>
    </w:p>
    <w:bookmarkEnd w:id="118"/>
    <w:bookmarkStart w:name="z15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- республиканское государственное учреждение "Департамент экономических расследований по Актюбинской области Комитета по финансовому мониторингу Министерства финансов Республики Казахстан".</w:t>
      </w:r>
    </w:p>
    <w:bookmarkEnd w:id="119"/>
    <w:bookmarkStart w:name="z15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20"/>
    <w:bookmarkStart w:name="z15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21"/>
    <w:bookmarkStart w:name="z15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22"/>
    <w:bookmarkStart w:name="z15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23"/>
    <w:bookmarkStart w:name="z157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124"/>
    <w:bookmarkStart w:name="z15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125"/>
    <w:bookmarkStart w:name="z15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предупреждение, выявление, пресечение, раскрытие и расследование уголовных и административных правонарушений, отнесенных законодательством Республики Казахстан к ведению этого органа;</w:t>
      </w:r>
    </w:p>
    <w:bookmarkEnd w:id="126"/>
    <w:bookmarkStart w:name="z16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выполнение иных задач, предусмотренных законодательством Республики Казахстан.</w:t>
      </w:r>
    </w:p>
    <w:bookmarkEnd w:id="127"/>
    <w:bookmarkStart w:name="z16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128"/>
    <w:bookmarkStart w:name="z16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оперативно-розыскной деятельности в соответствии с законодательством Республики Казахстан об оперативно-розыскной деятельности;</w:t>
      </w:r>
    </w:p>
    <w:bookmarkEnd w:id="129"/>
    <w:bookmarkStart w:name="z16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предупреждение, выявление, пресечение, раскрытие и расследование уголовного правонарушения, отнесенного законодательством Республики Казахстан к ведению этого органа;</w:t>
      </w:r>
    </w:p>
    <w:bookmarkEnd w:id="130"/>
    <w:bookmarkStart w:name="z16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совершенствование форм и методов борьбы с уголовными правонарушения, отнесенными законодательством Республики Казахстан к ведению этого органа, разработка методических рекомендации;</w:t>
      </w:r>
    </w:p>
    <w:bookmarkEnd w:id="131"/>
    <w:bookmarkStart w:name="z16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оперативно-розыскной деятельности, дознание и предварительное следствие, анализ практики оперативно-розыскной, административной, следственной деятельности и дознания органов по финансовому мониторингу, составление прогноза оперативной обстановки в республике, принятие мер оперативного реагирования по вопросам, требующим вмешательства органов по финансовому мониторингу;</w:t>
      </w:r>
    </w:p>
    <w:bookmarkEnd w:id="132"/>
    <w:bookmarkStart w:name="z16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розыска лиц по уголовным делам и делам об административных правонарушениях, отнесенным к ведению органов государственных доходов, и ответчиков при отсутствии сведений об их месте пребывания по искам, предъявленным в интересах государства по постановлению суда;</w:t>
      </w:r>
    </w:p>
    <w:bookmarkEnd w:id="133"/>
    <w:bookmarkStart w:name="z16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взаимодействие с соответствующими органами иностранных государств и участие в пределах своих полномочий в деятельности международных организаций по вопросам борьбы с уголовными правонарушениями, отнесенными законодательством Республики Казахстан к ведению этого органа;</w:t>
      </w:r>
    </w:p>
    <w:bookmarkEnd w:id="134"/>
    <w:bookmarkStart w:name="z16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взаимодействие с другими государственными органами по обеспечению экономической безопасности Республики Казахстан;</w:t>
      </w:r>
    </w:p>
    <w:bookmarkEnd w:id="135"/>
    <w:bookmarkStart w:name="z16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иных полномочий, предусмотренные законодательством Республики Казахстан.</w:t>
      </w:r>
    </w:p>
    <w:bookmarkEnd w:id="136"/>
    <w:bookmarkStart w:name="z17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137"/>
    <w:bookmarkStart w:name="z17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138"/>
    <w:bookmarkStart w:name="z17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участие в разработке и реализации программ борьбы с преступностью в Республике Казахстан;</w:t>
      </w:r>
    </w:p>
    <w:bookmarkEnd w:id="139"/>
    <w:bookmarkStart w:name="z17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криминалистические исследования в порядке, установленном законодательством Республики Казахстан;</w:t>
      </w:r>
    </w:p>
    <w:bookmarkEnd w:id="140"/>
    <w:bookmarkStart w:name="z17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составлять протоколы и рассматривать дела об административных правонарушениях, осуществлять административное задержание, а также применять другие меры,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141"/>
    <w:bookmarkStart w:name="z17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законодательством Республики Казахстан задерживать и доставлять в служебные помещения органов по финансовому мониторингу или иных органов Республики Казахстан лиц, совершивших правонарушение;</w:t>
      </w:r>
    </w:p>
    <w:bookmarkEnd w:id="142"/>
    <w:bookmarkStart w:name="z17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изымать, производить обыск или выемку документов, товаров, предметов или иного имущества в соответствии с уголовно-процессуальным законодательством Республики Казахстан и законодательством Республики Казахстан об административных правонарушениях;</w:t>
      </w:r>
    </w:p>
    <w:bookmarkEnd w:id="143"/>
    <w:bookmarkStart w:name="z17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производить документирование, звуко-, видеозапись, кино-, фотосъемка, изготовление слепков, оттисков, планов, схем и другие способы запечатления информации в соответствии с законодательными актами Республики Казахстан;</w:t>
      </w:r>
    </w:p>
    <w:bookmarkEnd w:id="144"/>
    <w:bookmarkStart w:name="z17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приобретать товары, включая оружие, специальные технические и иные средства для выполнения функций, возложенных на органы по финансовому мониторингу в соответствии с законодательством Республики Казахстан;</w:t>
      </w:r>
    </w:p>
    <w:bookmarkEnd w:id="145"/>
    <w:bookmarkStart w:name="z17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применять физическую силу, в том числе боевые приемы борьбы; </w:t>
      </w:r>
    </w:p>
    <w:bookmarkEnd w:id="146"/>
    <w:bookmarkStart w:name="z18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оперативно-розыскную деятельность в соответствии с законодательством Республики Казахстан об оперативно-розыскной деятельности;</w:t>
      </w:r>
    </w:p>
    <w:bookmarkEnd w:id="147"/>
    <w:bookmarkStart w:name="z18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установленном законодательством Республики Казахстан порядке носить, хранить, и применять огнестрельное и иное оружие и специальные средства; </w:t>
      </w:r>
    </w:p>
    <w:bookmarkEnd w:id="148"/>
    <w:bookmarkStart w:name="z18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осуществлять полномочия в соответствии с уголовно-процессуальным законодательством Республики Казахстан;</w:t>
      </w:r>
    </w:p>
    <w:bookmarkEnd w:id="149"/>
    <w:bookmarkStart w:name="z18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 имеющимся в производстве материалам и уголовным делам иметь доступ к документам, материалам, статистической информации и иным сведениям, а также требовать их представления от руководителей и других должностных лиц организаций, физических лиц, снимать с них копии, получать объяснения;</w:t>
      </w:r>
    </w:p>
    <w:bookmarkEnd w:id="150"/>
    <w:bookmarkStart w:name="z18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использовать соответствующие изоляторы временного содержания, следственные изоляторы в порядке, предусмотренном законодательством Республики Казахстан;</w:t>
      </w:r>
    </w:p>
    <w:bookmarkEnd w:id="151"/>
    <w:bookmarkStart w:name="z18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 имеющимся в производстве уголовным делам подвергать приводу лиц, уклоняющихся от явки по вызову;</w:t>
      </w:r>
    </w:p>
    <w:bookmarkEnd w:id="152"/>
    <w:bookmarkStart w:name="z18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конвоировать задержанных и иных лиц, заключенных под стражу;</w:t>
      </w:r>
    </w:p>
    <w:bookmarkEnd w:id="153"/>
    <w:bookmarkStart w:name="z18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вносить представление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54"/>
    <w:bookmarkStart w:name="z18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запрашивать и получать информацию, документы, а также иные сведения, необходимые для реализации основных задач и функций Департамента, в установленном законодательством Республики Казахстан порядке и в соответствии с положениями международных договоров;</w:t>
      </w:r>
    </w:p>
    <w:bookmarkEnd w:id="155"/>
    <w:bookmarkStart w:name="z18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осуществлять подготовку, переподготовку и повышение квалификации работников Департамента;</w:t>
      </w:r>
    </w:p>
    <w:bookmarkEnd w:id="156"/>
    <w:bookmarkStart w:name="z19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157"/>
    <w:bookmarkStart w:name="z19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обеспечивать соответствующий режим хранения, защиты и сохранность полученных в процессе своей деятельности информации, сведений и документов, составляющих служебную, коммерческую, банковскую или иную охраняемую законом тайну;</w:t>
      </w:r>
    </w:p>
    <w:bookmarkEnd w:id="158"/>
    <w:bookmarkStart w:name="z19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обеспечить соблюдение прав и законных интересов человека и гражданина, юридических лиц и государства в процессе осуществления финансового мониторинга;</w:t>
      </w:r>
    </w:p>
    <w:bookmarkEnd w:id="159"/>
    <w:bookmarkStart w:name="z19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рассматривать жалобы на действия (бездействие) органа по финансовому мониторингу и (или) должностных лиц органа по финансовому мониторингу в порядке и сроки, которые установлены законодательством Республики Казахстан;</w:t>
      </w:r>
    </w:p>
    <w:bookmarkEnd w:id="160"/>
    <w:bookmarkStart w:name="z19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осуществлять досудебное расследование по делам об уголовных правонарушениях, отнесенных законами Республики Казахстан к ведению этих органов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61"/>
    <w:bookmarkStart w:name="z19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пределах своей компетенции проводить работу по предупреждению, пресечению и выявлению правонарушений;</w:t>
      </w:r>
    </w:p>
    <w:bookmarkEnd w:id="162"/>
    <w:bookmarkStart w:name="z19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выполнять обязанности,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Казахстан, а также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оперативно-розыскной деятельности";</w:t>
      </w:r>
    </w:p>
    <w:bookmarkEnd w:id="163"/>
    <w:bookmarkStart w:name="z19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принимать меры по предупреждению, выявлению, пресечению, раскрытию и расследованию уголовных правонарушений, отнесенных к ведению в соответствии с законами Республики Казахстан;</w:t>
      </w:r>
    </w:p>
    <w:bookmarkEnd w:id="164"/>
    <w:bookmarkStart w:name="z19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привлекать к административной ответственности в порядке, установленном законодательством Республики Казахстан об административных правонарушениях;</w:t>
      </w:r>
    </w:p>
    <w:bookmarkEnd w:id="165"/>
    <w:bookmarkStart w:name="z19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обеспечивать в соответствии с законодательством Республики Казахстан защиту от противоправных действий в отношении деятельности органов по финансовому мониторингу, должностных лиц органов по финансовому мониторингу и членов их семей;</w:t>
      </w:r>
    </w:p>
    <w:bookmarkEnd w:id="166"/>
    <w:bookmarkStart w:name="z20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принимать, регистрировать и рассматривать заявления и сообщения о совершенных или готовящихся уголовных правонарушений, своевременно принимать меры по их пресечению и раскрытию, а также задержанию лиц, их совершивших, и недопущению общественно опасных последствий;</w:t>
      </w:r>
    </w:p>
    <w:bookmarkEnd w:id="167"/>
    <w:bookmarkStart w:name="z20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принимать в пределах компетенции меры к обеспечению возмещения причиненного уголовным правонарушением, отнесенным законодательством Республики Казахстан к ведению этого органа, имущественного вреда;</w:t>
      </w:r>
    </w:p>
    <w:bookmarkEnd w:id="168"/>
    <w:bookmarkStart w:name="z20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принимать предусмотренные законодательными актами меры по государственной защите лиц, участвующих в уголовном процессе;</w:t>
      </w:r>
    </w:p>
    <w:bookmarkEnd w:id="169"/>
    <w:bookmarkStart w:name="z20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предоставлять в Комитет информацию, необходимую для реализации основных функций и задач в установленном законодательством порядке;</w:t>
      </w:r>
    </w:p>
    <w:bookmarkEnd w:id="170"/>
    <w:bookmarkStart w:name="z20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осуществлять иные права и обязанности, предусмотренные законодательством Республики Казахстан.</w:t>
      </w:r>
    </w:p>
    <w:bookmarkEnd w:id="171"/>
    <w:bookmarkStart w:name="z205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172"/>
    <w:bookmarkStart w:name="z20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73"/>
    <w:bookmarkStart w:name="z20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74"/>
    <w:bookmarkStart w:name="z20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175"/>
    <w:bookmarkStart w:name="z20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76"/>
    <w:bookmarkStart w:name="z21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работников и сотрудников структурных подразделений Департамента;</w:t>
      </w:r>
    </w:p>
    <w:bookmarkEnd w:id="177"/>
    <w:bookmarkStart w:name="z21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в Комитет предложение по штатному расписанию Департамента в пределах лимита штатной численности Департамента;</w:t>
      </w:r>
    </w:p>
    <w:bookmarkEnd w:id="178"/>
    <w:bookmarkStart w:name="z21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должностей:</w:t>
      </w:r>
    </w:p>
    <w:bookmarkEnd w:id="179"/>
    <w:bookmarkStart w:name="z21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работников и сотрудников Департамента;</w:t>
      </w:r>
    </w:p>
    <w:bookmarkEnd w:id="180"/>
    <w:bookmarkStart w:name="z21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управлений.</w:t>
      </w:r>
    </w:p>
    <w:bookmarkEnd w:id="181"/>
    <w:bookmarkStart w:name="z21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 дисциплинарной ответственности в установленном законодательством Республики Казахстан порядке;</w:t>
      </w:r>
    </w:p>
    <w:bookmarkEnd w:id="182"/>
    <w:bookmarkStart w:name="z21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Департамента;</w:t>
      </w:r>
    </w:p>
    <w:bookmarkEnd w:id="183"/>
    <w:bookmarkStart w:name="z21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и сотрудников Департамента;</w:t>
      </w:r>
    </w:p>
    <w:bookmarkEnd w:id="184"/>
    <w:bookmarkStart w:name="z21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по противодействию коррупции;</w:t>
      </w:r>
    </w:p>
    <w:bookmarkEnd w:id="185"/>
    <w:bookmarkStart w:name="z21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достоверность информации, предоставляемой в Комитет;</w:t>
      </w:r>
    </w:p>
    <w:bookmarkEnd w:id="186"/>
    <w:bookmarkStart w:name="z22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компетенции подписывает акты Департамента;</w:t>
      </w:r>
    </w:p>
    <w:bookmarkEnd w:id="187"/>
    <w:bookmarkStart w:name="z22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представляет Департамент во всех государственных органах и иных организациях;</w:t>
      </w:r>
    </w:p>
    <w:bookmarkEnd w:id="188"/>
    <w:bookmarkStart w:name="z22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Казахстан.</w:t>
      </w:r>
    </w:p>
    <w:bookmarkEnd w:id="189"/>
    <w:bookmarkStart w:name="z22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</w:t>
      </w:r>
    </w:p>
    <w:bookmarkEnd w:id="190"/>
    <w:bookmarkStart w:name="z224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91"/>
    <w:bookmarkStart w:name="z22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92"/>
    <w:bookmarkStart w:name="z22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93"/>
    <w:bookmarkStart w:name="z22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</w:p>
    <w:bookmarkEnd w:id="194"/>
    <w:bookmarkStart w:name="z22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95"/>
    <w:bookmarkStart w:name="z229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196"/>
    <w:bookmarkStart w:name="z23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Департамента осуществляется в соответствии с законодательством Республики Казахстан.</w:t>
      </w:r>
    </w:p>
    <w:bookmarkEnd w:id="1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2019 года № П-6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2019 года № П-3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экономических расследований по Алматинской области Комитета по финансовому мониторингу Министерства финансов Республики Казахстан</w:t>
      </w:r>
    </w:p>
    <w:bookmarkStart w:name="z244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8"/>
    <w:bookmarkStart w:name="z24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экономических расследований по Алматинской области Комитета по финансовому мониторингу Министерства финансов Республики Казахстан (далее – Департамент) является территориальным органом Комитета по финансовому мониторингу Министерства финансов Республики Казахстан (далее – Комитет), уполномоченным на выполнение в пределах компетенции функций по предупреждению, выявлению, пресечению, раскрытию и расследованию уголовных и административных правонарушений, отнесенных законодательством Республики Казахстан к ведению этого органа, и иные функции в соответствии с законодательством Республики Казахстан.</w:t>
      </w:r>
    </w:p>
    <w:bookmarkEnd w:id="199"/>
    <w:bookmarkStart w:name="z24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00"/>
    <w:bookmarkStart w:name="z24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201"/>
    <w:bookmarkStart w:name="z24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202"/>
    <w:bookmarkStart w:name="z24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203"/>
    <w:bookmarkStart w:name="z25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Департамента, и другими актами, предусмотренными законодательством Республики Казахстан.</w:t>
      </w:r>
    </w:p>
    <w:bookmarkEnd w:id="204"/>
    <w:bookmarkStart w:name="z25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205"/>
    <w:bookmarkStart w:name="z25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040700, Республика Казахстан, Алматинская область, Илийский район, поселок Отеген Батыр, улица Батталханова, 11А.</w:t>
      </w:r>
    </w:p>
    <w:bookmarkEnd w:id="206"/>
    <w:bookmarkStart w:name="z25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- республиканское государственное учреждение "Департамент экономических расследований по Алматинской области Комитета по финансовому мониторингу Министерства финансов Республики Казахстан".</w:t>
      </w:r>
    </w:p>
    <w:bookmarkEnd w:id="207"/>
    <w:bookmarkStart w:name="z25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08"/>
    <w:bookmarkStart w:name="z25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209"/>
    <w:bookmarkStart w:name="z25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210"/>
    <w:bookmarkStart w:name="z25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11"/>
    <w:bookmarkStart w:name="z258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212"/>
    <w:bookmarkStart w:name="z25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213"/>
    <w:bookmarkStart w:name="z26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предупреждение, выявление, пресечение, раскрытие и расследование уголовных и административных правонарушений, отнесенных законодательством Республики Казахстан к ведению этого органа;</w:t>
      </w:r>
    </w:p>
    <w:bookmarkEnd w:id="214"/>
    <w:bookmarkStart w:name="z26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выполнение иных задач, предусмотренных законодательством Республики Казахстан.</w:t>
      </w:r>
    </w:p>
    <w:bookmarkEnd w:id="215"/>
    <w:bookmarkStart w:name="z26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216"/>
    <w:bookmarkStart w:name="z26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оперативно-розыскной деятельности в соответствии с законодательством Республики Казахстан об оперативно-розыскной деятельности;</w:t>
      </w:r>
    </w:p>
    <w:bookmarkEnd w:id="217"/>
    <w:bookmarkStart w:name="z26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предупреждение, выявление, пресечение, раскрытие и расследование уголовного правонарушения, отнесенного законодательством Республики Казахстан к ведению этого органа;</w:t>
      </w:r>
    </w:p>
    <w:bookmarkEnd w:id="218"/>
    <w:bookmarkStart w:name="z26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совершенствование форм и методов борьбы с уголовными правонарушения, отнесенными законодательством Республики Казахстан к ведению этого органа, разработка методических рекомендации;</w:t>
      </w:r>
    </w:p>
    <w:bookmarkEnd w:id="219"/>
    <w:bookmarkStart w:name="z26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оперативно-розыскной деятельности, дознание и предварительное следствие, анализ практики оперативно-розыскной, административной, следственной деятельности и дознания органов по финансовому мониторингу, составление прогноза оперативной обстановки в республике, принятие мер оперативного реагирования по вопросам, требующим вмешательства органов по финансовому мониторингу;</w:t>
      </w:r>
    </w:p>
    <w:bookmarkEnd w:id="220"/>
    <w:bookmarkStart w:name="z26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розыска лиц по уголовным делам и делам об административных правонарушениях, отнесенным к ведению органов государственных доходов, и ответчиков при отсутствии сведений об их месте пребывания по искам, предъявленным в интересах государства по постановлению суда;</w:t>
      </w:r>
    </w:p>
    <w:bookmarkEnd w:id="221"/>
    <w:bookmarkStart w:name="z26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взаимодействие с соответствующими органами иностранных государств и участие в пределах своих полномочий в деятельности международных организаций по вопросам борьбы с уголовными правонарушениями, отнесенными законодательством Республики Казахстан к ведению этого органа;</w:t>
      </w:r>
    </w:p>
    <w:bookmarkEnd w:id="222"/>
    <w:bookmarkStart w:name="z26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взаимодействие с другими государственными органами по обеспечению экономической безопасности Республики Казахстан;</w:t>
      </w:r>
    </w:p>
    <w:bookmarkEnd w:id="223"/>
    <w:bookmarkStart w:name="z27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иных полномочий, предусмотренные законодательством Республики Казахстан.</w:t>
      </w:r>
    </w:p>
    <w:bookmarkEnd w:id="224"/>
    <w:bookmarkStart w:name="z27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225"/>
    <w:bookmarkStart w:name="z27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226"/>
    <w:bookmarkStart w:name="z27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участие в разработке и реализации программ борьбы с преступностью в Республике Казахстан;</w:t>
      </w:r>
    </w:p>
    <w:bookmarkEnd w:id="227"/>
    <w:bookmarkStart w:name="z27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криминалистические исследования в порядке, установленном законодательством Республики Казахстан;</w:t>
      </w:r>
    </w:p>
    <w:bookmarkEnd w:id="228"/>
    <w:bookmarkStart w:name="z27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составлять протоколы и рассматривать дела об административных правонарушениях, осуществлять административное задержание, а также применять другие меры,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229"/>
    <w:bookmarkStart w:name="z27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законодательством Республики Казахстан задерживать и доставлять в служебные помещения органов по финансовому мониторингу или иных органов Республики Казахстан лиц, совершивших правонарушение;</w:t>
      </w:r>
    </w:p>
    <w:bookmarkEnd w:id="230"/>
    <w:bookmarkStart w:name="z27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изымать, производить обыск или выемку документов, товаров, предметов или иного имущества в соответствии с уголовно-процессуальным законодательством Республики Казахстан и законодательством Республики Казахстан об административных правонарушениях;</w:t>
      </w:r>
    </w:p>
    <w:bookmarkEnd w:id="231"/>
    <w:bookmarkStart w:name="z27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производить документирование, звуко-, видеозапись, кино-, фотосъемка, изготовление слепков, оттисков, планов, схем и другие способы запечатления информации в соответствии с законодательными актами Республики Казахстан;</w:t>
      </w:r>
    </w:p>
    <w:bookmarkEnd w:id="232"/>
    <w:bookmarkStart w:name="z27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приобретать товары, включая оружие, специальные технические и иные средства для выполнения функций, возложенных на органы по финансовому мониторингу в соответствии с законодательством Республики Казахстан;</w:t>
      </w:r>
    </w:p>
    <w:bookmarkEnd w:id="233"/>
    <w:bookmarkStart w:name="z28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применять физическую силу, в том числе боевые приемы борьбы; </w:t>
      </w:r>
    </w:p>
    <w:bookmarkEnd w:id="234"/>
    <w:bookmarkStart w:name="z28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оперативно-розыскную деятельность в соответствии с законодательством Республики Казахстан об оперативно-розыскной деятельности;</w:t>
      </w:r>
    </w:p>
    <w:bookmarkEnd w:id="235"/>
    <w:bookmarkStart w:name="z28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установленном законодательством Республики Казахстан порядке носить, хранить, и применять огнестрельное и иное оружие и специальные средства; </w:t>
      </w:r>
    </w:p>
    <w:bookmarkEnd w:id="236"/>
    <w:bookmarkStart w:name="z28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осуществлять полномочия в соответствии с уголовно-процессуальным законодательством Республики Казахстан;</w:t>
      </w:r>
    </w:p>
    <w:bookmarkEnd w:id="237"/>
    <w:bookmarkStart w:name="z28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 имеющимся в производстве материалам и уголовным делам иметь доступ к документам, материалам, статистической информации и иным сведениям, а также требовать их представления от руководителей и других должностных лиц организаций, физических лиц, снимать с них копии, получать объяснения;</w:t>
      </w:r>
    </w:p>
    <w:bookmarkEnd w:id="238"/>
    <w:bookmarkStart w:name="z28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использовать соответствующие изоляторы временного содержания, следственные изоляторы в порядке, предусмотренном законодательством Республики Казахстан;</w:t>
      </w:r>
    </w:p>
    <w:bookmarkEnd w:id="239"/>
    <w:bookmarkStart w:name="z28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 имеющимся в производстве уголовным делам подвергать приводу лиц, уклоняющихся от явки по вызову;</w:t>
      </w:r>
    </w:p>
    <w:bookmarkEnd w:id="240"/>
    <w:bookmarkStart w:name="z28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конвоировать задержанных и иных лиц, заключенных под стражу;</w:t>
      </w:r>
    </w:p>
    <w:bookmarkEnd w:id="241"/>
    <w:bookmarkStart w:name="z28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вносить представление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242"/>
    <w:bookmarkStart w:name="z28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запрашивать и получать информацию, документы, а также иные сведения, необходимые для реализации основных задач и функций Департамента, в установленном законодательством Республики Казахстан порядке и в соответствии с положениями международных договоров;</w:t>
      </w:r>
    </w:p>
    <w:bookmarkEnd w:id="243"/>
    <w:bookmarkStart w:name="z29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осуществлять подготовку, переподготовку и повышение квалификации работников Департамента;</w:t>
      </w:r>
    </w:p>
    <w:bookmarkEnd w:id="244"/>
    <w:bookmarkStart w:name="z29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245"/>
    <w:bookmarkStart w:name="z29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обеспечивать соответствующий режим хранения, защиты и сохранность полученных в процессе своей деятельности информации, сведений и документов, составляющих служебную, коммерческую, банковскую или иную охраняемую законом тайну;</w:t>
      </w:r>
    </w:p>
    <w:bookmarkEnd w:id="246"/>
    <w:bookmarkStart w:name="z29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обеспечить соблюдение прав и законных интересов человека и гражданина, юридических лиц и государства в процессе осуществления финансового мониторинга;</w:t>
      </w:r>
    </w:p>
    <w:bookmarkEnd w:id="247"/>
    <w:bookmarkStart w:name="z29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рассматривать жалобы на действия (бездействие) органа по финансовому мониторингу и (или) должностных лиц органа по финансовому мониторингу в порядке и сроки, которые установлены законодательством Республики Казахстан;</w:t>
      </w:r>
    </w:p>
    <w:bookmarkEnd w:id="248"/>
    <w:bookmarkStart w:name="z29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осуществлять досудебное расследование по делам об уголовных правонарушениях, отнесенных законами Республики Казахстан к ведению этих органов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249"/>
    <w:bookmarkStart w:name="z29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пределах своей компетенции проводить работу по предупреждению, пресечению и выявлению правонарушений;</w:t>
      </w:r>
    </w:p>
    <w:bookmarkEnd w:id="250"/>
    <w:bookmarkStart w:name="z29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выполнять обязанности,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 также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оперативно-розыскной деятельности";</w:t>
      </w:r>
    </w:p>
    <w:bookmarkEnd w:id="251"/>
    <w:bookmarkStart w:name="z29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принимать меры по предупреждению, выявлению, пресечению, раскрытию и расследованию уголовных правонарушений, отнесенных к ведению в соответствии с законами Республики Казахстан;</w:t>
      </w:r>
    </w:p>
    <w:bookmarkEnd w:id="252"/>
    <w:bookmarkStart w:name="z29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привлекать к административной ответственности в порядке, установленном законодательством Республики Казахстан об административных правонарушениях;</w:t>
      </w:r>
    </w:p>
    <w:bookmarkEnd w:id="253"/>
    <w:bookmarkStart w:name="z30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обеспечивать в соответствии с законодательством Республики Казахстан защиту от противоправных действий в отношении деятельности органов по финансовому мониторингу, должностных лиц органов по финансовому мониторингу и членов их семей;</w:t>
      </w:r>
    </w:p>
    <w:bookmarkEnd w:id="254"/>
    <w:bookmarkStart w:name="z30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принимать, регистрировать и рассматривать заявления и сообщения о совершенных или готовящихся уголовных правонарушений, своевременно принимать меры по их пресечению и раскрытию, а также задержанию лиц, их совершивших, и недопущению общественно опасных последствий;</w:t>
      </w:r>
    </w:p>
    <w:bookmarkEnd w:id="255"/>
    <w:bookmarkStart w:name="z30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принимать в пределах компетенции меры к обеспечению возмещения причиненного уголовным правонарушением, отнесенным законодательством Республики Казахстан к ведению этого органа, имущественного вреда;</w:t>
      </w:r>
    </w:p>
    <w:bookmarkEnd w:id="256"/>
    <w:bookmarkStart w:name="z30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принимать предусмотренные законодательными актами меры по государственной защите лиц, участвующих в уголовном процессе;</w:t>
      </w:r>
    </w:p>
    <w:bookmarkEnd w:id="257"/>
    <w:bookmarkStart w:name="z30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предоставлять в Комитет информацию, необходимую для реализации основных функций и задач в установленном законодательством порядке;</w:t>
      </w:r>
    </w:p>
    <w:bookmarkEnd w:id="258"/>
    <w:bookmarkStart w:name="z30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осуществлять иные права и обязанности, предусмотренные законодательством Республики Казахстан.</w:t>
      </w:r>
    </w:p>
    <w:bookmarkEnd w:id="259"/>
    <w:bookmarkStart w:name="z306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260"/>
    <w:bookmarkStart w:name="z30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261"/>
    <w:bookmarkStart w:name="z30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262"/>
    <w:bookmarkStart w:name="z30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263"/>
    <w:bookmarkStart w:name="z31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264"/>
    <w:bookmarkStart w:name="z31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работников и сотрудников структурных подразделений Департамента;</w:t>
      </w:r>
    </w:p>
    <w:bookmarkEnd w:id="265"/>
    <w:bookmarkStart w:name="z31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в Комитет предложение по штатному расписанию Департамента в пределах лимита штатной численности Департамента;</w:t>
      </w:r>
    </w:p>
    <w:bookmarkEnd w:id="266"/>
    <w:bookmarkStart w:name="z31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должностей:</w:t>
      </w:r>
    </w:p>
    <w:bookmarkEnd w:id="267"/>
    <w:bookmarkStart w:name="z31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работников и сотрудников Департамента;</w:t>
      </w:r>
    </w:p>
    <w:bookmarkEnd w:id="268"/>
    <w:bookmarkStart w:name="z31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управлений.</w:t>
      </w:r>
    </w:p>
    <w:bookmarkEnd w:id="269"/>
    <w:bookmarkStart w:name="z31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 дисциплинарной ответственности в установленном законодательством Республики Казахстан порядке;</w:t>
      </w:r>
    </w:p>
    <w:bookmarkEnd w:id="270"/>
    <w:bookmarkStart w:name="z31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Департамента;</w:t>
      </w:r>
    </w:p>
    <w:bookmarkEnd w:id="271"/>
    <w:bookmarkStart w:name="z31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и сотрудников Департамента;</w:t>
      </w:r>
    </w:p>
    <w:bookmarkEnd w:id="272"/>
    <w:bookmarkStart w:name="z31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по противодействию коррупции;</w:t>
      </w:r>
    </w:p>
    <w:bookmarkEnd w:id="273"/>
    <w:bookmarkStart w:name="z32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достоверность информации, предоставляемой в Комитет;</w:t>
      </w:r>
    </w:p>
    <w:bookmarkEnd w:id="274"/>
    <w:bookmarkStart w:name="z32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компетенции подписывает акты Департамента;</w:t>
      </w:r>
    </w:p>
    <w:bookmarkEnd w:id="275"/>
    <w:bookmarkStart w:name="z32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представляет Департамент во всех государственных органах и иных организациях;</w:t>
      </w:r>
    </w:p>
    <w:bookmarkEnd w:id="276"/>
    <w:bookmarkStart w:name="z32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Казахстан.</w:t>
      </w:r>
    </w:p>
    <w:bookmarkEnd w:id="277"/>
    <w:bookmarkStart w:name="z32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</w:t>
      </w:r>
    </w:p>
    <w:bookmarkEnd w:id="278"/>
    <w:bookmarkStart w:name="z325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279"/>
    <w:bookmarkStart w:name="z32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280"/>
    <w:bookmarkStart w:name="z32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81"/>
    <w:bookmarkStart w:name="z32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</w:p>
    <w:bookmarkEnd w:id="282"/>
    <w:bookmarkStart w:name="z32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83"/>
    <w:bookmarkStart w:name="z330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284"/>
    <w:bookmarkStart w:name="z33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Департамента осуществляется в соответствии с законодательством Республики Казахстан.</w:t>
      </w:r>
    </w:p>
    <w:bookmarkEnd w:id="2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2019 года № П-6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2019 года № П-3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экономических расследований по Атырауской области Комитета по финансовому мониторингу Министерства финансов Республики Казахстан</w:t>
      </w:r>
    </w:p>
    <w:bookmarkStart w:name="z345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86"/>
    <w:bookmarkStart w:name="z34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экономических расследований по Атырауской области Комитета по финансовому мониторингу Министерства финансов Республики Казахстан (далее – Департамент) является территориальным органом Комитета по финансовому мониторингу Министерства финансов Республики Казахстан (далее – Комитет), уполномоченным на выполнение в пределах компетенции функций по предупреждению, выявлению, пресечению, раскрытию и расследованию уголовных и административных правонарушений, отнесенных законодательством Республики Казахстан к ведению этого органа, и иные функции в соответствии с законодательством Республики Казахстан.</w:t>
      </w:r>
    </w:p>
    <w:bookmarkEnd w:id="287"/>
    <w:bookmarkStart w:name="z34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88"/>
    <w:bookmarkStart w:name="z34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289"/>
    <w:bookmarkStart w:name="z34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290"/>
    <w:bookmarkStart w:name="z35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291"/>
    <w:bookmarkStart w:name="z35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Департамента, и другими актами, предусмотренными законодательством Республики Казахстан.</w:t>
      </w:r>
    </w:p>
    <w:bookmarkEnd w:id="292"/>
    <w:bookmarkStart w:name="z35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293"/>
    <w:bookmarkStart w:name="z35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060002, Республика Казахстан, Атырауская область, город Атырау, улица Абая, 8.</w:t>
      </w:r>
    </w:p>
    <w:bookmarkEnd w:id="294"/>
    <w:bookmarkStart w:name="z35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- республиканское государственное учреждение "Департамент экономических расследований по Атырауской области Комитета по финансовому мониторингу Министерства финансов Республики Казахстан".</w:t>
      </w:r>
    </w:p>
    <w:bookmarkEnd w:id="295"/>
    <w:bookmarkStart w:name="z35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96"/>
    <w:bookmarkStart w:name="z35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297"/>
    <w:bookmarkStart w:name="z35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298"/>
    <w:bookmarkStart w:name="z35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99"/>
    <w:bookmarkStart w:name="z359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300"/>
    <w:bookmarkStart w:name="z36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301"/>
    <w:bookmarkStart w:name="z36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предупреждение, выявление, пресечение, раскрытие и расследование уголовных и административных правонарушений, отнесенных законодательством Республики Казахстан к ведению этого органа;</w:t>
      </w:r>
    </w:p>
    <w:bookmarkEnd w:id="302"/>
    <w:bookmarkStart w:name="z36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выполнение иных задач, предусмотренных законодательством Республики Казахстан.</w:t>
      </w:r>
    </w:p>
    <w:bookmarkEnd w:id="303"/>
    <w:bookmarkStart w:name="z36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304"/>
    <w:bookmarkStart w:name="z36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оперативно-розыскной деятельности в соответствии с законодательством Республики Казахстан об оперативно-розыскной деятельности;</w:t>
      </w:r>
    </w:p>
    <w:bookmarkEnd w:id="305"/>
    <w:bookmarkStart w:name="z36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предупреждение, выявление, пресечение, раскрытие и расследование уголовного правонарушения, отнесенного законодательством Республики Казахстан к ведению этого органа;</w:t>
      </w:r>
    </w:p>
    <w:bookmarkEnd w:id="306"/>
    <w:bookmarkStart w:name="z36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совершенствование форм и методов борьбы с уголовными правонарушения, отнесенными законодательством Республики Казахстан к ведению этого органа, разработка методических рекомендации;</w:t>
      </w:r>
    </w:p>
    <w:bookmarkEnd w:id="307"/>
    <w:bookmarkStart w:name="z36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оперативно-розыскной деятельности, дознание и предварительное следствие, анализ практики оперативно-розыскной, административной, следственной деятельности и дознания органов по финансовому мониторингу, составление прогноза оперативной обстановки в республике, принятие мер оперативного реагирования по вопросам, требующим вмешательства органов по финансовому мониторингу;</w:t>
      </w:r>
    </w:p>
    <w:bookmarkEnd w:id="308"/>
    <w:bookmarkStart w:name="z36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розыска лиц по уголовным делам и делам об административных правонарушениях, отнесенным к ведению органов государственных доходов, и ответчиков при отсутствии сведений об их месте пребывания по искам, предъявленным в интересах государства по постановлению суда;</w:t>
      </w:r>
    </w:p>
    <w:bookmarkEnd w:id="309"/>
    <w:bookmarkStart w:name="z369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взаимодействие с соответствующими органами иностранных государств и участие в пределах своих полномочий в деятельности международных организаций по вопросам борьбы с уголовными правонарушениями, отнесенными законодательством Республики Казахстан к ведению этого органа;</w:t>
      </w:r>
    </w:p>
    <w:bookmarkEnd w:id="310"/>
    <w:bookmarkStart w:name="z37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взаимодействие с другими государственными органами по обеспечению экономической безопасности Республики Казахстан;</w:t>
      </w:r>
    </w:p>
    <w:bookmarkEnd w:id="311"/>
    <w:bookmarkStart w:name="z37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иных полномочий, предусмотренные законодательством Республики Казахстан.</w:t>
      </w:r>
    </w:p>
    <w:bookmarkEnd w:id="312"/>
    <w:bookmarkStart w:name="z372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313"/>
    <w:bookmarkStart w:name="z373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314"/>
    <w:bookmarkStart w:name="z374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участие в разработке и реализации программ борьбы с преступностью в Республике Казахстан;</w:t>
      </w:r>
    </w:p>
    <w:bookmarkEnd w:id="315"/>
    <w:bookmarkStart w:name="z375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криминалистические исследования в порядке, установленном законодательством Республики Казахстан;</w:t>
      </w:r>
    </w:p>
    <w:bookmarkEnd w:id="316"/>
    <w:bookmarkStart w:name="z376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составлять протоколы и рассматривать дела об административных правонарушениях, осуществлять административное задержание, а также применять другие меры,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317"/>
    <w:bookmarkStart w:name="z377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законодательством Республики Казахстан задерживать и доставлять в служебные помещения органов по финансовому мониторингу или иных органов Республики Казахстан лиц, совершивших правонарушение;</w:t>
      </w:r>
    </w:p>
    <w:bookmarkEnd w:id="318"/>
    <w:bookmarkStart w:name="z378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изымать, производить обыск или выемку документов, товаров, предметов или иного имущества в соответствии с уголовно-процессуальным законодательством Республики Казахстан и законодательством Республики Казахстан об административных правонарушениях;</w:t>
      </w:r>
    </w:p>
    <w:bookmarkEnd w:id="319"/>
    <w:bookmarkStart w:name="z379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производить документирование, звуко-, видеозапись, кино-, фотосъемка, изготовление слепков, оттисков, планов, схем и другие способы запечатления информации в соответствии с законодательными актами Республики Казахстан;</w:t>
      </w:r>
    </w:p>
    <w:bookmarkEnd w:id="320"/>
    <w:bookmarkStart w:name="z380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приобретать товары, включая оружие, специальные технические и иные средства для выполнения функций, возложенных на органы по финансовому мониторингу в соответствии с законодательством Республики Казахстан;</w:t>
      </w:r>
    </w:p>
    <w:bookmarkEnd w:id="321"/>
    <w:bookmarkStart w:name="z38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применять физическую силу, в том числе боевые приемы борьбы; </w:t>
      </w:r>
    </w:p>
    <w:bookmarkEnd w:id="322"/>
    <w:bookmarkStart w:name="z38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оперативно-розыскную деятельность в соответствии с законодательством Республики Казахстан об оперативно-розыскной деятельности;</w:t>
      </w:r>
    </w:p>
    <w:bookmarkEnd w:id="323"/>
    <w:bookmarkStart w:name="z383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установленном законодательством Республики Казахстан порядке носить, хранить, и применять огнестрельное и иное оружие и специальные средства; </w:t>
      </w:r>
    </w:p>
    <w:bookmarkEnd w:id="324"/>
    <w:bookmarkStart w:name="z384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осуществлять полномочия в соответствии с уголовно-процессуальным законодательством Республики Казахстан;</w:t>
      </w:r>
    </w:p>
    <w:bookmarkEnd w:id="325"/>
    <w:bookmarkStart w:name="z385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 имеющимся в производстве материалам и уголовным делам иметь доступ к документам, материалам, статистической информации и иным сведениям, а также требовать их представления от руководителей и других должностных лиц организаций, физических лиц, снимать с них копии, получать объяснения;</w:t>
      </w:r>
    </w:p>
    <w:bookmarkEnd w:id="326"/>
    <w:bookmarkStart w:name="z386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использовать соответствующие изоляторы временного содержания, следственные изоляторы в порядке, предусмотренном законодательством Республики Казахстан;</w:t>
      </w:r>
    </w:p>
    <w:bookmarkEnd w:id="327"/>
    <w:bookmarkStart w:name="z387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 имеющимся в производстве уголовным делам подвергать приводу лиц, уклоняющихся от явки по вызову;</w:t>
      </w:r>
    </w:p>
    <w:bookmarkEnd w:id="328"/>
    <w:bookmarkStart w:name="z388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конвоировать задержанных и иных лиц, заключенных под стражу;</w:t>
      </w:r>
    </w:p>
    <w:bookmarkEnd w:id="329"/>
    <w:bookmarkStart w:name="z389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вносить представление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330"/>
    <w:bookmarkStart w:name="z390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запрашивать и получать информацию, документы, а также иные сведения, необходимые для реализации основных задач и функций Департамента, в установленном законодательством Республики Казахстан порядке и в соответствии с положениями международных договоров;</w:t>
      </w:r>
    </w:p>
    <w:bookmarkEnd w:id="331"/>
    <w:bookmarkStart w:name="z391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осуществлять подготовку, переподготовку и повышение квалификации работников Департамента;</w:t>
      </w:r>
    </w:p>
    <w:bookmarkEnd w:id="332"/>
    <w:bookmarkStart w:name="z392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333"/>
    <w:bookmarkStart w:name="z393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обеспечивать соответствующий режим хранения, защиты и сохранность полученных в процессе своей деятельности информации, сведений и документов, составляющих служебную, коммерческую, банковскую или иную охраняемую законом тайну;</w:t>
      </w:r>
    </w:p>
    <w:bookmarkEnd w:id="334"/>
    <w:bookmarkStart w:name="z394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обеспечить соблюдение прав и законных интересов человека и гражданина, юридических лиц и государства в процессе осуществления финансового мониторинга;</w:t>
      </w:r>
    </w:p>
    <w:bookmarkEnd w:id="335"/>
    <w:bookmarkStart w:name="z395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рассматривать жалобы на действия (бездействие) органа по финансовому мониторингу и (или) должностных лиц органа по финансовому мониторингу в порядке и сроки, которые установлены законодательством Республики Казахстан;</w:t>
      </w:r>
    </w:p>
    <w:bookmarkEnd w:id="336"/>
    <w:bookmarkStart w:name="z396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осуществлять досудебное расследование по делам об уголовных правонарушениях, отнесенных законами Республики Казахстан к ведению этих органов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337"/>
    <w:bookmarkStart w:name="z397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пределах своей компетенции проводить работу по предупреждению, пресечению и выявлению правонарушений;</w:t>
      </w:r>
    </w:p>
    <w:bookmarkEnd w:id="338"/>
    <w:bookmarkStart w:name="z398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выполнять обязанности,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 также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оперативно-розыскной деятельности";</w:t>
      </w:r>
    </w:p>
    <w:bookmarkEnd w:id="339"/>
    <w:bookmarkStart w:name="z399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принимать меры по предупреждению, выявлению, пресечению, раскрытию и расследованию уголовных правонарушений, отнесенных к ведению в соответствии с законами Республики Казахстан;</w:t>
      </w:r>
    </w:p>
    <w:bookmarkEnd w:id="340"/>
    <w:bookmarkStart w:name="z400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привлекать к административной ответственности в порядке, установленном законодательством Республики Казахстан об административных правонарушениях;</w:t>
      </w:r>
    </w:p>
    <w:bookmarkEnd w:id="341"/>
    <w:bookmarkStart w:name="z401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обеспечивать в соответствии с законодательством Республики Казахстан защиту от противоправных действий в отношении деятельности органов по финансовому мониторингу, должностных лиц органов по финансовому мониторингу и членов их семей;</w:t>
      </w:r>
    </w:p>
    <w:bookmarkEnd w:id="342"/>
    <w:bookmarkStart w:name="z402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принимать, регистрировать и рассматривать заявления и сообщения о совершенных или готовящихся уголовных правонарушений, своевременно принимать меры по их пресечению и раскрытию, а также задержанию лиц, их совершивших, и недопущению общественно опасных последствий;</w:t>
      </w:r>
    </w:p>
    <w:bookmarkEnd w:id="343"/>
    <w:bookmarkStart w:name="z403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принимать в пределах компетенции меры к обеспечению возмещения причиненного уголовным правонарушением, отнесенным законодательством Республики Казахстан к ведению этого органа, имущественного вреда;</w:t>
      </w:r>
    </w:p>
    <w:bookmarkEnd w:id="344"/>
    <w:bookmarkStart w:name="z404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принимать предусмотренные законодательными актами меры по государственной защите лиц, участвующих в уголовном процессе;</w:t>
      </w:r>
    </w:p>
    <w:bookmarkEnd w:id="345"/>
    <w:bookmarkStart w:name="z405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предоставлять в Комитет информацию, необходимую для реализации основных функций и задач в установленном законодательством порядке;</w:t>
      </w:r>
    </w:p>
    <w:bookmarkEnd w:id="346"/>
    <w:bookmarkStart w:name="z406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осуществлять иные права и обязанности, предусмотренные законодательством Республики Казахстан.</w:t>
      </w:r>
    </w:p>
    <w:bookmarkEnd w:id="347"/>
    <w:bookmarkStart w:name="z407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348"/>
    <w:bookmarkStart w:name="z408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349"/>
    <w:bookmarkStart w:name="z409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350"/>
    <w:bookmarkStart w:name="z410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351"/>
    <w:bookmarkStart w:name="z411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352"/>
    <w:bookmarkStart w:name="z412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работников и сотрудников структурных подразделений Департамента;</w:t>
      </w:r>
    </w:p>
    <w:bookmarkEnd w:id="353"/>
    <w:bookmarkStart w:name="z413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в Комитет предложение по штатному расписанию Департамента в пределах лимита штатной численности Департамента;</w:t>
      </w:r>
    </w:p>
    <w:bookmarkEnd w:id="354"/>
    <w:bookmarkStart w:name="z414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должностей:</w:t>
      </w:r>
    </w:p>
    <w:bookmarkEnd w:id="355"/>
    <w:bookmarkStart w:name="z415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работников и сотрудников Департамента;</w:t>
      </w:r>
    </w:p>
    <w:bookmarkEnd w:id="356"/>
    <w:bookmarkStart w:name="z416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управлений.</w:t>
      </w:r>
    </w:p>
    <w:bookmarkEnd w:id="357"/>
    <w:bookmarkStart w:name="z417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 дисциплинарной ответственности в установленном законодательством Республики Казахстан порядке;</w:t>
      </w:r>
    </w:p>
    <w:bookmarkEnd w:id="358"/>
    <w:bookmarkStart w:name="z418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Департамента;</w:t>
      </w:r>
    </w:p>
    <w:bookmarkEnd w:id="359"/>
    <w:bookmarkStart w:name="z419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и сотрудников Департамента;</w:t>
      </w:r>
    </w:p>
    <w:bookmarkEnd w:id="360"/>
    <w:bookmarkStart w:name="z420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по противодействию коррупции;</w:t>
      </w:r>
    </w:p>
    <w:bookmarkEnd w:id="361"/>
    <w:bookmarkStart w:name="z421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достоверность информации, предоставляемой в Комитет;</w:t>
      </w:r>
    </w:p>
    <w:bookmarkEnd w:id="362"/>
    <w:bookmarkStart w:name="z422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компетенции подписывает акты Департамента;</w:t>
      </w:r>
    </w:p>
    <w:bookmarkEnd w:id="363"/>
    <w:bookmarkStart w:name="z423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представляет Департамент во всех государственных органах и иных организациях;</w:t>
      </w:r>
    </w:p>
    <w:bookmarkEnd w:id="364"/>
    <w:bookmarkStart w:name="z424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Казахстан.</w:t>
      </w:r>
    </w:p>
    <w:bookmarkEnd w:id="365"/>
    <w:bookmarkStart w:name="z425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</w:t>
      </w:r>
    </w:p>
    <w:bookmarkEnd w:id="366"/>
    <w:bookmarkStart w:name="z426" w:id="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367"/>
    <w:bookmarkStart w:name="z427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368"/>
    <w:bookmarkStart w:name="z428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369"/>
    <w:bookmarkStart w:name="z429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</w:p>
    <w:bookmarkEnd w:id="370"/>
    <w:bookmarkStart w:name="z430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71"/>
    <w:bookmarkStart w:name="z431" w:id="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372"/>
    <w:bookmarkStart w:name="z432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Департамента осуществляется в соответствии с законодательством Республики Казахстан.</w:t>
      </w:r>
    </w:p>
    <w:bookmarkEnd w:id="3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2019 года № П-6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2019 года № П-3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экономических расследований по Восточно-Казахстанской области Комитета по финансовому мониторингу Министерства финансов Республики Казахстан</w:t>
      </w:r>
    </w:p>
    <w:bookmarkStart w:name="z446" w:id="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74"/>
    <w:bookmarkStart w:name="z447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экономических расследований по Восточно-Казахстанской области Комитета по финансовому мониторингу Министерства финансов Республики Казахстан (далее – Департамент) является территориальным органом Комитета по финансовому мониторингу Министерства финансов Республики Казахстан (далее – Комитет), уполномоченным на выполнение в пределах компетенции функций по предупреждению, выявлению, пресечению, раскрытию и расследованию уголовных и административных правонарушений, отнесенных законодательством Республики Казахстан к ведению этого органа, и иные функции в соответствии с законодательством Республики Казахстан.</w:t>
      </w:r>
    </w:p>
    <w:bookmarkEnd w:id="375"/>
    <w:bookmarkStart w:name="z448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76"/>
    <w:bookmarkStart w:name="z449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377"/>
    <w:bookmarkStart w:name="z450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378"/>
    <w:bookmarkStart w:name="z451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379"/>
    <w:bookmarkStart w:name="z452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Департамента, и другими актами, предусмотренными законодательством Республики Казахстан.</w:t>
      </w:r>
    </w:p>
    <w:bookmarkEnd w:id="380"/>
    <w:bookmarkStart w:name="z453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381"/>
    <w:bookmarkStart w:name="z454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070004, Республика Казахстан, Восточно – Казахстанская область, город Усть-Каменогорск, улица Бурова 10/1.</w:t>
      </w:r>
    </w:p>
    <w:bookmarkEnd w:id="382"/>
    <w:bookmarkStart w:name="z455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Полное наименование государственного органа - республиканское государственное учреждение "Департамент экономических расследований по Восточно-Казахстанской области Комитета по финансовому мониторингу Министерства финансов Республики Казахстан".</w:t>
      </w:r>
    </w:p>
    <w:bookmarkEnd w:id="383"/>
    <w:bookmarkStart w:name="z456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384"/>
    <w:bookmarkStart w:name="z457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385"/>
    <w:bookmarkStart w:name="z458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386"/>
    <w:bookmarkStart w:name="z459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87"/>
    <w:bookmarkStart w:name="z460" w:id="3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388"/>
    <w:bookmarkStart w:name="z461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389"/>
    <w:bookmarkStart w:name="z462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предупреждение, выявление, пресечение, раскрытие и расследование уголовных и административных правонарушений, отнесенных законодательством Республики Казахстан к ведению этого органа;</w:t>
      </w:r>
    </w:p>
    <w:bookmarkEnd w:id="390"/>
    <w:bookmarkStart w:name="z463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выполнение иных задач, предусмотренных законодательством Республики Казахстан.</w:t>
      </w:r>
    </w:p>
    <w:bookmarkEnd w:id="391"/>
    <w:bookmarkStart w:name="z464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392"/>
    <w:bookmarkStart w:name="z465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оперативно-розыскной деятельности в соответствии с законодательством Республики Казахстан об оперативно-розыскной деятельности;</w:t>
      </w:r>
    </w:p>
    <w:bookmarkEnd w:id="393"/>
    <w:bookmarkStart w:name="z466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предупреждение, выявление, пресечение, раскрытие и расследование уголовного правонарушения, отнесенного законодательством Республики Казахстан к ведению этого органа;</w:t>
      </w:r>
    </w:p>
    <w:bookmarkEnd w:id="394"/>
    <w:bookmarkStart w:name="z467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совершенствование форм и методов борьбы с уголовными правонарушения, отнесенными законодательством Республики Казахстан к ведению этого органа, разработка методических рекомендации;</w:t>
      </w:r>
    </w:p>
    <w:bookmarkEnd w:id="395"/>
    <w:bookmarkStart w:name="z468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оперативно-розыскной деятельности, дознание и предварительное следствие, анализ практики оперативно-розыскной, административной, следственной деятельности и дознания органов по финансовому мониторингу, составление прогноза оперативной обстановки в республике, принятие мер оперативного реагирования по вопросам, требующим вмешательства органов по финансовому мониторингу;</w:t>
      </w:r>
    </w:p>
    <w:bookmarkEnd w:id="396"/>
    <w:bookmarkStart w:name="z469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розыска лиц по уголовным делам и делам об административных правонарушениях, отнесенным к ведению органов государственных доходов, и ответчиков при отсутствии сведений об их месте пребывания по искам, предъявленным в интересах государства по постановлению суда;</w:t>
      </w:r>
    </w:p>
    <w:bookmarkEnd w:id="397"/>
    <w:bookmarkStart w:name="z470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взаимодействие с соответствующими органами иностранных государств и участие в пределах своих полномочий в деятельности международных организаций по вопросам борьбы с уголовными правонарушениями, отнесенными законодательством Республики Казахстан к ведению этого органа;</w:t>
      </w:r>
    </w:p>
    <w:bookmarkEnd w:id="398"/>
    <w:bookmarkStart w:name="z471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взаимодействие с другими государственными органами по обеспечению экономической безопасности Республики Казахстан;</w:t>
      </w:r>
    </w:p>
    <w:bookmarkEnd w:id="399"/>
    <w:bookmarkStart w:name="z472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иных полномочий, предусмотренные законодательством Республики Казахстан.</w:t>
      </w:r>
    </w:p>
    <w:bookmarkEnd w:id="400"/>
    <w:bookmarkStart w:name="z473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401"/>
    <w:bookmarkStart w:name="z474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402"/>
    <w:bookmarkStart w:name="z475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участие в разработке и реализации программ борьбы с преступностью в Республике Казахстан;</w:t>
      </w:r>
    </w:p>
    <w:bookmarkEnd w:id="403"/>
    <w:bookmarkStart w:name="z476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криминалистические исследования в порядке, установленном законодательством Республики Казахстан;</w:t>
      </w:r>
    </w:p>
    <w:bookmarkEnd w:id="404"/>
    <w:bookmarkStart w:name="z477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составлять протоколы и рассматривать дела об административных правонарушениях, осуществлять административное задержание, а также применять другие меры,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405"/>
    <w:bookmarkStart w:name="z478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законодательством Республики Казахстан задерживать и доставлять в служебные помещения органов по финансовому мониторингу или иных органов Республики Казахстан лиц, совершивших правонарушение;</w:t>
      </w:r>
    </w:p>
    <w:bookmarkEnd w:id="406"/>
    <w:bookmarkStart w:name="z479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изымать, производить обыск или выемку документов, товаров, предметов или иного имущества в соответствии с уголовно-процессуальным законодательством Республики Казахстан и законодательством Республики Казахстан об административных правонарушениях;</w:t>
      </w:r>
    </w:p>
    <w:bookmarkEnd w:id="407"/>
    <w:bookmarkStart w:name="z480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производить документирование, звуко-, видеозапись, кино-, фотосъемка, изготовление слепков, оттисков, планов, схем и другие способы запечатления информации в соответствии с законодательными актами Республики Казахстан;</w:t>
      </w:r>
    </w:p>
    <w:bookmarkEnd w:id="408"/>
    <w:bookmarkStart w:name="z481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приобретать товары, включая оружие, специальные технические и иные средства для выполнения функций, возложенных на органы по финансовому мониторингу в соответствии с законодательством Республики Казахстан;</w:t>
      </w:r>
    </w:p>
    <w:bookmarkEnd w:id="409"/>
    <w:bookmarkStart w:name="z482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применять физическую силу, в том числе боевые приемы борьбы; </w:t>
      </w:r>
    </w:p>
    <w:bookmarkEnd w:id="410"/>
    <w:bookmarkStart w:name="z483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оперативно-розыскную деятельность в соответствии с законодательством Республики Казахстан об оперативно-розыскной деятельности;</w:t>
      </w:r>
    </w:p>
    <w:bookmarkEnd w:id="411"/>
    <w:bookmarkStart w:name="z484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установленном законодательством Республики Казахстан порядке носить, хранить, и применять огнестрельное и иное оружие и специальные средства; </w:t>
      </w:r>
    </w:p>
    <w:bookmarkEnd w:id="412"/>
    <w:bookmarkStart w:name="z485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осуществлять полномочия в соответствии с уголовно-процессуальным законодательством Республики Казахстан;</w:t>
      </w:r>
    </w:p>
    <w:bookmarkEnd w:id="413"/>
    <w:bookmarkStart w:name="z486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 имеющимся в производстве материалам и уголовным делам иметь доступ к документам, материалам, статистической информации и иным сведениям, а также требовать их представления от руководителей и других должностных лиц организаций, физических лиц, снимать с них копии, получать объяснения;</w:t>
      </w:r>
    </w:p>
    <w:bookmarkEnd w:id="414"/>
    <w:bookmarkStart w:name="z487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использовать соответствующие изоляторы временного содержания, следственные изоляторы в порядке, предусмотренном законодательством Республики Казахстан;</w:t>
      </w:r>
    </w:p>
    <w:bookmarkEnd w:id="415"/>
    <w:bookmarkStart w:name="z488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 имеющимся в производстве уголовным делам подвергать приводу лиц, уклоняющихся от явки по вызову;</w:t>
      </w:r>
    </w:p>
    <w:bookmarkEnd w:id="416"/>
    <w:bookmarkStart w:name="z489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конвоировать задержанных и иных лиц, заключенных под стражу;</w:t>
      </w:r>
    </w:p>
    <w:bookmarkEnd w:id="417"/>
    <w:bookmarkStart w:name="z490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вносить представление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418"/>
    <w:bookmarkStart w:name="z491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запрашивать и получать информацию, документы, а также иные сведения, необходимые для реализации основных задач и функций Департамента, в установленном законодательством Республики Казахстан порядке и в соответствии с положениями международных договоров;</w:t>
      </w:r>
    </w:p>
    <w:bookmarkEnd w:id="419"/>
    <w:bookmarkStart w:name="z492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осуществлять подготовку, переподготовку и повышение квалификации работников Департамента;</w:t>
      </w:r>
    </w:p>
    <w:bookmarkEnd w:id="420"/>
    <w:bookmarkStart w:name="z493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421"/>
    <w:bookmarkStart w:name="z494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обеспечивать соответствующий режим хранения, защиты и сохранность полученных в процессе своей деятельности информации, сведений и документов, составляющих служебную, коммерческую, банковскую или иную охраняемую законом тайну;</w:t>
      </w:r>
    </w:p>
    <w:bookmarkEnd w:id="422"/>
    <w:bookmarkStart w:name="z495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обеспечить соблюдение прав и законных интересов человека и гражданина, юридических лиц и государства в процессе осуществления финансового мониторинга;</w:t>
      </w:r>
    </w:p>
    <w:bookmarkEnd w:id="423"/>
    <w:bookmarkStart w:name="z496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рассматривать жалобы на действия (бездействие) органа по финансовому мониторингу и (или) должностных лиц органа по финансовому мониторингу в порядке и сроки, которые установлены законодательством Республики Казахстан;</w:t>
      </w:r>
    </w:p>
    <w:bookmarkEnd w:id="424"/>
    <w:bookmarkStart w:name="z497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осуществлять досудебное расследование по делам об уголовных правонарушениях, отнесенных законами Республики Казахстан к ведению этих органов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425"/>
    <w:bookmarkStart w:name="z498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пределах своей компетенции проводить работу по предупреждению, пресечению и выявлению правонарушений;</w:t>
      </w:r>
    </w:p>
    <w:bookmarkEnd w:id="426"/>
    <w:bookmarkStart w:name="z499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выполнять обязанности,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 также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оперативно-розыскной деятельности";</w:t>
      </w:r>
    </w:p>
    <w:bookmarkEnd w:id="427"/>
    <w:bookmarkStart w:name="z500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принимать меры по предупреждению, выявлению, пресечению, раскрытию и расследованию уголовных правонарушений, отнесенных к ведению в соответствии с законами Республики Казахстан;</w:t>
      </w:r>
    </w:p>
    <w:bookmarkEnd w:id="428"/>
    <w:bookmarkStart w:name="z501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привлекать к административной ответственности в порядке, установленном законодательством Республики Казахстан об административных правонарушениях;</w:t>
      </w:r>
    </w:p>
    <w:bookmarkEnd w:id="429"/>
    <w:bookmarkStart w:name="z502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обеспечивать в соответствии с законодательством Республики Казахстан защиту от противоправных действий в отношении деятельности органов по финансовому мониторингу, должностных лиц органов по финансовому мониторингу и членов их семей;</w:t>
      </w:r>
    </w:p>
    <w:bookmarkEnd w:id="430"/>
    <w:bookmarkStart w:name="z503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принимать, регистрировать и рассматривать заявления и сообщения о совершенных или готовящихся уголовных правонарушений, своевременно принимать меры по их пресечению и раскрытию, а также задержанию лиц, их совершивших, и недопущению общественно опасных последствий;</w:t>
      </w:r>
    </w:p>
    <w:bookmarkEnd w:id="431"/>
    <w:bookmarkStart w:name="z504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принимать в пределах компетенции меры к обеспечению возмещения причиненного уголовным правонарушением, отнесенным законодательством Республики Казахстан к ведению этого органа, имущественного вреда;</w:t>
      </w:r>
    </w:p>
    <w:bookmarkEnd w:id="432"/>
    <w:bookmarkStart w:name="z505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принимать предусмотренные законодательными актами меры по государственной защите лиц, участвующих в уголовном процессе;</w:t>
      </w:r>
    </w:p>
    <w:bookmarkEnd w:id="433"/>
    <w:bookmarkStart w:name="z506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предоставлять в Комитет информацию, необходимую для реализации основных функций и задач в установленном законодательством порядке;</w:t>
      </w:r>
    </w:p>
    <w:bookmarkEnd w:id="434"/>
    <w:bookmarkStart w:name="z507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осуществлять иные права и обязанности, предусмотренные законодательством Республики Казахстан.</w:t>
      </w:r>
    </w:p>
    <w:bookmarkEnd w:id="435"/>
    <w:bookmarkStart w:name="z508" w:id="4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436"/>
    <w:bookmarkStart w:name="z509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437"/>
    <w:bookmarkStart w:name="z510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438"/>
    <w:bookmarkStart w:name="z511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439"/>
    <w:bookmarkStart w:name="z512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440"/>
    <w:bookmarkStart w:name="z513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работников и сотрудников структурных подразделений Департамента;</w:t>
      </w:r>
    </w:p>
    <w:bookmarkEnd w:id="441"/>
    <w:bookmarkStart w:name="z514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в Комитет предложение по штатному расписанию Департамента в пределах лимита штатной численности Департамента;</w:t>
      </w:r>
    </w:p>
    <w:bookmarkEnd w:id="442"/>
    <w:bookmarkStart w:name="z515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должностей:</w:t>
      </w:r>
    </w:p>
    <w:bookmarkEnd w:id="443"/>
    <w:bookmarkStart w:name="z516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работников и сотрудников Департамента;</w:t>
      </w:r>
    </w:p>
    <w:bookmarkEnd w:id="444"/>
    <w:bookmarkStart w:name="z517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управлений.</w:t>
      </w:r>
    </w:p>
    <w:bookmarkEnd w:id="445"/>
    <w:bookmarkStart w:name="z518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 дисциплинарной ответственности в установленном законодательством Республики Казахстан порядке;</w:t>
      </w:r>
    </w:p>
    <w:bookmarkEnd w:id="446"/>
    <w:bookmarkStart w:name="z519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Департамента;</w:t>
      </w:r>
    </w:p>
    <w:bookmarkEnd w:id="447"/>
    <w:bookmarkStart w:name="z520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и сотрудников Департамента;</w:t>
      </w:r>
    </w:p>
    <w:bookmarkEnd w:id="448"/>
    <w:bookmarkStart w:name="z521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по противодействию коррупции;</w:t>
      </w:r>
    </w:p>
    <w:bookmarkEnd w:id="449"/>
    <w:bookmarkStart w:name="z522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достоверность информации, предоставляемой в Комитет;</w:t>
      </w:r>
    </w:p>
    <w:bookmarkEnd w:id="450"/>
    <w:bookmarkStart w:name="z523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компетенции подписывает акты Департамента;</w:t>
      </w:r>
    </w:p>
    <w:bookmarkEnd w:id="451"/>
    <w:bookmarkStart w:name="z524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представляет Департамент во всех государственных органах и иных организациях;</w:t>
      </w:r>
    </w:p>
    <w:bookmarkEnd w:id="452"/>
    <w:bookmarkStart w:name="z525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Казахстан.</w:t>
      </w:r>
    </w:p>
    <w:bookmarkEnd w:id="453"/>
    <w:bookmarkStart w:name="z526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</w:t>
      </w:r>
    </w:p>
    <w:bookmarkEnd w:id="454"/>
    <w:bookmarkStart w:name="z527" w:id="4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455"/>
    <w:bookmarkStart w:name="z528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456"/>
    <w:bookmarkStart w:name="z529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457"/>
    <w:bookmarkStart w:name="z530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</w:p>
    <w:bookmarkEnd w:id="458"/>
    <w:bookmarkStart w:name="z531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459"/>
    <w:bookmarkStart w:name="z532" w:id="4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460"/>
    <w:bookmarkStart w:name="z533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Департамента осуществляется в соответствии с законодательством Республики Казахстан.</w:t>
      </w:r>
    </w:p>
    <w:bookmarkEnd w:id="4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2019 года № П-6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2019 года № П-3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экономических расследований по Жамбылской области Комитета по финансовому мониторингу Министерства финансов Республики Казахстан</w:t>
      </w:r>
    </w:p>
    <w:bookmarkStart w:name="z547" w:id="4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62"/>
    <w:bookmarkStart w:name="z548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экономических расследований по Жамбылской области Комитета по финансовому мониторингу Министерства финансов Республики Казахстан (далее – Департамент) является территориальным органом Комитета по финансовому мониторингу Министерства финансов Республики Казахстан (далее – Комитет), уполномоченным на выполнение в пределах компетенции функций по предупреждению, выявлению, пресечению, раскрытию и расследованию уголовных и административных правонарушений, отнесенных законодательством Республики Казахстан к ведению этого органа, и иные функции в соответствии с законодательством Республики Казахстан.</w:t>
      </w:r>
    </w:p>
    <w:bookmarkEnd w:id="463"/>
    <w:bookmarkStart w:name="z549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464"/>
    <w:bookmarkStart w:name="z550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465"/>
    <w:bookmarkStart w:name="z551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466"/>
    <w:bookmarkStart w:name="z552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467"/>
    <w:bookmarkStart w:name="z553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Департамента, и другими актами, предусмотренными законодательством Республики Казахстан.</w:t>
      </w:r>
    </w:p>
    <w:bookmarkEnd w:id="468"/>
    <w:bookmarkStart w:name="z554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469"/>
    <w:bookmarkStart w:name="z555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080000, Республика Казахстан, Жамбылская область, город Тараз, проспект Толе би, 81.</w:t>
      </w:r>
    </w:p>
    <w:bookmarkEnd w:id="470"/>
    <w:bookmarkStart w:name="z556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- республиканское государственное учреждение "Департамент экономических расследований по Жамбылской области Комитета по финансовому мониторингу Министерства финансов Республики Казахстан".</w:t>
      </w:r>
    </w:p>
    <w:bookmarkEnd w:id="471"/>
    <w:bookmarkStart w:name="z557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472"/>
    <w:bookmarkStart w:name="z558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473"/>
    <w:bookmarkStart w:name="z559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474"/>
    <w:bookmarkStart w:name="z560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475"/>
    <w:bookmarkStart w:name="z561" w:id="4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476"/>
    <w:bookmarkStart w:name="z562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477"/>
    <w:bookmarkStart w:name="z563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предупреждение, выявление, пресечение, раскрытие и расследование уголовных и административных правонарушений, отнесенных законодательством Республики Казахстан к ведению этого органа;</w:t>
      </w:r>
    </w:p>
    <w:bookmarkEnd w:id="478"/>
    <w:bookmarkStart w:name="z564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выполнение иных задач, предусмотренных законодательством Республики Казахстан.</w:t>
      </w:r>
    </w:p>
    <w:bookmarkEnd w:id="479"/>
    <w:bookmarkStart w:name="z565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480"/>
    <w:bookmarkStart w:name="z566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оперативно-розыскной деятельности в соответствии с законодательством Республики Казахстан об оперативно-розыскной деятельности;</w:t>
      </w:r>
    </w:p>
    <w:bookmarkEnd w:id="481"/>
    <w:bookmarkStart w:name="z567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предупреждение, выявление, пресечение, раскрытие и расследование уголовного правонарушения, отнесенного законодательством Республики Казахстан к ведению этого органа;</w:t>
      </w:r>
    </w:p>
    <w:bookmarkEnd w:id="482"/>
    <w:bookmarkStart w:name="z568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совершенствование форм и методов борьбы с уголовными правонарушения, отнесенными законодательством Республики Казахстан к ведению этого органа, разработка методических рекомендации;</w:t>
      </w:r>
    </w:p>
    <w:bookmarkEnd w:id="483"/>
    <w:bookmarkStart w:name="z569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оперативно-розыскной деятельности, дознание и предварительное следствие, анализ практики оперативно-розыскной, административной, следственной деятельности и дознания органов по финансовому мониторингу, составление прогноза оперативной обстановки в республике, принятие мер оперативного реагирования по вопросам, требующим вмешательства органов по финансовому мониторингу;</w:t>
      </w:r>
    </w:p>
    <w:bookmarkEnd w:id="484"/>
    <w:bookmarkStart w:name="z570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розыска лиц по уголовным делам и делам об административных правонарушениях, отнесенным к ведению органов государственных доходов, и ответчиков при отсутствии сведений об их месте пребывания по искам, предъявленным в интересах государства по постановлению суда;</w:t>
      </w:r>
    </w:p>
    <w:bookmarkEnd w:id="485"/>
    <w:bookmarkStart w:name="z571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взаимодействие с соответствующими органами иностранных государств и участие в пределах своих полномочий в деятельности международных организаций по вопросам борьбы с уголовными правонарушениями, отнесенными законодательством Республики Казахстан к ведению этого органа;</w:t>
      </w:r>
    </w:p>
    <w:bookmarkEnd w:id="486"/>
    <w:bookmarkStart w:name="z572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взаимодействие с другими государственными органами по обеспечению экономической безопасности Республики Казахстан;</w:t>
      </w:r>
    </w:p>
    <w:bookmarkEnd w:id="487"/>
    <w:bookmarkStart w:name="z573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иных полномочий, предусмотренные законодательством Республики Казахстан.</w:t>
      </w:r>
    </w:p>
    <w:bookmarkEnd w:id="488"/>
    <w:bookmarkStart w:name="z574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489"/>
    <w:bookmarkStart w:name="z575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490"/>
    <w:bookmarkStart w:name="z576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участие в разработке и реализации программ борьбы с преступностью в Республике Казахстан;</w:t>
      </w:r>
    </w:p>
    <w:bookmarkEnd w:id="491"/>
    <w:bookmarkStart w:name="z577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криминалистические исследования в порядке, установленном законодательством Республики Казахстан;</w:t>
      </w:r>
    </w:p>
    <w:bookmarkEnd w:id="492"/>
    <w:bookmarkStart w:name="z578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составлять протоколы и рассматривать дела об административных правонарушениях, осуществлять административное задержание, а также применять другие меры,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493"/>
    <w:bookmarkStart w:name="z579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законодательством Республики Казахстан задерживать и доставлять в служебные помещения органов по финансовому мониторингу или иных органов Республики Казахстан лиц, совершивших правонарушение;</w:t>
      </w:r>
    </w:p>
    <w:bookmarkEnd w:id="494"/>
    <w:bookmarkStart w:name="z580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изымать, производить обыск или выемку документов, товаров, предметов или иного имущества в соответствии с уголовно-процессуальным законодательством Республики Казахстан и законодательством Республики Казахстан об административных правонарушениях;</w:t>
      </w:r>
    </w:p>
    <w:bookmarkEnd w:id="495"/>
    <w:bookmarkStart w:name="z581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производить документирование, звуко-, видеозапись, кино-, фотосъемка, изготовление слепков, оттисков, планов, схем и другие способы запечатления информации в соответствии с законодательными актами Республики Казахстан;</w:t>
      </w:r>
    </w:p>
    <w:bookmarkEnd w:id="496"/>
    <w:bookmarkStart w:name="z582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приобретать товары, включая оружие, специальные технические и иные средства для выполнения функций, возложенных на органы по финансовому мониторингу в соответствии с законодательством Республики Казахстан;</w:t>
      </w:r>
    </w:p>
    <w:bookmarkEnd w:id="497"/>
    <w:bookmarkStart w:name="z583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применять физическую силу, в том числе боевые приемы борьбы; </w:t>
      </w:r>
    </w:p>
    <w:bookmarkEnd w:id="498"/>
    <w:bookmarkStart w:name="z584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оперативно-розыскную деятельность в соответствии с законодательством Республики Казахстан об оперативно-розыскной деятельности;</w:t>
      </w:r>
    </w:p>
    <w:bookmarkEnd w:id="499"/>
    <w:bookmarkStart w:name="z585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установленном законодательством Республики Казахстан порядке носить, хранить, и применять огнестрельное и иное оружие и специальные средства; </w:t>
      </w:r>
    </w:p>
    <w:bookmarkEnd w:id="500"/>
    <w:bookmarkStart w:name="z586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осуществлять полномочия в соответствии с уголовно-процессуальным законодательством Республики Казахстан;</w:t>
      </w:r>
    </w:p>
    <w:bookmarkEnd w:id="501"/>
    <w:bookmarkStart w:name="z587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 имеющимся в производстве материалам и уголовным делам иметь доступ к документам, материалам, статистической информации и иным сведениям, а также требовать их представления от руководителей и других должностных лиц организаций, физических лиц, снимать с них копии, получать объяснения;</w:t>
      </w:r>
    </w:p>
    <w:bookmarkEnd w:id="502"/>
    <w:bookmarkStart w:name="z588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использовать соответствующие изоляторы временного содержания, следственные изоляторы в порядке, предусмотренном законодательством Республики Казахстан;</w:t>
      </w:r>
    </w:p>
    <w:bookmarkEnd w:id="503"/>
    <w:bookmarkStart w:name="z589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 имеющимся в производстве уголовным делам подвергать приводу лиц, уклоняющихся от явки по вызову;</w:t>
      </w:r>
    </w:p>
    <w:bookmarkEnd w:id="504"/>
    <w:bookmarkStart w:name="z590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конвоировать задержанных и иных лиц, заключенных под стражу;</w:t>
      </w:r>
    </w:p>
    <w:bookmarkEnd w:id="505"/>
    <w:bookmarkStart w:name="z591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вносить представление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506"/>
    <w:bookmarkStart w:name="z592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запрашивать и получать информацию, документы, а также иные сведения, необходимые для реализации основных задач и функций Департамента, в установленном законодательством Республики Казахстан порядке и в соответствии с положениями международных договоров;</w:t>
      </w:r>
    </w:p>
    <w:bookmarkEnd w:id="507"/>
    <w:bookmarkStart w:name="z593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осуществлять подготовку, переподготовку и повышение квалификации работников Департамента;</w:t>
      </w:r>
    </w:p>
    <w:bookmarkEnd w:id="508"/>
    <w:bookmarkStart w:name="z594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509"/>
    <w:bookmarkStart w:name="z595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обеспечивать соответствующий режим хранения, защиты и сохранность полученных в процессе своей деятельности информации, сведений и документов, составляющих служебную, коммерческую, банковскую или иную охраняемую законом тайну;</w:t>
      </w:r>
    </w:p>
    <w:bookmarkEnd w:id="510"/>
    <w:bookmarkStart w:name="z596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обеспечить соблюдение прав и законных интересов человека и гражданина, юридических лиц и государства в процессе осуществления финансового мониторинга;</w:t>
      </w:r>
    </w:p>
    <w:bookmarkEnd w:id="511"/>
    <w:bookmarkStart w:name="z597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рассматривать жалобы на действия (бездействие) органа по финансовому мониторингу и (или) должностных лиц органа по финансовому мониторингу в порядке и сроки, которые установлены законодательством Республики Казахстан;</w:t>
      </w:r>
    </w:p>
    <w:bookmarkEnd w:id="512"/>
    <w:bookmarkStart w:name="z598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осуществлять досудебное расследование по делам об уголовных правонарушениях, отнесенных законами Республики Казахстан к ведению этих органов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513"/>
    <w:bookmarkStart w:name="z599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пределах своей компетенции проводить работу по предупреждению, пресечению и выявлению правонарушений;</w:t>
      </w:r>
    </w:p>
    <w:bookmarkEnd w:id="514"/>
    <w:bookmarkStart w:name="z600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выполнять обязанности,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 также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оперативно-розыскной деятельности";</w:t>
      </w:r>
    </w:p>
    <w:bookmarkEnd w:id="515"/>
    <w:bookmarkStart w:name="z601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принимать меры по предупреждению, выявлению, пресечению, раскрытию и расследованию уголовных правонарушений, отнесенных к ведению в соответствии с законами Республики Казахстан;</w:t>
      </w:r>
    </w:p>
    <w:bookmarkEnd w:id="516"/>
    <w:bookmarkStart w:name="z602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привлекать к административной ответственности в порядке, установленном законодательством Республики Казахстан об административных правонарушениях;</w:t>
      </w:r>
    </w:p>
    <w:bookmarkEnd w:id="517"/>
    <w:bookmarkStart w:name="z603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обеспечивать в соответствии с законодательством Республики Казахстан защиту от противоправных действий в отношении деятельности органов по финансовому мониторингу, должностных лиц органов по финансовому мониторингу и членов их семей;</w:t>
      </w:r>
    </w:p>
    <w:bookmarkEnd w:id="518"/>
    <w:bookmarkStart w:name="z604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принимать, регистрировать и рассматривать заявления и сообщения о совершенных или готовящихся уголовных правонарушений, своевременно принимать меры по их пресечению и раскрытию, а также задержанию лиц, их совершивших, и недопущению общественно опасных последствий;</w:t>
      </w:r>
    </w:p>
    <w:bookmarkEnd w:id="519"/>
    <w:bookmarkStart w:name="z605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принимать в пределах компетенции меры к обеспечению возмещения причиненного уголовным правонарушением, отнесенным законодательством Республики Казахстан к ведению этого органа, имущественного вреда;</w:t>
      </w:r>
    </w:p>
    <w:bookmarkEnd w:id="520"/>
    <w:bookmarkStart w:name="z606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принимать предусмотренные законодательными актами меры по государственной защите лиц, участвующих в уголовном процессе;</w:t>
      </w:r>
    </w:p>
    <w:bookmarkEnd w:id="521"/>
    <w:bookmarkStart w:name="z607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предоставлять в Комитет информацию, необходимую для реализации основных функций и задач в установленном законодательством порядке;</w:t>
      </w:r>
    </w:p>
    <w:bookmarkEnd w:id="522"/>
    <w:bookmarkStart w:name="z608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осуществлять иные права и обязанности, предусмотренные законодательством Республики Казахстан.</w:t>
      </w:r>
    </w:p>
    <w:bookmarkEnd w:id="523"/>
    <w:bookmarkStart w:name="z609" w:id="5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524"/>
    <w:bookmarkStart w:name="z610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525"/>
    <w:bookmarkStart w:name="z611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526"/>
    <w:bookmarkStart w:name="z612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527"/>
    <w:bookmarkStart w:name="z613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528"/>
    <w:bookmarkStart w:name="z614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работников и сотрудников структурных подразделений Департамента;</w:t>
      </w:r>
    </w:p>
    <w:bookmarkEnd w:id="529"/>
    <w:bookmarkStart w:name="z615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в Комитет предложение по штатному расписанию Департамента в пределах лимита штатной численности Департамента;</w:t>
      </w:r>
    </w:p>
    <w:bookmarkEnd w:id="530"/>
    <w:bookmarkStart w:name="z616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должностей:</w:t>
      </w:r>
    </w:p>
    <w:bookmarkEnd w:id="531"/>
    <w:bookmarkStart w:name="z617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работников и сотрудников Департамента;</w:t>
      </w:r>
    </w:p>
    <w:bookmarkEnd w:id="532"/>
    <w:bookmarkStart w:name="z618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управлений.</w:t>
      </w:r>
    </w:p>
    <w:bookmarkEnd w:id="533"/>
    <w:bookmarkStart w:name="z619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 дисциплинарной ответственности в установленном законодательством Республики Казахстан порядке;</w:t>
      </w:r>
    </w:p>
    <w:bookmarkEnd w:id="534"/>
    <w:bookmarkStart w:name="z620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Департамента;</w:t>
      </w:r>
    </w:p>
    <w:bookmarkEnd w:id="535"/>
    <w:bookmarkStart w:name="z621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и сотрудников Департамента;</w:t>
      </w:r>
    </w:p>
    <w:bookmarkEnd w:id="536"/>
    <w:bookmarkStart w:name="z622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по противодействию коррупции;</w:t>
      </w:r>
    </w:p>
    <w:bookmarkEnd w:id="537"/>
    <w:bookmarkStart w:name="z623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достоверность информации, предоставляемой в Комитет;</w:t>
      </w:r>
    </w:p>
    <w:bookmarkEnd w:id="538"/>
    <w:bookmarkStart w:name="z624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компетенции подписывает акты Департамента;</w:t>
      </w:r>
    </w:p>
    <w:bookmarkEnd w:id="539"/>
    <w:bookmarkStart w:name="z625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представляет Департамент во всех государственных органах и иных организациях;</w:t>
      </w:r>
    </w:p>
    <w:bookmarkEnd w:id="540"/>
    <w:bookmarkStart w:name="z626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Казахстан.</w:t>
      </w:r>
    </w:p>
    <w:bookmarkEnd w:id="541"/>
    <w:bookmarkStart w:name="z627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</w:t>
      </w:r>
    </w:p>
    <w:bookmarkEnd w:id="542"/>
    <w:bookmarkStart w:name="z628" w:id="5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543"/>
    <w:bookmarkStart w:name="z629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544"/>
    <w:bookmarkStart w:name="z630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545"/>
    <w:bookmarkStart w:name="z631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</w:p>
    <w:bookmarkEnd w:id="546"/>
    <w:bookmarkStart w:name="z632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547"/>
    <w:bookmarkStart w:name="z633" w:id="5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548"/>
    <w:bookmarkStart w:name="z634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Департамента осуществляется в соответствии с законодательством Республики Казахстан.</w:t>
      </w:r>
    </w:p>
    <w:bookmarkEnd w:id="5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2019 года № П-6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2019 года № П-3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экономических расследований по Западно-Казахстанской области Комитета по финансовому мониторингу Министерства финансов Республики Казахстан</w:t>
      </w:r>
    </w:p>
    <w:bookmarkStart w:name="z648" w:id="5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50"/>
    <w:bookmarkStart w:name="z649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экономических расследований по Западно-Казахстанской области Комитета по финансовому мониторингу Министерства финансов Республики Казахстан (далее – Департамент) является территориальным органом Комитета по финансовому мониторингу Министерства финансов Республики Казахстан (далее – Комитет), уполномоченным на выполнение в пределах компетенции функций по предупреждению, выявлению, пресечению, раскрытию и расследованию уголовных и административных правонарушений, отнесенных законодательством Республики Казахстан к ведению этого органа, и иные функции в соответствии с законодательством Республики Казахстан.</w:t>
      </w:r>
    </w:p>
    <w:bookmarkEnd w:id="551"/>
    <w:bookmarkStart w:name="z650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552"/>
    <w:bookmarkStart w:name="z651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553"/>
    <w:bookmarkStart w:name="z652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554"/>
    <w:bookmarkStart w:name="z653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555"/>
    <w:bookmarkStart w:name="z654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Департамента, и другими актами, предусмотренными законодательством Республики Казахстан.</w:t>
      </w:r>
    </w:p>
    <w:bookmarkEnd w:id="556"/>
    <w:bookmarkStart w:name="z655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557"/>
    <w:bookmarkStart w:name="z656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090007, Республика Казахстан, Западно-Казахстанская область, город Уральск, улица Пойменная, 2/2.</w:t>
      </w:r>
    </w:p>
    <w:bookmarkEnd w:id="558"/>
    <w:bookmarkStart w:name="z657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- республиканское государственное учреждение "Департамент экономических расследований по Западно-Казахстанской области Комитета по финансовому мониторингу Министерства финансов Республики Казахстан".</w:t>
      </w:r>
    </w:p>
    <w:bookmarkEnd w:id="559"/>
    <w:bookmarkStart w:name="z658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560"/>
    <w:bookmarkStart w:name="z659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561"/>
    <w:bookmarkStart w:name="z660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562"/>
    <w:bookmarkStart w:name="z661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563"/>
    <w:bookmarkStart w:name="z662" w:id="5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564"/>
    <w:bookmarkStart w:name="z663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565"/>
    <w:bookmarkStart w:name="z664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предупреждение, выявление, пресечение, раскрытие и расследование уголовных и административных правонарушений, отнесенных законодательством Республики Казахстан к ведению этого органа;</w:t>
      </w:r>
    </w:p>
    <w:bookmarkEnd w:id="566"/>
    <w:bookmarkStart w:name="z665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выполнение иных задач, предусмотренных законодательством Республики Казахстан.</w:t>
      </w:r>
    </w:p>
    <w:bookmarkEnd w:id="567"/>
    <w:bookmarkStart w:name="z666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568"/>
    <w:bookmarkStart w:name="z667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оперативно-розыскной деятельности в соответствии с законодательством Республики Казахстан об оперативно-розыскной деятельности;</w:t>
      </w:r>
    </w:p>
    <w:bookmarkEnd w:id="569"/>
    <w:bookmarkStart w:name="z668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предупреждение, выявление, пресечение, раскрытие и расследование уголовного правонарушения, отнесенного законодательством Республики Казахстан к ведению этого органа;</w:t>
      </w:r>
    </w:p>
    <w:bookmarkEnd w:id="570"/>
    <w:bookmarkStart w:name="z669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совершенствование форм и методов борьбы с уголовными правонарушения, отнесенными законодательством Республики Казахстан к ведению этого органа, разработка методических рекомендации;</w:t>
      </w:r>
    </w:p>
    <w:bookmarkEnd w:id="571"/>
    <w:bookmarkStart w:name="z670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оперативно-розыскной деятельности, дознание и предварительное следствие, анализ практики оперативно-розыскной, административной, следственной деятельности и дознания органов по финансовому мониторингу, составление прогноза оперативной обстановки в республике, принятие мер оперативного реагирования по вопросам, требующим вмешательства органов по финансовому мониторингу;</w:t>
      </w:r>
    </w:p>
    <w:bookmarkEnd w:id="572"/>
    <w:bookmarkStart w:name="z671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розыска лиц по уголовным делам и делам об административных правонарушениях, отнесенным к ведению органов государственных доходов, и ответчиков при отсутствии сведений об их месте пребывания по искам, предъявленным в интересах государства по постановлению суда;</w:t>
      </w:r>
    </w:p>
    <w:bookmarkEnd w:id="573"/>
    <w:bookmarkStart w:name="z672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взаимодействие с соответствующими органами иностранных государств и участие в пределах своих полномочий в деятельности международных организаций по вопросам борьбы с уголовными правонарушениями, отнесенными законодательством Республики Казахстан к ведению этого органа;</w:t>
      </w:r>
    </w:p>
    <w:bookmarkEnd w:id="574"/>
    <w:bookmarkStart w:name="z673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взаимодействие с другими государственными органами по обеспечению экономической безопасности Республики Казахстан;</w:t>
      </w:r>
    </w:p>
    <w:bookmarkEnd w:id="575"/>
    <w:bookmarkStart w:name="z674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иных полномочий, предусмотренные законодательством Республики Казахстан.</w:t>
      </w:r>
    </w:p>
    <w:bookmarkEnd w:id="576"/>
    <w:bookmarkStart w:name="z675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577"/>
    <w:bookmarkStart w:name="z676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578"/>
    <w:bookmarkStart w:name="z677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участие в разработке и реализации программ борьбы с преступностью в Республике Казахстан;</w:t>
      </w:r>
    </w:p>
    <w:bookmarkEnd w:id="579"/>
    <w:bookmarkStart w:name="z678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криминалистические исследования в порядке, установленном законодательством Республики Казахстан;</w:t>
      </w:r>
    </w:p>
    <w:bookmarkEnd w:id="580"/>
    <w:bookmarkStart w:name="z679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составлять протоколы и рассматривать дела об административных правонарушениях, осуществлять административное задержание, а также применять другие меры,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581"/>
    <w:bookmarkStart w:name="z680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законодательством Республики Казахстан задерживать и доставлять в служебные помещения органов по финансовому мониторингу или иных органов Республики Казахстан лиц, совершивших правонарушение;</w:t>
      </w:r>
    </w:p>
    <w:bookmarkEnd w:id="582"/>
    <w:bookmarkStart w:name="z681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изымать, производить обыск или выемку документов, товаров, предметов или иного имущества в соответствии с уголовно-процессуальным законодательством Республики Казахстан и законодательством Республики Казахстан об административных правонарушениях;</w:t>
      </w:r>
    </w:p>
    <w:bookmarkEnd w:id="583"/>
    <w:bookmarkStart w:name="z682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производить документирование, звуко-, видеозапись, кино-, фотосъемка, изготовление слепков, оттисков, планов, схем и другие способы запечатления информации в соответствии с законодательными актами Республики Казахстан;</w:t>
      </w:r>
    </w:p>
    <w:bookmarkEnd w:id="584"/>
    <w:bookmarkStart w:name="z683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приобретать товары, включая оружие, специальные технические и иные средства для выполнения функций, возложенных на органы по финансовому мониторингу в соответствии с законодательством Республики Казахстан;</w:t>
      </w:r>
    </w:p>
    <w:bookmarkEnd w:id="585"/>
    <w:bookmarkStart w:name="z684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применять физическую силу, в том числе боевые приемы борьбы; </w:t>
      </w:r>
    </w:p>
    <w:bookmarkEnd w:id="586"/>
    <w:bookmarkStart w:name="z685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оперативно-розыскную деятельность в соответствии с законодательством Республики Казахстан об оперативно-розыскной деятельности;</w:t>
      </w:r>
    </w:p>
    <w:bookmarkEnd w:id="587"/>
    <w:bookmarkStart w:name="z686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установленном законодательством Республики Казахстан порядке носить, хранить, и применять огнестрельное и иное оружие и специальные средства; </w:t>
      </w:r>
    </w:p>
    <w:bookmarkEnd w:id="588"/>
    <w:bookmarkStart w:name="z687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осуществлять полномочия в соответствии с уголовно-процессуальным законодательством Республики Казахстан;</w:t>
      </w:r>
    </w:p>
    <w:bookmarkEnd w:id="589"/>
    <w:bookmarkStart w:name="z688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 имеющимся в производстве материалам и уголовным делам иметь доступ к документам, материалам, статистической информации и иным сведениям, а также требовать их представления от руководителей и других должностных лиц организаций, физических лиц, снимать с них копии, получать объяснения;</w:t>
      </w:r>
    </w:p>
    <w:bookmarkEnd w:id="590"/>
    <w:bookmarkStart w:name="z689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использовать соответствующие изоляторы временного содержания, следственные изоляторы в порядке, предусмотренном законодательством Республики Казахстан;</w:t>
      </w:r>
    </w:p>
    <w:bookmarkEnd w:id="591"/>
    <w:bookmarkStart w:name="z690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 имеющимся в производстве уголовным делам подвергать приводу лиц, уклоняющихся от явки по вызову;</w:t>
      </w:r>
    </w:p>
    <w:bookmarkEnd w:id="592"/>
    <w:bookmarkStart w:name="z691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конвоировать задержанных и иных лиц, заключенных под стражу;</w:t>
      </w:r>
    </w:p>
    <w:bookmarkEnd w:id="593"/>
    <w:bookmarkStart w:name="z692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вносить представление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594"/>
    <w:bookmarkStart w:name="z693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запрашивать и получать информацию, документы, а также иные сведения, необходимые для реализации основных задач и функций Департамента, в установленном законодательством Республики Казахстан порядке и в соответствии с положениями международных договоров;</w:t>
      </w:r>
    </w:p>
    <w:bookmarkEnd w:id="595"/>
    <w:bookmarkStart w:name="z694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осуществлять подготовку, переподготовку и повышение квалификации работников Департамента;</w:t>
      </w:r>
    </w:p>
    <w:bookmarkEnd w:id="596"/>
    <w:bookmarkStart w:name="z695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597"/>
    <w:bookmarkStart w:name="z696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обеспечивать соответствующий режим хранения, защиты и сохранность полученных в процессе своей деятельности информации, сведений и документов, составляющих служебную, коммерческую, банковскую или иную охраняемую законом тайну;</w:t>
      </w:r>
    </w:p>
    <w:bookmarkEnd w:id="598"/>
    <w:bookmarkStart w:name="z697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обеспечить соблюдение прав и законных интересов человека и гражданина, юридических лиц и государства в процессе осуществления финансового мониторинга;</w:t>
      </w:r>
    </w:p>
    <w:bookmarkEnd w:id="599"/>
    <w:bookmarkStart w:name="z698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рассматривать жалобы на действия (бездействие) органа по финансовому мониторингу и (или) должностных лиц органа по финансовому мониторингу в порядке и сроки, которые установлены законодательством Республики Казахстан;</w:t>
      </w:r>
    </w:p>
    <w:bookmarkEnd w:id="600"/>
    <w:bookmarkStart w:name="z699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осуществлять досудебное расследование по делам об уголовных правонарушениях, отнесенных законами Республики Казахстан к ведению этих органов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601"/>
    <w:bookmarkStart w:name="z700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пределах своей компетенции проводить работу по предупреждению, пресечению и выявлению правонарушений;</w:t>
      </w:r>
    </w:p>
    <w:bookmarkEnd w:id="602"/>
    <w:bookmarkStart w:name="z701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выполнять обязанности,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 также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оперативно-розыскной деятельности";</w:t>
      </w:r>
    </w:p>
    <w:bookmarkEnd w:id="603"/>
    <w:bookmarkStart w:name="z702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принимать меры по предупреждению, выявлению, пресечению, раскрытию и расследованию уголовных правонарушений, отнесенных к ведению в соответствии с законами Республики Казахстан;</w:t>
      </w:r>
    </w:p>
    <w:bookmarkEnd w:id="604"/>
    <w:bookmarkStart w:name="z703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привлекать к административной ответственности в порядке, установленном законодательством Республики Казахстан об административных правонарушениях;</w:t>
      </w:r>
    </w:p>
    <w:bookmarkEnd w:id="605"/>
    <w:bookmarkStart w:name="z704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обеспечивать в соответствии с законодательством Республики Казахстан защиту от противоправных действий в отношении деятельности органов по финансовому мониторингу, должностных лиц органов по финансовому мониторингу и членов их семей;</w:t>
      </w:r>
    </w:p>
    <w:bookmarkEnd w:id="606"/>
    <w:bookmarkStart w:name="z705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принимать, регистрировать и рассматривать заявления и сообщения о совершенных или готовящихся уголовных правонарушений, своевременно принимать меры по их пресечению и раскрытию, а также задержанию лиц, их совершивших, и недопущению общественно опасных последствий;</w:t>
      </w:r>
    </w:p>
    <w:bookmarkEnd w:id="607"/>
    <w:bookmarkStart w:name="z706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принимать в пределах компетенции меры к обеспечению возмещения причиненного уголовным правонарушением, отнесенным законодательством Республики Казахстан к ведению этого органа, имущественного вреда;</w:t>
      </w:r>
    </w:p>
    <w:bookmarkEnd w:id="608"/>
    <w:bookmarkStart w:name="z707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принимать предусмотренные законодательными актами меры по государственной защите лиц, участвующих в уголовном процессе;</w:t>
      </w:r>
    </w:p>
    <w:bookmarkEnd w:id="609"/>
    <w:bookmarkStart w:name="z708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предоставлять в Комитет информацию, необходимую для реализации основных функций и задач в установленном законодательством порядке;</w:t>
      </w:r>
    </w:p>
    <w:bookmarkEnd w:id="610"/>
    <w:bookmarkStart w:name="z709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осуществлять иные права и обязанности, предусмотренные законодательством Республики Казахстан.</w:t>
      </w:r>
    </w:p>
    <w:bookmarkEnd w:id="611"/>
    <w:bookmarkStart w:name="z710" w:id="6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612"/>
    <w:bookmarkStart w:name="z711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613"/>
    <w:bookmarkStart w:name="z712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614"/>
    <w:bookmarkStart w:name="z713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615"/>
    <w:bookmarkStart w:name="z714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616"/>
    <w:bookmarkStart w:name="z715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работников и сотрудников структурных подразделений Департамента;</w:t>
      </w:r>
    </w:p>
    <w:bookmarkEnd w:id="617"/>
    <w:bookmarkStart w:name="z716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в Комитет предложение по штатному расписанию Департамента в пределах лимита штатной численности Департамента;</w:t>
      </w:r>
    </w:p>
    <w:bookmarkEnd w:id="618"/>
    <w:bookmarkStart w:name="z717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должностей:</w:t>
      </w:r>
    </w:p>
    <w:bookmarkEnd w:id="619"/>
    <w:bookmarkStart w:name="z718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работников и сотрудников Департамента;</w:t>
      </w:r>
    </w:p>
    <w:bookmarkEnd w:id="620"/>
    <w:bookmarkStart w:name="z719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управлений.</w:t>
      </w:r>
    </w:p>
    <w:bookmarkEnd w:id="621"/>
    <w:bookmarkStart w:name="z720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 дисциплинарной ответственности в установленном законодательством Республики Казахстан порядке;</w:t>
      </w:r>
    </w:p>
    <w:bookmarkEnd w:id="622"/>
    <w:bookmarkStart w:name="z721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Департамента;</w:t>
      </w:r>
    </w:p>
    <w:bookmarkEnd w:id="623"/>
    <w:bookmarkStart w:name="z722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и сотрудников Департамента;</w:t>
      </w:r>
    </w:p>
    <w:bookmarkEnd w:id="624"/>
    <w:bookmarkStart w:name="z723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по противодействию коррупции;</w:t>
      </w:r>
    </w:p>
    <w:bookmarkEnd w:id="625"/>
    <w:bookmarkStart w:name="z724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достоверность информации, предоставляемой в Комитет;</w:t>
      </w:r>
    </w:p>
    <w:bookmarkEnd w:id="626"/>
    <w:bookmarkStart w:name="z725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компетенции подписывает акты Департамента;</w:t>
      </w:r>
    </w:p>
    <w:bookmarkEnd w:id="627"/>
    <w:bookmarkStart w:name="z726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представляет Департамент во всех государственных органах и иных организациях;</w:t>
      </w:r>
    </w:p>
    <w:bookmarkEnd w:id="628"/>
    <w:bookmarkStart w:name="z727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Казахстан.</w:t>
      </w:r>
    </w:p>
    <w:bookmarkEnd w:id="629"/>
    <w:bookmarkStart w:name="z728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</w:t>
      </w:r>
    </w:p>
    <w:bookmarkEnd w:id="630"/>
    <w:bookmarkStart w:name="z729" w:id="6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631"/>
    <w:bookmarkStart w:name="z730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632"/>
    <w:bookmarkStart w:name="z731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633"/>
    <w:bookmarkStart w:name="z732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</w:p>
    <w:bookmarkEnd w:id="634"/>
    <w:bookmarkStart w:name="z733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35"/>
    <w:bookmarkStart w:name="z734" w:id="6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636"/>
    <w:bookmarkStart w:name="z735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Департамента осуществляется в соответствии с законодательством Республики Казахстан.</w:t>
      </w:r>
    </w:p>
    <w:bookmarkEnd w:id="6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2019 года № П-6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2019 года № П-3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экономических расследований по Карагандинской области Комитета по финансовому мониторингу Министерства финансов Республики Казахстан</w:t>
      </w:r>
    </w:p>
    <w:bookmarkStart w:name="z749" w:id="6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38"/>
    <w:bookmarkStart w:name="z750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экономических расследований по Карагандинской области Комитета по финансовому мониторингу Министерства финансов Республики Казахстан (далее – Департамент) является территориальным органом Комитета по финансовому мониторингу Министерства финансов Республики Казахстан (далее – Комитет), уполномоченным на выполнение в пределах компетенции функций по предупреждению, выявлению, пресечению, раскрытию и расследованию уголовных и административных правонарушений, отнесенных законодательством Республики Казахстан к ведению этого органа, и иные функции в соответствии с законодательством Республики Казахстан.</w:t>
      </w:r>
    </w:p>
    <w:bookmarkEnd w:id="639"/>
    <w:bookmarkStart w:name="z751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640"/>
    <w:bookmarkStart w:name="z752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641"/>
    <w:bookmarkStart w:name="z753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642"/>
    <w:bookmarkStart w:name="z754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643"/>
    <w:bookmarkStart w:name="z755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Департамента, и другими актами, предусмотренными законодательством Республики Казахстан.</w:t>
      </w:r>
    </w:p>
    <w:bookmarkEnd w:id="644"/>
    <w:bookmarkStart w:name="z756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645"/>
    <w:bookmarkStart w:name="z757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100012, Республика Казахстан, Карагандинская область, город Караганда, улица Б.Хмельницкого, 14.</w:t>
      </w:r>
    </w:p>
    <w:bookmarkEnd w:id="646"/>
    <w:bookmarkStart w:name="z758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- республиканское государственное учреждение "Департамент экономических расследований по Карагандинской области Комитета по финансовому мониторингу Министерства финансов Республики Казахстан".</w:t>
      </w:r>
    </w:p>
    <w:bookmarkEnd w:id="647"/>
    <w:bookmarkStart w:name="z759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648"/>
    <w:bookmarkStart w:name="z760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649"/>
    <w:bookmarkStart w:name="z761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650"/>
    <w:bookmarkStart w:name="z762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651"/>
    <w:bookmarkStart w:name="z763" w:id="6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652"/>
    <w:bookmarkStart w:name="z764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653"/>
    <w:bookmarkStart w:name="z765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предупреждение, выявление, пресечение, раскрытие и расследование уголовных и административных правонарушений, отнесенных законодательством Республики Казахстан к ведению этого органа;</w:t>
      </w:r>
    </w:p>
    <w:bookmarkEnd w:id="654"/>
    <w:bookmarkStart w:name="z766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выполнение иных задач, предусмотренных законодательством Республики Казахстан.</w:t>
      </w:r>
    </w:p>
    <w:bookmarkEnd w:id="655"/>
    <w:bookmarkStart w:name="z767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656"/>
    <w:bookmarkStart w:name="z768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оперативно-розыскной деятельности в соответствии с законодательством Республики Казахстан об оперативно-розыскной деятельности;</w:t>
      </w:r>
    </w:p>
    <w:bookmarkEnd w:id="657"/>
    <w:bookmarkStart w:name="z769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предупреждение, выявление, пресечение, раскрытие и расследование уголовного правонарушения, отнесенного законодательством Республики Казахстан к ведению этого органа;</w:t>
      </w:r>
    </w:p>
    <w:bookmarkEnd w:id="658"/>
    <w:bookmarkStart w:name="z770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совершенствование форм и методов борьбы с уголовными правонарушения, отнесенными законодательством Республики Казахстан к ведению этого органа, разработка методических рекомендации;</w:t>
      </w:r>
    </w:p>
    <w:bookmarkEnd w:id="659"/>
    <w:bookmarkStart w:name="z771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оперативно-розыскной деятельности, дознание и предварительное следствие, анализ практики оперативно-розыскной, административной, следственной деятельности и дознания органов по финансовому мониторингу, составление прогноза оперативной обстановки в республике, принятие мер оперативного реагирования по вопросам, требующим вмешательства органов по финансовому мониторингу;</w:t>
      </w:r>
    </w:p>
    <w:bookmarkEnd w:id="660"/>
    <w:bookmarkStart w:name="z772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розыска лиц по уголовным делам и делам об административных правонарушениях, отнесенным к ведению органов государственных доходов, и ответчиков при отсутствии сведений об их месте пребывания по искам, предъявленным в интересах государства по постановлению суда;</w:t>
      </w:r>
    </w:p>
    <w:bookmarkEnd w:id="661"/>
    <w:bookmarkStart w:name="z773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взаимодействие с соответствующими органами иностранных государств и участие в пределах своих полномочий в деятельности международных организаций по вопросам борьбы с уголовными правонарушениями, отнесенными законодательством Республики Казахстан к ведению этого органа;</w:t>
      </w:r>
    </w:p>
    <w:bookmarkEnd w:id="662"/>
    <w:bookmarkStart w:name="z774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взаимодействие с другими государственными органами по обеспечению экономической безопасности Республики Казахстан;</w:t>
      </w:r>
    </w:p>
    <w:bookmarkEnd w:id="663"/>
    <w:bookmarkStart w:name="z775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иных полномочий, предусмотренные законодательством Республики Казахстан.</w:t>
      </w:r>
    </w:p>
    <w:bookmarkEnd w:id="664"/>
    <w:bookmarkStart w:name="z776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665"/>
    <w:bookmarkStart w:name="z777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666"/>
    <w:bookmarkStart w:name="z778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участие в разработке и реализации программ борьбы с преступностью в Республике Казахстан;</w:t>
      </w:r>
    </w:p>
    <w:bookmarkEnd w:id="667"/>
    <w:bookmarkStart w:name="z779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криминалистические исследования в порядке, установленном законодательством Республики Казахстан;</w:t>
      </w:r>
    </w:p>
    <w:bookmarkEnd w:id="668"/>
    <w:bookmarkStart w:name="z780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составлять протоколы и рассматривать дела об административных правонарушениях, осуществлять административное задержание, а также применять другие меры,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669"/>
    <w:bookmarkStart w:name="z781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законодательством Республики Казахстан задерживать и доставлять в служебные помещения органов по финансовому мониторингу или иных органов Республики Казахстан лиц, совершивших правонарушение;</w:t>
      </w:r>
    </w:p>
    <w:bookmarkEnd w:id="670"/>
    <w:bookmarkStart w:name="z782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изымать, производить обыск или выемку документов, товаров, предметов или иного имущества в соответствии с уголовно-процессуальным законодательством Республики Казахстан и законодательством Республики Казахстан об административных правонарушениях;</w:t>
      </w:r>
    </w:p>
    <w:bookmarkEnd w:id="671"/>
    <w:bookmarkStart w:name="z783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производить документирование, звуко-, видеозапись, кино-, фотосъемка, изготовление слепков, оттисков, планов, схем и другие способы запечатления информации в соответствии с законодательными актами Республики Казахстан;</w:t>
      </w:r>
    </w:p>
    <w:bookmarkEnd w:id="672"/>
    <w:bookmarkStart w:name="z784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приобретать товары, включая оружие, специальные технические и иные средства для выполнения функций, возложенных на органы по финансовому мониторингу в соответствии с законодательством Республики Казахстан;</w:t>
      </w:r>
    </w:p>
    <w:bookmarkEnd w:id="673"/>
    <w:bookmarkStart w:name="z785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применять физическую силу, в том числе боевые приемы борьбы; </w:t>
      </w:r>
    </w:p>
    <w:bookmarkEnd w:id="674"/>
    <w:bookmarkStart w:name="z786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оперативно-розыскную деятельность в соответствии с законодательством Республики Казахстан об оперативно-розыскной деятельности;</w:t>
      </w:r>
    </w:p>
    <w:bookmarkEnd w:id="675"/>
    <w:bookmarkStart w:name="z787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установленном законодательством Республики Казахстан порядке носить, хранить, и применять огнестрельное и иное оружие и специальные средства; </w:t>
      </w:r>
    </w:p>
    <w:bookmarkEnd w:id="676"/>
    <w:bookmarkStart w:name="z788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осуществлять полномочия в соответствии с уголовно-процессуальным законодательством Республики Казахстан;</w:t>
      </w:r>
    </w:p>
    <w:bookmarkEnd w:id="677"/>
    <w:bookmarkStart w:name="z789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 имеющимся в производстве материалам и уголовным делам иметь доступ к документам, материалам, статистической информации и иным сведениям, а также требовать их представления от руководителей и других должностных лиц организаций, физических лиц, снимать с них копии, получать объяснения;</w:t>
      </w:r>
    </w:p>
    <w:bookmarkEnd w:id="678"/>
    <w:bookmarkStart w:name="z790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использовать соответствующие изоляторы временного содержания, следственные изоляторы в порядке, предусмотренном законодательством Республики Казахстан;</w:t>
      </w:r>
    </w:p>
    <w:bookmarkEnd w:id="679"/>
    <w:bookmarkStart w:name="z791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 имеющимся в производстве уголовным делам подвергать приводу лиц, уклоняющихся от явки по вызову;</w:t>
      </w:r>
    </w:p>
    <w:bookmarkEnd w:id="680"/>
    <w:bookmarkStart w:name="z792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конвоировать задержанных и иных лиц, заключенных под стражу;</w:t>
      </w:r>
    </w:p>
    <w:bookmarkEnd w:id="681"/>
    <w:bookmarkStart w:name="z793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вносить представление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682"/>
    <w:bookmarkStart w:name="z794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запрашивать и получать информацию, документы, а также иные сведения, необходимые для реализации основных задач и функций Департамента, в установленном законодательством Республики Казахстан порядке и в соответствии с положениями международных договоров;</w:t>
      </w:r>
    </w:p>
    <w:bookmarkEnd w:id="683"/>
    <w:bookmarkStart w:name="z795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осуществлять подготовку, переподготовку и повышение квалификации работников Департамента;</w:t>
      </w:r>
    </w:p>
    <w:bookmarkEnd w:id="684"/>
    <w:bookmarkStart w:name="z796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685"/>
    <w:bookmarkStart w:name="z797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обеспечивать соответствующий режим хранения, защиты и сохранность полученных в процессе своей деятельности информации, сведений и документов, составляющих служебную, коммерческую, банковскую или иную охраняемую законом тайну;</w:t>
      </w:r>
    </w:p>
    <w:bookmarkEnd w:id="686"/>
    <w:bookmarkStart w:name="z798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обеспечить соблюдение прав и законных интересов человека и гражданина, юридических лиц и государства в процессе осуществления финансового мониторинга;</w:t>
      </w:r>
    </w:p>
    <w:bookmarkEnd w:id="687"/>
    <w:bookmarkStart w:name="z799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рассматривать жалобы на действия (бездействие) органа по финансовому мониторингу и (или) должностных лиц органа по финансовому мониторингу в порядке и сроки, которые установлены законодательством Республики Казахстан;</w:t>
      </w:r>
    </w:p>
    <w:bookmarkEnd w:id="688"/>
    <w:bookmarkStart w:name="z800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осуществлять досудебное расследование по делам об уголовных правонарушениях, отнесенных законами Республики Казахстан к ведению этих органов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689"/>
    <w:bookmarkStart w:name="z801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пределах своей компетенции проводить работу по предупреждению, пресечению и выявлению правонарушений;</w:t>
      </w:r>
    </w:p>
    <w:bookmarkEnd w:id="690"/>
    <w:bookmarkStart w:name="z802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выполнять обязанности,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 также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оперативно-розыскной деятельности";</w:t>
      </w:r>
    </w:p>
    <w:bookmarkEnd w:id="691"/>
    <w:bookmarkStart w:name="z803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принимать меры по предупреждению, выявлению, пресечению, раскрытию и расследованию уголовных правонарушений, отнесенных к ведению в соответствии с законами Республики Казахстан;</w:t>
      </w:r>
    </w:p>
    <w:bookmarkEnd w:id="692"/>
    <w:bookmarkStart w:name="z804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привлекать к административной ответственности в порядке, установленном законодательством Республики Казахстан об административных правонарушениях;</w:t>
      </w:r>
    </w:p>
    <w:bookmarkEnd w:id="693"/>
    <w:bookmarkStart w:name="z805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обеспечивать в соответствии с законодательством Республики Казахстан защиту от противоправных действий в отношении деятельности органов по финансовому мониторингу, должностных лиц органов по финансовому мониторингу и членов их семей;</w:t>
      </w:r>
    </w:p>
    <w:bookmarkEnd w:id="694"/>
    <w:bookmarkStart w:name="z806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принимать, регистрировать и рассматривать заявления и сообщения о совершенных или готовящихся уголовных правонарушений, своевременно принимать меры по их пресечению и раскрытию, а также задержанию лиц, их совершивших, и недопущению общественно опасных последствий;</w:t>
      </w:r>
    </w:p>
    <w:bookmarkEnd w:id="695"/>
    <w:bookmarkStart w:name="z807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принимать в пределах компетенции меры к обеспечению возмещения причиненного уголовным правонарушением, отнесенным законодательством Республики Казахстан к ведению этого органа, имущественного вреда;</w:t>
      </w:r>
    </w:p>
    <w:bookmarkEnd w:id="696"/>
    <w:bookmarkStart w:name="z808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принимать предусмотренные законодательными актами меры по государственной защите лиц, участвующих в уголовном процессе;</w:t>
      </w:r>
    </w:p>
    <w:bookmarkEnd w:id="697"/>
    <w:bookmarkStart w:name="z809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предоставлять в Комитет информацию, необходимую для реализации основных функций и задач в установленном законодательством порядке;</w:t>
      </w:r>
    </w:p>
    <w:bookmarkEnd w:id="698"/>
    <w:bookmarkStart w:name="z810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осуществлять иные права и обязанности, предусмотренные законодательством Республики Казахстан.</w:t>
      </w:r>
    </w:p>
    <w:bookmarkEnd w:id="699"/>
    <w:bookmarkStart w:name="z811" w:id="7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700"/>
    <w:bookmarkStart w:name="z812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701"/>
    <w:bookmarkStart w:name="z813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702"/>
    <w:bookmarkStart w:name="z814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703"/>
    <w:bookmarkStart w:name="z815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704"/>
    <w:bookmarkStart w:name="z816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работников и сотрудников структурных подразделений Департамента;</w:t>
      </w:r>
    </w:p>
    <w:bookmarkEnd w:id="705"/>
    <w:bookmarkStart w:name="z817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в Комитет предложение по штатному расписанию Департамента в пределах лимита штатной численности Департамента;</w:t>
      </w:r>
    </w:p>
    <w:bookmarkEnd w:id="706"/>
    <w:bookmarkStart w:name="z818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должностей:</w:t>
      </w:r>
    </w:p>
    <w:bookmarkEnd w:id="707"/>
    <w:bookmarkStart w:name="z819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работников и сотрудников Департамента;</w:t>
      </w:r>
    </w:p>
    <w:bookmarkEnd w:id="708"/>
    <w:bookmarkStart w:name="z820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управлений.</w:t>
      </w:r>
    </w:p>
    <w:bookmarkEnd w:id="709"/>
    <w:bookmarkStart w:name="z821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 дисциплинарной ответственности в установленном законодательством Республики Казахстан порядке;</w:t>
      </w:r>
    </w:p>
    <w:bookmarkEnd w:id="710"/>
    <w:bookmarkStart w:name="z822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Департамента;</w:t>
      </w:r>
    </w:p>
    <w:bookmarkEnd w:id="711"/>
    <w:bookmarkStart w:name="z823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и сотрудников Департамента;</w:t>
      </w:r>
    </w:p>
    <w:bookmarkEnd w:id="712"/>
    <w:bookmarkStart w:name="z824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по противодействию коррупции;</w:t>
      </w:r>
    </w:p>
    <w:bookmarkEnd w:id="713"/>
    <w:bookmarkStart w:name="z825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достоверность информации, предоставляемой в Комитет;</w:t>
      </w:r>
    </w:p>
    <w:bookmarkEnd w:id="714"/>
    <w:bookmarkStart w:name="z826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компетенции подписывает акты Департамента;</w:t>
      </w:r>
    </w:p>
    <w:bookmarkEnd w:id="715"/>
    <w:bookmarkStart w:name="z827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представляет Департамент во всех государственных органах и иных организациях;</w:t>
      </w:r>
    </w:p>
    <w:bookmarkEnd w:id="716"/>
    <w:bookmarkStart w:name="z828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Казахстан.</w:t>
      </w:r>
    </w:p>
    <w:bookmarkEnd w:id="717"/>
    <w:bookmarkStart w:name="z829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</w:t>
      </w:r>
    </w:p>
    <w:bookmarkEnd w:id="718"/>
    <w:bookmarkStart w:name="z830" w:id="7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719"/>
    <w:bookmarkStart w:name="z831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720"/>
    <w:bookmarkStart w:name="z832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21"/>
    <w:bookmarkStart w:name="z833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</w:p>
    <w:bookmarkEnd w:id="722"/>
    <w:bookmarkStart w:name="z834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23"/>
    <w:bookmarkStart w:name="z835" w:id="7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724"/>
    <w:bookmarkStart w:name="z836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Департамента осуществляется в соответствии с законодательством Республики Казахстан.</w:t>
      </w:r>
    </w:p>
    <w:bookmarkEnd w:id="7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2019 года № П-6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2019 года № П-3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экономических расследований по Костанайской области Комитета по финансовому мониторингу Министерства финансов Республики Казахстан</w:t>
      </w:r>
    </w:p>
    <w:bookmarkStart w:name="z850" w:id="7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26"/>
    <w:bookmarkStart w:name="z851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экономических расследований по Костанайской области Комитета по финансовому мониторингу Министерства финансов Республики Казахстан (далее – Департамент) является территориальным органом Комитета по финансовому мониторингу Министерства финансов Республики Казахстан (далее – Комитет), уполномоченным на выполнение в пределах компетенции функций по предупреждению, выявлению, пресечению, раскрытию и расследованию уголовных и административных правонарушений, отнесенных законодательством Республики Казахстан к ведению этого органа, и иные функции в соответствии с законодательством Республики Казахстан.</w:t>
      </w:r>
    </w:p>
    <w:bookmarkEnd w:id="727"/>
    <w:bookmarkStart w:name="z852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28"/>
    <w:bookmarkStart w:name="z853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729"/>
    <w:bookmarkStart w:name="z854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730"/>
    <w:bookmarkStart w:name="z855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731"/>
    <w:bookmarkStart w:name="z856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Департамента, и другими актами, предусмотренными законодательством Республики Казахстан.</w:t>
      </w:r>
    </w:p>
    <w:bookmarkEnd w:id="732"/>
    <w:bookmarkStart w:name="z857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733"/>
    <w:bookmarkStart w:name="z858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110003, Республика Казахстан, Костанайская область, город Костанай, улица Б. Майлина, 2А.</w:t>
      </w:r>
    </w:p>
    <w:bookmarkEnd w:id="734"/>
    <w:bookmarkStart w:name="z859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- республиканское государственное учреждение "Департамент экономических расследований по Костанайской области Комитета по финансовому мониторингу Министерства финансов Республики Казахстан".</w:t>
      </w:r>
    </w:p>
    <w:bookmarkEnd w:id="735"/>
    <w:bookmarkStart w:name="z860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736"/>
    <w:bookmarkStart w:name="z861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737"/>
    <w:bookmarkStart w:name="z862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738"/>
    <w:bookmarkStart w:name="z863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739"/>
    <w:bookmarkStart w:name="z864" w:id="7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740"/>
    <w:bookmarkStart w:name="z865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741"/>
    <w:bookmarkStart w:name="z866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предупреждение, выявление, пресечение, раскрытие и расследование уголовных и административных правонарушений, отнесенных законодательством Республики Казахстан к ведению этого органа;</w:t>
      </w:r>
    </w:p>
    <w:bookmarkEnd w:id="742"/>
    <w:bookmarkStart w:name="z867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выполнение иных задач, предусмотренных законодательством Республики Казахстан.</w:t>
      </w:r>
    </w:p>
    <w:bookmarkEnd w:id="743"/>
    <w:bookmarkStart w:name="z868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744"/>
    <w:bookmarkStart w:name="z869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оперативно-розыскной деятельности в соответствии с законодательством Республики Казахстан об оперативно-розыскной деятельности;</w:t>
      </w:r>
    </w:p>
    <w:bookmarkEnd w:id="745"/>
    <w:bookmarkStart w:name="z870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предупреждение, выявление, пресечение, раскрытие и расследование уголовного правонарушения, отнесенного законодательством Республики Казахстан к ведению этого органа;</w:t>
      </w:r>
    </w:p>
    <w:bookmarkEnd w:id="746"/>
    <w:bookmarkStart w:name="z871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совершенствование форм и методов борьбы с уголовными правонарушения, отнесенными законодательством Республики Казахстан к ведению этого органа, разработка методических рекомендации;</w:t>
      </w:r>
    </w:p>
    <w:bookmarkEnd w:id="747"/>
    <w:bookmarkStart w:name="z872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оперативно-розыскной деятельности, дознание и предварительное следствие, анализ практики оперативно-розыскной, административной, следственной деятельности и дознания органов по финансовому мониторингу, составление прогноза оперативной обстановки в республике, принятие мер оперативного реагирования по вопросам, требующим вмешательства органов по финансовому мониторингу;</w:t>
      </w:r>
    </w:p>
    <w:bookmarkEnd w:id="748"/>
    <w:bookmarkStart w:name="z873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розыска лиц по уголовным делам и делам об административных правонарушениях, отнесенным к ведению органов государственных доходов, и ответчиков при отсутствии сведений об их месте пребывания по искам, предъявленным в интересах государства по постановлению суда;</w:t>
      </w:r>
    </w:p>
    <w:bookmarkEnd w:id="749"/>
    <w:bookmarkStart w:name="z874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взаимодействие с соответствующими органами иностранных государств и участие в пределах своих полномочий в деятельности международных организаций по вопросам борьбы с уголовными правонарушениями, отнесенными законодательством Республики Казахстан к ведению этого органа;</w:t>
      </w:r>
    </w:p>
    <w:bookmarkEnd w:id="750"/>
    <w:bookmarkStart w:name="z875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взаимодействие с другими государственными органами по обеспечению экономической безопасности Республики Казахстан;</w:t>
      </w:r>
    </w:p>
    <w:bookmarkEnd w:id="751"/>
    <w:bookmarkStart w:name="z876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иных полномочий, предусмотренные законодательством Республики Казахстан.</w:t>
      </w:r>
    </w:p>
    <w:bookmarkEnd w:id="752"/>
    <w:bookmarkStart w:name="z877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753"/>
    <w:bookmarkStart w:name="z878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754"/>
    <w:bookmarkStart w:name="z879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участие в разработке и реализации программ борьбы с преступностью в Республике Казахстан;</w:t>
      </w:r>
    </w:p>
    <w:bookmarkEnd w:id="755"/>
    <w:bookmarkStart w:name="z880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криминалистические исследования в порядке, установленном законодательством Республики Казахстан;</w:t>
      </w:r>
    </w:p>
    <w:bookmarkEnd w:id="756"/>
    <w:bookmarkStart w:name="z881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составлять протоколы и рассматривать дела об административных правонарушениях, осуществлять административное задержание, а также применять другие меры,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757"/>
    <w:bookmarkStart w:name="z882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законодательством Республики Казахстан задерживать и доставлять в служебные помещения органов по финансовому мониторингу или иных органов Республики Казахстан лиц, совершивших правонарушение;</w:t>
      </w:r>
    </w:p>
    <w:bookmarkEnd w:id="758"/>
    <w:bookmarkStart w:name="z883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изымать, производить обыск или выемку документов, товаров, предметов или иного имущества в соответствии с уголовно-процессуальным законодательством Республики Казахстан и законодательством Республики Казахстан об административных правонарушениях;</w:t>
      </w:r>
    </w:p>
    <w:bookmarkEnd w:id="759"/>
    <w:bookmarkStart w:name="z884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производить документирование, звуко-, видеозапись, кино-, фотосъемка, изготовление слепков, оттисков, планов, схем и другие способы запечатления информации в соответствии с законодательными актами Республики Казахстан;</w:t>
      </w:r>
    </w:p>
    <w:bookmarkEnd w:id="760"/>
    <w:bookmarkStart w:name="z885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приобретать товары, включая оружие, специальные технические и иные средства для выполнения функций, возложенных на органы по финансовому мониторингу в соответствии с законодательством Республики Казахстан;</w:t>
      </w:r>
    </w:p>
    <w:bookmarkEnd w:id="761"/>
    <w:bookmarkStart w:name="z886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применять физическую силу, в том числе боевые приемы борьбы; </w:t>
      </w:r>
    </w:p>
    <w:bookmarkEnd w:id="762"/>
    <w:bookmarkStart w:name="z887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оперативно-розыскную деятельность в соответствии с законодательством Республики Казахстан об оперативно-розыскной деятельности;</w:t>
      </w:r>
    </w:p>
    <w:bookmarkEnd w:id="763"/>
    <w:bookmarkStart w:name="z888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установленном законодательством Республики Казахстан порядке носить, хранить, и применять огнестрельное и иное оружие и специальные средства; </w:t>
      </w:r>
    </w:p>
    <w:bookmarkEnd w:id="764"/>
    <w:bookmarkStart w:name="z889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осуществлять полномочия в соответствии с уголовно-процессуальным законодательством Республики Казахстан;</w:t>
      </w:r>
    </w:p>
    <w:bookmarkEnd w:id="765"/>
    <w:bookmarkStart w:name="z890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 имеющимся в производстве материалам и уголовным делам иметь доступ к документам, материалам, статистической информации и иным сведениям, а также требовать их представления от руководителей и других должностных лиц организаций, физических лиц, снимать с них копии, получать объяснения;</w:t>
      </w:r>
    </w:p>
    <w:bookmarkEnd w:id="766"/>
    <w:bookmarkStart w:name="z891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использовать соответствующие изоляторы временного содержания, следственные изоляторы в порядке, предусмотренном законодательством Республики Казахстан;</w:t>
      </w:r>
    </w:p>
    <w:bookmarkEnd w:id="767"/>
    <w:bookmarkStart w:name="z892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 имеющимся в производстве уголовным делам подвергать приводу лиц, уклоняющихся от явки по вызову;</w:t>
      </w:r>
    </w:p>
    <w:bookmarkEnd w:id="768"/>
    <w:bookmarkStart w:name="z893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конвоировать задержанных и иных лиц, заключенных под стражу;</w:t>
      </w:r>
    </w:p>
    <w:bookmarkEnd w:id="769"/>
    <w:bookmarkStart w:name="z894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вносить представление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770"/>
    <w:bookmarkStart w:name="z895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запрашивать и получать информацию, документы, а также иные сведения, необходимые для реализации основных задач и функций Департамента, в установленном законодательством Республики Казахстан порядке и в соответствии с положениями международных договоров;</w:t>
      </w:r>
    </w:p>
    <w:bookmarkEnd w:id="771"/>
    <w:bookmarkStart w:name="z896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осуществлять подготовку, переподготовку и повышение квалификации работников Департамента;</w:t>
      </w:r>
    </w:p>
    <w:bookmarkEnd w:id="772"/>
    <w:bookmarkStart w:name="z897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773"/>
    <w:bookmarkStart w:name="z898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обеспечивать соответствующий режим хранения, защиты и сохранность полученных в процессе своей деятельности информации, сведений и документов, составляющих служебную, коммерческую, банковскую или иную охраняемую законом тайну;</w:t>
      </w:r>
    </w:p>
    <w:bookmarkEnd w:id="774"/>
    <w:bookmarkStart w:name="z899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обеспечить соблюдение прав и законных интересов человека и гражданина, юридических лиц и государства в процессе осуществления финансового мониторинга;</w:t>
      </w:r>
    </w:p>
    <w:bookmarkEnd w:id="775"/>
    <w:bookmarkStart w:name="z900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рассматривать жалобы на действия (бездействие) органа по финансовому мониторингу и (или) должностных лиц органа по финансовому мониторингу в порядке и сроки, которые установлены законодательством Республики Казахстан;</w:t>
      </w:r>
    </w:p>
    <w:bookmarkEnd w:id="776"/>
    <w:bookmarkStart w:name="z901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осуществлять досудебное расследование по делам об уголовных правонарушениях, отнесенных законами Республики Казахстан к ведению этих органов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777"/>
    <w:bookmarkStart w:name="z902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пределах своей компетенции проводить работу по предупреждению, пресечению и выявлению правонарушений;</w:t>
      </w:r>
    </w:p>
    <w:bookmarkEnd w:id="778"/>
    <w:bookmarkStart w:name="z903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выполнять обязанности,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 также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оперативно-розыскной деятельности";</w:t>
      </w:r>
    </w:p>
    <w:bookmarkEnd w:id="779"/>
    <w:bookmarkStart w:name="z904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принимать меры по предупреждению, выявлению, пресечению, раскрытию и расследованию уголовных правонарушений, отнесенных к ведению в соответствии с законами Республики Казахстан;</w:t>
      </w:r>
    </w:p>
    <w:bookmarkEnd w:id="780"/>
    <w:bookmarkStart w:name="z905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привлекать к административной ответственности в порядке, установленном законодательством Республики Казахстан об административных правонарушениях;</w:t>
      </w:r>
    </w:p>
    <w:bookmarkEnd w:id="781"/>
    <w:bookmarkStart w:name="z906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обеспечивать в соответствии с законодательством Республики Казахстан защиту от противоправных действий в отношении деятельности органов по финансовому мониторингу, должностных лиц органов по финансовому мониторингу и членов их семей;</w:t>
      </w:r>
    </w:p>
    <w:bookmarkEnd w:id="782"/>
    <w:bookmarkStart w:name="z907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принимать, регистрировать и рассматривать заявления и сообщения о совершенных или готовящихся уголовных правонарушений, своевременно принимать меры по их пресечению и раскрытию, а также задержанию лиц, их совершивших, и недопущению общественно опасных последствий;</w:t>
      </w:r>
    </w:p>
    <w:bookmarkEnd w:id="783"/>
    <w:bookmarkStart w:name="z908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принимать в пределах компетенции меры к обеспечению возмещения причиненного уголовным правонарушением, отнесенным законодательством Республики Казахстан к ведению этого органа, имущественного вреда;</w:t>
      </w:r>
    </w:p>
    <w:bookmarkEnd w:id="784"/>
    <w:bookmarkStart w:name="z909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принимать предусмотренные законодательными актами меры по государственной защите лиц, участвующих в уголовном процессе;</w:t>
      </w:r>
    </w:p>
    <w:bookmarkEnd w:id="785"/>
    <w:bookmarkStart w:name="z910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предоставлять в Комитет информацию, необходимую для реализации основных функций и задач в установленном законодательством порядке;</w:t>
      </w:r>
    </w:p>
    <w:bookmarkEnd w:id="786"/>
    <w:bookmarkStart w:name="z911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осуществлять иные права и обязанности, предусмотренные законодательством Республики Казахстан.</w:t>
      </w:r>
    </w:p>
    <w:bookmarkEnd w:id="787"/>
    <w:bookmarkStart w:name="z912" w:id="7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788"/>
    <w:bookmarkStart w:name="z913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789"/>
    <w:bookmarkStart w:name="z914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790"/>
    <w:bookmarkStart w:name="z915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791"/>
    <w:bookmarkStart w:name="z916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792"/>
    <w:bookmarkStart w:name="z917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работников и сотрудников структурных подразделений Департамента;</w:t>
      </w:r>
    </w:p>
    <w:bookmarkEnd w:id="793"/>
    <w:bookmarkStart w:name="z918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в Комитет предложение по штатному расписанию Департамента в пределах лимита штатной численности Департамента;</w:t>
      </w:r>
    </w:p>
    <w:bookmarkEnd w:id="794"/>
    <w:bookmarkStart w:name="z919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должностей:</w:t>
      </w:r>
    </w:p>
    <w:bookmarkEnd w:id="795"/>
    <w:bookmarkStart w:name="z920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работников и сотрудников Департамента;</w:t>
      </w:r>
    </w:p>
    <w:bookmarkEnd w:id="796"/>
    <w:bookmarkStart w:name="z921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управлений.</w:t>
      </w:r>
    </w:p>
    <w:bookmarkEnd w:id="797"/>
    <w:bookmarkStart w:name="z922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 дисциплинарной ответственности в установленном законодательством Республики Казахстан порядке;</w:t>
      </w:r>
    </w:p>
    <w:bookmarkEnd w:id="798"/>
    <w:bookmarkStart w:name="z923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Департамента;</w:t>
      </w:r>
    </w:p>
    <w:bookmarkEnd w:id="799"/>
    <w:bookmarkStart w:name="z924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и сотрудников Департамента;</w:t>
      </w:r>
    </w:p>
    <w:bookmarkEnd w:id="800"/>
    <w:bookmarkStart w:name="z925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по противодействию коррупции;</w:t>
      </w:r>
    </w:p>
    <w:bookmarkEnd w:id="801"/>
    <w:bookmarkStart w:name="z926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достоверность информации, предоставляемой в Комитет;</w:t>
      </w:r>
    </w:p>
    <w:bookmarkEnd w:id="802"/>
    <w:bookmarkStart w:name="z927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компетенции подписывает акты Департамента;</w:t>
      </w:r>
    </w:p>
    <w:bookmarkEnd w:id="803"/>
    <w:bookmarkStart w:name="z928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представляет Департамент во всех государственных органах и иных организациях;</w:t>
      </w:r>
    </w:p>
    <w:bookmarkEnd w:id="804"/>
    <w:bookmarkStart w:name="z929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Казахстан.</w:t>
      </w:r>
    </w:p>
    <w:bookmarkEnd w:id="805"/>
    <w:bookmarkStart w:name="z930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</w:t>
      </w:r>
    </w:p>
    <w:bookmarkEnd w:id="806"/>
    <w:bookmarkStart w:name="z931" w:id="8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807"/>
    <w:bookmarkStart w:name="z932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808"/>
    <w:bookmarkStart w:name="z933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09"/>
    <w:bookmarkStart w:name="z934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</w:p>
    <w:bookmarkEnd w:id="810"/>
    <w:bookmarkStart w:name="z935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11"/>
    <w:bookmarkStart w:name="z936" w:id="8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812"/>
    <w:bookmarkStart w:name="z937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Департамента осуществляется в соответствии с законодательством Республики Казахстан.</w:t>
      </w:r>
    </w:p>
    <w:bookmarkEnd w:id="8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2019 года № П-6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2019 года № П-3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экономических расследований по Кызылординской области Комитета по финансовому мониторингу Министерства финансов Республики Казахстан</w:t>
      </w:r>
    </w:p>
    <w:bookmarkStart w:name="z951" w:id="8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14"/>
    <w:bookmarkStart w:name="z952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экономических расследований по Кызылординской области Комитета по финансовому мониторингу Министерства финансов Республики Казахстан (далее – Департамент) является территориальным органом Комитета по финансовому мониторингу Министерства финансов Республики Казахстан (далее – Комитет), уполномоченным на выполнение в пределах компетенции функций по предупреждению, выявлению, пресечению, раскрытию и расследованию уголовных и административных правонарушений, отнесенных законодательством Республики Казахстан к ведению этого органа, и иные функции в соответствии с законодательством Республики Казахстан.</w:t>
      </w:r>
    </w:p>
    <w:bookmarkEnd w:id="815"/>
    <w:bookmarkStart w:name="z953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16"/>
    <w:bookmarkStart w:name="z954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817"/>
    <w:bookmarkStart w:name="z955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818"/>
    <w:bookmarkStart w:name="z956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819"/>
    <w:bookmarkStart w:name="z957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Департамента, и другими актами, предусмотренными законодательством Республики Казахстан.</w:t>
      </w:r>
    </w:p>
    <w:bookmarkEnd w:id="820"/>
    <w:bookmarkStart w:name="z958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821"/>
    <w:bookmarkStart w:name="z959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Юридический адрес Департамента: 120008, Республика Казахстан, Кызылординская область, город Кызылорда, поселок Тасбогет, улица Шахмардана Есенова 16. </w:t>
      </w:r>
    </w:p>
    <w:bookmarkEnd w:id="822"/>
    <w:bookmarkStart w:name="z960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- республиканское государственное учреждение "Департамент экономических расследований по Кызылординской области Комитета по финансовому мониторингу Министерства финансов Республики Казахстан".</w:t>
      </w:r>
    </w:p>
    <w:bookmarkEnd w:id="823"/>
    <w:bookmarkStart w:name="z961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824"/>
    <w:bookmarkStart w:name="z962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825"/>
    <w:bookmarkStart w:name="z963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826"/>
    <w:bookmarkStart w:name="z964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827"/>
    <w:bookmarkStart w:name="z965" w:id="8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828"/>
    <w:bookmarkStart w:name="z966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829"/>
    <w:bookmarkStart w:name="z967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предупреждение, выявление, пресечение, раскрытие и расследование уголовных и административных правонарушений, отнесенных законодательством Республики Казахстан к ведению этого органа;</w:t>
      </w:r>
    </w:p>
    <w:bookmarkEnd w:id="830"/>
    <w:bookmarkStart w:name="z968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выполнение иных задач, предусмотренных законодательством Республики Казахстан.</w:t>
      </w:r>
    </w:p>
    <w:bookmarkEnd w:id="831"/>
    <w:bookmarkStart w:name="z969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832"/>
    <w:bookmarkStart w:name="z970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оперативно-розыскной деятельности в соответствии с законодательством Республики Казахстан об оперативно-розыскной деятельности;</w:t>
      </w:r>
    </w:p>
    <w:bookmarkEnd w:id="833"/>
    <w:bookmarkStart w:name="z971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предупреждение, выявление, пресечение, раскрытие и расследование уголовного правонарушения, отнесенного законодательством Республики Казахстан к ведению этого органа;</w:t>
      </w:r>
    </w:p>
    <w:bookmarkEnd w:id="834"/>
    <w:bookmarkStart w:name="z972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совершенствование форм и методов борьбы с уголовными правонарушения, отнесенными законодательством Республики Казахстан к ведению этого органа, разработка методических рекомендации;</w:t>
      </w:r>
    </w:p>
    <w:bookmarkEnd w:id="835"/>
    <w:bookmarkStart w:name="z973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оперативно-розыскной деятельности, дознание и предварительное следствие, анализ практики оперативно-розыскной, административной, следственной деятельности и дознания органов по финансовому мониторингу, составление прогноза оперативной обстановки в республике, принятие мер оперативного реагирования по вопросам, требующим вмешательства органов по финансовому мониторингу;</w:t>
      </w:r>
    </w:p>
    <w:bookmarkEnd w:id="836"/>
    <w:bookmarkStart w:name="z974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розыска лиц по уголовным делам и делам об административных правонарушениях, отнесенным к ведению органов государственных доходов, и ответчиков при отсутствии сведений об их месте пребывания по искам, предъявленным в интересах государства по постановлению суда;</w:t>
      </w:r>
    </w:p>
    <w:bookmarkEnd w:id="837"/>
    <w:bookmarkStart w:name="z975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взаимодействие с соответствующими органами иностранных государств и участие в пределах своих полномочий в деятельности международных организаций по вопросам борьбы с уголовными правонарушениями, отнесенными законодательством Республики Казахстан к ведению этого органа;</w:t>
      </w:r>
    </w:p>
    <w:bookmarkEnd w:id="838"/>
    <w:bookmarkStart w:name="z976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взаимодействие с другими государственными органами по обеспечению экономической безопасности Республики Казахстан;</w:t>
      </w:r>
    </w:p>
    <w:bookmarkEnd w:id="839"/>
    <w:bookmarkStart w:name="z977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иных полномочий, предусмотренные законодательством Республики Казахстан.</w:t>
      </w:r>
    </w:p>
    <w:bookmarkEnd w:id="840"/>
    <w:bookmarkStart w:name="z978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841"/>
    <w:bookmarkStart w:name="z979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842"/>
    <w:bookmarkStart w:name="z980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участие в разработке и реализации программ борьбы с преступностью в Республике Казахстан;</w:t>
      </w:r>
    </w:p>
    <w:bookmarkEnd w:id="843"/>
    <w:bookmarkStart w:name="z981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криминалистические исследования в порядке, установленном законодательством Республики Казахстан;</w:t>
      </w:r>
    </w:p>
    <w:bookmarkEnd w:id="844"/>
    <w:bookmarkStart w:name="z982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составлять протоколы и рассматривать дела об административных правонарушениях, осуществлять административное задержание, а также применять другие меры,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845"/>
    <w:bookmarkStart w:name="z983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законодательством Республики Казахстан задерживать и доставлять в служебные помещения органов по финансовому мониторингу или иных органов Республики Казахстан лиц, совершивших правонарушение;</w:t>
      </w:r>
    </w:p>
    <w:bookmarkEnd w:id="846"/>
    <w:bookmarkStart w:name="z984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изымать, производить обыск или выемку документов, товаров, предметов или иного имущества в соответствии с уголовно-процессуальным законодательством Республики Казахстан и законодательством Республики Казахстан об административных правонарушениях;</w:t>
      </w:r>
    </w:p>
    <w:bookmarkEnd w:id="847"/>
    <w:bookmarkStart w:name="z985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производить документирование, звуко-, видеозапись, кино-, фотосъемка, изготовление слепков, оттисков, планов, схем и другие способы запечатления информации в соответствии с законодательными актами Республики Казахстан;</w:t>
      </w:r>
    </w:p>
    <w:bookmarkEnd w:id="848"/>
    <w:bookmarkStart w:name="z986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приобретать товары, включая оружие, специальные технические и иные средства для выполнения функций, возложенных на органы по финансовому мониторингу в соответствии с законодательством Республики Казахстан;</w:t>
      </w:r>
    </w:p>
    <w:bookmarkEnd w:id="849"/>
    <w:bookmarkStart w:name="z987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применять физическую силу, в том числе боевые приемы борьбы; </w:t>
      </w:r>
    </w:p>
    <w:bookmarkEnd w:id="850"/>
    <w:bookmarkStart w:name="z988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оперативно-розыскную деятельность в соответствии с законодательством Республики Казахстан об оперативно-розыскной деятельности;</w:t>
      </w:r>
    </w:p>
    <w:bookmarkEnd w:id="851"/>
    <w:bookmarkStart w:name="z989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установленном законодательством Республики Казахстан порядке носить, хранить, и применять огнестрельное и иное оружие и специальные средства; </w:t>
      </w:r>
    </w:p>
    <w:bookmarkEnd w:id="852"/>
    <w:bookmarkStart w:name="z990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осуществлять полномочия в соответствии с уголовно-процессуальным законодательством Республики Казахстан;</w:t>
      </w:r>
    </w:p>
    <w:bookmarkEnd w:id="853"/>
    <w:bookmarkStart w:name="z991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 имеющимся в производстве материалам и уголовным делам иметь доступ к документам, материалам, статистической информации и иным сведениям, а также требовать их представления от руководителей и других должностных лиц организаций, физических лиц, снимать с них копии, получать объяснения;</w:t>
      </w:r>
    </w:p>
    <w:bookmarkEnd w:id="854"/>
    <w:bookmarkStart w:name="z992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использовать соответствующие изоляторы временного содержания, следственные изоляторы в порядке, предусмотренном законодательством Республики Казахстан;</w:t>
      </w:r>
    </w:p>
    <w:bookmarkEnd w:id="855"/>
    <w:bookmarkStart w:name="z993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 имеющимся в производстве уголовным делам подвергать приводу лиц, уклоняющихся от явки по вызову;</w:t>
      </w:r>
    </w:p>
    <w:bookmarkEnd w:id="856"/>
    <w:bookmarkStart w:name="z994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конвоировать задержанных и иных лиц, заключенных под стражу;</w:t>
      </w:r>
    </w:p>
    <w:bookmarkEnd w:id="857"/>
    <w:bookmarkStart w:name="z995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вносить представление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858"/>
    <w:bookmarkStart w:name="z996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запрашивать и получать информацию, документы, а также иные сведения, необходимые для реализации основных задач и функций Департамента, в установленном законодательством Республики Казахстан порядке и в соответствии с положениями международных договоров;</w:t>
      </w:r>
    </w:p>
    <w:bookmarkEnd w:id="859"/>
    <w:bookmarkStart w:name="z997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осуществлять подготовку, переподготовку и повышение квалификации работников Департамента;</w:t>
      </w:r>
    </w:p>
    <w:bookmarkEnd w:id="860"/>
    <w:bookmarkStart w:name="z998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861"/>
    <w:bookmarkStart w:name="z999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обеспечивать соответствующий режим хранения, защиты и сохранность полученных в процессе своей деятельности информации, сведений и документов, составляющих служебную, коммерческую, банковскую или иную охраняемую законом тайну;</w:t>
      </w:r>
    </w:p>
    <w:bookmarkEnd w:id="862"/>
    <w:bookmarkStart w:name="z1000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обеспечить соблюдение прав и законных интересов человека и гражданина, юридических лиц и государства в процессе осуществления финансового мониторинга;</w:t>
      </w:r>
    </w:p>
    <w:bookmarkEnd w:id="863"/>
    <w:bookmarkStart w:name="z1001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рассматривать жалобы на действия (бездействие) органа по финансовому мониторингу и (или) должностных лиц органа по финансовому мониторингу в порядке и сроки, которые установлены законодательством Республики Казахстан;</w:t>
      </w:r>
    </w:p>
    <w:bookmarkEnd w:id="864"/>
    <w:bookmarkStart w:name="z1002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осуществлять досудебное расследование по делам об уголовных правонарушениях, отнесенных законами Республики Казахстан к ведению этих органов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865"/>
    <w:bookmarkStart w:name="z1003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пределах своей компетенции проводить работу по предупреждению, пресечению и выявлению правонарушений;</w:t>
      </w:r>
    </w:p>
    <w:bookmarkEnd w:id="866"/>
    <w:bookmarkStart w:name="z1004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выполнять обязанности,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 также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оперативно-розыскной деятельности";</w:t>
      </w:r>
    </w:p>
    <w:bookmarkEnd w:id="867"/>
    <w:bookmarkStart w:name="z1005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принимать меры по предупреждению, выявлению, пресечению, раскрытию и расследованию уголовных правонарушений, отнесенных к ведению в соответствии с законами Республики Казахстан;</w:t>
      </w:r>
    </w:p>
    <w:bookmarkEnd w:id="868"/>
    <w:bookmarkStart w:name="z1006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привлекать к административной ответственности в порядке, установленном законодательством Республики Казахстан об административных правонарушениях;</w:t>
      </w:r>
    </w:p>
    <w:bookmarkEnd w:id="869"/>
    <w:bookmarkStart w:name="z1007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обеспечивать в соответствии с законодательством Республики Казахстан защиту от противоправных действий в отношении деятельности органов по финансовому мониторингу, должностных лиц органов по финансовому мониторингу и членов их семей;</w:t>
      </w:r>
    </w:p>
    <w:bookmarkEnd w:id="870"/>
    <w:bookmarkStart w:name="z1008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принимать, регистрировать и рассматривать заявления и сообщения о совершенных или готовящихся уголовных правонарушений, своевременно принимать меры по их пресечению и раскрытию, а также задержанию лиц, их совершивших, и недопущению общественно опасных последствий;</w:t>
      </w:r>
    </w:p>
    <w:bookmarkEnd w:id="871"/>
    <w:bookmarkStart w:name="z1009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принимать в пределах компетенции меры к обеспечению возмещения причиненного уголовным правонарушением, отнесенным законодательством Республики Казахстан к ведению этого органа, имущественного вреда;</w:t>
      </w:r>
    </w:p>
    <w:bookmarkEnd w:id="872"/>
    <w:bookmarkStart w:name="z1010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принимать предусмотренные законодательными актами меры по государственной защите лиц, участвующих в уголовном процессе;</w:t>
      </w:r>
    </w:p>
    <w:bookmarkEnd w:id="873"/>
    <w:bookmarkStart w:name="z1011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предоставлять в Комитет информацию, необходимую для реализации основных функций и задач в установленном законодательством порядке;</w:t>
      </w:r>
    </w:p>
    <w:bookmarkEnd w:id="874"/>
    <w:bookmarkStart w:name="z1012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осуществлять иные права и обязанности, предусмотренные законодательством Республики Казахстан.</w:t>
      </w:r>
    </w:p>
    <w:bookmarkEnd w:id="875"/>
    <w:bookmarkStart w:name="z1013" w:id="8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876"/>
    <w:bookmarkStart w:name="z1014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877"/>
    <w:bookmarkStart w:name="z1015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878"/>
    <w:bookmarkStart w:name="z1016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879"/>
    <w:bookmarkStart w:name="z1017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880"/>
    <w:bookmarkStart w:name="z1018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работников и сотрудников структурных подразделений Департамента;</w:t>
      </w:r>
    </w:p>
    <w:bookmarkEnd w:id="881"/>
    <w:bookmarkStart w:name="z1019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в Комитет предложение по штатному расписанию Департамента в пределах лимита штатной численности Департамента;</w:t>
      </w:r>
    </w:p>
    <w:bookmarkEnd w:id="882"/>
    <w:bookmarkStart w:name="z1020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должностей:</w:t>
      </w:r>
    </w:p>
    <w:bookmarkEnd w:id="883"/>
    <w:bookmarkStart w:name="z1021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работников и сотрудников Департамента;</w:t>
      </w:r>
    </w:p>
    <w:bookmarkEnd w:id="884"/>
    <w:bookmarkStart w:name="z1022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управлений.</w:t>
      </w:r>
    </w:p>
    <w:bookmarkEnd w:id="885"/>
    <w:bookmarkStart w:name="z1023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 дисциплинарной ответственности в установленном законодательством Республики Казахстан порядке;</w:t>
      </w:r>
    </w:p>
    <w:bookmarkEnd w:id="886"/>
    <w:bookmarkStart w:name="z1024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Департамента;</w:t>
      </w:r>
    </w:p>
    <w:bookmarkEnd w:id="887"/>
    <w:bookmarkStart w:name="z1025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и сотрудников Департамента;</w:t>
      </w:r>
    </w:p>
    <w:bookmarkEnd w:id="888"/>
    <w:bookmarkStart w:name="z1026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по противодействию коррупции;</w:t>
      </w:r>
    </w:p>
    <w:bookmarkEnd w:id="889"/>
    <w:bookmarkStart w:name="z1027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достоверность информации, предоставляемой в Комитет;</w:t>
      </w:r>
    </w:p>
    <w:bookmarkEnd w:id="890"/>
    <w:bookmarkStart w:name="z1028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компетенции подписывает акты Департамента;</w:t>
      </w:r>
    </w:p>
    <w:bookmarkEnd w:id="891"/>
    <w:bookmarkStart w:name="z1029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представляет Департамент во всех государственных органах и иных организациях;</w:t>
      </w:r>
    </w:p>
    <w:bookmarkEnd w:id="892"/>
    <w:bookmarkStart w:name="z1030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Казахстан.</w:t>
      </w:r>
    </w:p>
    <w:bookmarkEnd w:id="893"/>
    <w:bookmarkStart w:name="z1031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</w:t>
      </w:r>
    </w:p>
    <w:bookmarkEnd w:id="894"/>
    <w:bookmarkStart w:name="z1032" w:id="8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895"/>
    <w:bookmarkStart w:name="z1033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896"/>
    <w:bookmarkStart w:name="z1034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97"/>
    <w:bookmarkStart w:name="z1035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</w:p>
    <w:bookmarkEnd w:id="898"/>
    <w:bookmarkStart w:name="z1036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99"/>
    <w:bookmarkStart w:name="z1037" w:id="9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900"/>
    <w:bookmarkStart w:name="z1038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Департамента осуществляется в соответствии с законодательством Республики Казахстан.</w:t>
      </w:r>
    </w:p>
    <w:bookmarkEnd w:id="9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2019 года № П-6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2019 года № П-3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экономических расследований по Мангистауской области Комитета по финансовому мониторингу Министерства финансов Республики Казахстан</w:t>
      </w:r>
    </w:p>
    <w:bookmarkStart w:name="z1052" w:id="9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02"/>
    <w:bookmarkStart w:name="z1053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экономических расследований по Мангистауской области Комитета по финансовому мониторингу Министерства финансов Республики Казахстан (далее – Департамент) является территориальным органом Комитета по финансовому мониторингу Министерства финансов Республики Казахстан (далее – Комитет), уполномоченным на выполнение в пределах компетенции функций по предупреждению, выявлению, пресечению, раскрытию и расследованию уголовных и административных правонарушений, отнесенных законодательством Республики Казахстан к ведению этого органа, и иные функции в соответствии с законодательством Республики Казахстан.</w:t>
      </w:r>
    </w:p>
    <w:bookmarkEnd w:id="903"/>
    <w:bookmarkStart w:name="z1054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04"/>
    <w:bookmarkStart w:name="z1055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905"/>
    <w:bookmarkStart w:name="z1056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906"/>
    <w:bookmarkStart w:name="z1057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907"/>
    <w:bookmarkStart w:name="z1058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Департамента, и другими актами, предусмотренными законодательством Республики Казахстан.</w:t>
      </w:r>
    </w:p>
    <w:bookmarkEnd w:id="908"/>
    <w:bookmarkStart w:name="z1059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909"/>
    <w:bookmarkStart w:name="z1060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130000, Республика Казахстан, Мангистауская область, город Актау, микрорайон 31А, здание 5.</w:t>
      </w:r>
    </w:p>
    <w:bookmarkEnd w:id="910"/>
    <w:bookmarkStart w:name="z1061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- республиканское государственное учреждение "Департамент экономических расследований по Мангистауской области Комитета по финансовому мониторингу Министерства финансов Республики Казахстан".</w:t>
      </w:r>
    </w:p>
    <w:bookmarkEnd w:id="911"/>
    <w:bookmarkStart w:name="z1062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912"/>
    <w:bookmarkStart w:name="z1063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913"/>
    <w:bookmarkStart w:name="z1064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914"/>
    <w:bookmarkStart w:name="z1065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915"/>
    <w:bookmarkStart w:name="z1066" w:id="9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916"/>
    <w:bookmarkStart w:name="z1067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917"/>
    <w:bookmarkStart w:name="z1068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предупреждение, выявление, пресечение, раскрытие и расследование уголовных и административных правонарушений, отнесенных законодательством Республики Казахстан к ведению этого органа;</w:t>
      </w:r>
    </w:p>
    <w:bookmarkEnd w:id="918"/>
    <w:bookmarkStart w:name="z1069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выполнение иных задач, предусмотренных законодательством Республики Казахстан.</w:t>
      </w:r>
    </w:p>
    <w:bookmarkEnd w:id="919"/>
    <w:bookmarkStart w:name="z1070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920"/>
    <w:bookmarkStart w:name="z1071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оперативно-розыскной деятельности в соответствии с законодательством Республики Казахстан об оперативно-розыскной деятельности;</w:t>
      </w:r>
    </w:p>
    <w:bookmarkEnd w:id="921"/>
    <w:bookmarkStart w:name="z1072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предупреждение, выявление, пресечение, раскрытие и расследование уголовного правонарушения, отнесенного законодательством Республики Казахстан к ведению этого органа;</w:t>
      </w:r>
    </w:p>
    <w:bookmarkEnd w:id="922"/>
    <w:bookmarkStart w:name="z1073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совершенствование форм и методов борьбы с уголовными правонарушения, отнесенными законодательством Республики Казахстан к ведению этого органа, разработка методических рекомендации;</w:t>
      </w:r>
    </w:p>
    <w:bookmarkEnd w:id="923"/>
    <w:bookmarkStart w:name="z1074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оперативно-розыскной деятельности, дознание и предварительное следствие, анализ практики оперативно-розыскной, административной, следственной деятельности и дознания органов по финансовому мониторингу, составление прогноза оперативной обстановки в республике, принятие мер оперативного реагирования по вопросам, требующим вмешательства органов по финансовому мониторингу;</w:t>
      </w:r>
    </w:p>
    <w:bookmarkEnd w:id="924"/>
    <w:bookmarkStart w:name="z1075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розыска лиц по уголовным делам и делам об административных правонарушениях, отнесенным к ведению органов государственных доходов, и ответчиков при отсутствии сведений об их месте пребывания по искам, предъявленным в интересах государства по постановлению суда;</w:t>
      </w:r>
    </w:p>
    <w:bookmarkEnd w:id="925"/>
    <w:bookmarkStart w:name="z1076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взаимодействие с соответствующими органами иностранных государств и участие в пределах своих полномочий в деятельности международных организаций по вопросам борьбы с уголовными правонарушениями, отнесенными законодательством Республики Казахстан к ведению этого органа;</w:t>
      </w:r>
    </w:p>
    <w:bookmarkEnd w:id="926"/>
    <w:bookmarkStart w:name="z1077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взаимодействие с другими государственными органами по обеспечению экономической безопасности Республики Казахстан;</w:t>
      </w:r>
    </w:p>
    <w:bookmarkEnd w:id="927"/>
    <w:bookmarkStart w:name="z1078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иных полномочий, предусмотренные законодательством Республики Казахстан.</w:t>
      </w:r>
    </w:p>
    <w:bookmarkEnd w:id="928"/>
    <w:bookmarkStart w:name="z1079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929"/>
    <w:bookmarkStart w:name="z1080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930"/>
    <w:bookmarkStart w:name="z1081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участие в разработке и реализации программ борьбы с преступностью в Республике Казахстан;</w:t>
      </w:r>
    </w:p>
    <w:bookmarkEnd w:id="931"/>
    <w:bookmarkStart w:name="z1082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криминалистические исследования в порядке, установленном законодательством Республики Казахстан;</w:t>
      </w:r>
    </w:p>
    <w:bookmarkEnd w:id="932"/>
    <w:bookmarkStart w:name="z1083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составлять протоколы и рассматривать дела об административных правонарушениях, осуществлять административное задержание, а также применять другие меры,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933"/>
    <w:bookmarkStart w:name="z1084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законодательством Республики Казахстан задерживать и доставлять в служебные помещения органов по финансовому мониторингу или иных органов Республики Казахстан лиц, совершивших правонарушение;</w:t>
      </w:r>
    </w:p>
    <w:bookmarkEnd w:id="934"/>
    <w:bookmarkStart w:name="z1085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изымать, производить обыск или выемку документов, товаров, предметов или иного имущества в соответствии с уголовно-процессуальным законодательством Республики Казахстан и законодательством Республики Казахстан об административных правонарушениях;</w:t>
      </w:r>
    </w:p>
    <w:bookmarkEnd w:id="935"/>
    <w:bookmarkStart w:name="z1086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производить документирование, звуко-, видеозапись, кино-, фотосъемка, изготовление слепков, оттисков, планов, схем и другие способы запечатления информации в соответствии с законодательными актами Республики Казахстан;</w:t>
      </w:r>
    </w:p>
    <w:bookmarkEnd w:id="936"/>
    <w:bookmarkStart w:name="z1087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приобретать товары, включая оружие, специальные технические и иные средства для выполнения функций, возложенных на органы по финансовому мониторингу в соответствии с законодательством Республики Казахстан;</w:t>
      </w:r>
    </w:p>
    <w:bookmarkEnd w:id="937"/>
    <w:bookmarkStart w:name="z1088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применять физическую силу, в том числе боевые приемы борьбы; </w:t>
      </w:r>
    </w:p>
    <w:bookmarkEnd w:id="938"/>
    <w:bookmarkStart w:name="z1089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оперативно-розыскную деятельность в соответствии с законодательством Республики Казахстан об оперативно-розыскной деятельности;</w:t>
      </w:r>
    </w:p>
    <w:bookmarkEnd w:id="939"/>
    <w:bookmarkStart w:name="z1090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установленном законодательством Республики Казахстан порядке носить, хранить, и применять огнестрельное и иное оружие и специальные средства; </w:t>
      </w:r>
    </w:p>
    <w:bookmarkEnd w:id="940"/>
    <w:bookmarkStart w:name="z1091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осуществлять полномочия в соответствии с уголовно-процессуальным законодательством Республики Казахстан;</w:t>
      </w:r>
    </w:p>
    <w:bookmarkEnd w:id="941"/>
    <w:bookmarkStart w:name="z1092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 имеющимся в производстве материалам и уголовным делам иметь доступ к документам, материалам, статистической информации и иным сведениям, а также требовать их представления от руководителей и других должностных лиц организаций, физических лиц, снимать с них копии, получать объяснения;</w:t>
      </w:r>
    </w:p>
    <w:bookmarkEnd w:id="942"/>
    <w:bookmarkStart w:name="z1093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использовать соответствующие изоляторы временного содержания, следственные изоляторы в порядке, предусмотренном законодательством Республики Казахстан;</w:t>
      </w:r>
    </w:p>
    <w:bookmarkEnd w:id="943"/>
    <w:bookmarkStart w:name="z1094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 имеющимся в производстве уголовным делам подвергать приводу лиц, уклоняющихся от явки по вызову;</w:t>
      </w:r>
    </w:p>
    <w:bookmarkEnd w:id="944"/>
    <w:bookmarkStart w:name="z1095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конвоировать задержанных и иных лиц, заключенных под стражу;</w:t>
      </w:r>
    </w:p>
    <w:bookmarkEnd w:id="945"/>
    <w:bookmarkStart w:name="z1096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вносить представление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946"/>
    <w:bookmarkStart w:name="z1097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запрашивать и получать информацию, документы, а также иные сведения, необходимые для реализации основных задач и функций Департамента, в установленном законодательством Республики Казахстан порядке и в соответствии с положениями международных договоров;</w:t>
      </w:r>
    </w:p>
    <w:bookmarkEnd w:id="947"/>
    <w:bookmarkStart w:name="z1098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осуществлять подготовку, переподготовку и повышение квалификации работников Департамента;</w:t>
      </w:r>
    </w:p>
    <w:bookmarkEnd w:id="948"/>
    <w:bookmarkStart w:name="z1099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949"/>
    <w:bookmarkStart w:name="z1100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обеспечивать соответствующий режим хранения, защиты и сохранность полученных в процессе своей деятельности информации, сведений и документов, составляющих служебную, коммерческую, банковскую или иную охраняемую законом тайну;</w:t>
      </w:r>
    </w:p>
    <w:bookmarkEnd w:id="950"/>
    <w:bookmarkStart w:name="z1101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обеспечить соблюдение прав и законных интересов человека и гражданина, юридических лиц и государства в процессе осуществления финансового мониторинга;</w:t>
      </w:r>
    </w:p>
    <w:bookmarkEnd w:id="951"/>
    <w:bookmarkStart w:name="z1102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рассматривать жалобы на действия (бездействие) органа по финансовому мониторингу и (или) должностных лиц органа по финансовому мониторингу в порядке и сроки, которые установлены законодательством Республики Казахстан;</w:t>
      </w:r>
    </w:p>
    <w:bookmarkEnd w:id="952"/>
    <w:bookmarkStart w:name="z1103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осуществлять досудебное расследование по делам об уголовных правонарушениях, отнесенных законами Республики Казахстан к ведению этих органов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953"/>
    <w:bookmarkStart w:name="z1104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пределах своей компетенции проводить работу по предупреждению, пресечению и выявлению правонарушений;</w:t>
      </w:r>
    </w:p>
    <w:bookmarkEnd w:id="954"/>
    <w:bookmarkStart w:name="z1105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выполнять обязанности,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 также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оперативно-розыскной деятельности";</w:t>
      </w:r>
    </w:p>
    <w:bookmarkEnd w:id="955"/>
    <w:bookmarkStart w:name="z1106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принимать меры по предупреждению, выявлению, пресечению, раскрытию и расследованию уголовных правонарушений, отнесенных к ведению в соответствии с законами Республики Казахстан;</w:t>
      </w:r>
    </w:p>
    <w:bookmarkEnd w:id="956"/>
    <w:bookmarkStart w:name="z1107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привлекать к административной ответственности в порядке, установленном законодательством Республики Казахстан об административных правонарушениях;</w:t>
      </w:r>
    </w:p>
    <w:bookmarkEnd w:id="957"/>
    <w:bookmarkStart w:name="z1108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обеспечивать в соответствии с законодательством Республики Казахстан защиту от противоправных действий в отношении деятельности органов по финансовому мониторингу, должностных лиц органов по финансовому мониторингу и членов их семей;</w:t>
      </w:r>
    </w:p>
    <w:bookmarkEnd w:id="958"/>
    <w:bookmarkStart w:name="z1109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принимать, регистрировать и рассматривать заявления и сообщения о совершенных или готовящихся уголовных правонарушений, своевременно принимать меры по их пресечению и раскрытию, а также задержанию лиц, их совершивших, и недопущению общественно опасных последствий;</w:t>
      </w:r>
    </w:p>
    <w:bookmarkEnd w:id="959"/>
    <w:bookmarkStart w:name="z1110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принимать в пределах компетенции меры к обеспечению возмещения причиненного уголовным правонарушением, отнесенным законодательством Республики Казахстан к ведению этого органа, имущественного вреда;</w:t>
      </w:r>
    </w:p>
    <w:bookmarkEnd w:id="960"/>
    <w:bookmarkStart w:name="z1111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принимать предусмотренные законодательными актами меры по государственной защите лиц, участвующих в уголовном процессе;</w:t>
      </w:r>
    </w:p>
    <w:bookmarkEnd w:id="961"/>
    <w:bookmarkStart w:name="z1112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предоставлять в Комитет информацию, необходимую для реализации основных функций и задач в установленном законодательством порядке;</w:t>
      </w:r>
    </w:p>
    <w:bookmarkEnd w:id="962"/>
    <w:bookmarkStart w:name="z1113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осуществлять иные права и обязанности, предусмотренные законодательством Республики Казахстан.</w:t>
      </w:r>
    </w:p>
    <w:bookmarkEnd w:id="963"/>
    <w:bookmarkStart w:name="z1114" w:id="9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964"/>
    <w:bookmarkStart w:name="z1115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965"/>
    <w:bookmarkStart w:name="z1116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966"/>
    <w:bookmarkStart w:name="z1117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967"/>
    <w:bookmarkStart w:name="z1118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968"/>
    <w:bookmarkStart w:name="z1119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работников и сотрудников структурных подразделений Департамента;</w:t>
      </w:r>
    </w:p>
    <w:bookmarkEnd w:id="969"/>
    <w:bookmarkStart w:name="z1120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в Комитет предложение по штатному расписанию Департамента в пределах лимита штатной численности Департамента;</w:t>
      </w:r>
    </w:p>
    <w:bookmarkEnd w:id="970"/>
    <w:bookmarkStart w:name="z1121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должностей:</w:t>
      </w:r>
    </w:p>
    <w:bookmarkEnd w:id="971"/>
    <w:bookmarkStart w:name="z1122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работников и сотрудников Департамента;</w:t>
      </w:r>
    </w:p>
    <w:bookmarkEnd w:id="972"/>
    <w:bookmarkStart w:name="z1123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управлений.</w:t>
      </w:r>
    </w:p>
    <w:bookmarkEnd w:id="973"/>
    <w:bookmarkStart w:name="z1124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 дисциплинарной ответственности в установленном законодательством Республики Казахстан порядке;</w:t>
      </w:r>
    </w:p>
    <w:bookmarkEnd w:id="974"/>
    <w:bookmarkStart w:name="z1125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Департамента;</w:t>
      </w:r>
    </w:p>
    <w:bookmarkEnd w:id="975"/>
    <w:bookmarkStart w:name="z1126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и сотрудников Департамента;</w:t>
      </w:r>
    </w:p>
    <w:bookmarkEnd w:id="976"/>
    <w:bookmarkStart w:name="z1127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по противодействию коррупции;</w:t>
      </w:r>
    </w:p>
    <w:bookmarkEnd w:id="977"/>
    <w:bookmarkStart w:name="z1128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достоверность информации, предоставляемой в Комитет;</w:t>
      </w:r>
    </w:p>
    <w:bookmarkEnd w:id="978"/>
    <w:bookmarkStart w:name="z1129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компетенции подписывает акты Департамента;</w:t>
      </w:r>
    </w:p>
    <w:bookmarkEnd w:id="979"/>
    <w:bookmarkStart w:name="z1130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представляет Департамент во всех государственных органах и иных организациях;</w:t>
      </w:r>
    </w:p>
    <w:bookmarkEnd w:id="980"/>
    <w:bookmarkStart w:name="z1131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Казахстан.</w:t>
      </w:r>
    </w:p>
    <w:bookmarkEnd w:id="981"/>
    <w:bookmarkStart w:name="z1132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</w:t>
      </w:r>
    </w:p>
    <w:bookmarkEnd w:id="982"/>
    <w:bookmarkStart w:name="z1133" w:id="9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983"/>
    <w:bookmarkStart w:name="z1134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984"/>
    <w:bookmarkStart w:name="z1135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985"/>
    <w:bookmarkStart w:name="z1136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</w:p>
    <w:bookmarkEnd w:id="986"/>
    <w:bookmarkStart w:name="z1137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87"/>
    <w:bookmarkStart w:name="z1138" w:id="9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988"/>
    <w:bookmarkStart w:name="z1139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Департамента осуществляется в соответствии с законодательством Республики Казахстан.</w:t>
      </w:r>
    </w:p>
    <w:bookmarkEnd w:id="9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2019 года № П-6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2019 года № П-3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экономических расследований по Павлодарской области Комитета по финансовому мониторингу Министерства финансов Республики Казахстан</w:t>
      </w:r>
    </w:p>
    <w:bookmarkStart w:name="z1153" w:id="9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90"/>
    <w:bookmarkStart w:name="z1154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экономических расследований по Павлодарской области Комитета по финансовому мониторингу Министерства финансов Республики Казахстан (далее – Департамент) является территориальным органом Комитета по финансовому мониторингу Министерства финансов Республики Казахстан (далее – Комитет), уполномоченным на выполнение в пределах компетенции функций по предупреждению, выявлению, пресечению, раскрытию и расследованию уголовных и административных правонарушений, отнесенных законодательством Республики Казахстан к ведению этого органа, и иные функции в соответствии с законодательством Республики Казахстан.</w:t>
      </w:r>
    </w:p>
    <w:bookmarkEnd w:id="991"/>
    <w:bookmarkStart w:name="z1155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92"/>
    <w:bookmarkStart w:name="z1156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993"/>
    <w:bookmarkStart w:name="z1157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994"/>
    <w:bookmarkStart w:name="z1158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995"/>
    <w:bookmarkStart w:name="z1159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Департамента, и другими актами, предусмотренными законодательством Республики Казахстан.</w:t>
      </w:r>
    </w:p>
    <w:bookmarkEnd w:id="996"/>
    <w:bookmarkStart w:name="z1160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997"/>
    <w:bookmarkStart w:name="z1161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140000, Республика Казахстан, Павлодарская область, город Павлодар, улица Толстого, 98.</w:t>
      </w:r>
    </w:p>
    <w:bookmarkEnd w:id="998"/>
    <w:bookmarkStart w:name="z1162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- республиканское государственное учреждение "Департамент экономических расследований по Павлодарской области Комитета по финансовому мониторингу Министерства финансов Республики Казахстан".</w:t>
      </w:r>
    </w:p>
    <w:bookmarkEnd w:id="999"/>
    <w:bookmarkStart w:name="z1163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000"/>
    <w:bookmarkStart w:name="z1164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001"/>
    <w:bookmarkStart w:name="z1165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002"/>
    <w:bookmarkStart w:name="z1166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003"/>
    <w:bookmarkStart w:name="z1167" w:id="10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1004"/>
    <w:bookmarkStart w:name="z1168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1005"/>
    <w:bookmarkStart w:name="z1169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предупреждение, выявление, пресечение, раскрытие и расследование уголовных и административных правонарушений, отнесенных законодательством Республики Казахстан к ведению этого органа;</w:t>
      </w:r>
    </w:p>
    <w:bookmarkEnd w:id="1006"/>
    <w:bookmarkStart w:name="z1170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выполнение иных задач, предусмотренных законодательством Республики Казахстан.</w:t>
      </w:r>
    </w:p>
    <w:bookmarkEnd w:id="1007"/>
    <w:bookmarkStart w:name="z1171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1008"/>
    <w:bookmarkStart w:name="z1172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оперативно-розыскной деятельности в соответствии с законодательством Республики Казахстан об оперативно-розыскной деятельности;</w:t>
      </w:r>
    </w:p>
    <w:bookmarkEnd w:id="1009"/>
    <w:bookmarkStart w:name="z1173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предупреждение, выявление, пресечение, раскрытие и расследование уголовного правонарушения, отнесенного законодательством Республики Казахстан к ведению этого органа;</w:t>
      </w:r>
    </w:p>
    <w:bookmarkEnd w:id="1010"/>
    <w:bookmarkStart w:name="z1174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совершенствование форм и методов борьбы с уголовными правонарушения, отнесенными законодательством Республики Казахстан к ведению этого органа, разработка методических рекомендации;</w:t>
      </w:r>
    </w:p>
    <w:bookmarkEnd w:id="1011"/>
    <w:bookmarkStart w:name="z1175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оперативно-розыскной деятельности, дознание и предварительное следствие, анализ практики оперативно-розыскной, административной, следственной деятельности и дознания органов по финансовому мониторингу, составление прогноза оперативной обстановки в республике, принятие мер оперативного реагирования по вопросам, требующим вмешательства органов по финансовому мониторингу;</w:t>
      </w:r>
    </w:p>
    <w:bookmarkEnd w:id="1012"/>
    <w:bookmarkStart w:name="z1176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розыска лиц по уголовным делам и делам об административных правонарушениях, отнесенным к ведению органов государственных доходов, и ответчиков при отсутствии сведений об их месте пребывания по искам, предъявленным в интересах государства по постановлению суда;</w:t>
      </w:r>
    </w:p>
    <w:bookmarkEnd w:id="1013"/>
    <w:bookmarkStart w:name="z1177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взаимодействие с соответствующими органами иностранных государств и участие в пределах своих полномочий в деятельности международных организаций по вопросам борьбы с уголовными правонарушениями, отнесенными законодательством Республики Казахстан к ведению этого органа;</w:t>
      </w:r>
    </w:p>
    <w:bookmarkEnd w:id="1014"/>
    <w:bookmarkStart w:name="z1178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взаимодействие с другими государственными органами по обеспечению экономической безопасности Республики Казахстан;</w:t>
      </w:r>
    </w:p>
    <w:bookmarkEnd w:id="1015"/>
    <w:bookmarkStart w:name="z1179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иных полномочий, предусмотренные законодательством Республики Казахстан.</w:t>
      </w:r>
    </w:p>
    <w:bookmarkEnd w:id="1016"/>
    <w:bookmarkStart w:name="z1180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1017"/>
    <w:bookmarkStart w:name="z1181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1018"/>
    <w:bookmarkStart w:name="z1182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участие в разработке и реализации программ борьбы с преступностью в Республике Казахстан;</w:t>
      </w:r>
    </w:p>
    <w:bookmarkEnd w:id="1019"/>
    <w:bookmarkStart w:name="z1183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криминалистические исследования в порядке, установленном законодательством Республики Казахстан;</w:t>
      </w:r>
    </w:p>
    <w:bookmarkEnd w:id="1020"/>
    <w:bookmarkStart w:name="z1184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составлять протоколы и рассматривать дела об административных правонарушениях, осуществлять административное задержание, а также применять другие меры,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1021"/>
    <w:bookmarkStart w:name="z1185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законодательством Республики Казахстан задерживать и доставлять в служебные помещения органов по финансовому мониторингу или иных органов Республики Казахстан лиц, совершивших правонарушение;</w:t>
      </w:r>
    </w:p>
    <w:bookmarkEnd w:id="1022"/>
    <w:bookmarkStart w:name="z1186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изымать, производить обыск или выемку документов, товаров, предметов или иного имущества в соответствии с уголовно-процессуальным законодательством Республики Казахстан и законодательством Республики Казахстан об административных правонарушениях;</w:t>
      </w:r>
    </w:p>
    <w:bookmarkEnd w:id="1023"/>
    <w:bookmarkStart w:name="z1187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производить документирование, звуко-, видеозапись, кино-, фотосъемка, изготовление слепков, оттисков, планов, схем и другие способы запечатления информации в соответствии с законодательными актами Республики Казахстан;</w:t>
      </w:r>
    </w:p>
    <w:bookmarkEnd w:id="1024"/>
    <w:bookmarkStart w:name="z1188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приобретать товары, включая оружие, специальные технические и иные средства для выполнения функций, возложенных на органы по финансовому мониторингу в соответствии с законодательством Республики Казахстан;</w:t>
      </w:r>
    </w:p>
    <w:bookmarkEnd w:id="1025"/>
    <w:bookmarkStart w:name="z1189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применять физическую силу, в том числе боевые приемы борьбы; </w:t>
      </w:r>
    </w:p>
    <w:bookmarkEnd w:id="1026"/>
    <w:bookmarkStart w:name="z1190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оперативно-розыскную деятельность в соответствии с законодательством Республики Казахстан об оперативно-розыскной деятельности;</w:t>
      </w:r>
    </w:p>
    <w:bookmarkEnd w:id="1027"/>
    <w:bookmarkStart w:name="z1191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установленном законодательством Республики Казахстан порядке носить, хранить, и применять огнестрельное и иное оружие и специальные средства; </w:t>
      </w:r>
    </w:p>
    <w:bookmarkEnd w:id="1028"/>
    <w:bookmarkStart w:name="z1192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осуществлять полномочия в соответствии с уголовно-процессуальным законодательством Республики Казахстан;</w:t>
      </w:r>
    </w:p>
    <w:bookmarkEnd w:id="1029"/>
    <w:bookmarkStart w:name="z1193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 имеющимся в производстве материалам и уголовным делам иметь доступ к документам, материалам, статистической информации и иным сведениям, а также требовать их представления от руководителей и других должностных лиц организаций, физических лиц, снимать с них копии, получать объяснения;</w:t>
      </w:r>
    </w:p>
    <w:bookmarkEnd w:id="1030"/>
    <w:bookmarkStart w:name="z1194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использовать соответствующие изоляторы временного содержания, следственные изоляторы в порядке, предусмотренном законодательством Республики Казахстан;</w:t>
      </w:r>
    </w:p>
    <w:bookmarkEnd w:id="1031"/>
    <w:bookmarkStart w:name="z1195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 имеющимся в производстве уголовным делам подвергать приводу лиц, уклоняющихся от явки по вызову;</w:t>
      </w:r>
    </w:p>
    <w:bookmarkEnd w:id="1032"/>
    <w:bookmarkStart w:name="z1196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конвоировать задержанных и иных лиц, заключенных под стражу;</w:t>
      </w:r>
    </w:p>
    <w:bookmarkEnd w:id="1033"/>
    <w:bookmarkStart w:name="z1197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вносить представление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034"/>
    <w:bookmarkStart w:name="z1198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запрашивать и получать информацию, документы, а также иные сведения, необходимые для реализации основных задач и функций Департамента, в установленном законодательством Республики Казахстан порядке и в соответствии с положениями международных договоров;</w:t>
      </w:r>
    </w:p>
    <w:bookmarkEnd w:id="1035"/>
    <w:bookmarkStart w:name="z1199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осуществлять подготовку, переподготовку и повышение квалификации работников Департамента;</w:t>
      </w:r>
    </w:p>
    <w:bookmarkEnd w:id="1036"/>
    <w:bookmarkStart w:name="z1200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1037"/>
    <w:bookmarkStart w:name="z1201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обеспечивать соответствующий режим хранения, защиты и сохранность полученных в процессе своей деятельности информации, сведений и документов, составляющих служебную, коммерческую, банковскую или иную охраняемую законом тайну;</w:t>
      </w:r>
    </w:p>
    <w:bookmarkEnd w:id="1038"/>
    <w:bookmarkStart w:name="z1202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обеспечить соблюдение прав и законных интересов человека и гражданина, юридических лиц и государства в процессе осуществления финансового мониторинга;</w:t>
      </w:r>
    </w:p>
    <w:bookmarkEnd w:id="1039"/>
    <w:bookmarkStart w:name="z1203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рассматривать жалобы на действия (бездействие) органа по финансовому мониторингу и (или) должностных лиц органа по финансовому мониторингу в порядке и сроки, которые установлены законодательством Республики Казахстан;</w:t>
      </w:r>
    </w:p>
    <w:bookmarkEnd w:id="1040"/>
    <w:bookmarkStart w:name="z1204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осуществлять досудебное расследование по делам об уголовных правонарушениях, отнесенных законами Республики Казахстан к ведению этих органов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041"/>
    <w:bookmarkStart w:name="z1205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пределах своей компетенции проводить работу по предупреждению, пресечению и выявлению правонарушений;</w:t>
      </w:r>
    </w:p>
    <w:bookmarkEnd w:id="1042"/>
    <w:bookmarkStart w:name="z1206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выполнять обязанности,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 также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оперативно-розыскной деятельности";</w:t>
      </w:r>
    </w:p>
    <w:bookmarkEnd w:id="1043"/>
    <w:bookmarkStart w:name="z1207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принимать меры по предупреждению, выявлению, пресечению, раскрытию и расследованию уголовных правонарушений, отнесенных к ведению в соответствии с законами Республики Казахстан;</w:t>
      </w:r>
    </w:p>
    <w:bookmarkEnd w:id="1044"/>
    <w:bookmarkStart w:name="z1208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привлекать к административной ответственности в порядке, установленном законодательством Республики Казахстан об административных правонарушениях;</w:t>
      </w:r>
    </w:p>
    <w:bookmarkEnd w:id="1045"/>
    <w:bookmarkStart w:name="z1209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обеспечивать в соответствии с законодательством Республики Казахстан защиту от противоправных действий в отношении деятельности органов по финансовому мониторингу, должностных лиц органов по финансовому мониторингу и членов их семей;</w:t>
      </w:r>
    </w:p>
    <w:bookmarkEnd w:id="1046"/>
    <w:bookmarkStart w:name="z1210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принимать, регистрировать и рассматривать заявления и сообщения о совершенных или готовящихся уголовных правонарушений, своевременно принимать меры по их пресечению и раскрытию, а также задержанию лиц, их совершивших, и недопущению общественно опасных последствий;</w:t>
      </w:r>
    </w:p>
    <w:bookmarkEnd w:id="1047"/>
    <w:bookmarkStart w:name="z1211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принимать в пределах компетенции меры к обеспечению возмещения причиненного уголовным правонарушением, отнесенным законодательством Республики Казахстан к ведению этого органа, имущественного вреда;</w:t>
      </w:r>
    </w:p>
    <w:bookmarkEnd w:id="1048"/>
    <w:bookmarkStart w:name="z1212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принимать предусмотренные законодательными актами меры по государственной защите лиц, участвующих в уголовном процессе;</w:t>
      </w:r>
    </w:p>
    <w:bookmarkEnd w:id="1049"/>
    <w:bookmarkStart w:name="z1213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предоставлять в Комитет информацию, необходимую для реализации основных функций и задач в установленном законодательством порядке;</w:t>
      </w:r>
    </w:p>
    <w:bookmarkEnd w:id="1050"/>
    <w:bookmarkStart w:name="z1214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осуществлять иные права и обязанности, предусмотренные законодательством Республики Казахстан.</w:t>
      </w:r>
    </w:p>
    <w:bookmarkEnd w:id="1051"/>
    <w:bookmarkStart w:name="z1215" w:id="10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1052"/>
    <w:bookmarkStart w:name="z1216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053"/>
    <w:bookmarkStart w:name="z1217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054"/>
    <w:bookmarkStart w:name="z1218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1055"/>
    <w:bookmarkStart w:name="z1219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056"/>
    <w:bookmarkStart w:name="z1220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работников и сотрудников структурных подразделений Департамента;</w:t>
      </w:r>
    </w:p>
    <w:bookmarkEnd w:id="1057"/>
    <w:bookmarkStart w:name="z1221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в Комитет предложение по штатному расписанию Департамента в пределах лимита штатной численности Департамента;</w:t>
      </w:r>
    </w:p>
    <w:bookmarkEnd w:id="1058"/>
    <w:bookmarkStart w:name="z1222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должностей:</w:t>
      </w:r>
    </w:p>
    <w:bookmarkEnd w:id="1059"/>
    <w:bookmarkStart w:name="z1223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работников и сотрудников Департамента;</w:t>
      </w:r>
    </w:p>
    <w:bookmarkEnd w:id="1060"/>
    <w:bookmarkStart w:name="z1224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управлений.</w:t>
      </w:r>
    </w:p>
    <w:bookmarkEnd w:id="1061"/>
    <w:bookmarkStart w:name="z1225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 дисциплинарной ответственности в установленном законодательством Республики Казахстан порядке;</w:t>
      </w:r>
    </w:p>
    <w:bookmarkEnd w:id="1062"/>
    <w:bookmarkStart w:name="z1226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Департамента;</w:t>
      </w:r>
    </w:p>
    <w:bookmarkEnd w:id="1063"/>
    <w:bookmarkStart w:name="z1227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и сотрудников Департамента;</w:t>
      </w:r>
    </w:p>
    <w:bookmarkEnd w:id="1064"/>
    <w:bookmarkStart w:name="z1228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по противодействию коррупции;</w:t>
      </w:r>
    </w:p>
    <w:bookmarkEnd w:id="1065"/>
    <w:bookmarkStart w:name="z1229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достоверность информации, предоставляемой в Комитет;</w:t>
      </w:r>
    </w:p>
    <w:bookmarkEnd w:id="1066"/>
    <w:bookmarkStart w:name="z1230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компетенции подписывает акты Департамента;</w:t>
      </w:r>
    </w:p>
    <w:bookmarkEnd w:id="1067"/>
    <w:bookmarkStart w:name="z1231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представляет Департамент во всех государственных органах и иных организациях;</w:t>
      </w:r>
    </w:p>
    <w:bookmarkEnd w:id="1068"/>
    <w:bookmarkStart w:name="z1232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Казахстан.</w:t>
      </w:r>
    </w:p>
    <w:bookmarkEnd w:id="1069"/>
    <w:bookmarkStart w:name="z1233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</w:t>
      </w:r>
    </w:p>
    <w:bookmarkEnd w:id="1070"/>
    <w:bookmarkStart w:name="z1234" w:id="10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071"/>
    <w:bookmarkStart w:name="z1235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072"/>
    <w:bookmarkStart w:name="z1236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073"/>
    <w:bookmarkStart w:name="z1237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</w:p>
    <w:bookmarkEnd w:id="1074"/>
    <w:bookmarkStart w:name="z1238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75"/>
    <w:bookmarkStart w:name="z1239" w:id="10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1076"/>
    <w:bookmarkStart w:name="z1240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Департамента осуществляется в соответствии с законодательством Республики Казахстан.</w:t>
      </w:r>
    </w:p>
    <w:bookmarkEnd w:id="10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2019 года № П-6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2019 года № П-3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экономических расследований по Северо-Казахстанской области Комитета по финансовому мониторингу Министерства финансов Республики Казахстан</w:t>
      </w:r>
    </w:p>
    <w:bookmarkStart w:name="z1254" w:id="10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78"/>
    <w:bookmarkStart w:name="z1255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экономических расследований по Северо-Казахстанской области Комитета по финансовому мониторингу Министерства финансов Республики Казахстан (далее – Департамент) является территориальным органом Комитета по финансовому мониторингу Министерства финансов Республики Казахстан (далее – Комитет), уполномоченным на выполнение в пределах компетенции функций по предупреждению, выявлению, пресечению, раскрытию и расследованию уголовных и административных правонарушений, отнесенных законодательством Республики Казахстан к ведению этого органа, и иные функции в соответствии с законодательством Республики Казахстан.</w:t>
      </w:r>
    </w:p>
    <w:bookmarkEnd w:id="1079"/>
    <w:bookmarkStart w:name="z1256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80"/>
    <w:bookmarkStart w:name="z1257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1081"/>
    <w:bookmarkStart w:name="z1258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082"/>
    <w:bookmarkStart w:name="z1259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1083"/>
    <w:bookmarkStart w:name="z1260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Департамента, и другими актами, предусмотренными законодательством Республики Казахстан.</w:t>
      </w:r>
    </w:p>
    <w:bookmarkEnd w:id="1084"/>
    <w:bookmarkStart w:name="z1261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1085"/>
    <w:bookmarkStart w:name="z1262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150000, Республика Казахстан, Северо-Казахстанская область, город Петропавловск, улица Мира, 120.</w:t>
      </w:r>
    </w:p>
    <w:bookmarkEnd w:id="1086"/>
    <w:bookmarkStart w:name="z1263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- республиканское государственное учреждение "Департамент экономических расследований по Северо-Казахстанской области Комитета по финансовому мониторингу Министерства финансов Республики Казахстан".</w:t>
      </w:r>
    </w:p>
    <w:bookmarkEnd w:id="1087"/>
    <w:bookmarkStart w:name="z1264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088"/>
    <w:bookmarkStart w:name="z1265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089"/>
    <w:bookmarkStart w:name="z1266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090"/>
    <w:bookmarkStart w:name="z1267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091"/>
    <w:bookmarkStart w:name="z1268" w:id="10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1092"/>
    <w:bookmarkStart w:name="z1269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1093"/>
    <w:bookmarkStart w:name="z1270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предупреждение, выявление, пресечение, раскрытие и расследование уголовных и административных правонарушений, отнесенных законодательством Республики Казахстан к ведению этого органа;</w:t>
      </w:r>
    </w:p>
    <w:bookmarkEnd w:id="1094"/>
    <w:bookmarkStart w:name="z1271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выполнение иных задач, предусмотренных законодательством Республики Казахстан.</w:t>
      </w:r>
    </w:p>
    <w:bookmarkEnd w:id="1095"/>
    <w:bookmarkStart w:name="z1272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1096"/>
    <w:bookmarkStart w:name="z1273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оперативно-розыскной деятельности в соответствии с законодательством Республики Казахстан об оперативно-розыскной деятельности;</w:t>
      </w:r>
    </w:p>
    <w:bookmarkEnd w:id="1097"/>
    <w:bookmarkStart w:name="z1274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предупреждение, выявление, пресечение, раскрытие и расследование уголовного правонарушения, отнесенного законодательством Республики Казахстан к ведению этого органа;</w:t>
      </w:r>
    </w:p>
    <w:bookmarkEnd w:id="1098"/>
    <w:bookmarkStart w:name="z1275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совершенствование форм и методов борьбы с уголовными правонарушения, отнесенными законодательством Республики Казахстан к ведению этого органа, разработка методических рекомендации;</w:t>
      </w:r>
    </w:p>
    <w:bookmarkEnd w:id="1099"/>
    <w:bookmarkStart w:name="z1276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оперативно-розыскной деятельности, дознание и предварительное следствие, анализ практики оперативно-розыскной, административной, следственной деятельности и дознания органов по финансовому мониторингу, составление прогноза оперативной обстановки в республике, принятие мер оперативного реагирования по вопросам, требующим вмешательства органов по финансовому мониторингу;</w:t>
      </w:r>
    </w:p>
    <w:bookmarkEnd w:id="1100"/>
    <w:bookmarkStart w:name="z1277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розыска лиц по уголовным делам и делам об административных правонарушениях, отнесенным к ведению органов государственных доходов, и ответчиков при отсутствии сведений об их месте пребывания по искам, предъявленным в интересах государства по постановлению суда;</w:t>
      </w:r>
    </w:p>
    <w:bookmarkEnd w:id="1101"/>
    <w:bookmarkStart w:name="z1278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взаимодействие с соответствующими органами иностранных государств и участие в пределах своих полномочий в деятельности международных организаций по вопросам борьбы с уголовными правонарушениями, отнесенными законодательством Республики Казахстан к ведению этого органа;</w:t>
      </w:r>
    </w:p>
    <w:bookmarkEnd w:id="1102"/>
    <w:bookmarkStart w:name="z1279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взаимодействие с другими государственными органами по обеспечению экономической безопасности Республики Казахстан;</w:t>
      </w:r>
    </w:p>
    <w:bookmarkEnd w:id="1103"/>
    <w:bookmarkStart w:name="z1280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иных полномочий, предусмотренные законодательством Республики Казахстан.</w:t>
      </w:r>
    </w:p>
    <w:bookmarkEnd w:id="1104"/>
    <w:bookmarkStart w:name="z1281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1105"/>
    <w:bookmarkStart w:name="z1282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1106"/>
    <w:bookmarkStart w:name="z1283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участие в разработке и реализации программ борьбы с преступностью в Республике Казахстан;</w:t>
      </w:r>
    </w:p>
    <w:bookmarkEnd w:id="1107"/>
    <w:bookmarkStart w:name="z1284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криминалистические исследования в порядке, установленном законодательством Республики Казахстан;</w:t>
      </w:r>
    </w:p>
    <w:bookmarkEnd w:id="1108"/>
    <w:bookmarkStart w:name="z1285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составлять протоколы и рассматривать дела об административных правонарушениях, осуществлять административное задержание, а также применять другие меры,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1109"/>
    <w:bookmarkStart w:name="z1286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законодательством Республики Казахстан задерживать и доставлять в служебные помещения органов по финансовому мониторингу или иных органов Республики Казахстан лиц, совершивших правонарушение;</w:t>
      </w:r>
    </w:p>
    <w:bookmarkEnd w:id="1110"/>
    <w:bookmarkStart w:name="z1287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изымать, производить обыск или выемку документов, товаров, предметов или иного имущества в соответствии с уголовно-процессуальным законодательством Республики Казахстан и законодательством Республики Казахстан об административных правонарушениях;</w:t>
      </w:r>
    </w:p>
    <w:bookmarkEnd w:id="1111"/>
    <w:bookmarkStart w:name="z1288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производить документирование, звуко-, видеозапись, кино-, фотосъемка, изготовление слепков, оттисков, планов, схем и другие способы запечатления информации в соответствии с законодательными актами Республики Казахстан;</w:t>
      </w:r>
    </w:p>
    <w:bookmarkEnd w:id="1112"/>
    <w:bookmarkStart w:name="z1289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приобретать товары, включая оружие, специальные технические и иные средства для выполнения функций, возложенных на органы по финансовому мониторингу в соответствии с законодательством Республики Казахстан;</w:t>
      </w:r>
    </w:p>
    <w:bookmarkEnd w:id="1113"/>
    <w:bookmarkStart w:name="z1290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применять физическую силу, в том числе боевые приемы борьбы; </w:t>
      </w:r>
    </w:p>
    <w:bookmarkEnd w:id="1114"/>
    <w:bookmarkStart w:name="z1291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оперативно-розыскную деятельность в соответствии с законодательством Республики Казахстан об оперативно-розыскной деятельности;</w:t>
      </w:r>
    </w:p>
    <w:bookmarkEnd w:id="1115"/>
    <w:bookmarkStart w:name="z1292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установленном законодательством Республики Казахстан порядке носить, хранить, и применять огнестрельное и иное оружие и специальные средства; </w:t>
      </w:r>
    </w:p>
    <w:bookmarkEnd w:id="1116"/>
    <w:bookmarkStart w:name="z1293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осуществлять полномочия в соответствии с уголовно-процессуальным законодательством Республики Казахстан;</w:t>
      </w:r>
    </w:p>
    <w:bookmarkEnd w:id="1117"/>
    <w:bookmarkStart w:name="z1294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 имеющимся в производстве материалам и уголовным делам иметь доступ к документам, материалам, статистической информации и иным сведениям, а также требовать их представления от руководителей и других должностных лиц организаций, физических лиц, снимать с них копии, получать объяснения;</w:t>
      </w:r>
    </w:p>
    <w:bookmarkEnd w:id="1118"/>
    <w:bookmarkStart w:name="z1295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использовать соответствующие изоляторы временного содержания, следственные изоляторы в порядке, предусмотренном законодательством Республики Казахстан;</w:t>
      </w:r>
    </w:p>
    <w:bookmarkEnd w:id="1119"/>
    <w:bookmarkStart w:name="z1296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 имеющимся в производстве уголовным делам подвергать приводу лиц, уклоняющихся от явки по вызову;</w:t>
      </w:r>
    </w:p>
    <w:bookmarkEnd w:id="1120"/>
    <w:bookmarkStart w:name="z1297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конвоировать задержанных и иных лиц, заключенных под стражу;</w:t>
      </w:r>
    </w:p>
    <w:bookmarkEnd w:id="1121"/>
    <w:bookmarkStart w:name="z1298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вносить представление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122"/>
    <w:bookmarkStart w:name="z1299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запрашивать и получать информацию, документы, а также иные сведения, необходимые для реализации основных задач и функций Департамента, в установленном законодательством Республики Казахстан порядке и в соответствии с положениями международных договоров;</w:t>
      </w:r>
    </w:p>
    <w:bookmarkEnd w:id="1123"/>
    <w:bookmarkStart w:name="z1300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осуществлять подготовку, переподготовку и повышение квалификации работников Департамента;</w:t>
      </w:r>
    </w:p>
    <w:bookmarkEnd w:id="1124"/>
    <w:bookmarkStart w:name="z1301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1125"/>
    <w:bookmarkStart w:name="z1302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обеспечивать соответствующий режим хранения, защиты и сохранность полученных в процессе своей деятельности информации, сведений и документов, составляющих служебную, коммерческую, банковскую или иную охраняемую законом тайну;</w:t>
      </w:r>
    </w:p>
    <w:bookmarkEnd w:id="1126"/>
    <w:bookmarkStart w:name="z1303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обеспечить соблюдение прав и законных интересов человека и гражданина, юридических лиц и государства в процессе осуществления финансового мониторинга;</w:t>
      </w:r>
    </w:p>
    <w:bookmarkEnd w:id="1127"/>
    <w:bookmarkStart w:name="z1304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рассматривать жалобы на действия (бездействие) органа по финансовому мониторингу и (или) должностных лиц органа по финансовому мониторингу в порядке и сроки, которые установлены законодательством Республики Казахстан;</w:t>
      </w:r>
    </w:p>
    <w:bookmarkEnd w:id="1128"/>
    <w:bookmarkStart w:name="z1305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осуществлять досудебное расследование по делам об уголовных правонарушениях, отнесенных законами Республики Казахстан к ведению этих органов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129"/>
    <w:bookmarkStart w:name="z1306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пределах своей компетенции проводить работу по предупреждению, пресечению и выявлению правонарушений;</w:t>
      </w:r>
    </w:p>
    <w:bookmarkEnd w:id="1130"/>
    <w:bookmarkStart w:name="z1307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выполнять обязанности,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 также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оперативно-розыскной деятельности";</w:t>
      </w:r>
    </w:p>
    <w:bookmarkEnd w:id="1131"/>
    <w:bookmarkStart w:name="z1308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принимать меры по предупреждению, выявлению, пресечению, раскрытию и расследованию уголовных правонарушений, отнесенных к ведению в соответствии с законами Республики Казахстан;</w:t>
      </w:r>
    </w:p>
    <w:bookmarkEnd w:id="1132"/>
    <w:bookmarkStart w:name="z1309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привлекать к административной ответственности в порядке, установленном законодательством Республики Казахстан об административных правонарушениях;</w:t>
      </w:r>
    </w:p>
    <w:bookmarkEnd w:id="1133"/>
    <w:bookmarkStart w:name="z1310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обеспечивать в соответствии с законодательством Республики Казахстан защиту от противоправных действий в отношении деятельности органов по финансовому мониторингу, должностных лиц органов по финансовому мониторингу и членов их семей;</w:t>
      </w:r>
    </w:p>
    <w:bookmarkEnd w:id="1134"/>
    <w:bookmarkStart w:name="z1311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принимать, регистрировать и рассматривать заявления и сообщения о совершенных или готовящихся уголовных правонарушений, своевременно принимать меры по их пресечению и раскрытию, а также задержанию лиц, их совершивших, и недопущению общественно опасных последствий;</w:t>
      </w:r>
    </w:p>
    <w:bookmarkEnd w:id="1135"/>
    <w:bookmarkStart w:name="z1312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принимать в пределах компетенции меры к обеспечению возмещения причиненного уголовным правонарушением, отнесенным законодательством Республики Казахстан к ведению этого органа, имущественного вреда;</w:t>
      </w:r>
    </w:p>
    <w:bookmarkEnd w:id="1136"/>
    <w:bookmarkStart w:name="z1313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принимать предусмотренные законодательными актами меры по государственной защите лиц, участвующих в уголовном процессе;</w:t>
      </w:r>
    </w:p>
    <w:bookmarkEnd w:id="1137"/>
    <w:bookmarkStart w:name="z1314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предоставлять в Комитет информацию, необходимую для реализации основных функций и задач в установленном законодательством порядке;</w:t>
      </w:r>
    </w:p>
    <w:bookmarkEnd w:id="1138"/>
    <w:bookmarkStart w:name="z1315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осуществлять иные права и обязанности, предусмотренные законодательством Республики Казахстан.</w:t>
      </w:r>
    </w:p>
    <w:bookmarkEnd w:id="1139"/>
    <w:bookmarkStart w:name="z1316" w:id="1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1140"/>
    <w:bookmarkStart w:name="z1317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141"/>
    <w:bookmarkStart w:name="z1318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142"/>
    <w:bookmarkStart w:name="z1319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1143"/>
    <w:bookmarkStart w:name="z1320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144"/>
    <w:bookmarkStart w:name="z1321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работников и сотрудников структурных подразделений Департамента;</w:t>
      </w:r>
    </w:p>
    <w:bookmarkEnd w:id="1145"/>
    <w:bookmarkStart w:name="z1322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в Комитет предложение по штатному расписанию Департамента в пределах лимита штатной численности Департамента;</w:t>
      </w:r>
    </w:p>
    <w:bookmarkEnd w:id="1146"/>
    <w:bookmarkStart w:name="z1323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должностей:</w:t>
      </w:r>
    </w:p>
    <w:bookmarkEnd w:id="1147"/>
    <w:bookmarkStart w:name="z1324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работников и сотрудников Департамента;</w:t>
      </w:r>
    </w:p>
    <w:bookmarkEnd w:id="1148"/>
    <w:bookmarkStart w:name="z1325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управлений.</w:t>
      </w:r>
    </w:p>
    <w:bookmarkEnd w:id="1149"/>
    <w:bookmarkStart w:name="z1326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 дисциплинарной ответственности в установленном законодательством Республики Казахстан порядке;</w:t>
      </w:r>
    </w:p>
    <w:bookmarkEnd w:id="1150"/>
    <w:bookmarkStart w:name="z1327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Департамента;</w:t>
      </w:r>
    </w:p>
    <w:bookmarkEnd w:id="1151"/>
    <w:bookmarkStart w:name="z1328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и сотрудников Департамента;</w:t>
      </w:r>
    </w:p>
    <w:bookmarkEnd w:id="1152"/>
    <w:bookmarkStart w:name="z1329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по противодействию коррупции;</w:t>
      </w:r>
    </w:p>
    <w:bookmarkEnd w:id="1153"/>
    <w:bookmarkStart w:name="z1330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достоверность информации, предоставляемой в Комитет;</w:t>
      </w:r>
    </w:p>
    <w:bookmarkEnd w:id="1154"/>
    <w:bookmarkStart w:name="z1331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компетенции подписывает акты Департамента;</w:t>
      </w:r>
    </w:p>
    <w:bookmarkEnd w:id="1155"/>
    <w:bookmarkStart w:name="z1332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представляет Департамент во всех государственных органах и иных организациях;</w:t>
      </w:r>
    </w:p>
    <w:bookmarkEnd w:id="1156"/>
    <w:bookmarkStart w:name="z1333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Казахстан.</w:t>
      </w:r>
    </w:p>
    <w:bookmarkEnd w:id="1157"/>
    <w:bookmarkStart w:name="z1334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</w:t>
      </w:r>
    </w:p>
    <w:bookmarkEnd w:id="1158"/>
    <w:bookmarkStart w:name="z1335" w:id="1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159"/>
    <w:bookmarkStart w:name="z1336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160"/>
    <w:bookmarkStart w:name="z1337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161"/>
    <w:bookmarkStart w:name="z1338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</w:p>
    <w:bookmarkEnd w:id="1162"/>
    <w:bookmarkStart w:name="z1339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63"/>
    <w:bookmarkStart w:name="z1340" w:id="1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1164"/>
    <w:bookmarkStart w:name="z1341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Департамента осуществляется в соответствии с законодательством Республики Казахстан.</w:t>
      </w:r>
    </w:p>
    <w:bookmarkEnd w:id="11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2019 года № П-6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2019 года № П-3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экономических расследований по Туркестанской области Комитета по финансовому мониторингу Министерства финансов Республики Казахстан</w:t>
      </w:r>
    </w:p>
    <w:bookmarkStart w:name="z1355" w:id="1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66"/>
    <w:bookmarkStart w:name="z1356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экономических расследований по Туркестанской области Комитета по финансовому мониторингу Министерства финансов Республики Казахстан (далее – Департамент) является территориальным органом Комитета по финансовому мониторингу Министерства финансов Республики Казахстан (далее – Комитет), уполномоченным на выполнение в пределах компетенции функций по предупреждению, выявлению, пресечению, раскрытию и расследованию уголовных и административных правонарушений, отнесенных законодательством Республики Казахстан к ведению этого органа, и иные функции в соответствии с законодательством Республики Казахстан.</w:t>
      </w:r>
    </w:p>
    <w:bookmarkEnd w:id="1167"/>
    <w:bookmarkStart w:name="z1357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68"/>
    <w:bookmarkStart w:name="z1358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1169"/>
    <w:bookmarkStart w:name="z1359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170"/>
    <w:bookmarkStart w:name="z1360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1171"/>
    <w:bookmarkStart w:name="z1361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Департамента, и другими актами, предусмотренными законодательством Республики Казахстан.</w:t>
      </w:r>
    </w:p>
    <w:bookmarkEnd w:id="1172"/>
    <w:bookmarkStart w:name="z1362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1173"/>
    <w:bookmarkStart w:name="z1363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161200, Республика Казахстан, Туркестанская область, город Туркестан,улица Тауке Хана, 278 В.</w:t>
      </w:r>
    </w:p>
    <w:bookmarkEnd w:id="1174"/>
    <w:bookmarkStart w:name="z1364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- республиканское государственное учреждение "Департамент экономических расследований по Туркестанской области Комитета по финансовому мониторингу Министерства финансов Республики Казахстан".</w:t>
      </w:r>
    </w:p>
    <w:bookmarkEnd w:id="1175"/>
    <w:bookmarkStart w:name="z1365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176"/>
    <w:bookmarkStart w:name="z1366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177"/>
    <w:bookmarkStart w:name="z1367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178"/>
    <w:bookmarkStart w:name="z1368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179"/>
    <w:bookmarkStart w:name="z1369" w:id="1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1180"/>
    <w:bookmarkStart w:name="z1370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1181"/>
    <w:bookmarkStart w:name="z1371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предупреждение, выявление, пресечение, раскрытие и расследование уголовных и административных правонарушений, отнесенных законодательством Республики Казахстан к ведению этого органа;</w:t>
      </w:r>
    </w:p>
    <w:bookmarkEnd w:id="1182"/>
    <w:bookmarkStart w:name="z1372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выполнение иных задач, предусмотренных законодательством Республики Казахстан.</w:t>
      </w:r>
    </w:p>
    <w:bookmarkEnd w:id="1183"/>
    <w:bookmarkStart w:name="z1373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1184"/>
    <w:bookmarkStart w:name="z1374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оперативно-розыскной деятельности в соответствии с законодательством Республики Казахстан об оперативно-розыскной деятельности;</w:t>
      </w:r>
    </w:p>
    <w:bookmarkEnd w:id="1185"/>
    <w:bookmarkStart w:name="z1375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предупреждение, выявление, пресечение, раскрытие и расследование уголовного правонарушения, отнесенного законодательством Республики Казахстан к ведению этого органа;</w:t>
      </w:r>
    </w:p>
    <w:bookmarkEnd w:id="1186"/>
    <w:bookmarkStart w:name="z1376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совершенствование форм и методов борьбы с уголовными правонарушения, отнесенными законодательством Республики Казахстан к ведению этого органа, разработка методических рекомендации;</w:t>
      </w:r>
    </w:p>
    <w:bookmarkEnd w:id="1187"/>
    <w:bookmarkStart w:name="z1377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оперативно-розыскной деятельности, дознание и предварительное следствие, анализ практики оперативно-розыскной, административной, следственной деятельности и дознания органов по финансовому мониторингу, составление прогноза оперативной обстановки в республике, принятие мер оперативного реагирования по вопросам, требующим вмешательства органов по финансовому мониторингу;</w:t>
      </w:r>
    </w:p>
    <w:bookmarkEnd w:id="1188"/>
    <w:bookmarkStart w:name="z1378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розыска лиц по уголовным делам и делам об административных правонарушениях, отнесенным к ведению органов государственных доходов, и ответчиков при отсутствии сведений об их месте пребывания по искам, предъявленным в интересах государства по постановлению суда;</w:t>
      </w:r>
    </w:p>
    <w:bookmarkEnd w:id="1189"/>
    <w:bookmarkStart w:name="z1379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взаимодействие с соответствующими органами иностранных государств и участие в пределах своих полномочий в деятельности международных организаций по вопросам борьбы с уголовными правонарушениями, отнесенными законодательством Республики Казахстан к ведению этого органа;</w:t>
      </w:r>
    </w:p>
    <w:bookmarkEnd w:id="1190"/>
    <w:bookmarkStart w:name="z1380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взаимодействие с другими государственными органами по обеспечению экономической безопасности Республики Казахстан;</w:t>
      </w:r>
    </w:p>
    <w:bookmarkEnd w:id="1191"/>
    <w:bookmarkStart w:name="z1381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иных полномочий, предусмотренные законодательством Республики Казахстан.</w:t>
      </w:r>
    </w:p>
    <w:bookmarkEnd w:id="1192"/>
    <w:bookmarkStart w:name="z1382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1193"/>
    <w:bookmarkStart w:name="z1383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1194"/>
    <w:bookmarkStart w:name="z1384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участие в разработке и реализации программ борьбы с преступностью в Республике Казахстан;</w:t>
      </w:r>
    </w:p>
    <w:bookmarkEnd w:id="1195"/>
    <w:bookmarkStart w:name="z1385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криминалистические исследования в порядке, установленном законодательством Республики Казахстан;</w:t>
      </w:r>
    </w:p>
    <w:bookmarkEnd w:id="1196"/>
    <w:bookmarkStart w:name="z1386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составлять протоколы и рассматривать дела об административных правонарушениях, осуществлять административное задержание, а также применять другие меры,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1197"/>
    <w:bookmarkStart w:name="z1387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законодательством Республики Казахстан задерживать и доставлять в служебные помещения органов по финансовому мониторингу или иных органов Республики Казахстан лиц, совершивших правонарушение;</w:t>
      </w:r>
    </w:p>
    <w:bookmarkEnd w:id="1198"/>
    <w:bookmarkStart w:name="z1388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изымать, производить обыск или выемку документов, товаров, предметов или иного имущества в соответствии с уголовно-процессуальным законодательством Республики Казахстан и законодательством Республики Казахстан об административных правонарушениях;</w:t>
      </w:r>
    </w:p>
    <w:bookmarkEnd w:id="1199"/>
    <w:bookmarkStart w:name="z1389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производить документирование, звуко-, видеозапись, кино-, фотосъемка, изготовление слепков, оттисков, планов, схем и другие способы запечатления информации в соответствии с законодательными актами Республики Казахстан;</w:t>
      </w:r>
    </w:p>
    <w:bookmarkEnd w:id="1200"/>
    <w:bookmarkStart w:name="z1390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приобретать товары, включая оружие, специальные технические и иные средства для выполнения функций, возложенных на органы по финансовому мониторингу в соответствии с законодательством Республики Казахстан;</w:t>
      </w:r>
    </w:p>
    <w:bookmarkEnd w:id="1201"/>
    <w:bookmarkStart w:name="z1391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применять физическую силу, в том числе боевые приемы борьбы; </w:t>
      </w:r>
    </w:p>
    <w:bookmarkEnd w:id="1202"/>
    <w:bookmarkStart w:name="z1392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оперативно-розыскную деятельность в соответствии с законодательством Республики Казахстан об оперативно-розыскной деятельности;</w:t>
      </w:r>
    </w:p>
    <w:bookmarkEnd w:id="1203"/>
    <w:bookmarkStart w:name="z1393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установленном законодательством Республики Казахстан порядке носить, хранить, и применять огнестрельное и иное оружие и специальные средства; </w:t>
      </w:r>
    </w:p>
    <w:bookmarkEnd w:id="1204"/>
    <w:bookmarkStart w:name="z1394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осуществлять полномочия в соответствии с уголовно-процессуальным законодательством Республики Казахстан;</w:t>
      </w:r>
    </w:p>
    <w:bookmarkEnd w:id="1205"/>
    <w:bookmarkStart w:name="z1395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 имеющимся в производстве материалам и уголовным делам иметь доступ к документам, материалам, статистической информации и иным сведениям, а также требовать их представления от руководителей и других должностных лиц организаций, физических лиц, снимать с них копии, получать объяснения;</w:t>
      </w:r>
    </w:p>
    <w:bookmarkEnd w:id="1206"/>
    <w:bookmarkStart w:name="z1396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использовать соответствующие изоляторы временного содержания, следственные изоляторы в порядке, предусмотренном законодательством Республики Казахстан;</w:t>
      </w:r>
    </w:p>
    <w:bookmarkEnd w:id="1207"/>
    <w:bookmarkStart w:name="z1397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 имеющимся в производстве уголовным делам подвергать приводу лиц, уклоняющихся от явки по вызову;</w:t>
      </w:r>
    </w:p>
    <w:bookmarkEnd w:id="1208"/>
    <w:bookmarkStart w:name="z1398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конвоировать задержанных и иных лиц, заключенных под стражу;</w:t>
      </w:r>
    </w:p>
    <w:bookmarkEnd w:id="1209"/>
    <w:bookmarkStart w:name="z1399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вносить представление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210"/>
    <w:bookmarkStart w:name="z1400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запрашивать и получать информацию, документы, а также иные сведения, необходимые для реализации основных задач и функций Департамента, в установленном законодательством Республики Казахстан порядке и в соответствии с положениями международных договоров;</w:t>
      </w:r>
    </w:p>
    <w:bookmarkEnd w:id="1211"/>
    <w:bookmarkStart w:name="z1401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осуществлять подготовку, переподготовку и повышение квалификации работников Департамента;</w:t>
      </w:r>
    </w:p>
    <w:bookmarkEnd w:id="1212"/>
    <w:bookmarkStart w:name="z1402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1213"/>
    <w:bookmarkStart w:name="z1403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обеспечивать соответствующий режим хранения, защиты и сохранность полученных в процессе своей деятельности информации, сведений и документов, составляющих служебную, коммерческую, банковскую или иную охраняемую законом тайну;</w:t>
      </w:r>
    </w:p>
    <w:bookmarkEnd w:id="1214"/>
    <w:bookmarkStart w:name="z1404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обеспечить соблюдение прав и законных интересов человека и гражданина, юридических лиц и государства в процессе осуществления финансового мониторинга;</w:t>
      </w:r>
    </w:p>
    <w:bookmarkEnd w:id="1215"/>
    <w:bookmarkStart w:name="z1405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рассматривать жалобы на действия (бездействие) органа по финансовому мониторингу и (или) должностных лиц органа по финансовому мониторингу в порядке и сроки, которые установлены законодательством Республики Казахстан;</w:t>
      </w:r>
    </w:p>
    <w:bookmarkEnd w:id="1216"/>
    <w:bookmarkStart w:name="z1406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осуществлять досудебное расследование по делам об уголовных правонарушениях, отнесенных законами Республики Казахстан к ведению этих органов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217"/>
    <w:bookmarkStart w:name="z1407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пределах своей компетенции проводить работу по предупреждению, пресечению и выявлению правонарушений;</w:t>
      </w:r>
    </w:p>
    <w:bookmarkEnd w:id="1218"/>
    <w:bookmarkStart w:name="z1408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выполнять обязанности,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 также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оперативно-розыскной деятельности";</w:t>
      </w:r>
    </w:p>
    <w:bookmarkEnd w:id="1219"/>
    <w:bookmarkStart w:name="z1409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принимать меры по предупреждению, выявлению, пресечению, раскрытию и расследованию уголовных правонарушений, отнесенных к ведению в соответствии с законами Республики Казахстан;</w:t>
      </w:r>
    </w:p>
    <w:bookmarkEnd w:id="1220"/>
    <w:bookmarkStart w:name="z1410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привлекать к административной ответственности в порядке, установленном законодательством Республики Казахстан об административных правонарушениях;</w:t>
      </w:r>
    </w:p>
    <w:bookmarkEnd w:id="1221"/>
    <w:bookmarkStart w:name="z1411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обеспечивать в соответствии с законодательством Республики Казахстан защиту от противоправных действий в отношении деятельности органов по финансовому мониторингу, должностных лиц органов по финансовому мониторингу и членов их семей;</w:t>
      </w:r>
    </w:p>
    <w:bookmarkEnd w:id="1222"/>
    <w:bookmarkStart w:name="z1412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принимать, регистрировать и рассматривать заявления и сообщения о совершенных или готовящихся уголовных правонарушений, своевременно принимать меры по их пресечению и раскрытию, а также задержанию лиц, их совершивших, и недопущению общественно опасных последствий;</w:t>
      </w:r>
    </w:p>
    <w:bookmarkEnd w:id="1223"/>
    <w:bookmarkStart w:name="z1413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принимать в пределах компетенции меры к обеспечению возмещения причиненного уголовным правонарушением, отнесенным законодательством Республики Казахстан к ведению этого органа, имущественного вреда;</w:t>
      </w:r>
    </w:p>
    <w:bookmarkEnd w:id="1224"/>
    <w:bookmarkStart w:name="z1414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принимать предусмотренные законодательными актами меры по государственной защите лиц, участвующих в уголовном процессе;</w:t>
      </w:r>
    </w:p>
    <w:bookmarkEnd w:id="1225"/>
    <w:bookmarkStart w:name="z1415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предоставлять в Комитет информацию, необходимую для реализации основных функций и задач в установленном законодательством порядке;</w:t>
      </w:r>
    </w:p>
    <w:bookmarkEnd w:id="1226"/>
    <w:bookmarkStart w:name="z1416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осуществлять иные права и обязанности, предусмотренные законодательством Республики Казахстан.</w:t>
      </w:r>
    </w:p>
    <w:bookmarkEnd w:id="1227"/>
    <w:bookmarkStart w:name="z1417" w:id="1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1228"/>
    <w:bookmarkStart w:name="z1418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229"/>
    <w:bookmarkStart w:name="z1419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230"/>
    <w:bookmarkStart w:name="z1420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1231"/>
    <w:bookmarkStart w:name="z1421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232"/>
    <w:bookmarkStart w:name="z1422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работников и сотрудников структурных подразделений Департамента;</w:t>
      </w:r>
    </w:p>
    <w:bookmarkEnd w:id="1233"/>
    <w:bookmarkStart w:name="z1423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в Комитет предложение по штатному расписанию Департамента в пределах лимита штатной численности Департамента;</w:t>
      </w:r>
    </w:p>
    <w:bookmarkEnd w:id="1234"/>
    <w:bookmarkStart w:name="z1424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должностей:</w:t>
      </w:r>
    </w:p>
    <w:bookmarkEnd w:id="1235"/>
    <w:bookmarkStart w:name="z1425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работников и сотрудников Департамента;</w:t>
      </w:r>
    </w:p>
    <w:bookmarkEnd w:id="1236"/>
    <w:bookmarkStart w:name="z1426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управлений.</w:t>
      </w:r>
    </w:p>
    <w:bookmarkEnd w:id="1237"/>
    <w:bookmarkStart w:name="z1427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 дисциплинарной ответственности в установленном законодательством Республики Казахстан порядке;</w:t>
      </w:r>
    </w:p>
    <w:bookmarkEnd w:id="1238"/>
    <w:bookmarkStart w:name="z1428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Департамента;</w:t>
      </w:r>
    </w:p>
    <w:bookmarkEnd w:id="1239"/>
    <w:bookmarkStart w:name="z1429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и сотрудников Департамента;</w:t>
      </w:r>
    </w:p>
    <w:bookmarkEnd w:id="1240"/>
    <w:bookmarkStart w:name="z1430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по противодействию коррупции;</w:t>
      </w:r>
    </w:p>
    <w:bookmarkEnd w:id="1241"/>
    <w:bookmarkStart w:name="z1431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достоверность информации, предоставляемой в Комитет;</w:t>
      </w:r>
    </w:p>
    <w:bookmarkEnd w:id="1242"/>
    <w:bookmarkStart w:name="z1432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компетенции подписывает акты Департамента;</w:t>
      </w:r>
    </w:p>
    <w:bookmarkEnd w:id="1243"/>
    <w:bookmarkStart w:name="z1433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представляет Департамент во всех государственных органах и иных организациях;</w:t>
      </w:r>
    </w:p>
    <w:bookmarkEnd w:id="1244"/>
    <w:bookmarkStart w:name="z1434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Казахстан.</w:t>
      </w:r>
    </w:p>
    <w:bookmarkEnd w:id="1245"/>
    <w:bookmarkStart w:name="z1435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</w:t>
      </w:r>
    </w:p>
    <w:bookmarkEnd w:id="1246"/>
    <w:bookmarkStart w:name="z1436" w:id="1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247"/>
    <w:bookmarkStart w:name="z1437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248"/>
    <w:bookmarkStart w:name="z1438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249"/>
    <w:bookmarkStart w:name="z1439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</w:p>
    <w:bookmarkEnd w:id="1250"/>
    <w:bookmarkStart w:name="z1440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251"/>
    <w:bookmarkStart w:name="z1441" w:id="1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1252"/>
    <w:bookmarkStart w:name="z1442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Департамента осуществляется в соответствии с законодательством Республики Казахстан.</w:t>
      </w:r>
    </w:p>
    <w:bookmarkEnd w:id="12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2019 года № П-6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2019 года № П-3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экономических расследований по городу Алматы Комитета по финансовому мониторингу Министерства финансов Республики Казахстан</w:t>
      </w:r>
    </w:p>
    <w:bookmarkStart w:name="z1456" w:id="1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54"/>
    <w:bookmarkStart w:name="z1457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экономических расследований по городу Алматы Комитета по финансовому мониторингу Министерства финансов Республики Казахстан (далее – Департамент) является территориальным органом Комитета по финансовому мониторингу Министерства финансов Республики Казахстан (далее – Комитет), уполномоченным на выполнение в пределах компетенции функций по предупреждению, выявлению, пресечению, раскрытию и расследованию уголовных и административных правонарушений, отнесенных законодательством Республики Казахстан к ведению этого органа, и иные функции в соответствии с законодательством Республики Казахстан.</w:t>
      </w:r>
    </w:p>
    <w:bookmarkEnd w:id="1255"/>
    <w:bookmarkStart w:name="z1458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56"/>
    <w:bookmarkStart w:name="z1459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1257"/>
    <w:bookmarkStart w:name="z1460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258"/>
    <w:bookmarkStart w:name="z1461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1259"/>
    <w:bookmarkStart w:name="z1462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Департамента, и другими актами, предусмотренными законодательством Республики Казахстан.</w:t>
      </w:r>
    </w:p>
    <w:bookmarkEnd w:id="1260"/>
    <w:bookmarkStart w:name="z1463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1261"/>
    <w:bookmarkStart w:name="z1464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050000, Республика Казахстан, город Алматы, проспект Сейфуллина, дом 434/1.</w:t>
      </w:r>
    </w:p>
    <w:bookmarkEnd w:id="1262"/>
    <w:bookmarkStart w:name="z1465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- республиканское государственное учреждение "Департамент экономических расследований по городу Алматы Комитета по финансовому мониторингу Министерства финансов Республики Казахстан".</w:t>
      </w:r>
    </w:p>
    <w:bookmarkEnd w:id="1263"/>
    <w:bookmarkStart w:name="z1466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264"/>
    <w:bookmarkStart w:name="z1467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265"/>
    <w:bookmarkStart w:name="z1468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266"/>
    <w:bookmarkStart w:name="z1469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267"/>
    <w:bookmarkStart w:name="z1470" w:id="1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1268"/>
    <w:bookmarkStart w:name="z1471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1269"/>
    <w:bookmarkStart w:name="z1472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предупреждение, выявление, пресечение, раскрытие и расследование уголовных и административных правонарушений, отнесенных законодательством Республики Казахстан к ведению этого органа;</w:t>
      </w:r>
    </w:p>
    <w:bookmarkEnd w:id="1270"/>
    <w:bookmarkStart w:name="z1473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выполнение иных задач, предусмотренных законодательством Республики Казахстан.</w:t>
      </w:r>
    </w:p>
    <w:bookmarkEnd w:id="1271"/>
    <w:bookmarkStart w:name="z1474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1272"/>
    <w:bookmarkStart w:name="z1475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оперативно-розыскной деятельности в соответствии с законодательством Республики Казахстан об оперативно-розыскной деятельности;</w:t>
      </w:r>
    </w:p>
    <w:bookmarkEnd w:id="1273"/>
    <w:bookmarkStart w:name="z1476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предупреждение, выявление, пресечение, раскрытие и расследование уголовного правонарушения, отнесенного законодательством Республики Казахстан к ведению этого органа;</w:t>
      </w:r>
    </w:p>
    <w:bookmarkEnd w:id="1274"/>
    <w:bookmarkStart w:name="z1477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совершенствование форм и методов борьбы с уголовными правонарушения, отнесенными законодательством Республики Казахстан к ведению этого органа, разработка методических рекомендации;</w:t>
      </w:r>
    </w:p>
    <w:bookmarkEnd w:id="1275"/>
    <w:bookmarkStart w:name="z1478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оперативно-розыскной деятельности, дознание и предварительное следствие, анализ практики оперативно-розыскной, административной, следственной деятельности и дознания органов по финансовому мониторингу, составление прогноза оперативной обстановки в республике, принятие мер оперативного реагирования по вопросам, требующим вмешательства органов по финансовому мониторингу;</w:t>
      </w:r>
    </w:p>
    <w:bookmarkEnd w:id="1276"/>
    <w:bookmarkStart w:name="z1479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розыска лиц по уголовным делам и делам об административных правонарушениях, отнесенным к ведению органов государственных доходов, и ответчиков при отсутствии сведений об их месте пребывания по искам, предъявленным в интересах государства по постановлению суда;</w:t>
      </w:r>
    </w:p>
    <w:bookmarkEnd w:id="1277"/>
    <w:bookmarkStart w:name="z1480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взаимодействие с соответствующими органами иностранных государств и участие в пределах своих полномочий в деятельности международных организаций по вопросам борьбы с уголовными правонарушениями, отнесенными законодательством Республики Казахстан к ведению этого органа;</w:t>
      </w:r>
    </w:p>
    <w:bookmarkEnd w:id="1278"/>
    <w:bookmarkStart w:name="z1481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взаимодействие с другими государственными органами по обеспечению экономической безопасности Республики Казахстан;</w:t>
      </w:r>
    </w:p>
    <w:bookmarkEnd w:id="1279"/>
    <w:bookmarkStart w:name="z1482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иных полномочий, предусмотренные законодательством Республики Казахстан.</w:t>
      </w:r>
    </w:p>
    <w:bookmarkEnd w:id="1280"/>
    <w:bookmarkStart w:name="z1483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1281"/>
    <w:bookmarkStart w:name="z1484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1282"/>
    <w:bookmarkStart w:name="z1485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участие в разработке и реализации программ борьбы с преступностью в Республике Казахстан;</w:t>
      </w:r>
    </w:p>
    <w:bookmarkEnd w:id="1283"/>
    <w:bookmarkStart w:name="z1486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криминалистические исследования в порядке, установленном законодательством Республики Казахстан;</w:t>
      </w:r>
    </w:p>
    <w:bookmarkEnd w:id="1284"/>
    <w:bookmarkStart w:name="z1487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составлять протоколы и рассматривать дела об административных правонарушениях, осуществлять административное задержание, а также применять другие меры,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1285"/>
    <w:bookmarkStart w:name="z1488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законодательством Республики Казахстан задерживать и доставлять в служебные помещения органов по финансовому мониторингу или иных органов Республики Казахстан лиц, совершивших правонарушение;</w:t>
      </w:r>
    </w:p>
    <w:bookmarkEnd w:id="1286"/>
    <w:bookmarkStart w:name="z1489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изымать, производить обыск или выемку документов, товаров, предметов или иного имущества в соответствии с уголовно-процессуальным законодательством Республики Казахстан и законодательством Республики Казахстан об административных правонарушениях;</w:t>
      </w:r>
    </w:p>
    <w:bookmarkEnd w:id="1287"/>
    <w:bookmarkStart w:name="z1490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производить документирование, звуко-, видеозапись, кино-, фотосъемка, изготовление слепков, оттисков, планов, схем и другие способы запечатления информации в соответствии с законодательными актами Республики Казахстан;</w:t>
      </w:r>
    </w:p>
    <w:bookmarkEnd w:id="1288"/>
    <w:bookmarkStart w:name="z1491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приобретать товары, включая оружие, специальные технические и иные средства для выполнения функций, возложенных на органы по финансовому мониторингу в соответствии с законодательством Республики Казахстан;</w:t>
      </w:r>
    </w:p>
    <w:bookmarkEnd w:id="1289"/>
    <w:bookmarkStart w:name="z1492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применять физическую силу, в том числе боевые приемы борьбы; </w:t>
      </w:r>
    </w:p>
    <w:bookmarkEnd w:id="1290"/>
    <w:bookmarkStart w:name="z1493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оперативно-розыскную деятельность в соответствии с законодательством Республики Казахстан об оперативно-розыскной деятельности;</w:t>
      </w:r>
    </w:p>
    <w:bookmarkEnd w:id="1291"/>
    <w:bookmarkStart w:name="z1494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установленном законодательством Республики Казахстан порядке носить, хранить, и применять огнестрельное и иное оружие и специальные средства; </w:t>
      </w:r>
    </w:p>
    <w:bookmarkEnd w:id="1292"/>
    <w:bookmarkStart w:name="z1495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осуществлять полномочия в соответствии с уголовно-процессуальным законодательством Республики Казахстан;</w:t>
      </w:r>
    </w:p>
    <w:bookmarkEnd w:id="1293"/>
    <w:bookmarkStart w:name="z1496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 имеющимся в производстве материалам и уголовным делам иметь доступ к документам, материалам, статистической информации и иным сведениям, а также требовать их представления от руководителей и других должностных лиц организаций, физических лиц, снимать с них копии, получать объяснения;</w:t>
      </w:r>
    </w:p>
    <w:bookmarkEnd w:id="1294"/>
    <w:bookmarkStart w:name="z1497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использовать соответствующие изоляторы временного содержания, следственные изоляторы в порядке, предусмотренном законодательством Республики Казахстан;</w:t>
      </w:r>
    </w:p>
    <w:bookmarkEnd w:id="1295"/>
    <w:bookmarkStart w:name="z1498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 имеющимся в производстве уголовным делам подвергать приводу лиц, уклоняющихся от явки по вызову;</w:t>
      </w:r>
    </w:p>
    <w:bookmarkEnd w:id="1296"/>
    <w:bookmarkStart w:name="z1499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конвоировать задержанных и иных лиц, заключенных под стражу;</w:t>
      </w:r>
    </w:p>
    <w:bookmarkEnd w:id="1297"/>
    <w:bookmarkStart w:name="z1500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вносить представление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298"/>
    <w:bookmarkStart w:name="z1501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запрашивать и получать информацию, документы, а также иные сведения, необходимые для реализации основных задач и функций Департамента, в установленном законодательством Республики Казахстан порядке и в соответствии с положениями международных договоров;</w:t>
      </w:r>
    </w:p>
    <w:bookmarkEnd w:id="1299"/>
    <w:bookmarkStart w:name="z1502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осуществлять подготовку, переподготовку и повышение квалификации работников Департамента;</w:t>
      </w:r>
    </w:p>
    <w:bookmarkEnd w:id="1300"/>
    <w:bookmarkStart w:name="z1503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1301"/>
    <w:bookmarkStart w:name="z1504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обеспечивать соответствующий режим хранения, защиты и сохранность полученных в процессе своей деятельности информации, сведений и документов, составляющих служебную, коммерческую, банковскую или иную охраняемую законом тайну;</w:t>
      </w:r>
    </w:p>
    <w:bookmarkEnd w:id="1302"/>
    <w:bookmarkStart w:name="z1505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обеспечить соблюдение прав и законных интересов человека и гражданина, юридических лиц и государства в процессе осуществления финансового мониторинга;</w:t>
      </w:r>
    </w:p>
    <w:bookmarkEnd w:id="1303"/>
    <w:bookmarkStart w:name="z1506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рассматривать жалобы на действия (бездействие) органа по финансовому мониторингу и (или) должностных лиц органа по финансовому мониторингу в порядке и сроки, которые установлены законодательством Республики Казахстан;</w:t>
      </w:r>
    </w:p>
    <w:bookmarkEnd w:id="1304"/>
    <w:bookmarkStart w:name="z1507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осуществлять досудебное расследование по делам об уголовных правонарушениях, отнесенных законами Республики Казахстан к ведению этих органов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305"/>
    <w:bookmarkStart w:name="z1508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пределах своей компетенции проводить работу по предупреждению, пресечению и выявлению правонарушений;</w:t>
      </w:r>
    </w:p>
    <w:bookmarkEnd w:id="1306"/>
    <w:bookmarkStart w:name="z1509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выполнять обязанности,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 также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оперативно-розыскной деятельности";</w:t>
      </w:r>
    </w:p>
    <w:bookmarkEnd w:id="1307"/>
    <w:bookmarkStart w:name="z1510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принимать меры по предупреждению, выявлению, пресечению, раскрытию и расследованию уголовных правонарушений, отнесенных к ведению в соответствии с законами Республики Казахстан;</w:t>
      </w:r>
    </w:p>
    <w:bookmarkEnd w:id="1308"/>
    <w:bookmarkStart w:name="z1511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привлекать к административной ответственности в порядке, установленном законодательством Республики Казахстан об административных правонарушениях;</w:t>
      </w:r>
    </w:p>
    <w:bookmarkEnd w:id="1309"/>
    <w:bookmarkStart w:name="z1512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обеспечивать в соответствии с законодательством Республики Казахстан защиту от противоправных действий в отношении деятельности органов по финансовому мониторингу, должностных лиц органов по финансовому мониторингу и членов их семей;</w:t>
      </w:r>
    </w:p>
    <w:bookmarkEnd w:id="1310"/>
    <w:bookmarkStart w:name="z1513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принимать, регистрировать и рассматривать заявления и сообщения о совершенных или готовящихся уголовных правонарушений, своевременно принимать меры по их пресечению и раскрытию, а также задержанию лиц, их совершивших, и недопущению общественно опасных последствий;</w:t>
      </w:r>
    </w:p>
    <w:bookmarkEnd w:id="1311"/>
    <w:bookmarkStart w:name="z1514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принимать в пределах компетенции меры к обеспечению возмещения причиненного уголовным правонарушением, отнесенным законодательством Республики Казахстан к ведению этого органа, имущественного вреда;</w:t>
      </w:r>
    </w:p>
    <w:bookmarkEnd w:id="1312"/>
    <w:bookmarkStart w:name="z1515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принимать предусмотренные законодательными актами меры по государственной защите лиц, участвующих в уголовном процессе;</w:t>
      </w:r>
    </w:p>
    <w:bookmarkEnd w:id="1313"/>
    <w:bookmarkStart w:name="z1516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предоставлять в Комитет информацию, необходимую для реализации основных функций и задач в установленном законодательством порядке;</w:t>
      </w:r>
    </w:p>
    <w:bookmarkEnd w:id="1314"/>
    <w:bookmarkStart w:name="z1517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осуществлять иные права и обязанности, предусмотренные законодательством Республики Казахстан.</w:t>
      </w:r>
    </w:p>
    <w:bookmarkEnd w:id="1315"/>
    <w:bookmarkStart w:name="z1518" w:id="1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1316"/>
    <w:bookmarkStart w:name="z1519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317"/>
    <w:bookmarkStart w:name="z1520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318"/>
    <w:bookmarkStart w:name="z1521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1319"/>
    <w:bookmarkStart w:name="z1522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320"/>
    <w:bookmarkStart w:name="z1523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работников и сотрудников структурных подразделений Департамента;</w:t>
      </w:r>
    </w:p>
    <w:bookmarkEnd w:id="1321"/>
    <w:bookmarkStart w:name="z1524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в Комитет предложение по штатному расписанию Департамента в пределах лимита штатной численности Департамента;</w:t>
      </w:r>
    </w:p>
    <w:bookmarkEnd w:id="1322"/>
    <w:bookmarkStart w:name="z1525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должностей:</w:t>
      </w:r>
    </w:p>
    <w:bookmarkEnd w:id="1323"/>
    <w:bookmarkStart w:name="z1526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работников и сотрудников Департамента;</w:t>
      </w:r>
    </w:p>
    <w:bookmarkEnd w:id="1324"/>
    <w:bookmarkStart w:name="z1527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управлений.</w:t>
      </w:r>
    </w:p>
    <w:bookmarkEnd w:id="1325"/>
    <w:bookmarkStart w:name="z1528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 дисциплинарной ответственности в установленном законодательством Республики Казахстан порядке;</w:t>
      </w:r>
    </w:p>
    <w:bookmarkEnd w:id="1326"/>
    <w:bookmarkStart w:name="z1529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Департамента;</w:t>
      </w:r>
    </w:p>
    <w:bookmarkEnd w:id="1327"/>
    <w:bookmarkStart w:name="z1530" w:id="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и сотрудников Департамента;</w:t>
      </w:r>
    </w:p>
    <w:bookmarkEnd w:id="1328"/>
    <w:bookmarkStart w:name="z1531" w:id="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по противодействию коррупции;</w:t>
      </w:r>
    </w:p>
    <w:bookmarkEnd w:id="1329"/>
    <w:bookmarkStart w:name="z1532"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достоверность информации, предоставляемой в Комитет;</w:t>
      </w:r>
    </w:p>
    <w:bookmarkEnd w:id="1330"/>
    <w:bookmarkStart w:name="z1533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компетенции подписывает акты Департамента;</w:t>
      </w:r>
    </w:p>
    <w:bookmarkEnd w:id="1331"/>
    <w:bookmarkStart w:name="z1534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представляет Департамент во всех государственных органах и иных организациях;</w:t>
      </w:r>
    </w:p>
    <w:bookmarkEnd w:id="1332"/>
    <w:bookmarkStart w:name="z1535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Казахстан.</w:t>
      </w:r>
    </w:p>
    <w:bookmarkEnd w:id="1333"/>
    <w:bookmarkStart w:name="z1536"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</w:t>
      </w:r>
    </w:p>
    <w:bookmarkEnd w:id="1334"/>
    <w:bookmarkStart w:name="z1537" w:id="1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335"/>
    <w:bookmarkStart w:name="z1538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336"/>
    <w:bookmarkStart w:name="z1539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337"/>
    <w:bookmarkStart w:name="z1540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</w:p>
    <w:bookmarkEnd w:id="1338"/>
    <w:bookmarkStart w:name="z1541"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339"/>
    <w:bookmarkStart w:name="z1542" w:id="1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1340"/>
    <w:bookmarkStart w:name="z1543" w:id="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Департамента осуществляется в соответствии с законодательством Республики Казахстан.</w:t>
      </w:r>
    </w:p>
    <w:bookmarkEnd w:id="13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2019 года № П-6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2019 года № П-3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экономических расследований по городу Астана Комитета по финансовому мониторингу Министерства финансов Республики Казахстан</w:t>
      </w:r>
    </w:p>
    <w:bookmarkStart w:name="z1557" w:id="1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42"/>
    <w:bookmarkStart w:name="z1558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экономических расследований по городу Астана Комитета по финансовому мониторингу Министерства финансов Республики Казахстан (далее – Департамент) является территориальным органом Комитета по финансовому мониторингу Министерства финансов Республики Казахстан (далее – Комитет), уполномоченным на выполнение в пределах компетенции функций по предупреждению, выявлению, пресечению, раскрытию и расследованию уголовных и административных правонарушений, отнесенных законодательством Республики Казахстан к ведению этого органа, и иные функции в соответствии с законодательством Республики Казахстан.</w:t>
      </w:r>
    </w:p>
    <w:bookmarkEnd w:id="1343"/>
    <w:bookmarkStart w:name="z1559"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344"/>
    <w:bookmarkStart w:name="z1560" w:id="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1345"/>
    <w:bookmarkStart w:name="z1561" w:id="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346"/>
    <w:bookmarkStart w:name="z1562"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1347"/>
    <w:bookmarkStart w:name="z1563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Департамента, и другими актами, предусмотренными законодательством Республики Казахстан.</w:t>
      </w:r>
    </w:p>
    <w:bookmarkEnd w:id="1348"/>
    <w:bookmarkStart w:name="z1564"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1349"/>
    <w:bookmarkStart w:name="z1565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010000, Республика Казахстан, город Астана, улица Желтоксан, 43.</w:t>
      </w:r>
    </w:p>
    <w:bookmarkEnd w:id="1350"/>
    <w:bookmarkStart w:name="z1566"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- республиканское государственное учреждение "Департамент экономических расследований по городу Астана Комитета по финансовому мониторингу Министерства финансов Республики Казахстан".</w:t>
      </w:r>
    </w:p>
    <w:bookmarkEnd w:id="1351"/>
    <w:bookmarkStart w:name="z1567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352"/>
    <w:bookmarkStart w:name="z1568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353"/>
    <w:bookmarkStart w:name="z1569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354"/>
    <w:bookmarkStart w:name="z1570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355"/>
    <w:bookmarkStart w:name="z1571" w:id="1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1356"/>
    <w:bookmarkStart w:name="z1572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1357"/>
    <w:bookmarkStart w:name="z1573" w:id="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предупреждение, выявление, пресечение, раскрытие и расследование уголовных и административных правонарушений, отнесенных законодательством Республики Казахстан к ведению этого органа;</w:t>
      </w:r>
    </w:p>
    <w:bookmarkEnd w:id="1358"/>
    <w:bookmarkStart w:name="z1574" w:id="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выполнение иных задач, предусмотренных законодательством Республики Казахстан.</w:t>
      </w:r>
    </w:p>
    <w:bookmarkEnd w:id="1359"/>
    <w:bookmarkStart w:name="z1575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1360"/>
    <w:bookmarkStart w:name="z1576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оперативно-розыскной деятельности в соответствии с законодательством Республики Казахстан об оперативно-розыскной деятельности;</w:t>
      </w:r>
    </w:p>
    <w:bookmarkEnd w:id="1361"/>
    <w:bookmarkStart w:name="z1577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предупреждение, выявление, пресечение, раскрытие и расследование уголовного правонарушения, отнесенного законодательством Республики Казахстан к ведению этого органа;</w:t>
      </w:r>
    </w:p>
    <w:bookmarkEnd w:id="1362"/>
    <w:bookmarkStart w:name="z1578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совершенствование форм и методов борьбы с уголовными правонарушения, отнесенными законодательством Республики Казахстан к ведению этого органа, разработка методических рекомендации;</w:t>
      </w:r>
    </w:p>
    <w:bookmarkEnd w:id="1363"/>
    <w:bookmarkStart w:name="z1579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оперативно-розыскной деятельности, дознание и предварительное следствие, анализ практики оперативно-розыскной, административной, следственной деятельности и дознания органов по финансовому мониторингу, составление прогноза оперативной обстановки в республике, принятие мер оперативного реагирования по вопросам, требующим вмешательства органов по финансовому мониторингу;</w:t>
      </w:r>
    </w:p>
    <w:bookmarkEnd w:id="1364"/>
    <w:bookmarkStart w:name="z1580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розыска лиц по уголовным делам и делам об административных правонарушениях, отнесенным к ведению органов государственных доходов, и ответчиков при отсутствии сведений об их месте пребывания по искам, предъявленным в интересах государства по постановлению суда;</w:t>
      </w:r>
    </w:p>
    <w:bookmarkEnd w:id="1365"/>
    <w:bookmarkStart w:name="z1581" w:id="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взаимодействие с соответствующими органами иностранных государств и участие в пределах своих полномочий в деятельности международных организаций по вопросам борьбы с уголовными правонарушениями, отнесенными законодательством Республики Казахстан к ведению этого органа;</w:t>
      </w:r>
    </w:p>
    <w:bookmarkEnd w:id="1366"/>
    <w:bookmarkStart w:name="z1582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взаимодействие с другими государственными органами по обеспечению экономической безопасности Республики Казахстан;</w:t>
      </w:r>
    </w:p>
    <w:bookmarkEnd w:id="1367"/>
    <w:bookmarkStart w:name="z1583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иных полномочий, предусмотренные законодательством Республики Казахстан.</w:t>
      </w:r>
    </w:p>
    <w:bookmarkEnd w:id="1368"/>
    <w:bookmarkStart w:name="z1584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1369"/>
    <w:bookmarkStart w:name="z1585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1370"/>
    <w:bookmarkStart w:name="z1586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участие в разработке и реализации программ борьбы с преступностью в Республике Казахстан;</w:t>
      </w:r>
    </w:p>
    <w:bookmarkEnd w:id="1371"/>
    <w:bookmarkStart w:name="z1587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криминалистические исследования в порядке, установленном законодательством Республики Казахстан;</w:t>
      </w:r>
    </w:p>
    <w:bookmarkEnd w:id="1372"/>
    <w:bookmarkStart w:name="z1588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составлять протоколы и рассматривать дела об административных правонарушениях, осуществлять административное задержание, а также применять другие меры,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1373"/>
    <w:bookmarkStart w:name="z1589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законодательством Республики Казахстан задерживать и доставлять в служебные помещения органов по финансовому мониторингу или иных органов Республики Казахстан лиц, совершивших правонарушение;</w:t>
      </w:r>
    </w:p>
    <w:bookmarkEnd w:id="1374"/>
    <w:bookmarkStart w:name="z1590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изымать, производить обыск или выемку документов, товаров, предметов или иного имущества в соответствии с уголовно-процессуальным законодательством Республики Казахстан и законодательством Республики Казахстан об административных правонарушениях;</w:t>
      </w:r>
    </w:p>
    <w:bookmarkEnd w:id="1375"/>
    <w:bookmarkStart w:name="z1591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производить документирование, звуко-, видеозапись, кино-, фотосъемка, изготовление слепков, оттисков, планов, схем и другие способы запечатления информации в соответствии с законодательными актами Республики Казахстан;</w:t>
      </w:r>
    </w:p>
    <w:bookmarkEnd w:id="1376"/>
    <w:bookmarkStart w:name="z1592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приобретать товары, включая оружие, специальные технические и иные средства для выполнения функций, возложенных на органы по финансовому мониторингу в соответствии с законодательством Республики Казахстан;</w:t>
      </w:r>
    </w:p>
    <w:bookmarkEnd w:id="1377"/>
    <w:bookmarkStart w:name="z1593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применять физическую силу, в том числе боевые приемы борьбы; </w:t>
      </w:r>
    </w:p>
    <w:bookmarkEnd w:id="1378"/>
    <w:bookmarkStart w:name="z1594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оперативно-розыскную деятельность в соответствии с законодательством Республики Казахстан об оперативно-розыскной деятельности;</w:t>
      </w:r>
    </w:p>
    <w:bookmarkEnd w:id="1379"/>
    <w:bookmarkStart w:name="z1595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установленном законодательством Республики Казахстан порядке носить, хранить, и применять огнестрельное и иное оружие и специальные средства; </w:t>
      </w:r>
    </w:p>
    <w:bookmarkEnd w:id="1380"/>
    <w:bookmarkStart w:name="z1596" w:id="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осуществлять полномочия в соответствии с уголовно-процессуальным законодательством Республики Казахстан;</w:t>
      </w:r>
    </w:p>
    <w:bookmarkEnd w:id="1381"/>
    <w:bookmarkStart w:name="z1597" w:id="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 имеющимся в производстве материалам и уголовным делам иметь доступ к документам, материалам, статистической информации и иным сведениям, а также требовать их представления от руководителей и других должностных лиц организаций, физических лиц, снимать с них копии, получать объяснения;</w:t>
      </w:r>
    </w:p>
    <w:bookmarkEnd w:id="1382"/>
    <w:bookmarkStart w:name="z1598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использовать соответствующие изоляторы временного содержания, следственные изоляторы в порядке, предусмотренном законодательством Республики Казахстан;</w:t>
      </w:r>
    </w:p>
    <w:bookmarkEnd w:id="1383"/>
    <w:bookmarkStart w:name="z1599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 имеющимся в производстве уголовным делам подвергать приводу лиц, уклоняющихся от явки по вызову;</w:t>
      </w:r>
    </w:p>
    <w:bookmarkEnd w:id="1384"/>
    <w:bookmarkStart w:name="z1600" w:id="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конвоировать задержанных и иных лиц, заключенных под стражу;</w:t>
      </w:r>
    </w:p>
    <w:bookmarkEnd w:id="1385"/>
    <w:bookmarkStart w:name="z1601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вносить представление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386"/>
    <w:bookmarkStart w:name="z1602" w:id="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запрашивать и получать информацию, документы, а также иные сведения, необходимые для реализации основных задач и функций Департамента, в установленном законодательством Республики Казахстан порядке и в соответствии с положениями международных договоров;</w:t>
      </w:r>
    </w:p>
    <w:bookmarkEnd w:id="1387"/>
    <w:bookmarkStart w:name="z1603"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осуществлять подготовку, переподготовку и повышение квалификации работников Департамента;</w:t>
      </w:r>
    </w:p>
    <w:bookmarkEnd w:id="1388"/>
    <w:bookmarkStart w:name="z1604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1389"/>
    <w:bookmarkStart w:name="z1605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обеспечивать соответствующий режим хранения, защиты и сохранность полученных в процессе своей деятельности информации, сведений и документов, составляющих служебную, коммерческую, банковскую или иную охраняемую законом тайну;</w:t>
      </w:r>
    </w:p>
    <w:bookmarkEnd w:id="1390"/>
    <w:bookmarkStart w:name="z1606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обеспечить соблюдение прав и законных интересов человека и гражданина, юридических лиц и государства в процессе осуществления финансового мониторинга;</w:t>
      </w:r>
    </w:p>
    <w:bookmarkEnd w:id="1391"/>
    <w:bookmarkStart w:name="z1607" w:id="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рассматривать жалобы на действия (бездействие) органа по финансовому мониторингу и (или) должностных лиц органа по финансовому мониторингу в порядке и сроки, которые установлены законодательством Республики Казахстан;</w:t>
      </w:r>
    </w:p>
    <w:bookmarkEnd w:id="1392"/>
    <w:bookmarkStart w:name="z1608" w:id="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осуществлять досудебное расследование по делам об уголовных правонарушениях, отнесенных законами Республики Казахстан к ведению этих органов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393"/>
    <w:bookmarkStart w:name="z1609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пределах своей компетенции проводить работу по предупреждению, пресечению и выявлению правонарушений;</w:t>
      </w:r>
    </w:p>
    <w:bookmarkEnd w:id="1394"/>
    <w:bookmarkStart w:name="z1610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выполнять обязанности,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 также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оперативно-розыскной деятельности";</w:t>
      </w:r>
    </w:p>
    <w:bookmarkEnd w:id="1395"/>
    <w:bookmarkStart w:name="z1611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принимать меры по предупреждению, выявлению, пресечению, раскрытию и расследованию уголовных правонарушений, отнесенных к ведению в соответствии с законами Республики Казахстан;</w:t>
      </w:r>
    </w:p>
    <w:bookmarkEnd w:id="1396"/>
    <w:bookmarkStart w:name="z1612" w:id="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привлекать к административной ответственности в порядке, установленном законодательством Республики Казахстан об административных правонарушениях;</w:t>
      </w:r>
    </w:p>
    <w:bookmarkEnd w:id="1397"/>
    <w:bookmarkStart w:name="z1613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обеспечивать в соответствии с законодательством Республики Казахстан защиту от противоправных действий в отношении деятельности органов по финансовому мониторингу, должностных лиц органов по финансовому мониторингу и членов их семей;</w:t>
      </w:r>
    </w:p>
    <w:bookmarkEnd w:id="1398"/>
    <w:bookmarkStart w:name="z1614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принимать, регистрировать и рассматривать заявления и сообщения о совершенных или готовящихся уголовных правонарушений, своевременно принимать меры по их пресечению и раскрытию, а также задержанию лиц, их совершивших, и недопущению общественно опасных последствий;</w:t>
      </w:r>
    </w:p>
    <w:bookmarkEnd w:id="1399"/>
    <w:bookmarkStart w:name="z1615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принимать в пределах компетенции меры к обеспечению возмещения причиненного уголовным правонарушением, отнесенным законодательством Республики Казахстан к ведению этого органа, имущественного вреда;</w:t>
      </w:r>
    </w:p>
    <w:bookmarkEnd w:id="1400"/>
    <w:bookmarkStart w:name="z1616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принимать предусмотренные законодательными актами меры по государственной защите лиц, участвующих в уголовном процессе;</w:t>
      </w:r>
    </w:p>
    <w:bookmarkEnd w:id="1401"/>
    <w:bookmarkStart w:name="z1617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предоставлять в Комитет информацию, необходимую для реализации основных функций и задач в установленном законодательством порядке;</w:t>
      </w:r>
    </w:p>
    <w:bookmarkEnd w:id="1402"/>
    <w:bookmarkStart w:name="z1618" w:id="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осуществлять иные права и обязанности, предусмотренные законодательством Республики Казахстан.</w:t>
      </w:r>
    </w:p>
    <w:bookmarkEnd w:id="1403"/>
    <w:bookmarkStart w:name="z1619" w:id="1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1404"/>
    <w:bookmarkStart w:name="z1620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405"/>
    <w:bookmarkStart w:name="z1621"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406"/>
    <w:bookmarkStart w:name="z1622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1407"/>
    <w:bookmarkStart w:name="z1623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408"/>
    <w:bookmarkStart w:name="z1624" w:id="1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работников и сотрудников структурных подразделений Департамента;</w:t>
      </w:r>
    </w:p>
    <w:bookmarkEnd w:id="1409"/>
    <w:bookmarkStart w:name="z1625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в Комитет предложение по штатному расписанию Департамента в пределах лимита штатной численности Департамента;</w:t>
      </w:r>
    </w:p>
    <w:bookmarkEnd w:id="1410"/>
    <w:bookmarkStart w:name="z1626" w:id="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должностей:</w:t>
      </w:r>
    </w:p>
    <w:bookmarkEnd w:id="1411"/>
    <w:bookmarkStart w:name="z1627"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работников и сотрудников Департамента;</w:t>
      </w:r>
    </w:p>
    <w:bookmarkEnd w:id="1412"/>
    <w:bookmarkStart w:name="z1628" w:id="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управлений.</w:t>
      </w:r>
    </w:p>
    <w:bookmarkEnd w:id="1413"/>
    <w:bookmarkStart w:name="z1629" w:id="1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 дисциплинарной ответственности в установленном законодательством Республики Казахстан порядке;</w:t>
      </w:r>
    </w:p>
    <w:bookmarkEnd w:id="1414"/>
    <w:bookmarkStart w:name="z1630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Департамента;</w:t>
      </w:r>
    </w:p>
    <w:bookmarkEnd w:id="1415"/>
    <w:bookmarkStart w:name="z1631" w:id="1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и сотрудников Департамента;</w:t>
      </w:r>
    </w:p>
    <w:bookmarkEnd w:id="1416"/>
    <w:bookmarkStart w:name="z1632" w:id="1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по противодействию коррупции;</w:t>
      </w:r>
    </w:p>
    <w:bookmarkEnd w:id="1417"/>
    <w:bookmarkStart w:name="z1633" w:id="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достоверность информации, предоставляемой в Комитет;</w:t>
      </w:r>
    </w:p>
    <w:bookmarkEnd w:id="1418"/>
    <w:bookmarkStart w:name="z1634" w:id="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компетенции подписывает акты Департамента;</w:t>
      </w:r>
    </w:p>
    <w:bookmarkEnd w:id="1419"/>
    <w:bookmarkStart w:name="z1635" w:id="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представляет Департамент во всех государственных органах и иных организациях;</w:t>
      </w:r>
    </w:p>
    <w:bookmarkEnd w:id="1420"/>
    <w:bookmarkStart w:name="z1636" w:id="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Казахстан.</w:t>
      </w:r>
    </w:p>
    <w:bookmarkEnd w:id="1421"/>
    <w:bookmarkStart w:name="z1637" w:id="1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</w:t>
      </w:r>
    </w:p>
    <w:bookmarkEnd w:id="1422"/>
    <w:bookmarkStart w:name="z1638" w:id="14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423"/>
    <w:bookmarkStart w:name="z1639" w:id="1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424"/>
    <w:bookmarkStart w:name="z1640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425"/>
    <w:bookmarkStart w:name="z1641" w:id="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</w:p>
    <w:bookmarkEnd w:id="1426"/>
    <w:bookmarkStart w:name="z1642" w:id="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427"/>
    <w:bookmarkStart w:name="z1643" w:id="14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1428"/>
    <w:bookmarkStart w:name="z1644" w:id="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Департамента осуществляется в соответствии с законодательством Республики Казахстан.</w:t>
      </w:r>
    </w:p>
    <w:bookmarkEnd w:id="14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2019 года № П-6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2019 года № П-3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экономических расследований по городу Шымкент Комитета по финансовому мониторингу Министерства финансов Республики Казахстан</w:t>
      </w:r>
    </w:p>
    <w:bookmarkStart w:name="z1658" w:id="14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30"/>
    <w:bookmarkStart w:name="z1659" w:id="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экономических расследований по городу Шымкент Комитета по финансовому мониторингу Министерства финансов Республики Казахстан (далее – Департамент) является территориальным органом Комитета по финансовому мониторингу Министерства финансов Республики Казахстан (далее – Комитет), уполномоченным на выполнение в пределах компетенции функций по предупреждению, выявлению, пресечению, раскрытию и расследованию уголовных и административных правонарушений, отнесенных законодательством Республики Казахстан к ведению этого органа, и иные функции в соответствии с законодательством Республики Казахстан.</w:t>
      </w:r>
    </w:p>
    <w:bookmarkEnd w:id="1431"/>
    <w:bookmarkStart w:name="z1660" w:id="1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432"/>
    <w:bookmarkStart w:name="z1661" w:id="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1433"/>
    <w:bookmarkStart w:name="z1662" w:id="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434"/>
    <w:bookmarkStart w:name="z1663" w:id="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1435"/>
    <w:bookmarkStart w:name="z1664"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Департамента, и другими актами, предусмотренными законодательством Республики Казахстан.</w:t>
      </w:r>
    </w:p>
    <w:bookmarkEnd w:id="1436"/>
    <w:bookmarkStart w:name="z1665" w:id="1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1437"/>
    <w:bookmarkStart w:name="z1666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160002, Республика Казахстан, город Шымкент, проспект Абая, 2.</w:t>
      </w:r>
    </w:p>
    <w:bookmarkEnd w:id="1438"/>
    <w:bookmarkStart w:name="z1667" w:id="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- республиканское государственное учреждение "Департамент экономических расследований по городу Шымкент Комитета по финансовому мониторингу Министерства финансов Республики Казахстан".</w:t>
      </w:r>
    </w:p>
    <w:bookmarkEnd w:id="1439"/>
    <w:bookmarkStart w:name="z1668" w:id="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440"/>
    <w:bookmarkStart w:name="z1669" w:id="1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441"/>
    <w:bookmarkStart w:name="z1670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442"/>
    <w:bookmarkStart w:name="z1671" w:id="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443"/>
    <w:bookmarkStart w:name="z1672" w:id="14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1444"/>
    <w:bookmarkStart w:name="z1673" w:id="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1445"/>
    <w:bookmarkStart w:name="z1674"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предупреждение, выявление, пресечение, раскрытие и расследование уголовных и административных правонарушений, отнесенных законодательством Республики Казахстан к ведению этого органа;</w:t>
      </w:r>
    </w:p>
    <w:bookmarkEnd w:id="1446"/>
    <w:bookmarkStart w:name="z1675" w:id="1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выполнение иных задач, предусмотренных законодательством Республики Казахстан.</w:t>
      </w:r>
    </w:p>
    <w:bookmarkEnd w:id="1447"/>
    <w:bookmarkStart w:name="z1676" w:id="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1448"/>
    <w:bookmarkStart w:name="z1677" w:id="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оперативно-розыскной деятельности в соответствии с законодательством Республики Казахстан об оперативно-розыскной деятельности;</w:t>
      </w:r>
    </w:p>
    <w:bookmarkEnd w:id="1449"/>
    <w:bookmarkStart w:name="z1678" w:id="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предупреждение, выявление, пресечение, раскрытие и расследование уголовного правонарушения, отнесенного законодательством Республики Казахстан к ведению этого органа;</w:t>
      </w:r>
    </w:p>
    <w:bookmarkEnd w:id="1450"/>
    <w:bookmarkStart w:name="z1679" w:id="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совершенствование форм и методов борьбы с уголовными правонарушения, отнесенными законодательством Республики Казахстан к ведению этого органа, разработка методических рекомендации;</w:t>
      </w:r>
    </w:p>
    <w:bookmarkEnd w:id="1451"/>
    <w:bookmarkStart w:name="z1680" w:id="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оперативно-розыскной деятельности, дознание и предварительное следствие, анализ практики оперативно-розыскной, административной, следственной деятельности и дознания органов по финансовому мониторингу, составление прогноза оперативной обстановки в республике, принятие мер оперативного реагирования по вопросам, требующим вмешательства органов по финансовому мониторингу;</w:t>
      </w:r>
    </w:p>
    <w:bookmarkEnd w:id="1452"/>
    <w:bookmarkStart w:name="z1681"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розыска лиц по уголовным делам и делам об административных правонарушениях, отнесенным к ведению органов государственных доходов, и ответчиков при отсутствии сведений об их месте пребывания по искам, предъявленным в интересах государства по постановлению суда;</w:t>
      </w:r>
    </w:p>
    <w:bookmarkEnd w:id="1453"/>
    <w:bookmarkStart w:name="z1682" w:id="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взаимодействие с соответствующими органами иностранных государств и участие в пределах своих полномочий в деятельности международных организаций по вопросам борьбы с уголовными правонарушениями, отнесенными законодательством Республики Казахстан к ведению этого органа;</w:t>
      </w:r>
    </w:p>
    <w:bookmarkEnd w:id="1454"/>
    <w:bookmarkStart w:name="z1683" w:id="1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взаимодействие с другими государственными органами по обеспечению экономической безопасности Республики Казахстан;</w:t>
      </w:r>
    </w:p>
    <w:bookmarkEnd w:id="1455"/>
    <w:bookmarkStart w:name="z1684"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иных полномочий, предусмотренные законодательством Республики Казахстан.</w:t>
      </w:r>
    </w:p>
    <w:bookmarkEnd w:id="1456"/>
    <w:bookmarkStart w:name="z1685" w:id="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1457"/>
    <w:bookmarkStart w:name="z1686" w:id="1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1458"/>
    <w:bookmarkStart w:name="z1687" w:id="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участие в разработке и реализации программ борьбы с преступностью в Республике Казахстан;</w:t>
      </w:r>
    </w:p>
    <w:bookmarkEnd w:id="1459"/>
    <w:bookmarkStart w:name="z1688" w:id="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криминалистические исследования в порядке, установленном законодательством Республики Казахстан;</w:t>
      </w:r>
    </w:p>
    <w:bookmarkEnd w:id="1460"/>
    <w:bookmarkStart w:name="z1689" w:id="1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составлять протоколы и рассматривать дела об административных правонарушениях, осуществлять административное задержание, а также применять другие меры,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1461"/>
    <w:bookmarkStart w:name="z1690" w:id="1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законодательством Республики Казахстан задерживать и доставлять в служебные помещения органов по финансовому мониторингу или иных органов Республики Казахстан лиц, совершивших правонарушение;</w:t>
      </w:r>
    </w:p>
    <w:bookmarkEnd w:id="1462"/>
    <w:bookmarkStart w:name="z1691" w:id="1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изымать, производить обыск или выемку документов, товаров, предметов или иного имущества в соответствии с уголовно-процессуальным законодательством Республики Казахстан и законодательством Республики Казахстан об административных правонарушениях;</w:t>
      </w:r>
    </w:p>
    <w:bookmarkEnd w:id="1463"/>
    <w:bookmarkStart w:name="z1692" w:id="1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производить документирование, звуко-, видеозапись, кино-, фотосъемка, изготовление слепков, оттисков, планов, схем и другие способы запечатления информации в соответствии с законодательными актами Республики Казахстан;</w:t>
      </w:r>
    </w:p>
    <w:bookmarkEnd w:id="1464"/>
    <w:bookmarkStart w:name="z1693" w:id="1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приобретать товары, включая оружие, специальные технические и иные средства для выполнения функций, возложенных на органы по финансовому мониторингу в соответствии с законодательством Республики Казахстан;</w:t>
      </w:r>
    </w:p>
    <w:bookmarkEnd w:id="1465"/>
    <w:bookmarkStart w:name="z1694" w:id="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применять физическую силу, в том числе боевые приемы борьбы; </w:t>
      </w:r>
    </w:p>
    <w:bookmarkEnd w:id="1466"/>
    <w:bookmarkStart w:name="z1695" w:id="1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оперативно-розыскную деятельность в соответствии с законодательством Республики Казахстан об оперативно-розыскной деятельности;</w:t>
      </w:r>
    </w:p>
    <w:bookmarkEnd w:id="1467"/>
    <w:bookmarkStart w:name="z1696" w:id="1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установленном законодательством Республики Казахстан порядке носить, хранить, и применять огнестрельное и иное оружие и специальные средства; </w:t>
      </w:r>
    </w:p>
    <w:bookmarkEnd w:id="1468"/>
    <w:bookmarkStart w:name="z1697" w:id="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осуществлять полномочия в соответствии с уголовно-процессуальным законодательством Республики Казахстан;</w:t>
      </w:r>
    </w:p>
    <w:bookmarkEnd w:id="1469"/>
    <w:bookmarkStart w:name="z1698" w:id="1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 имеющимся в производстве материалам и уголовным делам иметь доступ к документам, материалам, статистической информации и иным сведениям, а также требовать их представления от руководителей и других должностных лиц организаций, физических лиц, снимать с них копии, получать объяснения;</w:t>
      </w:r>
    </w:p>
    <w:bookmarkEnd w:id="1470"/>
    <w:bookmarkStart w:name="z1699" w:id="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использовать соответствующие изоляторы временного содержания, следственные изоляторы в порядке, предусмотренном законодательством Республики Казахстан;</w:t>
      </w:r>
    </w:p>
    <w:bookmarkEnd w:id="1471"/>
    <w:bookmarkStart w:name="z1700" w:id="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 имеющимся в производстве уголовным делам подвергать приводу лиц, уклоняющихся от явки по вызову;</w:t>
      </w:r>
    </w:p>
    <w:bookmarkEnd w:id="1472"/>
    <w:bookmarkStart w:name="z1701" w:id="1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конвоировать задержанных и иных лиц, заключенных под стражу;</w:t>
      </w:r>
    </w:p>
    <w:bookmarkEnd w:id="1473"/>
    <w:bookmarkStart w:name="z1702" w:id="1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вносить представление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474"/>
    <w:bookmarkStart w:name="z1703" w:id="1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запрашивать и получать информацию, документы, а также иные сведения, необходимые для реализации основных задач и функций Департамента, в установленном законодательством Республики Казахстан порядке и в соответствии с положениями международных договоров;</w:t>
      </w:r>
    </w:p>
    <w:bookmarkEnd w:id="1475"/>
    <w:bookmarkStart w:name="z1704" w:id="1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осуществлять подготовку, переподготовку и повышение квалификации работников Департамента;</w:t>
      </w:r>
    </w:p>
    <w:bookmarkEnd w:id="1476"/>
    <w:bookmarkStart w:name="z1705" w:id="1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1477"/>
    <w:bookmarkStart w:name="z1706" w:id="1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обеспечивать соответствующий режим хранения, защиты и сохранность полученных в процессе своей деятельности информации, сведений и документов, составляющих служебную, коммерческую, банковскую или иную охраняемую законом тайну;</w:t>
      </w:r>
    </w:p>
    <w:bookmarkEnd w:id="1478"/>
    <w:bookmarkStart w:name="z1707" w:id="1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обеспечить соблюдение прав и законных интересов человека и гражданина, юридических лиц и государства в процессе осуществления финансового мониторинга;</w:t>
      </w:r>
    </w:p>
    <w:bookmarkEnd w:id="1479"/>
    <w:bookmarkStart w:name="z1708" w:id="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рассматривать жалобы на действия (бездействие) органа по финансовому мониторингу и (или) должностных лиц органа по финансовому мониторингу в порядке и сроки, которые установлены законодательством Республики Казахстан;</w:t>
      </w:r>
    </w:p>
    <w:bookmarkEnd w:id="1480"/>
    <w:bookmarkStart w:name="z1709" w:id="1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осуществлять досудебное расследование по делам об уголовных правонарушениях, отнесенных законами Республики Казахстан к ведению этих органов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481"/>
    <w:bookmarkStart w:name="z1710" w:id="1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пределах своей компетенции проводить работу по предупреждению, пресечению и выявлению правонарушений;</w:t>
      </w:r>
    </w:p>
    <w:bookmarkEnd w:id="1482"/>
    <w:bookmarkStart w:name="z1711" w:id="1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выполнять обязанности,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 также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оперативно-розыскной деятельности";</w:t>
      </w:r>
    </w:p>
    <w:bookmarkEnd w:id="1483"/>
    <w:bookmarkStart w:name="z1712" w:id="1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принимать меры по предупреждению, выявлению, пресечению, раскрытию и расследованию уголовных правонарушений, отнесенных к ведению в соответствии с законами Республики Казахстан;</w:t>
      </w:r>
    </w:p>
    <w:bookmarkEnd w:id="1484"/>
    <w:bookmarkStart w:name="z1713" w:id="1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привлекать к административной ответственности в порядке, установленном законодательством Республики Казахстан об административных правонарушениях;</w:t>
      </w:r>
    </w:p>
    <w:bookmarkEnd w:id="1485"/>
    <w:bookmarkStart w:name="z1714" w:id="1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обеспечивать в соответствии с законодательством Республики Казахстан защиту от противоправных действий в отношении деятельности органов по финансовому мониторингу, должностных лиц органов по финансовому мониторингу и членов их семей;</w:t>
      </w:r>
    </w:p>
    <w:bookmarkEnd w:id="1486"/>
    <w:bookmarkStart w:name="z1715" w:id="1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принимать, регистрировать и рассматривать заявления и сообщения о совершенных или готовящихся уголовных правонарушений, своевременно принимать меры по их пресечению и раскрытию, а также задержанию лиц, их совершивших, и недопущению общественно опасных последствий;</w:t>
      </w:r>
    </w:p>
    <w:bookmarkEnd w:id="1487"/>
    <w:bookmarkStart w:name="z1716" w:id="1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принимать в пределах компетенции меры к обеспечению возмещения причиненного уголовным правонарушением, отнесенным законодательством Республики Казахстан к ведению этого органа, имущественного вреда;</w:t>
      </w:r>
    </w:p>
    <w:bookmarkEnd w:id="1488"/>
    <w:bookmarkStart w:name="z1717" w:id="1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принимать предусмотренные законодательными актами меры по государственной защите лиц, участвующих в уголовном процессе;</w:t>
      </w:r>
    </w:p>
    <w:bookmarkEnd w:id="1489"/>
    <w:bookmarkStart w:name="z1718" w:id="1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предоставлять в Комитет информацию, необходимую для реализации основных функций и задач в установленном законодательством порядке;</w:t>
      </w:r>
    </w:p>
    <w:bookmarkEnd w:id="1490"/>
    <w:bookmarkStart w:name="z1719" w:id="1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осуществлять иные права и обязанности, предусмотренные законодательством Республики Казахстан.</w:t>
      </w:r>
    </w:p>
    <w:bookmarkEnd w:id="1491"/>
    <w:bookmarkStart w:name="z1720" w:id="14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1492"/>
    <w:bookmarkStart w:name="z1721" w:id="1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493"/>
    <w:bookmarkStart w:name="z1722" w:id="1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494"/>
    <w:bookmarkStart w:name="z1723" w:id="1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1495"/>
    <w:bookmarkStart w:name="z1724" w:id="1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496"/>
    <w:bookmarkStart w:name="z1725" w:id="1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работников и сотрудников структурных подразделений Департамента;</w:t>
      </w:r>
    </w:p>
    <w:bookmarkEnd w:id="1497"/>
    <w:bookmarkStart w:name="z1726" w:id="1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в Комитет предложение по штатному расписанию Департамента в пределах лимита штатной численности Департамента;</w:t>
      </w:r>
    </w:p>
    <w:bookmarkEnd w:id="1498"/>
    <w:bookmarkStart w:name="z1727" w:id="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должностей:</w:t>
      </w:r>
    </w:p>
    <w:bookmarkEnd w:id="1499"/>
    <w:bookmarkStart w:name="z1728" w:id="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работников и сотрудников Департамента;</w:t>
      </w:r>
    </w:p>
    <w:bookmarkEnd w:id="1500"/>
    <w:bookmarkStart w:name="z1729" w:id="1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управлений.</w:t>
      </w:r>
    </w:p>
    <w:bookmarkEnd w:id="1501"/>
    <w:bookmarkStart w:name="z1730" w:id="1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 дисциплинарной ответственности в установленном законодательством Республики Казахстан порядке;</w:t>
      </w:r>
    </w:p>
    <w:bookmarkEnd w:id="1502"/>
    <w:bookmarkStart w:name="z1731" w:id="1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Департамента;</w:t>
      </w:r>
    </w:p>
    <w:bookmarkEnd w:id="1503"/>
    <w:bookmarkStart w:name="z1732" w:id="1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и сотрудников Департамента;</w:t>
      </w:r>
    </w:p>
    <w:bookmarkEnd w:id="1504"/>
    <w:bookmarkStart w:name="z1733" w:id="1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по противодействию коррупции;</w:t>
      </w:r>
    </w:p>
    <w:bookmarkEnd w:id="1505"/>
    <w:bookmarkStart w:name="z1734" w:id="1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достоверность информации, предоставляемой в Комитет;</w:t>
      </w:r>
    </w:p>
    <w:bookmarkEnd w:id="1506"/>
    <w:bookmarkStart w:name="z1735" w:id="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компетенции подписывает акты Департамента;</w:t>
      </w:r>
    </w:p>
    <w:bookmarkEnd w:id="1507"/>
    <w:bookmarkStart w:name="z1736" w:id="1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представляет Департамент во всех государственных органах и иных организациях;</w:t>
      </w:r>
    </w:p>
    <w:bookmarkEnd w:id="1508"/>
    <w:bookmarkStart w:name="z1737" w:id="1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Казахстан.</w:t>
      </w:r>
    </w:p>
    <w:bookmarkEnd w:id="1509"/>
    <w:bookmarkStart w:name="z1738" w:id="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</w:t>
      </w:r>
    </w:p>
    <w:bookmarkEnd w:id="1510"/>
    <w:bookmarkStart w:name="z1739" w:id="15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511"/>
    <w:bookmarkStart w:name="z1740" w:id="1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512"/>
    <w:bookmarkStart w:name="z1741" w:id="1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513"/>
    <w:bookmarkStart w:name="z1742" w:id="1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</w:p>
    <w:bookmarkEnd w:id="1514"/>
    <w:bookmarkStart w:name="z1743" w:id="1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515"/>
    <w:bookmarkStart w:name="z1744" w:id="15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1516"/>
    <w:bookmarkStart w:name="z1745" w:id="1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Департамента осуществляется в соответствии с законодательством Республики Казахстан.</w:t>
      </w:r>
    </w:p>
    <w:bookmarkEnd w:id="15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