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491ca" w14:textId="4f491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территориальных органов Комитета по финансовому мониторингу Министерства финансов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финансовому мониторингу Министерства финансов Республики Казахстан от 16 января 2019 года № П-3. Утратил силу приказом Председателя Агентства Республики Казахстан по финансовому мониторингу от 16 июня 2021 года № 137-НҚ.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финансовому мониторингу от 16.06.2021 </w:t>
      </w:r>
      <w:r>
        <w:rPr>
          <w:rFonts w:ascii="Times New Roman"/>
          <w:b w:val="false"/>
          <w:i w:val="false"/>
          <w:color w:val="ff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2018 года № 920 "О некоторых вопросах Министерства финансов Республики Казахстан" 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159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Департаменте экономических расследований по Акмолинской области Комитета по финансовому мониторингу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159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о Департаменте экономических расследований по Актюбинской области Комитета по финансовому мониторингу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159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Положение о Департаменте экономических расследований по Алматинской области Комитета по финансовому мониторингу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59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Положение о Департаменте экономических расследований по Атырауской области Комитета по финансовому мониторингу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59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Положение о Департаменте экономических расследований по Восточно-Казахстанской области Комитета по финансовому мониторингу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59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Положение о Департаменте экономических расследований по Жамбылской области Комитета по финансовому мониторингу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59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Положение о Департаменте экономических расследований по Западно-Казахстанской области Комитета по финансовому мониторингу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59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Положение о Департаменте экономических расследований по Карагандинской области Комитета по финансовому мониторингу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60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Положение о Департаменте экономических расследований по Костанайской области Комитета по финансовому мониторингу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60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Положение о Департаменте экономических расследований по Кызылординской области Комитета по финансовому мониторингу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60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Положение о Департаменте экономических расследований по Мангистауской области Комитета по финансовому мониторингу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60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Положение о Департаменте экономических расследований по Павлодарской области Комитета по финансовому мониторингу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60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Положение о Департаменте экономических расследований по Северо-Казахстанской области Комитета по финансовому мониторингу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160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Положение о Департаменте экономических расследований по Туркестанской области Комитета по финансовому мониторингу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160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Положение о Департаменте экономических расследований по городу Алматы Комитета по финансовому мониторингу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160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Положение о Департаменте экономических расследований по городу Нур-Султану Комитета по финансовому мониторингу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160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Положение о Департаменте экономических расследований по городу Шымкент Комитета по финансовому мониторингу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Председателя Комитета по финансовому мониторингу Министерства финансов РК от 15.07.2019 </w:t>
      </w:r>
      <w:r>
        <w:rPr>
          <w:rFonts w:ascii="Times New Roman"/>
          <w:b w:val="false"/>
          <w:i w:val="false"/>
          <w:color w:val="000000"/>
          <w:sz w:val="28"/>
        </w:rPr>
        <w:t>№ П-89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F 7 Комитета по финансовому мониторингу Министерства финансов Республики Казахстан (далее – Комитет) в установленном законодательстве порядке обеспечить: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Джумадильдаев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2019 года № П-3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экономических расследований по Акмолинской области Комитета по финансовому мониторингу Министерства финансов Республики Казахстан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Председателя Комитета по финансовому мониторингу Министерства финансов РК от 29.01.2019 </w:t>
      </w:r>
      <w:r>
        <w:rPr>
          <w:rFonts w:ascii="Times New Roman"/>
          <w:b w:val="false"/>
          <w:i w:val="false"/>
          <w:color w:val="ff0000"/>
          <w:sz w:val="28"/>
        </w:rPr>
        <w:t>№ П-6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экономических расследований по Акмолинской области Комитета по финансовому мониторингу Министерства финансов Республики Казахстан (далее – Департамент) является территориальным органом Комитета по финансовому мониторингу Министерства финансов Республики Казахстан (далее – Комитет), уполномоченным на выполнение в пределах компетенции функций по предупреждению, выявлению, пресечению, раскрытию и расследованию уголовных и административных правонарушений, отнесенных законодательством Республики Казахстан к ведению этого органа, и иные функции в соответствии с законодательством Республики Казахстан.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Департамента, и другими актами, предусмотренными законодательством Республики Казахстан.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020000, Республика Казахстан, Акмолинская область, город Кокшетау, улица Пушкина, 21.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республиканское государственное учреждение "Департамент экономических расследований по Акмолинской области Комитета по финансовому мониторингу Министерства финансов Республики Казахстан".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предупреждение, выявление, пресечение, раскрытие и расследование уголовных и административных правонарушений, отнесенных законодательством Республики Казахстан к ведению этого органа;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иных задач, предусмотренных законодательством Республики Казахстан.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оперативно-розыскной деятельности в соответствии с законодательством Республики Казахстан об оперативно-розыскной деятельности;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предупреждение, выявление, пресечение, раскрытие и расследование уголовного правонарушения, отнесенного законодательством Республики Казахстан к ведению этого органа;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форм и методов борьбы с уголовными правонарушения, отнесенными законодательством Республики Казахстан к ведению этого органа, разработка методических рекомендации;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оперативно-розыскной деятельности, дознание и предварительное следствие, анализ практики оперативно-розыскной, административной, следственной деятельности и дознания органов по финансовому мониторингу, составление прогноза оперативной обстановки в республике, принятие мер оперативного реагирования по вопросам, требующим вмешательства органов по финансовому мониторингу;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розыска лиц по уголовным делам и делам об административных правонарушениях, отнесенным к ведению органов государственных доходов, и ответчиков при отсутствии сведений об их месте пребывания по искам, предъявленным в интересах государства по постановлению суда;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соответствующими органами иностранных государств и участие в пределах своих полномочий в деятельности международных организаций по вопросам борьбы с уголовными правонарушениями, отнесенными законодательством Республики Казахстан к ведению этого органа;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другими государственными органами по обеспечению экономической безопасности Республики Казахстан;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иных полномочий, предусмотренные законодательством Республики Казахстан.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участие в разработке и реализации программ борьбы с преступностью в Республике Казахстан;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криминалистические исследования в порядке, установленном законодательством Республики Казахстан;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составлять протоколы и рассматривать дела об административных правонарушениях, осуществлять административное задержание, а также применять другие меры,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законодательством Республики Казахстан задерживать и доставлять в служебные помещения органов по финансовому мониторингу или иных органов Республики Казахстан лиц, совершивших правонарушение;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изымать, производить обыск или выемку документов, товаров, предметов или иного имущества в соответствии с уголовно-процессуальным законодательством Республики Казахстан и законодательством Республики Казахстан об административных правонарушениях;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производить документирование, звуко-, видеозапись, кино-, фотосъемка, изготовление слепков, оттисков, планов, схем и другие способы запечатления информации в соответствии с законодательными актами Республики Казахстан;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приобретать товары, включая оружие, специальные технические и иные средства для выполнения функций, возложенных на органы по финансовому мониторингу в соответствии с законодательством Республики Казахстан;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применять физическую силу, в том числе боевые приемы борьбы; 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оперативно-розыскную деятельность в соответствии с законодательством Республики Казахстан об оперативно-розыскной деятельности;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установленном законодательством Республики Казахстан порядке носить, хранить, и применять огнестрельное и иное оружие и специальные средства; 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полномочия в соответствии с уголовно-процессуальным законодательством Республики Казахстан;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 имеющимся в производстве материалам и уголовным делам иметь доступ к документам, материалам, статистической информации и иным сведениям, а также требовать их представления от руководителей и других должностных лиц организаций, физических лиц, снимать с них копии, получать объяснения;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 имеющимся в производстве уголовным делам подвергать приводу лиц, уклоняющихся от явки по вызову;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конвоировать задержанных и иных лиц, заключенных под стражу;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вносить представление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запрашивать и получать информацию, документы, а также иные сведения, необходимые для реализации основных задач и функций Департамента, в установленном законодательством Республики Казахстан порядке и в соответствии с положениями международных договоров;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осуществлять подготовку, переподготовку и повышение квалификации работников Департамента;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обеспечивать соответствующий режим хранения, защиты и сохранность полученных в процессе своей деятельности информации, сведений и документов, составляющих служебную, коммерческую, банковскую или иную охраняемую законом тайну;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обеспечить соблюдение прав и законных интересов человека и гражданина, юридических лиц и государства в процессе осуществления финансового мониторинга;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рассматривать жалобы на действия (бездействие) органа по финансовому мониторингу и (или) должностных лиц органа по финансовому мониторингу в порядке и сроки, которые установлены законодательством Республики Казахстан;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осуществлять досудебное расследование по делам об уголовных правонарушениях, отнесенных законами Республики Казахстан к ведению этих органов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пределах своей компетенции проводить работу по предупреждению, пресечению и выявлению правонарушений;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выполнять обязанности,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оперативно-розыскной деятельности";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принимать меры по предупреждению, выявлению, пресечению, раскрытию и расследованию уголовных правонарушений, отнесенных к ведению в соответствии с законами Республики Казахстан;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привлекать к административной ответственности в порядке, установленном законодательством Республики Казахстан об административных правонарушениях;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обеспечивать в соответствии с законодательством Республики Казахстан защиту от противоправных действий в отношении деятельности органов по финансовому мониторингу, должностных лиц органов по финансовому мониторингу и членов их семей;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принимать, регистрировать и рассматривать заявления и сообщения о совершенных или готовящихся уголовных правонарушений, своевременно принимать меры по их пресечению и раскрытию, а также задержанию лиц, их совершивших, и недопущению общественно опасных последствий;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принимать в пределах компетенции меры к обеспечению возмещения причиненного уголовным правонарушением, отнесенным законодательством Республики Казахстан к ведению этого органа, имущественного вреда;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принимать предусмотренные законодательными актами меры по государственной защите лиц, участвующих в уголовном процессе;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предоставлять в Комитет информацию, необходимую для реализации основных функций и задач в установленном законодательством порядке;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осуществлять иные права и обязанности, предусмотренные законодательством Республики Казахстан.</w:t>
      </w:r>
    </w:p>
    <w:bookmarkEnd w:id="86"/>
    <w:bookmarkStart w:name="z9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работников и сотрудников структурных подразделений Департамента;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в Комитет предложение по штатному расписанию Департамента в пределах лимита штатной численности Департамента;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должностей: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и сотрудников Департамента, за исключением заместителя руководителя Департамента;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управлений Департамента по согласованию с председателем Комитета;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дисциплинарной ответственности в установленном законодательством Республики Казахстан порядке;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Департамента;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и сотрудников Департамента;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по противодействию коррупции;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достоверность информации, предоставляемой в Комитет;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компетенции подписывает акты Департамента;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Департамент во всех государственных органах и иных организациях;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19 с изменением, внесенным приказом Председателя Комитета по финансовому мониторингу Министерства финансов РК от 19.03.2019 </w:t>
      </w:r>
      <w:r>
        <w:rPr>
          <w:rFonts w:ascii="Times New Roman"/>
          <w:b w:val="false"/>
          <w:i w:val="false"/>
          <w:color w:val="000000"/>
          <w:sz w:val="28"/>
        </w:rPr>
        <w:t>№ П-16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13.06.2019 </w:t>
      </w:r>
      <w:r>
        <w:rPr>
          <w:rFonts w:ascii="Times New Roman"/>
          <w:b w:val="false"/>
          <w:i w:val="false"/>
          <w:color w:val="000000"/>
          <w:sz w:val="28"/>
        </w:rPr>
        <w:t>№ П-64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0"/>
    <w:bookmarkStart w:name="z118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осуществляется в соответствии с законодательством Республики Казахстан.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2019 года № П-3</w:t>
            </w:r>
          </w:p>
        </w:tc>
      </w:tr>
    </w:tbl>
    <w:bookmarkStart w:name="z121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экономических расследований по Актюбинской области Комитета по финансовому мониторингу Министерства финансов Республики Казахстан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Председателя Комитета по финансовому мониторингу Министерства финансов РК от 29.01.2019 </w:t>
      </w:r>
      <w:r>
        <w:rPr>
          <w:rFonts w:ascii="Times New Roman"/>
          <w:b w:val="false"/>
          <w:i w:val="false"/>
          <w:color w:val="ff0000"/>
          <w:sz w:val="28"/>
        </w:rPr>
        <w:t>№ П-6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14"/>
    <w:bookmarkStart w:name="z123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экономических расследований по Актюбинской области Комитета по финансовому мониторингу Министерства финансов Республики Казахстан (далее – Департамент) является территориальным органом Комитета по финансовому мониторингу Министерства финансов Республики Казахстан (далее – Комитет), уполномоченным на выполнение в пределах компетенции функций по предупреждению, выявлению, пресечению, раскрытию и расследованию уголовных и административных правонарушений, отнесенных законодательством Республики Казахстан к ведению этого органа, и иные функции в соответствии с законодательством Республики Казахстан.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Департамента, и другими актами, предусмотренными законодательством Республики Казахстан.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030006, Республика Казахстан, Актюбинская область, город Актобе, улица 8-Марта, 3А.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республиканское государственное учреждение "Департамент экономических расследований по Актюбинской области Комитета по финансовому мониторингу Министерства финансов Республики Казахстан".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28"/>
    <w:bookmarkStart w:name="z137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предупреждение, выявление, пресечение, раскрытие и расследование уголовных и административных правонарушений, отнесенных законодательством Республики Казахстан к ведению этого органа;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иных задач, предусмотренных законодательством Республики Казахстан.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оперативно-розыскной деятельности в соответствии с законодательством Республики Казахстан об оперативно-розыскной деятельности;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предупреждение, выявление, пресечение, раскрытие и расследование уголовного правонарушения, отнесенного законодательством Республики Казахстан к ведению этого органа;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форм и методов борьбы с уголовными правонарушения, отнесенными законодательством Республики Казахстан к ведению этого органа, разработка методических рекомендации;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оперативно-розыскной деятельности, дознание и предварительное следствие, анализ практики оперативно-розыскной, административной, следственной деятельности и дознания органов по финансовому мониторингу, составление прогноза оперативной обстановки в республике, принятие мер оперативного реагирования по вопросам, требующим вмешательства органов по финансовому мониторингу;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розыска лиц по уголовным делам и делам об административных правонарушениях, отнесенным к ведению органов государственных доходов, и ответчиков при отсутствии сведений об их месте пребывания по искам, предъявленным в интересах государства по постановлению суда;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соответствующими органами иностранных государств и участие в пределах своих полномочий в деятельности международных организаций по вопросам борьбы с уголовными правонарушениями, отнесенными законодательством Республики Казахстан к ведению этого органа;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другими государственными органами по обеспечению экономической безопасности Республики Казахстан;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иных полномочий, предусмотренные законодательством Республики Казахстан.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участие в разработке и реализации программ борьбы с преступностью в Республике Казахстан;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криминалистические исследования в порядке, установленном законодательством Республики Казахстан;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составлять протоколы и рассматривать дела об административных правонарушениях, осуществлять административное задержание, а также применять другие меры,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законодательством Республики Казахстан задерживать и доставлять в служебные помещения органов по финансовому мониторингу или иных органов Республики Казахстан лиц, совершивших правонарушение;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изымать, производить обыск или выемку документов, товаров, предметов или иного имущества в соответствии с уголовно-процессуальным законодательством Республики Казахстан и законодательством Республики Казахстан об административных правонарушениях;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производить документирование, звуко-, видеозапись, кино-, фотосъемка, изготовление слепков, оттисков, планов, схем и другие способы запечатления информации в соответствии с законодательными актами Республики Казахстан;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приобретать товары, включая оружие, специальные технические и иные средства для выполнения функций, возложенных на органы по финансовому мониторингу в соответствии с законодательством Республики Казахстан;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применять физическую силу, в том числе боевые приемы борьбы; 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оперативно-розыскную деятельность в соответствии с законодательством Республики Казахстан об оперативно-розыскной деятельности;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установленном законодательством Республики Казахстан порядке носить, хранить, и применять огнестрельное и иное оружие и специальные средства; 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полномочия в соответствии с уголовно-процессуальным законодательством Республики Казахстан;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 имеющимся в производстве материалам и уголовным делам иметь доступ к документам, материалам, статистической информации и иным сведениям, а также требовать их представления от руководителей и других должностных лиц организаций, физических лиц, снимать с них копии, получать объяснения;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 имеющимся в производстве уголовным делам подвергать приводу лиц, уклоняющихся от явки по вызову;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конвоировать задержанных и иных лиц, заключенных под стражу;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вносить представление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запрашивать и получать информацию, документы, а также иные сведения, необходимые для реализации основных задач и функций Департамента, в установленном законодательством Республики Казахстан порядке и в соответствии с положениями международных договоров;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осуществлять подготовку, переподготовку и повышение квалификации работников Департамента;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обеспечивать соответствующий режим хранения, защиты и сохранность полученных в процессе своей деятельности информации, сведений и документов, составляющих служебную, коммерческую, банковскую или иную охраняемую законом тайну;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обеспечить соблюдение прав и законных интересов человека и гражданина, юридических лиц и государства в процессе осуществления финансового мониторинга;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рассматривать жалобы на действия (бездействие) органа по финансовому мониторингу и (или) должностных лиц органа по финансовому мониторингу в порядке и сроки, которые установлены законодательством Республики Казахстан;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осуществлять досудебное расследование по делам об уголовных правонарушениях, отнесенных законами Республики Казахстан к ведению этих органов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пределах своей компетенции проводить работу по предупреждению, пресечению и выявлению правонарушений;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выполнять обязанности,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а также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оперативно-розыскной деятельности";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принимать меры по предупреждению, выявлению, пресечению, раскрытию и расследованию уголовных правонарушений, отнесенных к ведению в соответствии с законами Республики Казахстан;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привлекать к административной ответственности в порядке, установленном законодательством Республики Казахстан об административных правонарушениях;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обеспечивать в соответствии с законодательством Республики Казахстан защиту от противоправных действий в отношении деятельности органов по финансовому мониторингу, должностных лиц органов по финансовому мониторингу и членов их семей;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принимать, регистрировать и рассматривать заявления и сообщения о совершенных или готовящихся уголовных правонарушений, своевременно принимать меры по их пресечению и раскрытию, а также задержанию лиц, их совершивших, и недопущению общественно опасных последствий;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принимать в пределах компетенции меры к обеспечению возмещения причиненного уголовным правонарушением, отнесенным законодательством Республики Казахстан к ведению этого органа, имущественного вреда;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принимать предусмотренные законодательными актами меры по государственной защите лиц, участвующих в уголовном процессе;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предоставлять в Комитет информацию, необходимую для реализации основных функций и задач в установленном законодательством порядке;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осуществлять иные права и обязанности, предусмотренные законодательством Республики Казахстан.</w:t>
      </w:r>
    </w:p>
    <w:bookmarkEnd w:id="176"/>
    <w:bookmarkStart w:name="z185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работников и сотрудников структурных подразделений Департамента;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в Комитет предложение по штатному расписанию Департамента в пределах лимита штатной численности Департамента;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должностей: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и сотрудников Департамента, за исключением заместителя руководителя Департамента;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управлений Департамента по согласованию с председателем Комитета;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дисциплинарной ответственности в установленном законодательством Республики Казахстан порядке;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Департамента;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и сотрудников Департамента;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по противодействию коррупции;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достоверность информации, предоставляемой в Комитет;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компетенции подписывает акты Департамента;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Департамент во всех государственных органах и иных организациях;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Казахстан.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</w:t>
      </w:r>
    </w:p>
    <w:bookmarkEnd w:id="1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19 с изменением, внесенным приказом Председателя Комитета по финансовому мониторингу Министерства финансов РК от 19.03.2019 </w:t>
      </w:r>
      <w:r>
        <w:rPr>
          <w:rFonts w:ascii="Times New Roman"/>
          <w:b w:val="false"/>
          <w:i w:val="false"/>
          <w:color w:val="000000"/>
          <w:sz w:val="28"/>
        </w:rPr>
        <w:t>№ П-16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13.06.2019 </w:t>
      </w:r>
      <w:r>
        <w:rPr>
          <w:rFonts w:ascii="Times New Roman"/>
          <w:b w:val="false"/>
          <w:i w:val="false"/>
          <w:color w:val="000000"/>
          <w:sz w:val="28"/>
        </w:rPr>
        <w:t>№ П-64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00"/>
    <w:bookmarkStart w:name="z210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осуществляется в соответствии с законодательством Республики Казахстан.</w:t>
      </w:r>
    </w:p>
    <w:bookmarkEnd w:id="2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2019 года № П-3</w:t>
            </w:r>
          </w:p>
        </w:tc>
      </w:tr>
    </w:tbl>
    <w:bookmarkStart w:name="z213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экономических расследований по Алматинской области Комитета по финансовому мониторингу Министерства финансов Республики Казахстан</w:t>
      </w:r>
    </w:p>
    <w:bookmarkEnd w:id="203"/>
    <w:bookmarkStart w:name="z21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Председателя Комитета по финансовому мониторингу Министерства финансов РК от 29.01.2019 </w:t>
      </w:r>
      <w:r>
        <w:rPr>
          <w:rFonts w:ascii="Times New Roman"/>
          <w:b w:val="false"/>
          <w:i w:val="false"/>
          <w:color w:val="ff0000"/>
          <w:sz w:val="28"/>
        </w:rPr>
        <w:t>№ П-6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04"/>
    <w:bookmarkStart w:name="z215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5"/>
    <w:bookmarkStart w:name="z21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экономических расследований по Алматинской области Комитета по финансовому мониторингу Министерства финансов Республики Казахстан (далее – Департамент) является территориальным органом Комитета по финансовому мониторингу Министерства финансов Республики Казахстан (далее – Комитет), уполномоченным на выполнение в пределах компетенции функций по предупреждению, выявлению, пресечению, раскрытию и расследованию уголовных и административных правонарушений, отнесенных законодательством Республики Казахстан к ведению этого органа, и иные функции в соответствии с законодательством Республики Казахстан.</w:t>
      </w:r>
    </w:p>
    <w:bookmarkEnd w:id="206"/>
    <w:bookmarkStart w:name="z21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07"/>
    <w:bookmarkStart w:name="z21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208"/>
    <w:bookmarkStart w:name="z21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09"/>
    <w:bookmarkStart w:name="z22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210"/>
    <w:bookmarkStart w:name="z22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Департамента, и другими актами, предусмотренными законодательством Республики Казахстан.</w:t>
      </w:r>
    </w:p>
    <w:bookmarkEnd w:id="211"/>
    <w:bookmarkStart w:name="z22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212"/>
    <w:bookmarkStart w:name="z22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040700, Республика Казахстан, Алматинская область, Илийский район, поселок Отеген Батыр, улица Батталханова, 11А.</w:t>
      </w:r>
    </w:p>
    <w:bookmarkEnd w:id="213"/>
    <w:bookmarkStart w:name="z22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республиканское государственное учреждение "Департамент экономических расследований по Алматинской области Комитета по финансовому мониторингу Министерства финансов Республики Казахстан".</w:t>
      </w:r>
    </w:p>
    <w:bookmarkEnd w:id="214"/>
    <w:bookmarkStart w:name="z22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15"/>
    <w:bookmarkStart w:name="z22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16"/>
    <w:bookmarkStart w:name="z22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217"/>
    <w:bookmarkStart w:name="z22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18"/>
    <w:bookmarkStart w:name="z229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219"/>
    <w:bookmarkStart w:name="z23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220"/>
    <w:bookmarkStart w:name="z23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предупреждение, выявление, пресечение, раскрытие и расследование уголовных и административных правонарушений, отнесенных законодательством Республики Казахстан к ведению этого органа;</w:t>
      </w:r>
    </w:p>
    <w:bookmarkEnd w:id="221"/>
    <w:bookmarkStart w:name="z23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иных задач, предусмотренных законодательством Республики Казахстан.</w:t>
      </w:r>
    </w:p>
    <w:bookmarkEnd w:id="222"/>
    <w:bookmarkStart w:name="z23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223"/>
    <w:bookmarkStart w:name="z23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оперативно-розыскной деятельности в соответствии с законодательством Республики Казахстан об оперативно-розыскной деятельности;</w:t>
      </w:r>
    </w:p>
    <w:bookmarkEnd w:id="224"/>
    <w:bookmarkStart w:name="z23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предупреждение, выявление, пресечение, раскрытие и расследование уголовного правонарушения, отнесенного законодательством Республики Казахстан к ведению этого органа;</w:t>
      </w:r>
    </w:p>
    <w:bookmarkEnd w:id="225"/>
    <w:bookmarkStart w:name="z23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форм и методов борьбы с уголовными правонарушения, отнесенными законодательством Республики Казахстан к ведению этого органа, разработка методических рекомендации;</w:t>
      </w:r>
    </w:p>
    <w:bookmarkEnd w:id="226"/>
    <w:bookmarkStart w:name="z23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оперативно-розыскной деятельности, дознание и предварительное следствие, анализ практики оперативно-розыскной, административной, следственной деятельности и дознания органов по финансовому мониторингу, составление прогноза оперативной обстановки в республике, принятие мер оперативного реагирования по вопросам, требующим вмешательства органов по финансовому мониторингу;</w:t>
      </w:r>
    </w:p>
    <w:bookmarkEnd w:id="227"/>
    <w:bookmarkStart w:name="z23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розыска лиц по уголовным делам и делам об административных правонарушениях, отнесенным к ведению органов государственных доходов, и ответчиков при отсутствии сведений об их месте пребывания по искам, предъявленным в интересах государства по постановлению суда;</w:t>
      </w:r>
    </w:p>
    <w:bookmarkEnd w:id="228"/>
    <w:bookmarkStart w:name="z23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соответствующими органами иностранных государств и участие в пределах своих полномочий в деятельности международных организаций по вопросам борьбы с уголовными правонарушениями, отнесенными законодательством Республики Казахстан к ведению этого органа;</w:t>
      </w:r>
    </w:p>
    <w:bookmarkEnd w:id="229"/>
    <w:bookmarkStart w:name="z24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другими государственными органами по обеспечению экономической безопасности Республики Казахстан;</w:t>
      </w:r>
    </w:p>
    <w:bookmarkEnd w:id="230"/>
    <w:bookmarkStart w:name="z24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иных полномочий, предусмотренные законодательством Республики Казахстан.</w:t>
      </w:r>
    </w:p>
    <w:bookmarkEnd w:id="231"/>
    <w:bookmarkStart w:name="z24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232"/>
    <w:bookmarkStart w:name="z24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233"/>
    <w:bookmarkStart w:name="z24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участие в разработке и реализации программ борьбы с преступностью в Республике Казахстан;</w:t>
      </w:r>
    </w:p>
    <w:bookmarkEnd w:id="234"/>
    <w:bookmarkStart w:name="z24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криминалистические исследования в порядке, установленном законодательством Республики Казахстан;</w:t>
      </w:r>
    </w:p>
    <w:bookmarkEnd w:id="235"/>
    <w:bookmarkStart w:name="z24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составлять протоколы и рассматривать дела об административных правонарушениях, осуществлять административное задержание, а также применять другие меры,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236"/>
    <w:bookmarkStart w:name="z24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законодательством Республики Казахстан задерживать и доставлять в служебные помещения органов по финансовому мониторингу или иных органов Республики Казахстан лиц, совершивших правонарушение;</w:t>
      </w:r>
    </w:p>
    <w:bookmarkEnd w:id="237"/>
    <w:bookmarkStart w:name="z24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изымать, производить обыск или выемку документов, товаров, предметов или иного имущества в соответствии с уголовно-процессуальным законодательством Республики Казахстан и законодательством Республики Казахстан об административных правонарушениях;</w:t>
      </w:r>
    </w:p>
    <w:bookmarkEnd w:id="238"/>
    <w:bookmarkStart w:name="z24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производить документирование, звуко-, видеозапись, кино-, фотосъемка, изготовление слепков, оттисков, планов, схем и другие способы запечатления информации в соответствии с законодательными актами Республики Казахстан;</w:t>
      </w:r>
    </w:p>
    <w:bookmarkEnd w:id="239"/>
    <w:bookmarkStart w:name="z25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приобретать товары, включая оружие, специальные технические и иные средства для выполнения функций, возложенных на органы по финансовому мониторингу в соответствии с законодательством Республики Казахстан;</w:t>
      </w:r>
    </w:p>
    <w:bookmarkEnd w:id="240"/>
    <w:bookmarkStart w:name="z25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применять физическую силу, в том числе боевые приемы борьбы; </w:t>
      </w:r>
    </w:p>
    <w:bookmarkEnd w:id="241"/>
    <w:bookmarkStart w:name="z25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оперативно-розыскную деятельность в соответствии с законодательством Республики Казахстан об оперативно-розыскной деятельности;</w:t>
      </w:r>
    </w:p>
    <w:bookmarkEnd w:id="242"/>
    <w:bookmarkStart w:name="z25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установленном законодательством Республики Казахстан порядке носить, хранить, и применять огнестрельное и иное оружие и специальные средства; </w:t>
      </w:r>
    </w:p>
    <w:bookmarkEnd w:id="243"/>
    <w:bookmarkStart w:name="z25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полномочия в соответствии с уголовно-процессуальным законодательством Республики Казахстан;</w:t>
      </w:r>
    </w:p>
    <w:bookmarkEnd w:id="244"/>
    <w:bookmarkStart w:name="z25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 имеющимся в производстве материалам и уголовным делам иметь доступ к документам, материалам, статистической информации и иным сведениям, а также требовать их представления от руководителей и других должностных лиц организаций, физических лиц, снимать с них копии, получать объяснения;</w:t>
      </w:r>
    </w:p>
    <w:bookmarkEnd w:id="245"/>
    <w:bookmarkStart w:name="z25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bookmarkEnd w:id="246"/>
    <w:bookmarkStart w:name="z25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 имеющимся в производстве уголовным делам подвергать приводу лиц, уклоняющихся от явки по вызову;</w:t>
      </w:r>
    </w:p>
    <w:bookmarkEnd w:id="247"/>
    <w:bookmarkStart w:name="z25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конвоировать задержанных и иных лиц, заключенных под стражу;</w:t>
      </w:r>
    </w:p>
    <w:bookmarkEnd w:id="248"/>
    <w:bookmarkStart w:name="z25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вносить представление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249"/>
    <w:bookmarkStart w:name="z26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запрашивать и получать информацию, документы, а также иные сведения, необходимые для реализации основных задач и функций Департамента, в установленном законодательством Республики Казахстан порядке и в соответствии с положениями международных договоров;</w:t>
      </w:r>
    </w:p>
    <w:bookmarkEnd w:id="250"/>
    <w:bookmarkStart w:name="z26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осуществлять подготовку, переподготовку и повышение квалификации работников Департамента;</w:t>
      </w:r>
    </w:p>
    <w:bookmarkEnd w:id="251"/>
    <w:bookmarkStart w:name="z26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252"/>
    <w:bookmarkStart w:name="z26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обеспечивать соответствующий режим хранения, защиты и сохранность полученных в процессе своей деятельности информации, сведений и документов, составляющих служебную, коммерческую, банковскую или иную охраняемую законом тайну;</w:t>
      </w:r>
    </w:p>
    <w:bookmarkEnd w:id="253"/>
    <w:bookmarkStart w:name="z26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обеспечить соблюдение прав и законных интересов человека и гражданина, юридических лиц и государства в процессе осуществления финансового мониторинга;</w:t>
      </w:r>
    </w:p>
    <w:bookmarkEnd w:id="254"/>
    <w:bookmarkStart w:name="z26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рассматривать жалобы на действия (бездействие) органа по финансовому мониторингу и (или) должностных лиц органа по финансовому мониторингу в порядке и сроки, которые установлены законодательством Республики Казахстан;</w:t>
      </w:r>
    </w:p>
    <w:bookmarkEnd w:id="255"/>
    <w:bookmarkStart w:name="z26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осуществлять досудебное расследование по делам об уголовных правонарушениях, отнесенных законами Республики Казахстан к ведению этих органов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256"/>
    <w:bookmarkStart w:name="z26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пределах своей компетенции проводить работу по предупреждению, пресечению и выявлению правонарушений;</w:t>
      </w:r>
    </w:p>
    <w:bookmarkEnd w:id="257"/>
    <w:bookmarkStart w:name="z26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выполнять обязанности,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оперативно-розыскной деятельности";</w:t>
      </w:r>
    </w:p>
    <w:bookmarkEnd w:id="258"/>
    <w:bookmarkStart w:name="z26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принимать меры по предупреждению, выявлению, пресечению, раскрытию и расследованию уголовных правонарушений, отнесенных к ведению в соответствии с законами Республики Казахстан;</w:t>
      </w:r>
    </w:p>
    <w:bookmarkEnd w:id="259"/>
    <w:bookmarkStart w:name="z27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привлекать к административной ответственности в порядке, установленном законодательством Республики Казахстан об административных правонарушениях;</w:t>
      </w:r>
    </w:p>
    <w:bookmarkEnd w:id="260"/>
    <w:bookmarkStart w:name="z27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обеспечивать в соответствии с законодательством Республики Казахстан защиту от противоправных действий в отношении деятельности органов по финансовому мониторингу, должностных лиц органов по финансовому мониторингу и членов их семей;</w:t>
      </w:r>
    </w:p>
    <w:bookmarkEnd w:id="261"/>
    <w:bookmarkStart w:name="z27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принимать, регистрировать и рассматривать заявления и сообщения о совершенных или готовящихся уголовных правонарушений, своевременно принимать меры по их пресечению и раскрытию, а также задержанию лиц, их совершивших, и недопущению общественно опасных последствий;</w:t>
      </w:r>
    </w:p>
    <w:bookmarkEnd w:id="262"/>
    <w:bookmarkStart w:name="z27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принимать в пределах компетенции меры к обеспечению возмещения причиненного уголовным правонарушением, отнесенным законодательством Республики Казахстан к ведению этого органа, имущественного вреда;</w:t>
      </w:r>
    </w:p>
    <w:bookmarkEnd w:id="263"/>
    <w:bookmarkStart w:name="z27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принимать предусмотренные законодательными актами меры по государственной защите лиц, участвующих в уголовном процессе;</w:t>
      </w:r>
    </w:p>
    <w:bookmarkEnd w:id="264"/>
    <w:bookmarkStart w:name="z27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предоставлять в Комитет информацию, необходимую для реализации основных функций и задач в установленном законодательством порядке;</w:t>
      </w:r>
    </w:p>
    <w:bookmarkEnd w:id="265"/>
    <w:bookmarkStart w:name="z27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осуществлять иные права и обязанности, предусмотренные законодательством Республики Казахстан.</w:t>
      </w:r>
    </w:p>
    <w:bookmarkEnd w:id="266"/>
    <w:bookmarkStart w:name="z277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267"/>
    <w:bookmarkStart w:name="z27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268"/>
    <w:bookmarkStart w:name="z27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269"/>
    <w:bookmarkStart w:name="z28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270"/>
    <w:bookmarkStart w:name="z28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271"/>
    <w:bookmarkStart w:name="z28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работников и сотрудников структурных подразделений Департамента;</w:t>
      </w:r>
    </w:p>
    <w:bookmarkEnd w:id="272"/>
    <w:bookmarkStart w:name="z28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в Комитет предложение по штатному расписанию Департамента в пределах лимита штатной численности Департамента;</w:t>
      </w:r>
    </w:p>
    <w:bookmarkEnd w:id="273"/>
    <w:bookmarkStart w:name="z28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должностей:</w:t>
      </w:r>
    </w:p>
    <w:bookmarkEnd w:id="274"/>
    <w:bookmarkStart w:name="z28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и сотрудников Департамента, за исключением заместителя руководителя Департамента;</w:t>
      </w:r>
    </w:p>
    <w:bookmarkEnd w:id="275"/>
    <w:bookmarkStart w:name="z28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управлений Департамента по согласованию с председателем Комитета;</w:t>
      </w:r>
    </w:p>
    <w:bookmarkEnd w:id="276"/>
    <w:bookmarkStart w:name="z28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дисциплинарной ответственности в установленном законодательством Республики Казахстан порядке;</w:t>
      </w:r>
    </w:p>
    <w:bookmarkEnd w:id="277"/>
    <w:bookmarkStart w:name="z28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Департамента;</w:t>
      </w:r>
    </w:p>
    <w:bookmarkEnd w:id="278"/>
    <w:bookmarkStart w:name="z28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и сотрудников Департамента;</w:t>
      </w:r>
    </w:p>
    <w:bookmarkEnd w:id="279"/>
    <w:bookmarkStart w:name="z29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по противодействию коррупции;</w:t>
      </w:r>
    </w:p>
    <w:bookmarkEnd w:id="280"/>
    <w:bookmarkStart w:name="z29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достоверность информации, предоставляемой в Комитет;</w:t>
      </w:r>
    </w:p>
    <w:bookmarkEnd w:id="281"/>
    <w:bookmarkStart w:name="z29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компетенции подписывает акты Департамента;</w:t>
      </w:r>
    </w:p>
    <w:bookmarkEnd w:id="282"/>
    <w:bookmarkStart w:name="z29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Департамент во всех государственных органах и иных организациях;</w:t>
      </w:r>
    </w:p>
    <w:bookmarkEnd w:id="283"/>
    <w:bookmarkStart w:name="z29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Казахстан.</w:t>
      </w:r>
    </w:p>
    <w:bookmarkEnd w:id="284"/>
    <w:bookmarkStart w:name="z29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</w:t>
      </w:r>
    </w:p>
    <w:bookmarkEnd w:id="2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19 с изменением, внесенным приказом Председателя Комитета по финансовому мониторингу Министерства финансов РК от 19.03.2019 </w:t>
      </w:r>
      <w:r>
        <w:rPr>
          <w:rFonts w:ascii="Times New Roman"/>
          <w:b w:val="false"/>
          <w:i w:val="false"/>
          <w:color w:val="000000"/>
          <w:sz w:val="28"/>
        </w:rPr>
        <w:t>№ П-16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13.06.2019 </w:t>
      </w:r>
      <w:r>
        <w:rPr>
          <w:rFonts w:ascii="Times New Roman"/>
          <w:b w:val="false"/>
          <w:i w:val="false"/>
          <w:color w:val="000000"/>
          <w:sz w:val="28"/>
        </w:rPr>
        <w:t>№ П-64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7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86"/>
    <w:bookmarkStart w:name="z29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287"/>
    <w:bookmarkStart w:name="z29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88"/>
    <w:bookmarkStart w:name="z30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289"/>
    <w:bookmarkStart w:name="z30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90"/>
    <w:bookmarkStart w:name="z302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291"/>
    <w:bookmarkStart w:name="z30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осуществляется в соответствии с законодательством Республики Казахстан.</w:t>
      </w:r>
    </w:p>
    <w:bookmarkEnd w:id="2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2019 года № П-3</w:t>
            </w:r>
          </w:p>
        </w:tc>
      </w:tr>
    </w:tbl>
    <w:bookmarkStart w:name="z305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экономических расследований по Атырауской области Комитета по финансовому мониторингу Министерства финансов Республики Казахстан</w:t>
      </w:r>
    </w:p>
    <w:bookmarkEnd w:id="293"/>
    <w:bookmarkStart w:name="z30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приказа Председателя Комитета по финансовому мониторингу Министерства финансов РК от 29.01.2019 </w:t>
      </w:r>
      <w:r>
        <w:rPr>
          <w:rFonts w:ascii="Times New Roman"/>
          <w:b w:val="false"/>
          <w:i w:val="false"/>
          <w:color w:val="ff0000"/>
          <w:sz w:val="28"/>
        </w:rPr>
        <w:t>№ П-6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94"/>
    <w:bookmarkStart w:name="z307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95"/>
    <w:bookmarkStart w:name="z30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экономических расследований по Атырауской области Комитета по финансовому мониторингу Министерства финансов Республики Казахстан (далее – Департамент) является территориальным органом Комитета по финансовому мониторингу Министерства финансов Республики Казахстан (далее – Комитет), уполномоченным на выполнение в пределах компетенции функций по предупреждению, выявлению, пресечению, раскрытию и расследованию уголовных и административных правонарушений, отнесенных законодательством Республики Казахстан к ведению этого органа, и иные функции в соответствии с законодательством Республики Казахстан.</w:t>
      </w:r>
    </w:p>
    <w:bookmarkEnd w:id="296"/>
    <w:bookmarkStart w:name="z30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97"/>
    <w:bookmarkStart w:name="z31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298"/>
    <w:bookmarkStart w:name="z31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99"/>
    <w:bookmarkStart w:name="z31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300"/>
    <w:bookmarkStart w:name="z31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Департамента, и другими актами, предусмотренными законодательством Республики Казахстан.</w:t>
      </w:r>
    </w:p>
    <w:bookmarkEnd w:id="301"/>
    <w:bookmarkStart w:name="z31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302"/>
    <w:bookmarkStart w:name="z31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060002, Республика Казахстан, Атырауская область, город Атырау, улица Абая, 8.</w:t>
      </w:r>
    </w:p>
    <w:bookmarkEnd w:id="303"/>
    <w:bookmarkStart w:name="z31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республиканское государственное учреждение "Департамент экономических расследований по Атырауской области Комитета по финансовому мониторингу Министерства финансов Республики Казахстан".</w:t>
      </w:r>
    </w:p>
    <w:bookmarkEnd w:id="304"/>
    <w:bookmarkStart w:name="z31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305"/>
    <w:bookmarkStart w:name="z31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306"/>
    <w:bookmarkStart w:name="z31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307"/>
    <w:bookmarkStart w:name="z32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08"/>
    <w:bookmarkStart w:name="z321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309"/>
    <w:bookmarkStart w:name="z32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310"/>
    <w:bookmarkStart w:name="z32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предупреждение, выявление, пресечение, раскрытие и расследование уголовных и административных правонарушений, отнесенных законодательством Республики Казахстан к ведению этого органа;</w:t>
      </w:r>
    </w:p>
    <w:bookmarkEnd w:id="311"/>
    <w:bookmarkStart w:name="z32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иных задач, предусмотренных законодательством Республики Казахстан.</w:t>
      </w:r>
    </w:p>
    <w:bookmarkEnd w:id="312"/>
    <w:bookmarkStart w:name="z32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313"/>
    <w:bookmarkStart w:name="z32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оперативно-розыскной деятельности в соответствии с законодательством Республики Казахстан об оперативно-розыскной деятельности;</w:t>
      </w:r>
    </w:p>
    <w:bookmarkEnd w:id="314"/>
    <w:bookmarkStart w:name="z32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предупреждение, выявление, пресечение, раскрытие и расследование уголовного правонарушения, отнесенного законодательством Республики Казахстан к ведению этого органа;</w:t>
      </w:r>
    </w:p>
    <w:bookmarkEnd w:id="315"/>
    <w:bookmarkStart w:name="z32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форм и методов борьбы с уголовными правонарушения, отнесенными законодательством Республики Казахстан к ведению этого органа, разработка методических рекомендации;</w:t>
      </w:r>
    </w:p>
    <w:bookmarkEnd w:id="316"/>
    <w:bookmarkStart w:name="z32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оперативно-розыскной деятельности, дознание и предварительное следствие, анализ практики оперативно-розыскной, административной, следственной деятельности и дознания органов по финансовому мониторингу, составление прогноза оперативной обстановки в республике, принятие мер оперативного реагирования по вопросам, требующим вмешательства органов по финансовому мониторингу;</w:t>
      </w:r>
    </w:p>
    <w:bookmarkEnd w:id="317"/>
    <w:bookmarkStart w:name="z33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розыска лиц по уголовным делам и делам об административных правонарушениях, отнесенным к ведению органов государственных доходов, и ответчиков при отсутствии сведений об их месте пребывания по искам, предъявленным в интересах государства по постановлению суда;</w:t>
      </w:r>
    </w:p>
    <w:bookmarkEnd w:id="318"/>
    <w:bookmarkStart w:name="z33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соответствующими органами иностранных государств и участие в пределах своих полномочий в деятельности международных организаций по вопросам борьбы с уголовными правонарушениями, отнесенными законодательством Республики Казахстан к ведению этого органа;</w:t>
      </w:r>
    </w:p>
    <w:bookmarkEnd w:id="319"/>
    <w:bookmarkStart w:name="z33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другими государственными органами по обеспечению экономической безопасности Республики Казахстан;</w:t>
      </w:r>
    </w:p>
    <w:bookmarkEnd w:id="320"/>
    <w:bookmarkStart w:name="z33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иных полномочий, предусмотренные законодательством Республики Казахстан.</w:t>
      </w:r>
    </w:p>
    <w:bookmarkEnd w:id="321"/>
    <w:bookmarkStart w:name="z33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322"/>
    <w:bookmarkStart w:name="z33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323"/>
    <w:bookmarkStart w:name="z33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участие в разработке и реализации программ борьбы с преступностью в Республике Казахстан;</w:t>
      </w:r>
    </w:p>
    <w:bookmarkEnd w:id="324"/>
    <w:bookmarkStart w:name="z33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криминалистические исследования в порядке, установленном законодательством Республики Казахстан;</w:t>
      </w:r>
    </w:p>
    <w:bookmarkEnd w:id="325"/>
    <w:bookmarkStart w:name="z33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составлять протоколы и рассматривать дела об административных правонарушениях, осуществлять административное задержание, а также применять другие меры,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326"/>
    <w:bookmarkStart w:name="z33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законодательством Республики Казахстан задерживать и доставлять в служебные помещения органов по финансовому мониторингу или иных органов Республики Казахстан лиц, совершивших правонарушение;</w:t>
      </w:r>
    </w:p>
    <w:bookmarkEnd w:id="327"/>
    <w:bookmarkStart w:name="z34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изымать, производить обыск или выемку документов, товаров, предметов или иного имущества в соответствии с уголовно-процессуальным законодательством Республики Казахстан и законодательством Республики Казахстан об административных правонарушениях;</w:t>
      </w:r>
    </w:p>
    <w:bookmarkEnd w:id="328"/>
    <w:bookmarkStart w:name="z34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производить документирование, звуко-, видеозапись, кино-, фотосъемка, изготовление слепков, оттисков, планов, схем и другие способы запечатления информации в соответствии с законодательными актами Республики Казахстан;</w:t>
      </w:r>
    </w:p>
    <w:bookmarkEnd w:id="329"/>
    <w:bookmarkStart w:name="z34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приобретать товары, включая оружие, специальные технические и иные средства для выполнения функций, возложенных на органы по финансовому мониторингу в соответствии с законодательством Республики Казахстан;</w:t>
      </w:r>
    </w:p>
    <w:bookmarkEnd w:id="330"/>
    <w:bookmarkStart w:name="z34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применять физическую силу, в том числе боевые приемы борьбы; </w:t>
      </w:r>
    </w:p>
    <w:bookmarkEnd w:id="331"/>
    <w:bookmarkStart w:name="z34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оперативно-розыскную деятельность в соответствии с законодательством Республики Казахстан об оперативно-розыскной деятельности;</w:t>
      </w:r>
    </w:p>
    <w:bookmarkEnd w:id="332"/>
    <w:bookmarkStart w:name="z34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установленном законодательством Республики Казахстан порядке носить, хранить, и применять огнестрельное и иное оружие и специальные средства; </w:t>
      </w:r>
    </w:p>
    <w:bookmarkEnd w:id="333"/>
    <w:bookmarkStart w:name="z34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полномочия в соответствии с уголовно-процессуальным законодательством Республики Казахстан;</w:t>
      </w:r>
    </w:p>
    <w:bookmarkEnd w:id="334"/>
    <w:bookmarkStart w:name="z34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 имеющимся в производстве материалам и уголовным делам иметь доступ к документам, материалам, статистической информации и иным сведениям, а также требовать их представления от руководителей и других должностных лиц организаций, физических лиц, снимать с них копии, получать объяснения;</w:t>
      </w:r>
    </w:p>
    <w:bookmarkEnd w:id="335"/>
    <w:bookmarkStart w:name="z34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bookmarkEnd w:id="336"/>
    <w:bookmarkStart w:name="z34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 имеющимся в производстве уголовным делам подвергать приводу лиц, уклоняющихся от явки по вызову;</w:t>
      </w:r>
    </w:p>
    <w:bookmarkEnd w:id="337"/>
    <w:bookmarkStart w:name="z35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конвоировать задержанных и иных лиц, заключенных под стражу;</w:t>
      </w:r>
    </w:p>
    <w:bookmarkEnd w:id="338"/>
    <w:bookmarkStart w:name="z35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вносить представление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339"/>
    <w:bookmarkStart w:name="z35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запрашивать и получать информацию, документы, а также иные сведения, необходимые для реализации основных задач и функций Департамента, в установленном законодательством Республики Казахстан порядке и в соответствии с положениями международных договоров;</w:t>
      </w:r>
    </w:p>
    <w:bookmarkEnd w:id="340"/>
    <w:bookmarkStart w:name="z35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осуществлять подготовку, переподготовку и повышение квалификации работников Департамента;</w:t>
      </w:r>
    </w:p>
    <w:bookmarkEnd w:id="341"/>
    <w:bookmarkStart w:name="z35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342"/>
    <w:bookmarkStart w:name="z35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обеспечивать соответствующий режим хранения, защиты и сохранность полученных в процессе своей деятельности информации, сведений и документов, составляющих служебную, коммерческую, банковскую или иную охраняемую законом тайну;</w:t>
      </w:r>
    </w:p>
    <w:bookmarkEnd w:id="343"/>
    <w:bookmarkStart w:name="z35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обеспечить соблюдение прав и законных интересов человека и гражданина, юридических лиц и государства в процессе осуществления финансового мониторинга;</w:t>
      </w:r>
    </w:p>
    <w:bookmarkEnd w:id="344"/>
    <w:bookmarkStart w:name="z35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рассматривать жалобы на действия (бездействие) органа по финансовому мониторингу и (или) должностных лиц органа по финансовому мониторингу в порядке и сроки, которые установлены законодательством Республики Казахстан;</w:t>
      </w:r>
    </w:p>
    <w:bookmarkEnd w:id="345"/>
    <w:bookmarkStart w:name="z35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осуществлять досудебное расследование по делам об уголовных правонарушениях, отнесенных законами Республики Казахстан к ведению этих органов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346"/>
    <w:bookmarkStart w:name="z35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пределах своей компетенции проводить работу по предупреждению, пресечению и выявлению правонарушений;</w:t>
      </w:r>
    </w:p>
    <w:bookmarkEnd w:id="347"/>
    <w:bookmarkStart w:name="z36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выполнять обязанности,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оперативно-розыскной деятельности";</w:t>
      </w:r>
    </w:p>
    <w:bookmarkEnd w:id="348"/>
    <w:bookmarkStart w:name="z361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принимать меры по предупреждению, выявлению, пресечению, раскрытию и расследованию уголовных правонарушений, отнесенных к ведению в соответствии с законами Республики Казахстан;</w:t>
      </w:r>
    </w:p>
    <w:bookmarkEnd w:id="349"/>
    <w:bookmarkStart w:name="z36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привлекать к административной ответственности в порядке, установленном законодательством Республики Казахстан об административных правонарушениях;</w:t>
      </w:r>
    </w:p>
    <w:bookmarkEnd w:id="350"/>
    <w:bookmarkStart w:name="z36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обеспечивать в соответствии с законодательством Республики Казахстан защиту от противоправных действий в отношении деятельности органов по финансовому мониторингу, должностных лиц органов по финансовому мониторингу и членов их семей;</w:t>
      </w:r>
    </w:p>
    <w:bookmarkEnd w:id="351"/>
    <w:bookmarkStart w:name="z36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принимать, регистрировать и рассматривать заявления и сообщения о совершенных или готовящихся уголовных правонарушений, своевременно принимать меры по их пресечению и раскрытию, а также задержанию лиц, их совершивших, и недопущению общественно опасных последствий;</w:t>
      </w:r>
    </w:p>
    <w:bookmarkEnd w:id="352"/>
    <w:bookmarkStart w:name="z36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принимать в пределах компетенции меры к обеспечению возмещения причиненного уголовным правонарушением, отнесенным законодательством Республики Казахстан к ведению этого органа, имущественного вреда;</w:t>
      </w:r>
    </w:p>
    <w:bookmarkEnd w:id="353"/>
    <w:bookmarkStart w:name="z366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принимать предусмотренные законодательными актами меры по государственной защите лиц, участвующих в уголовном процессе;</w:t>
      </w:r>
    </w:p>
    <w:bookmarkEnd w:id="354"/>
    <w:bookmarkStart w:name="z36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предоставлять в Комитет информацию, необходимую для реализации основных функций и задач в установленном законодательством порядке;</w:t>
      </w:r>
    </w:p>
    <w:bookmarkEnd w:id="355"/>
    <w:bookmarkStart w:name="z36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осуществлять иные права и обязанности, предусмотренные законодательством Республики Казахстан.</w:t>
      </w:r>
    </w:p>
    <w:bookmarkEnd w:id="356"/>
    <w:bookmarkStart w:name="z369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357"/>
    <w:bookmarkStart w:name="z370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358"/>
    <w:bookmarkStart w:name="z371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359"/>
    <w:bookmarkStart w:name="z372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360"/>
    <w:bookmarkStart w:name="z373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361"/>
    <w:bookmarkStart w:name="z374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работников и сотрудников структурных подразделений Департамента;</w:t>
      </w:r>
    </w:p>
    <w:bookmarkEnd w:id="362"/>
    <w:bookmarkStart w:name="z375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в Комитет предложение по штатному расписанию Департамента в пределах лимита штатной численности Департамента;</w:t>
      </w:r>
    </w:p>
    <w:bookmarkEnd w:id="363"/>
    <w:bookmarkStart w:name="z376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должностей:</w:t>
      </w:r>
    </w:p>
    <w:bookmarkEnd w:id="364"/>
    <w:bookmarkStart w:name="z377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и сотрудников Департамента, за исключением заместителя руководителя Департамента;</w:t>
      </w:r>
    </w:p>
    <w:bookmarkEnd w:id="365"/>
    <w:bookmarkStart w:name="z378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управлений Департамента по согласованию с председателем Комитета;</w:t>
      </w:r>
    </w:p>
    <w:bookmarkEnd w:id="366"/>
    <w:bookmarkStart w:name="z379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дисциплинарной ответственности в установленном законодательством Республики Казахстан порядке;</w:t>
      </w:r>
    </w:p>
    <w:bookmarkEnd w:id="367"/>
    <w:bookmarkStart w:name="z380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Департамента;</w:t>
      </w:r>
    </w:p>
    <w:bookmarkEnd w:id="368"/>
    <w:bookmarkStart w:name="z381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и сотрудников Департамента;</w:t>
      </w:r>
    </w:p>
    <w:bookmarkEnd w:id="369"/>
    <w:bookmarkStart w:name="z382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по противодействию коррупции;</w:t>
      </w:r>
    </w:p>
    <w:bookmarkEnd w:id="370"/>
    <w:bookmarkStart w:name="z383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достоверность информации, предоставляемой в Комитет;</w:t>
      </w:r>
    </w:p>
    <w:bookmarkEnd w:id="371"/>
    <w:bookmarkStart w:name="z384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компетенции подписывает акты Департамента;</w:t>
      </w:r>
    </w:p>
    <w:bookmarkEnd w:id="372"/>
    <w:bookmarkStart w:name="z385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Департамент во всех государственных органах и иных организациях;</w:t>
      </w:r>
    </w:p>
    <w:bookmarkEnd w:id="373"/>
    <w:bookmarkStart w:name="z386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Казахстан.</w:t>
      </w:r>
    </w:p>
    <w:bookmarkEnd w:id="374"/>
    <w:bookmarkStart w:name="z387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</w:t>
      </w:r>
    </w:p>
    <w:bookmarkEnd w:id="3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19 с изменением, внесенным приказом Председателя Комитета по финансовому мониторингу Министерства финансов РК от 19.03.2019 </w:t>
      </w:r>
      <w:r>
        <w:rPr>
          <w:rFonts w:ascii="Times New Roman"/>
          <w:b w:val="false"/>
          <w:i w:val="false"/>
          <w:color w:val="000000"/>
          <w:sz w:val="28"/>
        </w:rPr>
        <w:t>№ П-16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13.06.2019 </w:t>
      </w:r>
      <w:r>
        <w:rPr>
          <w:rFonts w:ascii="Times New Roman"/>
          <w:b w:val="false"/>
          <w:i w:val="false"/>
          <w:color w:val="000000"/>
          <w:sz w:val="28"/>
        </w:rPr>
        <w:t>№ П-64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9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376"/>
    <w:bookmarkStart w:name="z390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377"/>
    <w:bookmarkStart w:name="z391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78"/>
    <w:bookmarkStart w:name="z39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379"/>
    <w:bookmarkStart w:name="z39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80"/>
    <w:bookmarkStart w:name="z394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381"/>
    <w:bookmarkStart w:name="z395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осуществляется в соответствии с законодательством Республики Казахстан.</w:t>
      </w:r>
    </w:p>
    <w:bookmarkEnd w:id="3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2019 года № П-3</w:t>
            </w:r>
          </w:p>
        </w:tc>
      </w:tr>
    </w:tbl>
    <w:bookmarkStart w:name="z397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экономических расследований по Восточно-Казахстанской области Комитета по финансовому мониторингу Министерства финансов Республики Казахстан</w:t>
      </w:r>
    </w:p>
    <w:bookmarkEnd w:id="383"/>
    <w:bookmarkStart w:name="z39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приказа Председателя Комитета по финансовому мониторингу Министерства финансов РК от 29.01.2019 </w:t>
      </w:r>
      <w:r>
        <w:rPr>
          <w:rFonts w:ascii="Times New Roman"/>
          <w:b w:val="false"/>
          <w:i w:val="false"/>
          <w:color w:val="ff0000"/>
          <w:sz w:val="28"/>
        </w:rPr>
        <w:t>№ П-6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84"/>
    <w:bookmarkStart w:name="z399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85"/>
    <w:bookmarkStart w:name="z40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экономических расследований по Восточно-Казахстанской области Комитета по финансовому мониторингу Министерства финансов Республики Казахстан (далее – Департамент) является территориальным органом Комитета по финансовому мониторингу Министерства финансов Республики Казахстан (далее – Комитет), уполномоченным на выполнение в пределах компетенции функций по предупреждению, выявлению, пресечению, раскрытию и расследованию уголовных и административных правонарушений, отнесенных законодательством Республики Казахстан к ведению этого органа, и иные функции в соответствии с законодательством Республики Казахстан.</w:t>
      </w:r>
    </w:p>
    <w:bookmarkEnd w:id="386"/>
    <w:bookmarkStart w:name="z40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87"/>
    <w:bookmarkStart w:name="z40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388"/>
    <w:bookmarkStart w:name="z40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389"/>
    <w:bookmarkStart w:name="z40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390"/>
    <w:bookmarkStart w:name="z40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Департамента, и другими актами, предусмотренными законодательством Республики Казахстан.</w:t>
      </w:r>
    </w:p>
    <w:bookmarkEnd w:id="391"/>
    <w:bookmarkStart w:name="z40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392"/>
    <w:bookmarkStart w:name="z40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070004, Республика Казахстан, Восточно – Казахстанская область, город Усть-Каменогорск, улица Бурова 10/1.</w:t>
      </w:r>
    </w:p>
    <w:bookmarkEnd w:id="393"/>
    <w:bookmarkStart w:name="z40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Полное наименование государственного органа - республиканское государственное учреждение "Департамент экономических расследований по Восточно-Казахстанской области Комитета по финансовому мониторингу Министерства финансов Республики Казахстан".</w:t>
      </w:r>
    </w:p>
    <w:bookmarkEnd w:id="394"/>
    <w:bookmarkStart w:name="z40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395"/>
    <w:bookmarkStart w:name="z41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396"/>
    <w:bookmarkStart w:name="z41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397"/>
    <w:bookmarkStart w:name="z41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98"/>
    <w:bookmarkStart w:name="z413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399"/>
    <w:bookmarkStart w:name="z41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400"/>
    <w:bookmarkStart w:name="z41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предупреждение, выявление, пресечение, раскрытие и расследование уголовных и административных правонарушений, отнесенных законодательством Республики Казахстан к ведению этого органа;</w:t>
      </w:r>
    </w:p>
    <w:bookmarkEnd w:id="401"/>
    <w:bookmarkStart w:name="z41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иных задач, предусмотренных законодательством Республики Казахстан.</w:t>
      </w:r>
    </w:p>
    <w:bookmarkEnd w:id="402"/>
    <w:bookmarkStart w:name="z41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403"/>
    <w:bookmarkStart w:name="z41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оперативно-розыскной деятельности в соответствии с законодательством Республики Казахстан об оперативно-розыскной деятельности;</w:t>
      </w:r>
    </w:p>
    <w:bookmarkEnd w:id="404"/>
    <w:bookmarkStart w:name="z41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предупреждение, выявление, пресечение, раскрытие и расследование уголовного правонарушения, отнесенного законодательством Республики Казахстан к ведению этого органа;</w:t>
      </w:r>
    </w:p>
    <w:bookmarkEnd w:id="405"/>
    <w:bookmarkStart w:name="z42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форм и методов борьбы с уголовными правонарушения, отнесенными законодательством Республики Казахстан к ведению этого органа, разработка методических рекомендации;</w:t>
      </w:r>
    </w:p>
    <w:bookmarkEnd w:id="406"/>
    <w:bookmarkStart w:name="z42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оперативно-розыскной деятельности, дознание и предварительное следствие, анализ практики оперативно-розыскной, административной, следственной деятельности и дознания органов по финансовому мониторингу, составление прогноза оперативной обстановки в республике, принятие мер оперативного реагирования по вопросам, требующим вмешательства органов по финансовому мониторингу;</w:t>
      </w:r>
    </w:p>
    <w:bookmarkEnd w:id="407"/>
    <w:bookmarkStart w:name="z42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розыска лиц по уголовным делам и делам об административных правонарушениях, отнесенным к ведению органов государственных доходов, и ответчиков при отсутствии сведений об их месте пребывания по искам, предъявленным в интересах государства по постановлению суда;</w:t>
      </w:r>
    </w:p>
    <w:bookmarkEnd w:id="408"/>
    <w:bookmarkStart w:name="z42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соответствующими органами иностранных государств и участие в пределах своих полномочий в деятельности международных организаций по вопросам борьбы с уголовными правонарушениями, отнесенными законодательством Республики Казахстан к ведению этого органа;</w:t>
      </w:r>
    </w:p>
    <w:bookmarkEnd w:id="409"/>
    <w:bookmarkStart w:name="z42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другими государственными органами по обеспечению экономической безопасности Республики Казахстан;</w:t>
      </w:r>
    </w:p>
    <w:bookmarkEnd w:id="410"/>
    <w:bookmarkStart w:name="z42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иных полномочий, предусмотренные законодательством Республики Казахстан.</w:t>
      </w:r>
    </w:p>
    <w:bookmarkEnd w:id="411"/>
    <w:bookmarkStart w:name="z42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412"/>
    <w:bookmarkStart w:name="z42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413"/>
    <w:bookmarkStart w:name="z42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участие в разработке и реализации программ борьбы с преступностью в Республике Казахстан;</w:t>
      </w:r>
    </w:p>
    <w:bookmarkEnd w:id="414"/>
    <w:bookmarkStart w:name="z42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криминалистические исследования в порядке, установленном законодательством Республики Казахстан;</w:t>
      </w:r>
    </w:p>
    <w:bookmarkEnd w:id="415"/>
    <w:bookmarkStart w:name="z43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составлять протоколы и рассматривать дела об административных правонарушениях, осуществлять административное задержание, а также применять другие меры,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416"/>
    <w:bookmarkStart w:name="z431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законодательством Республики Казахстан задерживать и доставлять в служебные помещения органов по финансовому мониторингу или иных органов Республики Казахстан лиц, совершивших правонарушение;</w:t>
      </w:r>
    </w:p>
    <w:bookmarkEnd w:id="417"/>
    <w:bookmarkStart w:name="z432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изымать, производить обыск или выемку документов, товаров, предметов или иного имущества в соответствии с уголовно-процессуальным законодательством Республики Казахстан и законодательством Республики Казахстан об административных правонарушениях;</w:t>
      </w:r>
    </w:p>
    <w:bookmarkEnd w:id="418"/>
    <w:bookmarkStart w:name="z43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производить документирование, звуко-, видеозапись, кино-, фотосъемка, изготовление слепков, оттисков, планов, схем и другие способы запечатления информации в соответствии с законодательными актами Республики Казахстан;</w:t>
      </w:r>
    </w:p>
    <w:bookmarkEnd w:id="419"/>
    <w:bookmarkStart w:name="z43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приобретать товары, включая оружие, специальные технические и иные средства для выполнения функций, возложенных на органы по финансовому мониторингу в соответствии с законодательством Республики Казахстан;</w:t>
      </w:r>
    </w:p>
    <w:bookmarkEnd w:id="420"/>
    <w:bookmarkStart w:name="z43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применять физическую силу, в том числе боевые приемы борьбы; </w:t>
      </w:r>
    </w:p>
    <w:bookmarkEnd w:id="421"/>
    <w:bookmarkStart w:name="z43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оперативно-розыскную деятельность в соответствии с законодательством Республики Казахстан об оперативно-розыскной деятельности;</w:t>
      </w:r>
    </w:p>
    <w:bookmarkEnd w:id="422"/>
    <w:bookmarkStart w:name="z43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установленном законодательством Республики Казахстан порядке носить, хранить, и применять огнестрельное и иное оружие и специальные средства; </w:t>
      </w:r>
    </w:p>
    <w:bookmarkEnd w:id="423"/>
    <w:bookmarkStart w:name="z43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полномочия в соответствии с уголовно-процессуальным законодательством Республики Казахстан;</w:t>
      </w:r>
    </w:p>
    <w:bookmarkEnd w:id="424"/>
    <w:bookmarkStart w:name="z43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 имеющимся в производстве материалам и уголовным делам иметь доступ к документам, материалам, статистической информации и иным сведениям, а также требовать их представления от руководителей и других должностных лиц организаций, физических лиц, снимать с них копии, получать объяснения;</w:t>
      </w:r>
    </w:p>
    <w:bookmarkEnd w:id="425"/>
    <w:bookmarkStart w:name="z44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bookmarkEnd w:id="426"/>
    <w:bookmarkStart w:name="z44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 имеющимся в производстве уголовным делам подвергать приводу лиц, уклоняющихся от явки по вызову;</w:t>
      </w:r>
    </w:p>
    <w:bookmarkEnd w:id="427"/>
    <w:bookmarkStart w:name="z44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конвоировать задержанных и иных лиц, заключенных под стражу;</w:t>
      </w:r>
    </w:p>
    <w:bookmarkEnd w:id="428"/>
    <w:bookmarkStart w:name="z44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вносить представление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429"/>
    <w:bookmarkStart w:name="z444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запрашивать и получать информацию, документы, а также иные сведения, необходимые для реализации основных задач и функций Департамента, в установленном законодательством Республики Казахстан порядке и в соответствии с положениями международных договоров;</w:t>
      </w:r>
    </w:p>
    <w:bookmarkEnd w:id="430"/>
    <w:bookmarkStart w:name="z44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осуществлять подготовку, переподготовку и повышение квалификации работников Департамента;</w:t>
      </w:r>
    </w:p>
    <w:bookmarkEnd w:id="431"/>
    <w:bookmarkStart w:name="z446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432"/>
    <w:bookmarkStart w:name="z44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обеспечивать соответствующий режим хранения, защиты и сохранность полученных в процессе своей деятельности информации, сведений и документов, составляющих служебную, коммерческую, банковскую или иную охраняемую законом тайну;</w:t>
      </w:r>
    </w:p>
    <w:bookmarkEnd w:id="433"/>
    <w:bookmarkStart w:name="z44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обеспечить соблюдение прав и законных интересов человека и гражданина, юридических лиц и государства в процессе осуществления финансового мониторинга;</w:t>
      </w:r>
    </w:p>
    <w:bookmarkEnd w:id="434"/>
    <w:bookmarkStart w:name="z44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рассматривать жалобы на действия (бездействие) органа по финансовому мониторингу и (или) должностных лиц органа по финансовому мониторингу в порядке и сроки, которые установлены законодательством Республики Казахстан;</w:t>
      </w:r>
    </w:p>
    <w:bookmarkEnd w:id="435"/>
    <w:bookmarkStart w:name="z45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осуществлять досудебное расследование по делам об уголовных правонарушениях, отнесенных законами Республики Казахстан к ведению этих органов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436"/>
    <w:bookmarkStart w:name="z45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пределах своей компетенции проводить работу по предупреждению, пресечению и выявлению правонарушений;</w:t>
      </w:r>
    </w:p>
    <w:bookmarkEnd w:id="437"/>
    <w:bookmarkStart w:name="z45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выполнять обязанности,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оперативно-розыскной деятельности";</w:t>
      </w:r>
    </w:p>
    <w:bookmarkEnd w:id="438"/>
    <w:bookmarkStart w:name="z45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принимать меры по предупреждению, выявлению, пресечению, раскрытию и расследованию уголовных правонарушений, отнесенных к ведению в соответствии с законами Республики Казахстан;</w:t>
      </w:r>
    </w:p>
    <w:bookmarkEnd w:id="439"/>
    <w:bookmarkStart w:name="z45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привлекать к административной ответственности в порядке, установленном законодательством Республики Казахстан об административных правонарушениях;</w:t>
      </w:r>
    </w:p>
    <w:bookmarkEnd w:id="440"/>
    <w:bookmarkStart w:name="z45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обеспечивать в соответствии с законодательством Республики Казахстан защиту от противоправных действий в отношении деятельности органов по финансовому мониторингу, должностных лиц органов по финансовому мониторингу и членов их семей;</w:t>
      </w:r>
    </w:p>
    <w:bookmarkEnd w:id="441"/>
    <w:bookmarkStart w:name="z45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принимать, регистрировать и рассматривать заявления и сообщения о совершенных или готовящихся уголовных правонарушений, своевременно принимать меры по их пресечению и раскрытию, а также задержанию лиц, их совершивших, и недопущению общественно опасных последствий;</w:t>
      </w:r>
    </w:p>
    <w:bookmarkEnd w:id="442"/>
    <w:bookmarkStart w:name="z457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принимать в пределах компетенции меры к обеспечению возмещения причиненного уголовным правонарушением, отнесенным законодательством Республики Казахстан к ведению этого органа, имущественного вреда;</w:t>
      </w:r>
    </w:p>
    <w:bookmarkEnd w:id="443"/>
    <w:bookmarkStart w:name="z45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принимать предусмотренные законодательными актами меры по государственной защите лиц, участвующих в уголовном процессе;</w:t>
      </w:r>
    </w:p>
    <w:bookmarkEnd w:id="444"/>
    <w:bookmarkStart w:name="z459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предоставлять в Комитет информацию, необходимую для реализации основных функций и задач в установленном законодательством порядке;</w:t>
      </w:r>
    </w:p>
    <w:bookmarkEnd w:id="445"/>
    <w:bookmarkStart w:name="z460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осуществлять иные права и обязанности, предусмотренные законодательством Республики Казахстан.</w:t>
      </w:r>
    </w:p>
    <w:bookmarkEnd w:id="446"/>
    <w:bookmarkStart w:name="z461" w:id="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447"/>
    <w:bookmarkStart w:name="z462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448"/>
    <w:bookmarkStart w:name="z463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449"/>
    <w:bookmarkStart w:name="z464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450"/>
    <w:bookmarkStart w:name="z465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451"/>
    <w:bookmarkStart w:name="z466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работников и сотрудников структурных подразделений Департамента;</w:t>
      </w:r>
    </w:p>
    <w:bookmarkEnd w:id="452"/>
    <w:bookmarkStart w:name="z467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в Комитет предложение по штатному расписанию Департамента в пределах лимита штатной численности Департамента;</w:t>
      </w:r>
    </w:p>
    <w:bookmarkEnd w:id="453"/>
    <w:bookmarkStart w:name="z468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должностей:</w:t>
      </w:r>
    </w:p>
    <w:bookmarkEnd w:id="454"/>
    <w:bookmarkStart w:name="z469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и сотрудников Департамента, за исключением заместителя руководителя Департамента;</w:t>
      </w:r>
    </w:p>
    <w:bookmarkEnd w:id="455"/>
    <w:bookmarkStart w:name="z470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управлений Департамента по согласованию с председателем Комитета;</w:t>
      </w:r>
    </w:p>
    <w:bookmarkEnd w:id="456"/>
    <w:bookmarkStart w:name="z471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дисциплинарной ответственности в установленном законодательством Республики Казахстан порядке;</w:t>
      </w:r>
    </w:p>
    <w:bookmarkEnd w:id="457"/>
    <w:bookmarkStart w:name="z472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Департамента;</w:t>
      </w:r>
    </w:p>
    <w:bookmarkEnd w:id="458"/>
    <w:bookmarkStart w:name="z473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и сотрудников Департамента;</w:t>
      </w:r>
    </w:p>
    <w:bookmarkEnd w:id="459"/>
    <w:bookmarkStart w:name="z474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по противодействию коррупции;</w:t>
      </w:r>
    </w:p>
    <w:bookmarkEnd w:id="460"/>
    <w:bookmarkStart w:name="z475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достоверность информации, предоставляемой в Комитет;</w:t>
      </w:r>
    </w:p>
    <w:bookmarkEnd w:id="461"/>
    <w:bookmarkStart w:name="z476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компетенции подписывает акты Департамента;</w:t>
      </w:r>
    </w:p>
    <w:bookmarkEnd w:id="462"/>
    <w:bookmarkStart w:name="z477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Департамент во всех государственных органах и иных организациях;</w:t>
      </w:r>
    </w:p>
    <w:bookmarkEnd w:id="463"/>
    <w:bookmarkStart w:name="z478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Казахстан.</w:t>
      </w:r>
    </w:p>
    <w:bookmarkEnd w:id="464"/>
    <w:bookmarkStart w:name="z479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</w:t>
      </w:r>
    </w:p>
    <w:bookmarkEnd w:id="4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19 с изменением, внесенным приказом Председателя Комитета по финансовому мониторингу Министерства финансов РК от 19.03.2019 </w:t>
      </w:r>
      <w:r>
        <w:rPr>
          <w:rFonts w:ascii="Times New Roman"/>
          <w:b w:val="false"/>
          <w:i w:val="false"/>
          <w:color w:val="000000"/>
          <w:sz w:val="28"/>
        </w:rPr>
        <w:t>№ П-16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13.06.2019 </w:t>
      </w:r>
      <w:r>
        <w:rPr>
          <w:rFonts w:ascii="Times New Roman"/>
          <w:b w:val="false"/>
          <w:i w:val="false"/>
          <w:color w:val="000000"/>
          <w:sz w:val="28"/>
        </w:rPr>
        <w:t>№ П-64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1" w:id="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466"/>
    <w:bookmarkStart w:name="z482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467"/>
    <w:bookmarkStart w:name="z483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468"/>
    <w:bookmarkStart w:name="z484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469"/>
    <w:bookmarkStart w:name="z485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70"/>
    <w:bookmarkStart w:name="z486" w:id="4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471"/>
    <w:bookmarkStart w:name="z487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осуществляется в соответствии с законодательством Республики Казахстан.</w:t>
      </w:r>
    </w:p>
    <w:bookmarkEnd w:id="4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2019 года № П-3</w:t>
            </w:r>
          </w:p>
        </w:tc>
      </w:tr>
    </w:tbl>
    <w:bookmarkStart w:name="z489" w:id="4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экономических расследований по Жамбылской области Комитета по финансовому мониторингу Министерства финансов Республики Казахстан</w:t>
      </w:r>
    </w:p>
    <w:bookmarkEnd w:id="473"/>
    <w:bookmarkStart w:name="z490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приказа Председателя Комитета по финансовому мониторингу Министерства финансов РК от 29.01.2019 </w:t>
      </w:r>
      <w:r>
        <w:rPr>
          <w:rFonts w:ascii="Times New Roman"/>
          <w:b w:val="false"/>
          <w:i w:val="false"/>
          <w:color w:val="ff0000"/>
          <w:sz w:val="28"/>
        </w:rPr>
        <w:t>№ П-6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474"/>
    <w:bookmarkStart w:name="z491" w:id="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75"/>
    <w:bookmarkStart w:name="z492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экономических расследований по Жамбылской области Комитета по финансовому мониторингу Министерства финансов Республики Казахстан (далее – Департамент) является территориальным органом Комитета по финансовому мониторингу Министерства финансов Республики Казахстан (далее – Комитет), уполномоченным на выполнение в пределах компетенции функций по предупреждению, выявлению, пресечению, раскрытию и расследованию уголовных и административных правонарушений, отнесенных законодательством Республики Казахстан к ведению этого органа, и иные функции в соответствии с законодательством Республики Казахстан.</w:t>
      </w:r>
    </w:p>
    <w:bookmarkEnd w:id="476"/>
    <w:bookmarkStart w:name="z493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77"/>
    <w:bookmarkStart w:name="z494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478"/>
    <w:bookmarkStart w:name="z495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479"/>
    <w:bookmarkStart w:name="z496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480"/>
    <w:bookmarkStart w:name="z497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Департамента, и другими актами, предусмотренными законодательством Республики Казахстан.</w:t>
      </w:r>
    </w:p>
    <w:bookmarkEnd w:id="481"/>
    <w:bookmarkStart w:name="z498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482"/>
    <w:bookmarkStart w:name="z499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080000, Республика Казахстан, Жамбылская область, город Тараз, проспект Толе би, 81.</w:t>
      </w:r>
    </w:p>
    <w:bookmarkEnd w:id="483"/>
    <w:bookmarkStart w:name="z500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республиканское государственное учреждение "Департамент экономических расследований по Жамбылской области Комитета по финансовому мониторингу Министерства финансов Республики Казахстан".</w:t>
      </w:r>
    </w:p>
    <w:bookmarkEnd w:id="484"/>
    <w:bookmarkStart w:name="z501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485"/>
    <w:bookmarkStart w:name="z502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486"/>
    <w:bookmarkStart w:name="z503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487"/>
    <w:bookmarkStart w:name="z504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488"/>
    <w:bookmarkStart w:name="z505" w:id="4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489"/>
    <w:bookmarkStart w:name="z506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490"/>
    <w:bookmarkStart w:name="z507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предупреждение, выявление, пресечение, раскрытие и расследование уголовных и административных правонарушений, отнесенных законодательством Республики Казахстан к ведению этого органа;</w:t>
      </w:r>
    </w:p>
    <w:bookmarkEnd w:id="491"/>
    <w:bookmarkStart w:name="z508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иных задач, предусмотренных законодательством Республики Казахстан.</w:t>
      </w:r>
    </w:p>
    <w:bookmarkEnd w:id="492"/>
    <w:bookmarkStart w:name="z509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493"/>
    <w:bookmarkStart w:name="z510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оперативно-розыскной деятельности в соответствии с законодательством Республики Казахстан об оперативно-розыскной деятельности;</w:t>
      </w:r>
    </w:p>
    <w:bookmarkEnd w:id="494"/>
    <w:bookmarkStart w:name="z511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предупреждение, выявление, пресечение, раскрытие и расследование уголовного правонарушения, отнесенного законодательством Республики Казахстан к ведению этого органа;</w:t>
      </w:r>
    </w:p>
    <w:bookmarkEnd w:id="495"/>
    <w:bookmarkStart w:name="z512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форм и методов борьбы с уголовными правонарушения, отнесенными законодательством Республики Казахстан к ведению этого органа, разработка методических рекомендации;</w:t>
      </w:r>
    </w:p>
    <w:bookmarkEnd w:id="496"/>
    <w:bookmarkStart w:name="z513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оперативно-розыскной деятельности, дознание и предварительное следствие, анализ практики оперативно-розыскной, административной, следственной деятельности и дознания органов по финансовому мониторингу, составление прогноза оперативной обстановки в республике, принятие мер оперативного реагирования по вопросам, требующим вмешательства органов по финансовому мониторингу;</w:t>
      </w:r>
    </w:p>
    <w:bookmarkEnd w:id="497"/>
    <w:bookmarkStart w:name="z514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розыска лиц по уголовным делам и делам об административных правонарушениях, отнесенным к ведению органов государственных доходов, и ответчиков при отсутствии сведений об их месте пребывания по искам, предъявленным в интересах государства по постановлению суда;</w:t>
      </w:r>
    </w:p>
    <w:bookmarkEnd w:id="498"/>
    <w:bookmarkStart w:name="z515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соответствующими органами иностранных государств и участие в пределах своих полномочий в деятельности международных организаций по вопросам борьбы с уголовными правонарушениями, отнесенными законодательством Республики Казахстан к ведению этого органа;</w:t>
      </w:r>
    </w:p>
    <w:bookmarkEnd w:id="499"/>
    <w:bookmarkStart w:name="z516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другими государственными органами по обеспечению экономической безопасности Республики Казахстан;</w:t>
      </w:r>
    </w:p>
    <w:bookmarkEnd w:id="500"/>
    <w:bookmarkStart w:name="z517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иных полномочий, предусмотренные законодательством Республики Казахстан.</w:t>
      </w:r>
    </w:p>
    <w:bookmarkEnd w:id="501"/>
    <w:bookmarkStart w:name="z518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502"/>
    <w:bookmarkStart w:name="z519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503"/>
    <w:bookmarkStart w:name="z520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участие в разработке и реализации программ борьбы с преступностью в Республике Казахстан;</w:t>
      </w:r>
    </w:p>
    <w:bookmarkEnd w:id="504"/>
    <w:bookmarkStart w:name="z521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криминалистические исследования в порядке, установленном законодательством Республики Казахстан;</w:t>
      </w:r>
    </w:p>
    <w:bookmarkEnd w:id="505"/>
    <w:bookmarkStart w:name="z522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составлять протоколы и рассматривать дела об административных правонарушениях, осуществлять административное задержание, а также применять другие меры,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506"/>
    <w:bookmarkStart w:name="z523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законодательством Республики Казахстан задерживать и доставлять в служебные помещения органов по финансовому мониторингу или иных органов Республики Казахстан лиц, совершивших правонарушение;</w:t>
      </w:r>
    </w:p>
    <w:bookmarkEnd w:id="507"/>
    <w:bookmarkStart w:name="z524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изымать, производить обыск или выемку документов, товаров, предметов или иного имущества в соответствии с уголовно-процессуальным законодательством Республики Казахстан и законодательством Республики Казахстан об административных правонарушениях;</w:t>
      </w:r>
    </w:p>
    <w:bookmarkEnd w:id="508"/>
    <w:bookmarkStart w:name="z525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производить документирование, звуко-, видеозапись, кино-, фотосъемка, изготовление слепков, оттисков, планов, схем и другие способы запечатления информации в соответствии с законодательными актами Республики Казахстан;</w:t>
      </w:r>
    </w:p>
    <w:bookmarkEnd w:id="509"/>
    <w:bookmarkStart w:name="z526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приобретать товары, включая оружие, специальные технические и иные средства для выполнения функций, возложенных на органы по финансовому мониторингу в соответствии с законодательством Республики Казахстан;</w:t>
      </w:r>
    </w:p>
    <w:bookmarkEnd w:id="510"/>
    <w:bookmarkStart w:name="z527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применять физическую силу, в том числе боевые приемы борьбы; </w:t>
      </w:r>
    </w:p>
    <w:bookmarkEnd w:id="511"/>
    <w:bookmarkStart w:name="z528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оперативно-розыскную деятельность в соответствии с законодательством Республики Казахстан об оперативно-розыскной деятельности;</w:t>
      </w:r>
    </w:p>
    <w:bookmarkEnd w:id="512"/>
    <w:bookmarkStart w:name="z529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установленном законодательством Республики Казахстан порядке носить, хранить, и применять огнестрельное и иное оружие и специальные средства; </w:t>
      </w:r>
    </w:p>
    <w:bookmarkEnd w:id="513"/>
    <w:bookmarkStart w:name="z530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полномочия в соответствии с уголовно-процессуальным законодательством Республики Казахстан;</w:t>
      </w:r>
    </w:p>
    <w:bookmarkEnd w:id="514"/>
    <w:bookmarkStart w:name="z531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 имеющимся в производстве материалам и уголовным делам иметь доступ к документам, материалам, статистической информации и иным сведениям, а также требовать их представления от руководителей и других должностных лиц организаций, физических лиц, снимать с них копии, получать объяснения;</w:t>
      </w:r>
    </w:p>
    <w:bookmarkEnd w:id="515"/>
    <w:bookmarkStart w:name="z532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bookmarkEnd w:id="516"/>
    <w:bookmarkStart w:name="z533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 имеющимся в производстве уголовным делам подвергать приводу лиц, уклоняющихся от явки по вызову;</w:t>
      </w:r>
    </w:p>
    <w:bookmarkEnd w:id="517"/>
    <w:bookmarkStart w:name="z534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конвоировать задержанных и иных лиц, заключенных под стражу;</w:t>
      </w:r>
    </w:p>
    <w:bookmarkEnd w:id="518"/>
    <w:bookmarkStart w:name="z535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вносить представление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519"/>
    <w:bookmarkStart w:name="z536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запрашивать и получать информацию, документы, а также иные сведения, необходимые для реализации основных задач и функций Департамента, в установленном законодательством Республики Казахстан порядке и в соответствии с положениями международных договоров;</w:t>
      </w:r>
    </w:p>
    <w:bookmarkEnd w:id="520"/>
    <w:bookmarkStart w:name="z537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осуществлять подготовку, переподготовку и повышение квалификации работников Департамента;</w:t>
      </w:r>
    </w:p>
    <w:bookmarkEnd w:id="521"/>
    <w:bookmarkStart w:name="z538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522"/>
    <w:bookmarkStart w:name="z539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обеспечивать соответствующий режим хранения, защиты и сохранность полученных в процессе своей деятельности информации, сведений и документов, составляющих служебную, коммерческую, банковскую или иную охраняемую законом тайну;</w:t>
      </w:r>
    </w:p>
    <w:bookmarkEnd w:id="523"/>
    <w:bookmarkStart w:name="z540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обеспечить соблюдение прав и законных интересов человека и гражданина, юридических лиц и государства в процессе осуществления финансового мониторинга;</w:t>
      </w:r>
    </w:p>
    <w:bookmarkEnd w:id="524"/>
    <w:bookmarkStart w:name="z541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рассматривать жалобы на действия (бездействие) органа по финансовому мониторингу и (или) должностных лиц органа по финансовому мониторингу в порядке и сроки, которые установлены законодательством Республики Казахстан;</w:t>
      </w:r>
    </w:p>
    <w:bookmarkEnd w:id="525"/>
    <w:bookmarkStart w:name="z542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осуществлять досудебное расследование по делам об уголовных правонарушениях, отнесенных законами Республики Казахстан к ведению этих органов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526"/>
    <w:bookmarkStart w:name="z543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пределах своей компетенции проводить работу по предупреждению, пресечению и выявлению правонарушений;</w:t>
      </w:r>
    </w:p>
    <w:bookmarkEnd w:id="527"/>
    <w:bookmarkStart w:name="z544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выполнять обязанности,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оперативно-розыскной деятельности";</w:t>
      </w:r>
    </w:p>
    <w:bookmarkEnd w:id="528"/>
    <w:bookmarkStart w:name="z545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принимать меры по предупреждению, выявлению, пресечению, раскрытию и расследованию уголовных правонарушений, отнесенных к ведению в соответствии с законами Республики Казахстан;</w:t>
      </w:r>
    </w:p>
    <w:bookmarkEnd w:id="529"/>
    <w:bookmarkStart w:name="z546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привлекать к административной ответственности в порядке, установленном законодательством Республики Казахстан об административных правонарушениях;</w:t>
      </w:r>
    </w:p>
    <w:bookmarkEnd w:id="530"/>
    <w:bookmarkStart w:name="z547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обеспечивать в соответствии с законодательством Республики Казахстан защиту от противоправных действий в отношении деятельности органов по финансовому мониторингу, должностных лиц органов по финансовому мониторингу и членов их семей;</w:t>
      </w:r>
    </w:p>
    <w:bookmarkEnd w:id="531"/>
    <w:bookmarkStart w:name="z548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принимать, регистрировать и рассматривать заявления и сообщения о совершенных или готовящихся уголовных правонарушений, своевременно принимать меры по их пресечению и раскрытию, а также задержанию лиц, их совершивших, и недопущению общественно опасных последствий;</w:t>
      </w:r>
    </w:p>
    <w:bookmarkEnd w:id="532"/>
    <w:bookmarkStart w:name="z549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принимать в пределах компетенции меры к обеспечению возмещения причиненного уголовным правонарушением, отнесенным законодательством Республики Казахстан к ведению этого органа, имущественного вреда;</w:t>
      </w:r>
    </w:p>
    <w:bookmarkEnd w:id="533"/>
    <w:bookmarkStart w:name="z550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принимать предусмотренные законодательными актами меры по государственной защите лиц, участвующих в уголовном процессе;</w:t>
      </w:r>
    </w:p>
    <w:bookmarkEnd w:id="534"/>
    <w:bookmarkStart w:name="z551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предоставлять в Комитет информацию, необходимую для реализации основных функций и задач в установленном законодательством порядке;</w:t>
      </w:r>
    </w:p>
    <w:bookmarkEnd w:id="535"/>
    <w:bookmarkStart w:name="z552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осуществлять иные права и обязанности, предусмотренные законодательством Республики Казахстан.</w:t>
      </w:r>
    </w:p>
    <w:bookmarkEnd w:id="536"/>
    <w:bookmarkStart w:name="z553" w:id="5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537"/>
    <w:bookmarkStart w:name="z554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538"/>
    <w:bookmarkStart w:name="z555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539"/>
    <w:bookmarkStart w:name="z556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540"/>
    <w:bookmarkStart w:name="z557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541"/>
    <w:bookmarkStart w:name="z558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работников и сотрудников структурных подразделений Департамента;</w:t>
      </w:r>
    </w:p>
    <w:bookmarkEnd w:id="542"/>
    <w:bookmarkStart w:name="z559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в Комитет предложение по штатному расписанию Департамента в пределах лимита штатной численности Департамента;</w:t>
      </w:r>
    </w:p>
    <w:bookmarkEnd w:id="543"/>
    <w:bookmarkStart w:name="z560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должностей:</w:t>
      </w:r>
    </w:p>
    <w:bookmarkEnd w:id="544"/>
    <w:bookmarkStart w:name="z561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и сотрудников Департамента, за исключением заместителя руководителя Департамента;</w:t>
      </w:r>
    </w:p>
    <w:bookmarkEnd w:id="545"/>
    <w:bookmarkStart w:name="z562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управлений Департамента по согласованию с председателем Комитета;</w:t>
      </w:r>
    </w:p>
    <w:bookmarkEnd w:id="546"/>
    <w:bookmarkStart w:name="z563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дисциплинарной ответственности в установленном законодательством Республики Казахстан порядке;</w:t>
      </w:r>
    </w:p>
    <w:bookmarkEnd w:id="547"/>
    <w:bookmarkStart w:name="z564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Департамента;</w:t>
      </w:r>
    </w:p>
    <w:bookmarkEnd w:id="548"/>
    <w:bookmarkStart w:name="z565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и сотрудников Департамента;</w:t>
      </w:r>
    </w:p>
    <w:bookmarkEnd w:id="549"/>
    <w:bookmarkStart w:name="z566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по противодействию коррупции;</w:t>
      </w:r>
    </w:p>
    <w:bookmarkEnd w:id="550"/>
    <w:bookmarkStart w:name="z567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достоверность информации, предоставляемой в Комитет;</w:t>
      </w:r>
    </w:p>
    <w:bookmarkEnd w:id="551"/>
    <w:bookmarkStart w:name="z568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компетенции подписывает акты Департамента;</w:t>
      </w:r>
    </w:p>
    <w:bookmarkEnd w:id="552"/>
    <w:bookmarkStart w:name="z569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Департамент во всех государственных органах и иных организациях;</w:t>
      </w:r>
    </w:p>
    <w:bookmarkEnd w:id="553"/>
    <w:bookmarkStart w:name="z570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Казахстан.</w:t>
      </w:r>
    </w:p>
    <w:bookmarkEnd w:id="554"/>
    <w:bookmarkStart w:name="z571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</w:t>
      </w:r>
    </w:p>
    <w:bookmarkEnd w:id="5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19 с изменением, внесенным приказом Председателя Комитета по финансовому мониторингу Министерства финансов РК от 19.03.2019 </w:t>
      </w:r>
      <w:r>
        <w:rPr>
          <w:rFonts w:ascii="Times New Roman"/>
          <w:b w:val="false"/>
          <w:i w:val="false"/>
          <w:color w:val="000000"/>
          <w:sz w:val="28"/>
        </w:rPr>
        <w:t>№ П-16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13.06.2019 </w:t>
      </w:r>
      <w:r>
        <w:rPr>
          <w:rFonts w:ascii="Times New Roman"/>
          <w:b w:val="false"/>
          <w:i w:val="false"/>
          <w:color w:val="000000"/>
          <w:sz w:val="28"/>
        </w:rPr>
        <w:t>№ П-64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3" w:id="5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556"/>
    <w:bookmarkStart w:name="z574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557"/>
    <w:bookmarkStart w:name="z575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58"/>
    <w:bookmarkStart w:name="z576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559"/>
    <w:bookmarkStart w:name="z577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60"/>
    <w:bookmarkStart w:name="z578" w:id="5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561"/>
    <w:bookmarkStart w:name="z579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осуществляется в соответствии с законодательством Республики Казахстан.</w:t>
      </w:r>
    </w:p>
    <w:bookmarkEnd w:id="5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2019 года № П-3</w:t>
            </w:r>
          </w:p>
        </w:tc>
      </w:tr>
    </w:tbl>
    <w:bookmarkStart w:name="z581" w:id="5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экономических расследований по Западно-Казахстанской области Комитета по финансовому мониторингу Министерства финансов Республики Казахстан</w:t>
      </w:r>
    </w:p>
    <w:bookmarkEnd w:id="563"/>
    <w:bookmarkStart w:name="z582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приказа Председателя Комитета по финансовому мониторингу Министерства финансов РК от 29.01.2019 </w:t>
      </w:r>
      <w:r>
        <w:rPr>
          <w:rFonts w:ascii="Times New Roman"/>
          <w:b w:val="false"/>
          <w:i w:val="false"/>
          <w:color w:val="ff0000"/>
          <w:sz w:val="28"/>
        </w:rPr>
        <w:t>№ П-6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564"/>
    <w:bookmarkStart w:name="z583" w:id="5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65"/>
    <w:bookmarkStart w:name="z584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экономических расследований по Западно-Казахстанской области Комитета по финансовому мониторингу Министерства финансов Республики Казахстан (далее – Департамент) является территориальным органом Комитета по финансовому мониторингу Министерства финансов Республики Казахстан (далее – Комитет), уполномоченным на выполнение в пределах компетенции функций по предупреждению, выявлению, пресечению, раскрытию и расследованию уголовных и административных правонарушений, отнесенных законодательством Республики Казахстан к ведению этого органа, и иные функции в соответствии с законодательством Республики Казахстан.</w:t>
      </w:r>
    </w:p>
    <w:bookmarkEnd w:id="566"/>
    <w:bookmarkStart w:name="z585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67"/>
    <w:bookmarkStart w:name="z586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568"/>
    <w:bookmarkStart w:name="z587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569"/>
    <w:bookmarkStart w:name="z588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570"/>
    <w:bookmarkStart w:name="z589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Департамента, и другими актами, предусмотренными законодательством Республики Казахстан.</w:t>
      </w:r>
    </w:p>
    <w:bookmarkEnd w:id="571"/>
    <w:bookmarkStart w:name="z590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572"/>
    <w:bookmarkStart w:name="z591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090007, Республика Казахстан, Западно-Казахстанская область, город Уральск, улица Пойменная, 2/2.</w:t>
      </w:r>
    </w:p>
    <w:bookmarkEnd w:id="573"/>
    <w:bookmarkStart w:name="z592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республиканское государственное учреждение "Департамент экономических расследований по Западно-Казахстанской области Комитета по финансовому мониторингу Министерства финансов Республики Казахстан".</w:t>
      </w:r>
    </w:p>
    <w:bookmarkEnd w:id="574"/>
    <w:bookmarkStart w:name="z593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575"/>
    <w:bookmarkStart w:name="z594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576"/>
    <w:bookmarkStart w:name="z595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577"/>
    <w:bookmarkStart w:name="z596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578"/>
    <w:bookmarkStart w:name="z597" w:id="5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579"/>
    <w:bookmarkStart w:name="z598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580"/>
    <w:bookmarkStart w:name="z599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предупреждение, выявление, пресечение, раскрытие и расследование уголовных и административных правонарушений, отнесенных законодательством Республики Казахстан к ведению этого органа;</w:t>
      </w:r>
    </w:p>
    <w:bookmarkEnd w:id="581"/>
    <w:bookmarkStart w:name="z600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иных задач, предусмотренных законодательством Республики Казахстан.</w:t>
      </w:r>
    </w:p>
    <w:bookmarkEnd w:id="582"/>
    <w:bookmarkStart w:name="z601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583"/>
    <w:bookmarkStart w:name="z602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оперативно-розыскной деятельности в соответствии с законодательством Республики Казахстан об оперативно-розыскной деятельности;</w:t>
      </w:r>
    </w:p>
    <w:bookmarkEnd w:id="584"/>
    <w:bookmarkStart w:name="z603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предупреждение, выявление, пресечение, раскрытие и расследование уголовного правонарушения, отнесенного законодательством Республики Казахстан к ведению этого органа;</w:t>
      </w:r>
    </w:p>
    <w:bookmarkEnd w:id="585"/>
    <w:bookmarkStart w:name="z604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форм и методов борьбы с уголовными правонарушения, отнесенными законодательством Республики Казахстан к ведению этого органа, разработка методических рекомендации;</w:t>
      </w:r>
    </w:p>
    <w:bookmarkEnd w:id="586"/>
    <w:bookmarkStart w:name="z605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оперативно-розыскной деятельности, дознание и предварительное следствие, анализ практики оперативно-розыскной, административной, следственной деятельности и дознания органов по финансовому мониторингу, составление прогноза оперативной обстановки в республике, принятие мер оперативного реагирования по вопросам, требующим вмешательства органов по финансовому мониторингу;</w:t>
      </w:r>
    </w:p>
    <w:bookmarkEnd w:id="587"/>
    <w:bookmarkStart w:name="z606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розыска лиц по уголовным делам и делам об административных правонарушениях, отнесенным к ведению органов государственных доходов, и ответчиков при отсутствии сведений об их месте пребывания по искам, предъявленным в интересах государства по постановлению суда;</w:t>
      </w:r>
    </w:p>
    <w:bookmarkEnd w:id="588"/>
    <w:bookmarkStart w:name="z607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соответствующими органами иностранных государств и участие в пределах своих полномочий в деятельности международных организаций по вопросам борьбы с уголовными правонарушениями, отнесенными законодательством Республики Казахстан к ведению этого органа;</w:t>
      </w:r>
    </w:p>
    <w:bookmarkEnd w:id="589"/>
    <w:bookmarkStart w:name="z608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другими государственными органами по обеспечению экономической безопасности Республики Казахстан;</w:t>
      </w:r>
    </w:p>
    <w:bookmarkEnd w:id="590"/>
    <w:bookmarkStart w:name="z609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иных полномочий, предусмотренные законодательством Республики Казахстан.</w:t>
      </w:r>
    </w:p>
    <w:bookmarkEnd w:id="591"/>
    <w:bookmarkStart w:name="z610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592"/>
    <w:bookmarkStart w:name="z611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593"/>
    <w:bookmarkStart w:name="z612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участие в разработке и реализации программ борьбы с преступностью в Республике Казахстан;</w:t>
      </w:r>
    </w:p>
    <w:bookmarkEnd w:id="594"/>
    <w:bookmarkStart w:name="z613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криминалистические исследования в порядке, установленном законодательством Республики Казахстан;</w:t>
      </w:r>
    </w:p>
    <w:bookmarkEnd w:id="595"/>
    <w:bookmarkStart w:name="z614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составлять протоколы и рассматривать дела об административных правонарушениях, осуществлять административное задержание, а также применять другие меры,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596"/>
    <w:bookmarkStart w:name="z615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законодательством Республики Казахстан задерживать и доставлять в служебные помещения органов по финансовому мониторингу или иных органов Республики Казахстан лиц, совершивших правонарушение;</w:t>
      </w:r>
    </w:p>
    <w:bookmarkEnd w:id="597"/>
    <w:bookmarkStart w:name="z616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изымать, производить обыск или выемку документов, товаров, предметов или иного имущества в соответствии с уголовно-процессуальным законодательством Республики Казахстан и законодательством Республики Казахстан об административных правонарушениях;</w:t>
      </w:r>
    </w:p>
    <w:bookmarkEnd w:id="598"/>
    <w:bookmarkStart w:name="z617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производить документирование, звуко-, видеозапись, кино-, фотосъемка, изготовление слепков, оттисков, планов, схем и другие способы запечатления информации в соответствии с законодательными актами Республики Казахстан;</w:t>
      </w:r>
    </w:p>
    <w:bookmarkEnd w:id="599"/>
    <w:bookmarkStart w:name="z618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приобретать товары, включая оружие, специальные технические и иные средства для выполнения функций, возложенных на органы по финансовому мониторингу в соответствии с законодательством Республики Казахстан;</w:t>
      </w:r>
    </w:p>
    <w:bookmarkEnd w:id="600"/>
    <w:bookmarkStart w:name="z619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применять физическую силу, в том числе боевые приемы борьбы; </w:t>
      </w:r>
    </w:p>
    <w:bookmarkEnd w:id="601"/>
    <w:bookmarkStart w:name="z620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оперативно-розыскную деятельность в соответствии с законодательством Республики Казахстан об оперативно-розыскной деятельности;</w:t>
      </w:r>
    </w:p>
    <w:bookmarkEnd w:id="602"/>
    <w:bookmarkStart w:name="z621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установленном законодательством Республики Казахстан порядке носить, хранить, и применять огнестрельное и иное оружие и специальные средства; </w:t>
      </w:r>
    </w:p>
    <w:bookmarkEnd w:id="603"/>
    <w:bookmarkStart w:name="z622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полномочия в соответствии с уголовно-процессуальным законодательством Республики Казахстан;</w:t>
      </w:r>
    </w:p>
    <w:bookmarkEnd w:id="604"/>
    <w:bookmarkStart w:name="z623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 имеющимся в производстве материалам и уголовным делам иметь доступ к документам, материалам, статистической информации и иным сведениям, а также требовать их представления от руководителей и других должностных лиц организаций, физических лиц, снимать с них копии, получать объяснения;</w:t>
      </w:r>
    </w:p>
    <w:bookmarkEnd w:id="605"/>
    <w:bookmarkStart w:name="z624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bookmarkEnd w:id="606"/>
    <w:bookmarkStart w:name="z625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 имеющимся в производстве уголовным делам подвергать приводу лиц, уклоняющихся от явки по вызову;</w:t>
      </w:r>
    </w:p>
    <w:bookmarkEnd w:id="607"/>
    <w:bookmarkStart w:name="z626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конвоировать задержанных и иных лиц, заключенных под стражу;</w:t>
      </w:r>
    </w:p>
    <w:bookmarkEnd w:id="608"/>
    <w:bookmarkStart w:name="z627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вносить представление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609"/>
    <w:bookmarkStart w:name="z628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запрашивать и получать информацию, документы, а также иные сведения, необходимые для реализации основных задач и функций Департамента, в установленном законодательством Республики Казахстан порядке и в соответствии с положениями международных договоров;</w:t>
      </w:r>
    </w:p>
    <w:bookmarkEnd w:id="610"/>
    <w:bookmarkStart w:name="z629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осуществлять подготовку, переподготовку и повышение квалификации работников Департамента;</w:t>
      </w:r>
    </w:p>
    <w:bookmarkEnd w:id="611"/>
    <w:bookmarkStart w:name="z630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612"/>
    <w:bookmarkStart w:name="z631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обеспечивать соответствующий режим хранения, защиты и сохранность полученных в процессе своей деятельности информации, сведений и документов, составляющих служебную, коммерческую, банковскую или иную охраняемую законом тайну;</w:t>
      </w:r>
    </w:p>
    <w:bookmarkEnd w:id="613"/>
    <w:bookmarkStart w:name="z632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обеспечить соблюдение прав и законных интересов человека и гражданина, юридических лиц и государства в процессе осуществления финансового мониторинга;</w:t>
      </w:r>
    </w:p>
    <w:bookmarkEnd w:id="614"/>
    <w:bookmarkStart w:name="z633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рассматривать жалобы на действия (бездействие) органа по финансовому мониторингу и (или) должностных лиц органа по финансовому мониторингу в порядке и сроки, которые установлены законодательством Республики Казахстан;</w:t>
      </w:r>
    </w:p>
    <w:bookmarkEnd w:id="615"/>
    <w:bookmarkStart w:name="z634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осуществлять досудебное расследование по делам об уголовных правонарушениях, отнесенных законами Республики Казахстан к ведению этих органов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616"/>
    <w:bookmarkStart w:name="z635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пределах своей компетенции проводить работу по предупреждению, пресечению и выявлению правонарушений;</w:t>
      </w:r>
    </w:p>
    <w:bookmarkEnd w:id="617"/>
    <w:bookmarkStart w:name="z636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выполнять обязанности,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оперативно-розыскной деятельности";</w:t>
      </w:r>
    </w:p>
    <w:bookmarkEnd w:id="618"/>
    <w:bookmarkStart w:name="z637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принимать меры по предупреждению, выявлению, пресечению, раскрытию и расследованию уголовных правонарушений, отнесенных к ведению в соответствии с законами Республики Казахстан;</w:t>
      </w:r>
    </w:p>
    <w:bookmarkEnd w:id="619"/>
    <w:bookmarkStart w:name="z638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привлекать к административной ответственности в порядке, установленном законодательством Республики Казахстан об административных правонарушениях;</w:t>
      </w:r>
    </w:p>
    <w:bookmarkEnd w:id="620"/>
    <w:bookmarkStart w:name="z639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обеспечивать в соответствии с законодательством Республики Казахстан защиту от противоправных действий в отношении деятельности органов по финансовому мониторингу, должностных лиц органов по финансовому мониторингу и членов их семей;</w:t>
      </w:r>
    </w:p>
    <w:bookmarkEnd w:id="621"/>
    <w:bookmarkStart w:name="z640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принимать, регистрировать и рассматривать заявления и сообщения о совершенных или готовящихся уголовных правонарушений, своевременно принимать меры по их пресечению и раскрытию, а также задержанию лиц, их совершивших, и недопущению общественно опасных последствий;</w:t>
      </w:r>
    </w:p>
    <w:bookmarkEnd w:id="622"/>
    <w:bookmarkStart w:name="z641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принимать в пределах компетенции меры к обеспечению возмещения причиненного уголовным правонарушением, отнесенным законодательством Республики Казахстан к ведению этого органа, имущественного вреда;</w:t>
      </w:r>
    </w:p>
    <w:bookmarkEnd w:id="623"/>
    <w:bookmarkStart w:name="z642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принимать предусмотренные законодательными актами меры по государственной защите лиц, участвующих в уголовном процессе;</w:t>
      </w:r>
    </w:p>
    <w:bookmarkEnd w:id="624"/>
    <w:bookmarkStart w:name="z643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предоставлять в Комитет информацию, необходимую для реализации основных функций и задач в установленном законодательством порядке;</w:t>
      </w:r>
    </w:p>
    <w:bookmarkEnd w:id="625"/>
    <w:bookmarkStart w:name="z644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осуществлять иные права и обязанности, предусмотренные законодательством Республики Казахстан.</w:t>
      </w:r>
    </w:p>
    <w:bookmarkEnd w:id="626"/>
    <w:bookmarkStart w:name="z645" w:id="6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627"/>
    <w:bookmarkStart w:name="z646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628"/>
    <w:bookmarkStart w:name="z647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629"/>
    <w:bookmarkStart w:name="z648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630"/>
    <w:bookmarkStart w:name="z649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631"/>
    <w:bookmarkStart w:name="z650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работников и сотрудников структурных подразделений Департамента;</w:t>
      </w:r>
    </w:p>
    <w:bookmarkEnd w:id="632"/>
    <w:bookmarkStart w:name="z651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в Комитет предложение по штатному расписанию Департамента в пределах лимита штатной численности Департамента;</w:t>
      </w:r>
    </w:p>
    <w:bookmarkEnd w:id="633"/>
    <w:bookmarkStart w:name="z652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должностей:</w:t>
      </w:r>
    </w:p>
    <w:bookmarkEnd w:id="634"/>
    <w:bookmarkStart w:name="z653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и сотрудников Департамента, за исключением заместителя руководителя Департамента;</w:t>
      </w:r>
    </w:p>
    <w:bookmarkEnd w:id="635"/>
    <w:bookmarkStart w:name="z654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управлений Департамента по согласованию с председателем Комитета;</w:t>
      </w:r>
    </w:p>
    <w:bookmarkEnd w:id="636"/>
    <w:bookmarkStart w:name="z655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дисциплинарной ответственности в установленном законодательством Республики Казахстан порядке;</w:t>
      </w:r>
    </w:p>
    <w:bookmarkEnd w:id="637"/>
    <w:bookmarkStart w:name="z656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Департамента;</w:t>
      </w:r>
    </w:p>
    <w:bookmarkEnd w:id="638"/>
    <w:bookmarkStart w:name="z657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и сотрудников Департамента;</w:t>
      </w:r>
    </w:p>
    <w:bookmarkEnd w:id="639"/>
    <w:bookmarkStart w:name="z658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по противодействию коррупции;</w:t>
      </w:r>
    </w:p>
    <w:bookmarkEnd w:id="640"/>
    <w:bookmarkStart w:name="z659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достоверность информации, предоставляемой в Комитет;</w:t>
      </w:r>
    </w:p>
    <w:bookmarkEnd w:id="641"/>
    <w:bookmarkStart w:name="z660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компетенции подписывает акты Департамента;</w:t>
      </w:r>
    </w:p>
    <w:bookmarkEnd w:id="642"/>
    <w:bookmarkStart w:name="z661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Департамент во всех государственных органах и иных организациях;</w:t>
      </w:r>
    </w:p>
    <w:bookmarkEnd w:id="643"/>
    <w:bookmarkStart w:name="z662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Казахстан.</w:t>
      </w:r>
    </w:p>
    <w:bookmarkEnd w:id="644"/>
    <w:bookmarkStart w:name="z663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</w:t>
      </w:r>
    </w:p>
    <w:bookmarkEnd w:id="6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19 с изменением, внесенным приказом Председателя Комитета по финансовому мониторингу Министерства финансов РК от 19.03.2019 </w:t>
      </w:r>
      <w:r>
        <w:rPr>
          <w:rFonts w:ascii="Times New Roman"/>
          <w:b w:val="false"/>
          <w:i w:val="false"/>
          <w:color w:val="000000"/>
          <w:sz w:val="28"/>
        </w:rPr>
        <w:t>№ П-16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13.06.2019 </w:t>
      </w:r>
      <w:r>
        <w:rPr>
          <w:rFonts w:ascii="Times New Roman"/>
          <w:b w:val="false"/>
          <w:i w:val="false"/>
          <w:color w:val="000000"/>
          <w:sz w:val="28"/>
        </w:rPr>
        <w:t>№ П-64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5" w:id="6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646"/>
    <w:bookmarkStart w:name="z666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647"/>
    <w:bookmarkStart w:name="z667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48"/>
    <w:bookmarkStart w:name="z668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649"/>
    <w:bookmarkStart w:name="z669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50"/>
    <w:bookmarkStart w:name="z670" w:id="6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651"/>
    <w:bookmarkStart w:name="z671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осуществляется в соответствии с законодательством Республики Казахстан.</w:t>
      </w:r>
    </w:p>
    <w:bookmarkEnd w:id="6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2019 года № П-3</w:t>
            </w:r>
          </w:p>
        </w:tc>
      </w:tr>
    </w:tbl>
    <w:bookmarkStart w:name="z673" w:id="6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экономических расследований по Карагандинской области Комитета по финансовому мониторингу Министерства финансов Республики Казахстан</w:t>
      </w:r>
    </w:p>
    <w:bookmarkEnd w:id="653"/>
    <w:bookmarkStart w:name="z674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в редакции приказа Председателя Комитета по финансовому мониторингу Министерства финансов РК от 29.01.2019 </w:t>
      </w:r>
      <w:r>
        <w:rPr>
          <w:rFonts w:ascii="Times New Roman"/>
          <w:b w:val="false"/>
          <w:i w:val="false"/>
          <w:color w:val="ff0000"/>
          <w:sz w:val="28"/>
        </w:rPr>
        <w:t>№ П-6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654"/>
    <w:bookmarkStart w:name="z675" w:id="6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55"/>
    <w:bookmarkStart w:name="z676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экономических расследований по Карагандинской области Комитета по финансовому мониторингу Министерства финансов Республики Казахстан (далее – Департамент) является территориальным органом Комитета по финансовому мониторингу Министерства финансов Республики Казахстан (далее – Комитет), уполномоченным на выполнение в пределах компетенции функций по предупреждению, выявлению, пресечению, раскрытию и расследованию уголовных и административных правонарушений, отнесенных законодательством Республики Казахстан к ведению этого органа, и иные функции в соответствии с законодательством Республики Казахстан.</w:t>
      </w:r>
    </w:p>
    <w:bookmarkEnd w:id="656"/>
    <w:bookmarkStart w:name="z677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57"/>
    <w:bookmarkStart w:name="z678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658"/>
    <w:bookmarkStart w:name="z679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659"/>
    <w:bookmarkStart w:name="z680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660"/>
    <w:bookmarkStart w:name="z681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Департамента, и другими актами, предусмотренными законодательством Республики Казахстан.</w:t>
      </w:r>
    </w:p>
    <w:bookmarkEnd w:id="661"/>
    <w:bookmarkStart w:name="z682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662"/>
    <w:bookmarkStart w:name="z683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100012, Республика Казахстан, Карагандинская область, город Караганда, улица Б.Хмельницкого, 14.</w:t>
      </w:r>
    </w:p>
    <w:bookmarkEnd w:id="663"/>
    <w:bookmarkStart w:name="z684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республиканское государственное учреждение "Департамент экономических расследований по Карагандинской области Комитета по финансовому мониторингу Министерства финансов Республики Казахстан".</w:t>
      </w:r>
    </w:p>
    <w:bookmarkEnd w:id="664"/>
    <w:bookmarkStart w:name="z685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665"/>
    <w:bookmarkStart w:name="z686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666"/>
    <w:bookmarkStart w:name="z687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667"/>
    <w:bookmarkStart w:name="z688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668"/>
    <w:bookmarkStart w:name="z689" w:id="6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669"/>
    <w:bookmarkStart w:name="z690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670"/>
    <w:bookmarkStart w:name="z691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предупреждение, выявление, пресечение, раскрытие и расследование уголовных и административных правонарушений, отнесенных законодательством Республики Казахстан к ведению этого органа;</w:t>
      </w:r>
    </w:p>
    <w:bookmarkEnd w:id="671"/>
    <w:bookmarkStart w:name="z692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иных задач, предусмотренных законодательством Республики Казахстан.</w:t>
      </w:r>
    </w:p>
    <w:bookmarkEnd w:id="672"/>
    <w:bookmarkStart w:name="z693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673"/>
    <w:bookmarkStart w:name="z694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оперативно-розыскной деятельности в соответствии с законодательством Республики Казахстан об оперативно-розыскной деятельности;</w:t>
      </w:r>
    </w:p>
    <w:bookmarkEnd w:id="674"/>
    <w:bookmarkStart w:name="z695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предупреждение, выявление, пресечение, раскрытие и расследование уголовного правонарушения, отнесенного законодательством Республики Казахстан к ведению этого органа;</w:t>
      </w:r>
    </w:p>
    <w:bookmarkEnd w:id="675"/>
    <w:bookmarkStart w:name="z696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форм и методов борьбы с уголовными правонарушения, отнесенными законодательством Республики Казахстан к ведению этого органа, разработка методических рекомендации;</w:t>
      </w:r>
    </w:p>
    <w:bookmarkEnd w:id="676"/>
    <w:bookmarkStart w:name="z697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оперативно-розыскной деятельности, дознание и предварительное следствие, анализ практики оперативно-розыскной, административной, следственной деятельности и дознания органов по финансовому мониторингу, составление прогноза оперативной обстановки в республике, принятие мер оперативного реагирования по вопросам, требующим вмешательства органов по финансовому мониторингу;</w:t>
      </w:r>
    </w:p>
    <w:bookmarkEnd w:id="677"/>
    <w:bookmarkStart w:name="z698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розыска лиц по уголовным делам и делам об административных правонарушениях, отнесенным к ведению органов государственных доходов, и ответчиков при отсутствии сведений об их месте пребывания по искам, предъявленным в интересах государства по постановлению суда;</w:t>
      </w:r>
    </w:p>
    <w:bookmarkEnd w:id="678"/>
    <w:bookmarkStart w:name="z699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соответствующими органами иностранных государств и участие в пределах своих полномочий в деятельности международных организаций по вопросам борьбы с уголовными правонарушениями, отнесенными законодательством Республики Казахстан к ведению этого органа;</w:t>
      </w:r>
    </w:p>
    <w:bookmarkEnd w:id="679"/>
    <w:bookmarkStart w:name="z700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другими государственными органами по обеспечению экономической безопасности Республики Казахстан;</w:t>
      </w:r>
    </w:p>
    <w:bookmarkEnd w:id="680"/>
    <w:bookmarkStart w:name="z701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иных полномочий, предусмотренные законодательством Республики Казахстан.</w:t>
      </w:r>
    </w:p>
    <w:bookmarkEnd w:id="681"/>
    <w:bookmarkStart w:name="z702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682"/>
    <w:bookmarkStart w:name="z703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683"/>
    <w:bookmarkStart w:name="z704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участие в разработке и реализации программ борьбы с преступностью в Республике Казахстан;</w:t>
      </w:r>
    </w:p>
    <w:bookmarkEnd w:id="684"/>
    <w:bookmarkStart w:name="z705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криминалистические исследования в порядке, установленном законодательством Республики Казахстан;</w:t>
      </w:r>
    </w:p>
    <w:bookmarkEnd w:id="685"/>
    <w:bookmarkStart w:name="z706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составлять протоколы и рассматривать дела об административных правонарушениях, осуществлять административное задержание, а также применять другие меры,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686"/>
    <w:bookmarkStart w:name="z707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законодательством Республики Казахстан задерживать и доставлять в служебные помещения органов по финансовому мониторингу или иных органов Республики Казахстан лиц, совершивших правонарушение;</w:t>
      </w:r>
    </w:p>
    <w:bookmarkEnd w:id="687"/>
    <w:bookmarkStart w:name="z708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изымать, производить обыск или выемку документов, товаров, предметов или иного имущества в соответствии с уголовно-процессуальным законодательством Республики Казахстан и законодательством Республики Казахстан об административных правонарушениях;</w:t>
      </w:r>
    </w:p>
    <w:bookmarkEnd w:id="688"/>
    <w:bookmarkStart w:name="z709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производить документирование, звуко-, видеозапись, кино-, фотосъемка, изготовление слепков, оттисков, планов, схем и другие способы запечатления информации в соответствии с законодательными актами Республики Казахстан;</w:t>
      </w:r>
    </w:p>
    <w:bookmarkEnd w:id="689"/>
    <w:bookmarkStart w:name="z710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приобретать товары, включая оружие, специальные технические и иные средства для выполнения функций, возложенных на органы по финансовому мониторингу в соответствии с законодательством Республики Казахстан;</w:t>
      </w:r>
    </w:p>
    <w:bookmarkEnd w:id="690"/>
    <w:bookmarkStart w:name="z711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применять физическую силу, в том числе боевые приемы борьбы; </w:t>
      </w:r>
    </w:p>
    <w:bookmarkEnd w:id="691"/>
    <w:bookmarkStart w:name="z712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оперативно-розыскную деятельность в соответствии с законодательством Республики Казахстан об оперативно-розыскной деятельности;</w:t>
      </w:r>
    </w:p>
    <w:bookmarkEnd w:id="692"/>
    <w:bookmarkStart w:name="z713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установленном законодательством Республики Казахстан порядке носить, хранить, и применять огнестрельное и иное оружие и специальные средства; </w:t>
      </w:r>
    </w:p>
    <w:bookmarkEnd w:id="693"/>
    <w:bookmarkStart w:name="z714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полномочия в соответствии с уголовно-процессуальным законодательством Республики Казахстан;</w:t>
      </w:r>
    </w:p>
    <w:bookmarkEnd w:id="694"/>
    <w:bookmarkStart w:name="z715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 имеющимся в производстве материалам и уголовным делам иметь доступ к документам, материалам, статистической информации и иным сведениям, а также требовать их представления от руководителей и других должностных лиц организаций, физических лиц, снимать с них копии, получать объяснения;</w:t>
      </w:r>
    </w:p>
    <w:bookmarkEnd w:id="695"/>
    <w:bookmarkStart w:name="z716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bookmarkEnd w:id="696"/>
    <w:bookmarkStart w:name="z717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 имеющимся в производстве уголовным делам подвергать приводу лиц, уклоняющихся от явки по вызову;</w:t>
      </w:r>
    </w:p>
    <w:bookmarkEnd w:id="697"/>
    <w:bookmarkStart w:name="z718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конвоировать задержанных и иных лиц, заключенных под стражу;</w:t>
      </w:r>
    </w:p>
    <w:bookmarkEnd w:id="698"/>
    <w:bookmarkStart w:name="z719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вносить представление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699"/>
    <w:bookmarkStart w:name="z720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запрашивать и получать информацию, документы, а также иные сведения, необходимые для реализации основных задач и функций Департамента, в установленном законодательством Республики Казахстан порядке и в соответствии с положениями международных договоров;</w:t>
      </w:r>
    </w:p>
    <w:bookmarkEnd w:id="700"/>
    <w:bookmarkStart w:name="z721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осуществлять подготовку, переподготовку и повышение квалификации работников Департамента;</w:t>
      </w:r>
    </w:p>
    <w:bookmarkEnd w:id="701"/>
    <w:bookmarkStart w:name="z722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702"/>
    <w:bookmarkStart w:name="z723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обеспечивать соответствующий режим хранения, защиты и сохранность полученных в процессе своей деятельности информации, сведений и документов, составляющих служебную, коммерческую, банковскую или иную охраняемую законом тайну;</w:t>
      </w:r>
    </w:p>
    <w:bookmarkEnd w:id="703"/>
    <w:bookmarkStart w:name="z724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обеспечить соблюдение прав и законных интересов человека и гражданина, юридических лиц и государства в процессе осуществления финансового мониторинга;</w:t>
      </w:r>
    </w:p>
    <w:bookmarkEnd w:id="704"/>
    <w:bookmarkStart w:name="z725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рассматривать жалобы на действия (бездействие) органа по финансовому мониторингу и (или) должностных лиц органа по финансовому мониторингу в порядке и сроки, которые установлены законодательством Республики Казахстан;</w:t>
      </w:r>
    </w:p>
    <w:bookmarkEnd w:id="705"/>
    <w:bookmarkStart w:name="z726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осуществлять досудебное расследование по делам об уголовных правонарушениях, отнесенных законами Республики Казахстан к ведению этих органов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706"/>
    <w:bookmarkStart w:name="z727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пределах своей компетенции проводить работу по предупреждению, пресечению и выявлению правонарушений;</w:t>
      </w:r>
    </w:p>
    <w:bookmarkEnd w:id="707"/>
    <w:bookmarkStart w:name="z728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выполнять обязанности,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оперативно-розыскной деятельности";</w:t>
      </w:r>
    </w:p>
    <w:bookmarkEnd w:id="708"/>
    <w:bookmarkStart w:name="z729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принимать меры по предупреждению, выявлению, пресечению, раскрытию и расследованию уголовных правонарушений, отнесенных к ведению в соответствии с законами Республики Казахстан;</w:t>
      </w:r>
    </w:p>
    <w:bookmarkEnd w:id="709"/>
    <w:bookmarkStart w:name="z730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привлекать к административной ответственности в порядке, установленном законодательством Республики Казахстан об административных правонарушениях;</w:t>
      </w:r>
    </w:p>
    <w:bookmarkEnd w:id="710"/>
    <w:bookmarkStart w:name="z731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обеспечивать в соответствии с законодательством Республики Казахстан защиту от противоправных действий в отношении деятельности органов по финансовому мониторингу, должностных лиц органов по финансовому мониторингу и членов их семей;</w:t>
      </w:r>
    </w:p>
    <w:bookmarkEnd w:id="711"/>
    <w:bookmarkStart w:name="z732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принимать, регистрировать и рассматривать заявления и сообщения о совершенных или готовящихся уголовных правонарушений, своевременно принимать меры по их пресечению и раскрытию, а также задержанию лиц, их совершивших, и недопущению общественно опасных последствий;</w:t>
      </w:r>
    </w:p>
    <w:bookmarkEnd w:id="712"/>
    <w:bookmarkStart w:name="z733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принимать в пределах компетенции меры к обеспечению возмещения причиненного уголовным правонарушением, отнесенным законодательством Республики Казахстан к ведению этого органа, имущественного вреда;</w:t>
      </w:r>
    </w:p>
    <w:bookmarkEnd w:id="713"/>
    <w:bookmarkStart w:name="z734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принимать предусмотренные законодательными актами меры по государственной защите лиц, участвующих в уголовном процессе;</w:t>
      </w:r>
    </w:p>
    <w:bookmarkEnd w:id="714"/>
    <w:bookmarkStart w:name="z735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предоставлять в Комитет информацию, необходимую для реализации основных функций и задач в установленном законодательством порядке;</w:t>
      </w:r>
    </w:p>
    <w:bookmarkEnd w:id="715"/>
    <w:bookmarkStart w:name="z736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осуществлять иные права и обязанности, предусмотренные законодательством Республики Казахстан.</w:t>
      </w:r>
    </w:p>
    <w:bookmarkEnd w:id="716"/>
    <w:bookmarkStart w:name="z737" w:id="7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717"/>
    <w:bookmarkStart w:name="z738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718"/>
    <w:bookmarkStart w:name="z739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719"/>
    <w:bookmarkStart w:name="z740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720"/>
    <w:bookmarkStart w:name="z741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721"/>
    <w:bookmarkStart w:name="z742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работников и сотрудников структурных подразделений Департамента;</w:t>
      </w:r>
    </w:p>
    <w:bookmarkEnd w:id="722"/>
    <w:bookmarkStart w:name="z743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в Комитет предложение по штатному расписанию Департамента в пределах лимита штатной численности Департамента;</w:t>
      </w:r>
    </w:p>
    <w:bookmarkEnd w:id="723"/>
    <w:bookmarkStart w:name="z744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должностей:</w:t>
      </w:r>
    </w:p>
    <w:bookmarkEnd w:id="724"/>
    <w:bookmarkStart w:name="z745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и сотрудников Департамента, за исключением заместителя руководителя Департамента;</w:t>
      </w:r>
    </w:p>
    <w:bookmarkEnd w:id="725"/>
    <w:bookmarkStart w:name="z746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управлений Департамента по согласованию с председателем Комитета;</w:t>
      </w:r>
    </w:p>
    <w:bookmarkEnd w:id="726"/>
    <w:bookmarkStart w:name="z747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дисциплинарной ответственности в установленном законодательством Республики Казахстан порядке;</w:t>
      </w:r>
    </w:p>
    <w:bookmarkEnd w:id="727"/>
    <w:bookmarkStart w:name="z748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Департамента;</w:t>
      </w:r>
    </w:p>
    <w:bookmarkEnd w:id="728"/>
    <w:bookmarkStart w:name="z749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и сотрудников Департамента;</w:t>
      </w:r>
    </w:p>
    <w:bookmarkEnd w:id="729"/>
    <w:bookmarkStart w:name="z750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по противодействию коррупции;</w:t>
      </w:r>
    </w:p>
    <w:bookmarkEnd w:id="730"/>
    <w:bookmarkStart w:name="z751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достоверность информации, предоставляемой в Комитет;</w:t>
      </w:r>
    </w:p>
    <w:bookmarkEnd w:id="731"/>
    <w:bookmarkStart w:name="z752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компетенции подписывает акты Департамента;</w:t>
      </w:r>
    </w:p>
    <w:bookmarkEnd w:id="732"/>
    <w:bookmarkStart w:name="z753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Департамент во всех государственных органах и иных организациях;</w:t>
      </w:r>
    </w:p>
    <w:bookmarkEnd w:id="733"/>
    <w:bookmarkStart w:name="z754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Казахстан.</w:t>
      </w:r>
    </w:p>
    <w:bookmarkEnd w:id="734"/>
    <w:bookmarkStart w:name="z755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</w:t>
      </w:r>
    </w:p>
    <w:bookmarkEnd w:id="7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19 с изменением, внесенным приказом Председателя Комитета по финансовому мониторингу Министерства финансов РК от 19.03.2019 </w:t>
      </w:r>
      <w:r>
        <w:rPr>
          <w:rFonts w:ascii="Times New Roman"/>
          <w:b w:val="false"/>
          <w:i w:val="false"/>
          <w:color w:val="000000"/>
          <w:sz w:val="28"/>
        </w:rPr>
        <w:t>№ П-16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13.06.2019 </w:t>
      </w:r>
      <w:r>
        <w:rPr>
          <w:rFonts w:ascii="Times New Roman"/>
          <w:b w:val="false"/>
          <w:i w:val="false"/>
          <w:color w:val="000000"/>
          <w:sz w:val="28"/>
        </w:rPr>
        <w:t>№ П-64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7" w:id="7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736"/>
    <w:bookmarkStart w:name="z758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737"/>
    <w:bookmarkStart w:name="z759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38"/>
    <w:bookmarkStart w:name="z760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739"/>
    <w:bookmarkStart w:name="z761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40"/>
    <w:bookmarkStart w:name="z762" w:id="7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741"/>
    <w:bookmarkStart w:name="z763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осуществляется в соответствии с законодательством Республики Казахстан.</w:t>
      </w:r>
    </w:p>
    <w:bookmarkEnd w:id="7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2019 года № П-3</w:t>
            </w:r>
          </w:p>
        </w:tc>
      </w:tr>
    </w:tbl>
    <w:bookmarkStart w:name="z765" w:id="7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экономических расследований по Костанайской области Комитета по финансовому мониторингу Министерства финансов Республики Казахстан</w:t>
      </w:r>
    </w:p>
    <w:bookmarkEnd w:id="743"/>
    <w:bookmarkStart w:name="z766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в редакции приказа Председателя Комитета по финансовому мониторингу Министерства финансов РК от 29.01.2019 </w:t>
      </w:r>
      <w:r>
        <w:rPr>
          <w:rFonts w:ascii="Times New Roman"/>
          <w:b w:val="false"/>
          <w:i w:val="false"/>
          <w:color w:val="ff0000"/>
          <w:sz w:val="28"/>
        </w:rPr>
        <w:t>№ П-6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744"/>
    <w:bookmarkStart w:name="z767" w:id="7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45"/>
    <w:bookmarkStart w:name="z768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экономических расследований по Костанайской области Комитета по финансовому мониторингу Министерства финансов Республики Казахстан (далее – Департамент) является территориальным органом Комитета по финансовому мониторингу Министерства финансов Республики Казахстан (далее – Комитет), уполномоченным на выполнение в пределах компетенции функций по предупреждению, выявлению, пресечению, раскрытию и расследованию уголовных и административных правонарушений, отнесенных законодательством Республики Казахстан к ведению этого органа, и иные функции в соответствии с законодательством Республики Казахстан.</w:t>
      </w:r>
    </w:p>
    <w:bookmarkEnd w:id="746"/>
    <w:bookmarkStart w:name="z769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47"/>
    <w:bookmarkStart w:name="z770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748"/>
    <w:bookmarkStart w:name="z771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749"/>
    <w:bookmarkStart w:name="z772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750"/>
    <w:bookmarkStart w:name="z773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Департамента, и другими актами, предусмотренными законодательством Республики Казахстан.</w:t>
      </w:r>
    </w:p>
    <w:bookmarkEnd w:id="751"/>
    <w:bookmarkStart w:name="z774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752"/>
    <w:bookmarkStart w:name="z775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110003, Республика Казахстан, Костанайская область, город Костанай, улица Б. Майлина, 2А.</w:t>
      </w:r>
    </w:p>
    <w:bookmarkEnd w:id="753"/>
    <w:bookmarkStart w:name="z776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республиканское государственное учреждение "Департамент экономических расследований по Костанайской области Комитета по финансовому мониторингу Министерства финансов Республики Казахстан".</w:t>
      </w:r>
    </w:p>
    <w:bookmarkEnd w:id="754"/>
    <w:bookmarkStart w:name="z777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755"/>
    <w:bookmarkStart w:name="z778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756"/>
    <w:bookmarkStart w:name="z779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757"/>
    <w:bookmarkStart w:name="z780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758"/>
    <w:bookmarkStart w:name="z781" w:id="7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759"/>
    <w:bookmarkStart w:name="z782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760"/>
    <w:bookmarkStart w:name="z783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предупреждение, выявление, пресечение, раскрытие и расследование уголовных и административных правонарушений, отнесенных законодательством Республики Казахстан к ведению этого органа;</w:t>
      </w:r>
    </w:p>
    <w:bookmarkEnd w:id="761"/>
    <w:bookmarkStart w:name="z784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иных задач, предусмотренных законодательством Республики Казахстан.</w:t>
      </w:r>
    </w:p>
    <w:bookmarkEnd w:id="762"/>
    <w:bookmarkStart w:name="z785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763"/>
    <w:bookmarkStart w:name="z786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оперативно-розыскной деятельности в соответствии с законодательством Республики Казахстан об оперативно-розыскной деятельности;</w:t>
      </w:r>
    </w:p>
    <w:bookmarkEnd w:id="764"/>
    <w:bookmarkStart w:name="z787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предупреждение, выявление, пресечение, раскрытие и расследование уголовного правонарушения, отнесенного законодательством Республики Казахстан к ведению этого органа;</w:t>
      </w:r>
    </w:p>
    <w:bookmarkEnd w:id="765"/>
    <w:bookmarkStart w:name="z788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форм и методов борьбы с уголовными правонарушения, отнесенными законодательством Республики Казахстан к ведению этого органа, разработка методических рекомендации;</w:t>
      </w:r>
    </w:p>
    <w:bookmarkEnd w:id="766"/>
    <w:bookmarkStart w:name="z789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оперативно-розыскной деятельности, дознание и предварительное следствие, анализ практики оперативно-розыскной, административной, следственной деятельности и дознания органов по финансовому мониторингу, составление прогноза оперативной обстановки в республике, принятие мер оперативного реагирования по вопросам, требующим вмешательства органов по финансовому мониторингу;</w:t>
      </w:r>
    </w:p>
    <w:bookmarkEnd w:id="767"/>
    <w:bookmarkStart w:name="z790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розыска лиц по уголовным делам и делам об административных правонарушениях, отнесенным к ведению органов государственных доходов, и ответчиков при отсутствии сведений об их месте пребывания по искам, предъявленным в интересах государства по постановлению суда;</w:t>
      </w:r>
    </w:p>
    <w:bookmarkEnd w:id="768"/>
    <w:bookmarkStart w:name="z791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соответствующими органами иностранных государств и участие в пределах своих полномочий в деятельности международных организаций по вопросам борьбы с уголовными правонарушениями, отнесенными законодательством Республики Казахстан к ведению этого органа;</w:t>
      </w:r>
    </w:p>
    <w:bookmarkEnd w:id="769"/>
    <w:bookmarkStart w:name="z792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другими государственными органами по обеспечению экономической безопасности Республики Казахстан;</w:t>
      </w:r>
    </w:p>
    <w:bookmarkEnd w:id="770"/>
    <w:bookmarkStart w:name="z793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иных полномочий, предусмотренные законодательством Республики Казахстан.</w:t>
      </w:r>
    </w:p>
    <w:bookmarkEnd w:id="771"/>
    <w:bookmarkStart w:name="z794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772"/>
    <w:bookmarkStart w:name="z795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773"/>
    <w:bookmarkStart w:name="z796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участие в разработке и реализации программ борьбы с преступностью в Республике Казахстан;</w:t>
      </w:r>
    </w:p>
    <w:bookmarkEnd w:id="774"/>
    <w:bookmarkStart w:name="z797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криминалистические исследования в порядке, установленном законодательством Республики Казахстан;</w:t>
      </w:r>
    </w:p>
    <w:bookmarkEnd w:id="775"/>
    <w:bookmarkStart w:name="z798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составлять протоколы и рассматривать дела об административных правонарушениях, осуществлять административное задержание, а также применять другие меры,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776"/>
    <w:bookmarkStart w:name="z799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законодательством Республики Казахстан задерживать и доставлять в служебные помещения органов по финансовому мониторингу или иных органов Республики Казахстан лиц, совершивших правонарушение;</w:t>
      </w:r>
    </w:p>
    <w:bookmarkEnd w:id="777"/>
    <w:bookmarkStart w:name="z800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изымать, производить обыск или выемку документов, товаров, предметов или иного имущества в соответствии с уголовно-процессуальным законодательством Республики Казахстан и законодательством Республики Казахстан об административных правонарушениях;</w:t>
      </w:r>
    </w:p>
    <w:bookmarkEnd w:id="778"/>
    <w:bookmarkStart w:name="z801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производить документирование, звуко-, видеозапись, кино-, фотосъемка, изготовление слепков, оттисков, планов, схем и другие способы запечатления информации в соответствии с законодательными актами Республики Казахстан;</w:t>
      </w:r>
    </w:p>
    <w:bookmarkEnd w:id="779"/>
    <w:bookmarkStart w:name="z802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приобретать товары, включая оружие, специальные технические и иные средства для выполнения функций, возложенных на органы по финансовому мониторингу в соответствии с законодательством Республики Казахстан;</w:t>
      </w:r>
    </w:p>
    <w:bookmarkEnd w:id="780"/>
    <w:bookmarkStart w:name="z803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применять физическую силу, в том числе боевые приемы борьбы; </w:t>
      </w:r>
    </w:p>
    <w:bookmarkEnd w:id="781"/>
    <w:bookmarkStart w:name="z804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оперативно-розыскную деятельность в соответствии с законодательством Республики Казахстан об оперативно-розыскной деятельности;</w:t>
      </w:r>
    </w:p>
    <w:bookmarkEnd w:id="782"/>
    <w:bookmarkStart w:name="z805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установленном законодательством Республики Казахстан порядке носить, хранить, и применять огнестрельное и иное оружие и специальные средства; </w:t>
      </w:r>
    </w:p>
    <w:bookmarkEnd w:id="783"/>
    <w:bookmarkStart w:name="z806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полномочия в соответствии с уголовно-процессуальным законодательством Республики Казахстан;</w:t>
      </w:r>
    </w:p>
    <w:bookmarkEnd w:id="784"/>
    <w:bookmarkStart w:name="z807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 имеющимся в производстве материалам и уголовным делам иметь доступ к документам, материалам, статистической информации и иным сведениям, а также требовать их представления от руководителей и других должностных лиц организаций, физических лиц, снимать с них копии, получать объяснения;</w:t>
      </w:r>
    </w:p>
    <w:bookmarkEnd w:id="785"/>
    <w:bookmarkStart w:name="z808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bookmarkEnd w:id="786"/>
    <w:bookmarkStart w:name="z809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 имеющимся в производстве уголовным делам подвергать приводу лиц, уклоняющихся от явки по вызову;</w:t>
      </w:r>
    </w:p>
    <w:bookmarkEnd w:id="787"/>
    <w:bookmarkStart w:name="z810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конвоировать задержанных и иных лиц, заключенных под стражу;</w:t>
      </w:r>
    </w:p>
    <w:bookmarkEnd w:id="788"/>
    <w:bookmarkStart w:name="z811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вносить представление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789"/>
    <w:bookmarkStart w:name="z812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запрашивать и получать информацию, документы, а также иные сведения, необходимые для реализации основных задач и функций Департамента, в установленном законодательством Республики Казахстан порядке и в соответствии с положениями международных договоров;</w:t>
      </w:r>
    </w:p>
    <w:bookmarkEnd w:id="790"/>
    <w:bookmarkStart w:name="z813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осуществлять подготовку, переподготовку и повышение квалификации работников Департамента;</w:t>
      </w:r>
    </w:p>
    <w:bookmarkEnd w:id="791"/>
    <w:bookmarkStart w:name="z814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792"/>
    <w:bookmarkStart w:name="z815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обеспечивать соответствующий режим хранения, защиты и сохранность полученных в процессе своей деятельности информации, сведений и документов, составляющих служебную, коммерческую, банковскую или иную охраняемую законом тайну;</w:t>
      </w:r>
    </w:p>
    <w:bookmarkEnd w:id="793"/>
    <w:bookmarkStart w:name="z816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обеспечить соблюдение прав и законных интересов человека и гражданина, юридических лиц и государства в процессе осуществления финансового мониторинга;</w:t>
      </w:r>
    </w:p>
    <w:bookmarkEnd w:id="794"/>
    <w:bookmarkStart w:name="z817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рассматривать жалобы на действия (бездействие) органа по финансовому мониторингу и (или) должностных лиц органа по финансовому мониторингу в порядке и сроки, которые установлены законодательством Республики Казахстан;</w:t>
      </w:r>
    </w:p>
    <w:bookmarkEnd w:id="795"/>
    <w:bookmarkStart w:name="z818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осуществлять досудебное расследование по делам об уголовных правонарушениях, отнесенных законами Республики Казахстан к ведению этих органов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796"/>
    <w:bookmarkStart w:name="z819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пределах своей компетенции проводить работу по предупреждению, пресечению и выявлению правонарушений;</w:t>
      </w:r>
    </w:p>
    <w:bookmarkEnd w:id="797"/>
    <w:bookmarkStart w:name="z820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выполнять обязанности,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оперативно-розыскной деятельности";</w:t>
      </w:r>
    </w:p>
    <w:bookmarkEnd w:id="798"/>
    <w:bookmarkStart w:name="z821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принимать меры по предупреждению, выявлению, пресечению, раскрытию и расследованию уголовных правонарушений, отнесенных к ведению в соответствии с законами Республики Казахстан;</w:t>
      </w:r>
    </w:p>
    <w:bookmarkEnd w:id="799"/>
    <w:bookmarkStart w:name="z822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привлекать к административной ответственности в порядке, установленном законодательством Республики Казахстан об административных правонарушениях;</w:t>
      </w:r>
    </w:p>
    <w:bookmarkEnd w:id="800"/>
    <w:bookmarkStart w:name="z823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обеспечивать в соответствии с законодательством Республики Казахстан защиту от противоправных действий в отношении деятельности органов по финансовому мониторингу, должностных лиц органов по финансовому мониторингу и членов их семей;</w:t>
      </w:r>
    </w:p>
    <w:bookmarkEnd w:id="801"/>
    <w:bookmarkStart w:name="z824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принимать, регистрировать и рассматривать заявления и сообщения о совершенных или готовящихся уголовных правонарушений, своевременно принимать меры по их пресечению и раскрытию, а также задержанию лиц, их совершивших, и недопущению общественно опасных последствий;</w:t>
      </w:r>
    </w:p>
    <w:bookmarkEnd w:id="802"/>
    <w:bookmarkStart w:name="z825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принимать в пределах компетенции меры к обеспечению возмещения причиненного уголовным правонарушением, отнесенным законодательством Республики Казахстан к ведению этого органа, имущественного вреда;</w:t>
      </w:r>
    </w:p>
    <w:bookmarkEnd w:id="803"/>
    <w:bookmarkStart w:name="z826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принимать предусмотренные законодательными актами меры по государственной защите лиц, участвующих в уголовном процессе;</w:t>
      </w:r>
    </w:p>
    <w:bookmarkEnd w:id="804"/>
    <w:bookmarkStart w:name="z827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предоставлять в Комитет информацию, необходимую для реализации основных функций и задач в установленном законодательством порядке;</w:t>
      </w:r>
    </w:p>
    <w:bookmarkEnd w:id="805"/>
    <w:bookmarkStart w:name="z828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осуществлять иные права и обязанности, предусмотренные законодательством Республики Казахстан.</w:t>
      </w:r>
    </w:p>
    <w:bookmarkEnd w:id="806"/>
    <w:bookmarkStart w:name="z829" w:id="8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807"/>
    <w:bookmarkStart w:name="z830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808"/>
    <w:bookmarkStart w:name="z831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809"/>
    <w:bookmarkStart w:name="z832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810"/>
    <w:bookmarkStart w:name="z833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811"/>
    <w:bookmarkStart w:name="z834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работников и сотрудников структурных подразделений Департамента;</w:t>
      </w:r>
    </w:p>
    <w:bookmarkEnd w:id="812"/>
    <w:bookmarkStart w:name="z835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в Комитет предложение по штатному расписанию Департамента в пределах лимита штатной численности Департамента;</w:t>
      </w:r>
    </w:p>
    <w:bookmarkEnd w:id="813"/>
    <w:bookmarkStart w:name="z836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должностей:</w:t>
      </w:r>
    </w:p>
    <w:bookmarkEnd w:id="814"/>
    <w:bookmarkStart w:name="z837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и сотрудников Департамента, за исключением заместителя руководителя Департамента;</w:t>
      </w:r>
    </w:p>
    <w:bookmarkEnd w:id="815"/>
    <w:bookmarkStart w:name="z838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управлений Департамента по согласованию с председателем Комитета;</w:t>
      </w:r>
    </w:p>
    <w:bookmarkEnd w:id="816"/>
    <w:bookmarkStart w:name="z839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дисциплинарной ответственности в установленном законодательством Республики Казахстан порядке;</w:t>
      </w:r>
    </w:p>
    <w:bookmarkEnd w:id="817"/>
    <w:bookmarkStart w:name="z840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Департамента;</w:t>
      </w:r>
    </w:p>
    <w:bookmarkEnd w:id="818"/>
    <w:bookmarkStart w:name="z841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и сотрудников Департамента;</w:t>
      </w:r>
    </w:p>
    <w:bookmarkEnd w:id="819"/>
    <w:bookmarkStart w:name="z842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по противодействию коррупции;</w:t>
      </w:r>
    </w:p>
    <w:bookmarkEnd w:id="820"/>
    <w:bookmarkStart w:name="z843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достоверность информации, предоставляемой в Комитет;</w:t>
      </w:r>
    </w:p>
    <w:bookmarkEnd w:id="821"/>
    <w:bookmarkStart w:name="z844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компетенции подписывает акты Департамента;</w:t>
      </w:r>
    </w:p>
    <w:bookmarkEnd w:id="822"/>
    <w:bookmarkStart w:name="z845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Департамент во всех государственных органах и иных организациях;</w:t>
      </w:r>
    </w:p>
    <w:bookmarkEnd w:id="823"/>
    <w:bookmarkStart w:name="z846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Казахстан.</w:t>
      </w:r>
    </w:p>
    <w:bookmarkEnd w:id="824"/>
    <w:bookmarkStart w:name="z847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</w:t>
      </w:r>
    </w:p>
    <w:bookmarkEnd w:id="8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19 с изменением, внесенным приказом Председателя Комитета по финансовому мониторингу Министерства финансов РК от 19.03.2019 </w:t>
      </w:r>
      <w:r>
        <w:rPr>
          <w:rFonts w:ascii="Times New Roman"/>
          <w:b w:val="false"/>
          <w:i w:val="false"/>
          <w:color w:val="000000"/>
          <w:sz w:val="28"/>
        </w:rPr>
        <w:t>№ П-16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13.06.2019 </w:t>
      </w:r>
      <w:r>
        <w:rPr>
          <w:rFonts w:ascii="Times New Roman"/>
          <w:b w:val="false"/>
          <w:i w:val="false"/>
          <w:color w:val="000000"/>
          <w:sz w:val="28"/>
        </w:rPr>
        <w:t>№ П-64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9" w:id="8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826"/>
    <w:bookmarkStart w:name="z850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827"/>
    <w:bookmarkStart w:name="z851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28"/>
    <w:bookmarkStart w:name="z852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829"/>
    <w:bookmarkStart w:name="z853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30"/>
    <w:bookmarkStart w:name="z854" w:id="8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831"/>
    <w:bookmarkStart w:name="z855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осуществляется в соответствии с законодательством Республики Казахстан.</w:t>
      </w:r>
    </w:p>
    <w:bookmarkEnd w:id="8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2019 года № П-3</w:t>
            </w:r>
          </w:p>
        </w:tc>
      </w:tr>
    </w:tbl>
    <w:bookmarkStart w:name="z857" w:id="8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экономических расследований по Кызылординской области Комитета по финансовому мониторингу Министерства финансов Республики Казахстан</w:t>
      </w:r>
    </w:p>
    <w:bookmarkEnd w:id="833"/>
    <w:bookmarkStart w:name="z858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приказа Председателя Комитета по финансовому мониторингу Министерства финансов РК от 29.01.2019 </w:t>
      </w:r>
      <w:r>
        <w:rPr>
          <w:rFonts w:ascii="Times New Roman"/>
          <w:b w:val="false"/>
          <w:i w:val="false"/>
          <w:color w:val="ff0000"/>
          <w:sz w:val="28"/>
        </w:rPr>
        <w:t>№ П-6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834"/>
    <w:bookmarkStart w:name="z859" w:id="8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35"/>
    <w:bookmarkStart w:name="z860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экономических расследований по Кызылординской области Комитета по финансовому мониторингу Министерства финансов Республики Казахстан (далее – Департамент) является территориальным органом Комитета по финансовому мониторингу Министерства финансов Республики Казахстан (далее – Комитет), уполномоченным на выполнение в пределах компетенции функций по предупреждению, выявлению, пресечению, раскрытию и расследованию уголовных и административных правонарушений, отнесенных законодательством Республики Казахстан к ведению этого органа, и иные функции в соответствии с законодательством Республики Казахстан.</w:t>
      </w:r>
    </w:p>
    <w:bookmarkEnd w:id="836"/>
    <w:bookmarkStart w:name="z861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37"/>
    <w:bookmarkStart w:name="z862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838"/>
    <w:bookmarkStart w:name="z863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839"/>
    <w:bookmarkStart w:name="z864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840"/>
    <w:bookmarkStart w:name="z865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Департамента, и другими актами, предусмотренными законодательством Республики Казахстан.</w:t>
      </w:r>
    </w:p>
    <w:bookmarkEnd w:id="841"/>
    <w:bookmarkStart w:name="z866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842"/>
    <w:bookmarkStart w:name="z867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Юридический адрес Департамента: 120008, Республика Казахстан, Кызылординская область, город Кызылорда, поселок Тасбогет, улица Шахмардана Есенова 16. </w:t>
      </w:r>
    </w:p>
    <w:bookmarkEnd w:id="843"/>
    <w:bookmarkStart w:name="z868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республиканское государственное учреждение "Департамент экономических расследований по Кызылординской области Комитета по финансовому мониторингу Министерства финансов Республики Казахстан".</w:t>
      </w:r>
    </w:p>
    <w:bookmarkEnd w:id="844"/>
    <w:bookmarkStart w:name="z869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845"/>
    <w:bookmarkStart w:name="z870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846"/>
    <w:bookmarkStart w:name="z871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847"/>
    <w:bookmarkStart w:name="z872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848"/>
    <w:bookmarkStart w:name="z873" w:id="8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849"/>
    <w:bookmarkStart w:name="z874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850"/>
    <w:bookmarkStart w:name="z875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предупреждение, выявление, пресечение, раскрытие и расследование уголовных и административных правонарушений, отнесенных законодательством Республики Казахстан к ведению этого органа;</w:t>
      </w:r>
    </w:p>
    <w:bookmarkEnd w:id="851"/>
    <w:bookmarkStart w:name="z876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иных задач, предусмотренных законодательством Республики Казахстан.</w:t>
      </w:r>
    </w:p>
    <w:bookmarkEnd w:id="852"/>
    <w:bookmarkStart w:name="z877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853"/>
    <w:bookmarkStart w:name="z878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оперативно-розыскной деятельности в соответствии с законодательством Республики Казахстан об оперативно-розыскной деятельности;</w:t>
      </w:r>
    </w:p>
    <w:bookmarkEnd w:id="854"/>
    <w:bookmarkStart w:name="z879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предупреждение, выявление, пресечение, раскрытие и расследование уголовного правонарушения, отнесенного законодательством Республики Казахстан к ведению этого органа;</w:t>
      </w:r>
    </w:p>
    <w:bookmarkEnd w:id="855"/>
    <w:bookmarkStart w:name="z880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форм и методов борьбы с уголовными правонарушения, отнесенными законодательством Республики Казахстан к ведению этого органа, разработка методических рекомендации;</w:t>
      </w:r>
    </w:p>
    <w:bookmarkEnd w:id="856"/>
    <w:bookmarkStart w:name="z881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оперативно-розыскной деятельности, дознание и предварительное следствие, анализ практики оперативно-розыскной, административной, следственной деятельности и дознания органов по финансовому мониторингу, составление прогноза оперативной обстановки в республике, принятие мер оперативного реагирования по вопросам, требующим вмешательства органов по финансовому мониторингу;</w:t>
      </w:r>
    </w:p>
    <w:bookmarkEnd w:id="857"/>
    <w:bookmarkStart w:name="z882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розыска лиц по уголовным делам и делам об административных правонарушениях, отнесенным к ведению органов государственных доходов, и ответчиков при отсутствии сведений об их месте пребывания по искам, предъявленным в интересах государства по постановлению суда;</w:t>
      </w:r>
    </w:p>
    <w:bookmarkEnd w:id="858"/>
    <w:bookmarkStart w:name="z883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соответствующими органами иностранных государств и участие в пределах своих полномочий в деятельности международных организаций по вопросам борьбы с уголовными правонарушениями, отнесенными законодательством Республики Казахстан к ведению этого органа;</w:t>
      </w:r>
    </w:p>
    <w:bookmarkEnd w:id="859"/>
    <w:bookmarkStart w:name="z884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другими государственными органами по обеспечению экономической безопасности Республики Казахстан;</w:t>
      </w:r>
    </w:p>
    <w:bookmarkEnd w:id="860"/>
    <w:bookmarkStart w:name="z885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иных полномочий, предусмотренные законодательством Республики Казахстан.</w:t>
      </w:r>
    </w:p>
    <w:bookmarkEnd w:id="861"/>
    <w:bookmarkStart w:name="z886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862"/>
    <w:bookmarkStart w:name="z887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863"/>
    <w:bookmarkStart w:name="z888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участие в разработке и реализации программ борьбы с преступностью в Республике Казахстан;</w:t>
      </w:r>
    </w:p>
    <w:bookmarkEnd w:id="864"/>
    <w:bookmarkStart w:name="z889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криминалистические исследования в порядке, установленном законодательством Республики Казахстан;</w:t>
      </w:r>
    </w:p>
    <w:bookmarkEnd w:id="865"/>
    <w:bookmarkStart w:name="z890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составлять протоколы и рассматривать дела об административных правонарушениях, осуществлять административное задержание, а также применять другие меры,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866"/>
    <w:bookmarkStart w:name="z891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законодательством Республики Казахстан задерживать и доставлять в служебные помещения органов по финансовому мониторингу или иных органов Республики Казахстан лиц, совершивших правонарушение;</w:t>
      </w:r>
    </w:p>
    <w:bookmarkEnd w:id="867"/>
    <w:bookmarkStart w:name="z892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изымать, производить обыск или выемку документов, товаров, предметов или иного имущества в соответствии с уголовно-процессуальным законодательством Республики Казахстан и законодательством Республики Казахстан об административных правонарушениях;</w:t>
      </w:r>
    </w:p>
    <w:bookmarkEnd w:id="868"/>
    <w:bookmarkStart w:name="z893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производить документирование, звуко-, видеозапись, кино-, фотосъемка, изготовление слепков, оттисков, планов, схем и другие способы запечатления информации в соответствии с законодательными актами Республики Казахстан;</w:t>
      </w:r>
    </w:p>
    <w:bookmarkEnd w:id="869"/>
    <w:bookmarkStart w:name="z894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приобретать товары, включая оружие, специальные технические и иные средства для выполнения функций, возложенных на органы по финансовому мониторингу в соответствии с законодательством Республики Казахстан;</w:t>
      </w:r>
    </w:p>
    <w:bookmarkEnd w:id="870"/>
    <w:bookmarkStart w:name="z895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применять физическую силу, в том числе боевые приемы борьбы; </w:t>
      </w:r>
    </w:p>
    <w:bookmarkEnd w:id="871"/>
    <w:bookmarkStart w:name="z896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оперативно-розыскную деятельность в соответствии с законодательством Республики Казахстан об оперативно-розыскной деятельности;</w:t>
      </w:r>
    </w:p>
    <w:bookmarkEnd w:id="872"/>
    <w:bookmarkStart w:name="z897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установленном законодательством Республики Казахстан порядке носить, хранить, и применять огнестрельное и иное оружие и специальные средства; </w:t>
      </w:r>
    </w:p>
    <w:bookmarkEnd w:id="873"/>
    <w:bookmarkStart w:name="z898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полномочия в соответствии с уголовно-процессуальным законодательством Республики Казахстан;</w:t>
      </w:r>
    </w:p>
    <w:bookmarkEnd w:id="874"/>
    <w:bookmarkStart w:name="z899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 имеющимся в производстве материалам и уголовным делам иметь доступ к документам, материалам, статистической информации и иным сведениям, а также требовать их представления от руководителей и других должностных лиц организаций, физических лиц, снимать с них копии, получать объяснения;</w:t>
      </w:r>
    </w:p>
    <w:bookmarkEnd w:id="875"/>
    <w:bookmarkStart w:name="z900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bookmarkEnd w:id="876"/>
    <w:bookmarkStart w:name="z901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 имеющимся в производстве уголовным делам подвергать приводу лиц, уклоняющихся от явки по вызову;</w:t>
      </w:r>
    </w:p>
    <w:bookmarkEnd w:id="877"/>
    <w:bookmarkStart w:name="z902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конвоировать задержанных и иных лиц, заключенных под стражу;</w:t>
      </w:r>
    </w:p>
    <w:bookmarkEnd w:id="878"/>
    <w:bookmarkStart w:name="z903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вносить представление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879"/>
    <w:bookmarkStart w:name="z904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запрашивать и получать информацию, документы, а также иные сведения, необходимые для реализации основных задач и функций Департамента, в установленном законодательством Республики Казахстан порядке и в соответствии с положениями международных договоров;</w:t>
      </w:r>
    </w:p>
    <w:bookmarkEnd w:id="880"/>
    <w:bookmarkStart w:name="z905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осуществлять подготовку, переподготовку и повышение квалификации работников Департамента;</w:t>
      </w:r>
    </w:p>
    <w:bookmarkEnd w:id="881"/>
    <w:bookmarkStart w:name="z906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882"/>
    <w:bookmarkStart w:name="z907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обеспечивать соответствующий режим хранения, защиты и сохранность полученных в процессе своей деятельности информации, сведений и документов, составляющих служебную, коммерческую, банковскую или иную охраняемую законом тайну;</w:t>
      </w:r>
    </w:p>
    <w:bookmarkEnd w:id="883"/>
    <w:bookmarkStart w:name="z908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обеспечить соблюдение прав и законных интересов человека и гражданина, юридических лиц и государства в процессе осуществления финансового мониторинга;</w:t>
      </w:r>
    </w:p>
    <w:bookmarkEnd w:id="884"/>
    <w:bookmarkStart w:name="z909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рассматривать жалобы на действия (бездействие) органа по финансовому мониторингу и (или) должностных лиц органа по финансовому мониторингу в порядке и сроки, которые установлены законодательством Республики Казахстан;</w:t>
      </w:r>
    </w:p>
    <w:bookmarkEnd w:id="885"/>
    <w:bookmarkStart w:name="z910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осуществлять досудебное расследование по делам об уголовных правонарушениях, отнесенных законами Республики Казахстан к ведению этих органов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886"/>
    <w:bookmarkStart w:name="z911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пределах своей компетенции проводить работу по предупреждению, пресечению и выявлению правонарушений;</w:t>
      </w:r>
    </w:p>
    <w:bookmarkEnd w:id="887"/>
    <w:bookmarkStart w:name="z912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выполнять обязанности,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оперативно-розыскной деятельности";</w:t>
      </w:r>
    </w:p>
    <w:bookmarkEnd w:id="888"/>
    <w:bookmarkStart w:name="z913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принимать меры по предупреждению, выявлению, пресечению, раскрытию и расследованию уголовных правонарушений, отнесенных к ведению в соответствии с законами Республики Казахстан;</w:t>
      </w:r>
    </w:p>
    <w:bookmarkEnd w:id="889"/>
    <w:bookmarkStart w:name="z914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привлекать к административной ответственности в порядке, установленном законодательством Республики Казахстан об административных правонарушениях;</w:t>
      </w:r>
    </w:p>
    <w:bookmarkEnd w:id="890"/>
    <w:bookmarkStart w:name="z915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обеспечивать в соответствии с законодательством Республики Казахстан защиту от противоправных действий в отношении деятельности органов по финансовому мониторингу, должностных лиц органов по финансовому мониторингу и членов их семей;</w:t>
      </w:r>
    </w:p>
    <w:bookmarkEnd w:id="891"/>
    <w:bookmarkStart w:name="z916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принимать, регистрировать и рассматривать заявления и сообщения о совершенных или готовящихся уголовных правонарушений, своевременно принимать меры по их пресечению и раскрытию, а также задержанию лиц, их совершивших, и недопущению общественно опасных последствий;</w:t>
      </w:r>
    </w:p>
    <w:bookmarkEnd w:id="892"/>
    <w:bookmarkStart w:name="z917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принимать в пределах компетенции меры к обеспечению возмещения причиненного уголовным правонарушением, отнесенным законодательством Республики Казахстан к ведению этого органа, имущественного вреда;</w:t>
      </w:r>
    </w:p>
    <w:bookmarkEnd w:id="893"/>
    <w:bookmarkStart w:name="z918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принимать предусмотренные законодательными актами меры по государственной защите лиц, участвующих в уголовном процессе;</w:t>
      </w:r>
    </w:p>
    <w:bookmarkEnd w:id="894"/>
    <w:bookmarkStart w:name="z919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предоставлять в Комитет информацию, необходимую для реализации основных функций и задач в установленном законодательством порядке;</w:t>
      </w:r>
    </w:p>
    <w:bookmarkEnd w:id="895"/>
    <w:bookmarkStart w:name="z920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осуществлять иные права и обязанности, предусмотренные законодательством Республики Казахстан.</w:t>
      </w:r>
    </w:p>
    <w:bookmarkEnd w:id="896"/>
    <w:bookmarkStart w:name="z921" w:id="8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897"/>
    <w:bookmarkStart w:name="z922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898"/>
    <w:bookmarkStart w:name="z923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899"/>
    <w:bookmarkStart w:name="z924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900"/>
    <w:bookmarkStart w:name="z925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901"/>
    <w:bookmarkStart w:name="z926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работников и сотрудников структурных подразделений Департамента;</w:t>
      </w:r>
    </w:p>
    <w:bookmarkEnd w:id="902"/>
    <w:bookmarkStart w:name="z927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в Комитет предложение по штатному расписанию Департамента в пределах лимита штатной численности Департамента;</w:t>
      </w:r>
    </w:p>
    <w:bookmarkEnd w:id="903"/>
    <w:bookmarkStart w:name="z928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должностей:</w:t>
      </w:r>
    </w:p>
    <w:bookmarkEnd w:id="904"/>
    <w:bookmarkStart w:name="z929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и сотрудников Департамента, за исключением заместителя руководителя Департамента;</w:t>
      </w:r>
    </w:p>
    <w:bookmarkEnd w:id="905"/>
    <w:bookmarkStart w:name="z930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управлений Департамента по согласованию с председателем Комитета;</w:t>
      </w:r>
    </w:p>
    <w:bookmarkEnd w:id="906"/>
    <w:bookmarkStart w:name="z931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дисциплинарной ответственности в установленном законодательством Республики Казахстан порядке;</w:t>
      </w:r>
    </w:p>
    <w:bookmarkEnd w:id="907"/>
    <w:bookmarkStart w:name="z932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Департамента;</w:t>
      </w:r>
    </w:p>
    <w:bookmarkEnd w:id="908"/>
    <w:bookmarkStart w:name="z933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и сотрудников Департамента;</w:t>
      </w:r>
    </w:p>
    <w:bookmarkEnd w:id="909"/>
    <w:bookmarkStart w:name="z934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по противодействию коррупции;</w:t>
      </w:r>
    </w:p>
    <w:bookmarkEnd w:id="910"/>
    <w:bookmarkStart w:name="z935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достоверность информации, предоставляемой в Комитет;</w:t>
      </w:r>
    </w:p>
    <w:bookmarkEnd w:id="911"/>
    <w:bookmarkStart w:name="z936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компетенции подписывает акты Департамента;</w:t>
      </w:r>
    </w:p>
    <w:bookmarkEnd w:id="912"/>
    <w:bookmarkStart w:name="z937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Департамент во всех государственных органах и иных организациях;</w:t>
      </w:r>
    </w:p>
    <w:bookmarkEnd w:id="913"/>
    <w:bookmarkStart w:name="z938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Казахстан.</w:t>
      </w:r>
    </w:p>
    <w:bookmarkEnd w:id="914"/>
    <w:bookmarkStart w:name="z939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</w:t>
      </w:r>
    </w:p>
    <w:bookmarkEnd w:id="9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19 с изменением, внесенным приказом Председателя Комитета по финансовому мониторингу Министерства финансов РК от 19.03.2019 </w:t>
      </w:r>
      <w:r>
        <w:rPr>
          <w:rFonts w:ascii="Times New Roman"/>
          <w:b w:val="false"/>
          <w:i w:val="false"/>
          <w:color w:val="000000"/>
          <w:sz w:val="28"/>
        </w:rPr>
        <w:t>№ П-16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13.06.2019 </w:t>
      </w:r>
      <w:r>
        <w:rPr>
          <w:rFonts w:ascii="Times New Roman"/>
          <w:b w:val="false"/>
          <w:i w:val="false"/>
          <w:color w:val="000000"/>
          <w:sz w:val="28"/>
        </w:rPr>
        <w:t>№ П-64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1" w:id="9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916"/>
    <w:bookmarkStart w:name="z942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917"/>
    <w:bookmarkStart w:name="z943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18"/>
    <w:bookmarkStart w:name="z944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919"/>
    <w:bookmarkStart w:name="z945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20"/>
    <w:bookmarkStart w:name="z946" w:id="9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921"/>
    <w:bookmarkStart w:name="z947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осуществляется в соответствии с законодательством Республики Казахстан.</w:t>
      </w:r>
    </w:p>
    <w:bookmarkEnd w:id="9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2019 года № П-3</w:t>
            </w:r>
          </w:p>
        </w:tc>
      </w:tr>
    </w:tbl>
    <w:bookmarkStart w:name="z949" w:id="9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экономических расследований по Мангистауской области Комитета по финансовому мониторингу Министерства финансов Республики Казахстан</w:t>
      </w:r>
    </w:p>
    <w:bookmarkEnd w:id="923"/>
    <w:bookmarkStart w:name="z950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в редакции приказа Председателя Комитета по финансовому мониторингу Министерства финансов РК от 29.01.2019 </w:t>
      </w:r>
      <w:r>
        <w:rPr>
          <w:rFonts w:ascii="Times New Roman"/>
          <w:b w:val="false"/>
          <w:i w:val="false"/>
          <w:color w:val="ff0000"/>
          <w:sz w:val="28"/>
        </w:rPr>
        <w:t>№ П-6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924"/>
    <w:bookmarkStart w:name="z951" w:id="9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25"/>
    <w:bookmarkStart w:name="z952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экономических расследований по Мангистауской области Комитета по финансовому мониторингу Министерства финансов Республики Казахстан (далее – Департамент) является территориальным органом Комитета по финансовому мониторингу Министерства финансов Республики Казахстан (далее – Комитет), уполномоченным на выполнение в пределах компетенции функций по предупреждению, выявлению, пресечению, раскрытию и расследованию уголовных и административных правонарушений, отнесенных законодательством Республики Казахстан к ведению этого органа, и иные функции в соответствии с законодательством Республики Казахстан.</w:t>
      </w:r>
    </w:p>
    <w:bookmarkEnd w:id="926"/>
    <w:bookmarkStart w:name="z953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27"/>
    <w:bookmarkStart w:name="z954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928"/>
    <w:bookmarkStart w:name="z955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929"/>
    <w:bookmarkStart w:name="z956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930"/>
    <w:bookmarkStart w:name="z957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Департамента, и другими актами, предусмотренными законодательством Республики Казахстан.</w:t>
      </w:r>
    </w:p>
    <w:bookmarkEnd w:id="931"/>
    <w:bookmarkStart w:name="z958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932"/>
    <w:bookmarkStart w:name="z959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130000, Республика Казахстан, Мангистауская область, город Актау, микрорайон 31А, здание 5.</w:t>
      </w:r>
    </w:p>
    <w:bookmarkEnd w:id="933"/>
    <w:bookmarkStart w:name="z960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республиканское государственное учреждение "Департамент экономических расследований по Мангистауской области Комитета по финансовому мониторингу Министерства финансов Республики Казахстан".</w:t>
      </w:r>
    </w:p>
    <w:bookmarkEnd w:id="934"/>
    <w:bookmarkStart w:name="z961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935"/>
    <w:bookmarkStart w:name="z962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936"/>
    <w:bookmarkStart w:name="z963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937"/>
    <w:bookmarkStart w:name="z964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938"/>
    <w:bookmarkStart w:name="z965" w:id="9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939"/>
    <w:bookmarkStart w:name="z966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940"/>
    <w:bookmarkStart w:name="z967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предупреждение, выявление, пресечение, раскрытие и расследование уголовных и административных правонарушений, отнесенных законодательством Республики Казахстан к ведению этого органа;</w:t>
      </w:r>
    </w:p>
    <w:bookmarkEnd w:id="941"/>
    <w:bookmarkStart w:name="z968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иных задач, предусмотренных законодательством Республики Казахстан.</w:t>
      </w:r>
    </w:p>
    <w:bookmarkEnd w:id="942"/>
    <w:bookmarkStart w:name="z969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943"/>
    <w:bookmarkStart w:name="z970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оперативно-розыскной деятельности в соответствии с законодательством Республики Казахстан об оперативно-розыскной деятельности;</w:t>
      </w:r>
    </w:p>
    <w:bookmarkEnd w:id="944"/>
    <w:bookmarkStart w:name="z971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предупреждение, выявление, пресечение, раскрытие и расследование уголовного правонарушения, отнесенного законодательством Республики Казахстан к ведению этого органа;</w:t>
      </w:r>
    </w:p>
    <w:bookmarkEnd w:id="945"/>
    <w:bookmarkStart w:name="z972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форм и методов борьбы с уголовными правонарушения, отнесенными законодательством Республики Казахстан к ведению этого органа, разработка методических рекомендации;</w:t>
      </w:r>
    </w:p>
    <w:bookmarkEnd w:id="946"/>
    <w:bookmarkStart w:name="z973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оперативно-розыскной деятельности, дознание и предварительное следствие, анализ практики оперативно-розыскной, административной, следственной деятельности и дознания органов по финансовому мониторингу, составление прогноза оперативной обстановки в республике, принятие мер оперативного реагирования по вопросам, требующим вмешательства органов по финансовому мониторингу;</w:t>
      </w:r>
    </w:p>
    <w:bookmarkEnd w:id="947"/>
    <w:bookmarkStart w:name="z974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розыска лиц по уголовным делам и делам об административных правонарушениях, отнесенным к ведению органов государственных доходов, и ответчиков при отсутствии сведений об их месте пребывания по искам, предъявленным в интересах государства по постановлению суда;</w:t>
      </w:r>
    </w:p>
    <w:bookmarkEnd w:id="948"/>
    <w:bookmarkStart w:name="z975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соответствующими органами иностранных государств и участие в пределах своих полномочий в деятельности международных организаций по вопросам борьбы с уголовными правонарушениями, отнесенными законодательством Республики Казахстан к ведению этого органа;</w:t>
      </w:r>
    </w:p>
    <w:bookmarkEnd w:id="949"/>
    <w:bookmarkStart w:name="z976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другими государственными органами по обеспечению экономической безопасности Республики Казахстан;</w:t>
      </w:r>
    </w:p>
    <w:bookmarkEnd w:id="950"/>
    <w:bookmarkStart w:name="z977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иных полномочий, предусмотренные законодательством Республики Казахстан.</w:t>
      </w:r>
    </w:p>
    <w:bookmarkEnd w:id="951"/>
    <w:bookmarkStart w:name="z978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952"/>
    <w:bookmarkStart w:name="z979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953"/>
    <w:bookmarkStart w:name="z980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участие в разработке и реализации программ борьбы с преступностью в Республике Казахстан;</w:t>
      </w:r>
    </w:p>
    <w:bookmarkEnd w:id="954"/>
    <w:bookmarkStart w:name="z981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криминалистические исследования в порядке, установленном законодательством Республики Казахстан;</w:t>
      </w:r>
    </w:p>
    <w:bookmarkEnd w:id="955"/>
    <w:bookmarkStart w:name="z982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составлять протоколы и рассматривать дела об административных правонарушениях, осуществлять административное задержание, а также применять другие меры,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956"/>
    <w:bookmarkStart w:name="z983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законодательством Республики Казахстан задерживать и доставлять в служебные помещения органов по финансовому мониторингу или иных органов Республики Казахстан лиц, совершивших правонарушение;</w:t>
      </w:r>
    </w:p>
    <w:bookmarkEnd w:id="957"/>
    <w:bookmarkStart w:name="z984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изымать, производить обыск или выемку документов, товаров, предметов или иного имущества в соответствии с уголовно-процессуальным законодательством Республики Казахстан и законодательством Республики Казахстан об административных правонарушениях;</w:t>
      </w:r>
    </w:p>
    <w:bookmarkEnd w:id="958"/>
    <w:bookmarkStart w:name="z985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производить документирование, звуко-, видеозапись, кино-, фотосъемка, изготовление слепков, оттисков, планов, схем и другие способы запечатления информации в соответствии с законодательными актами Республики Казахстан;</w:t>
      </w:r>
    </w:p>
    <w:bookmarkEnd w:id="959"/>
    <w:bookmarkStart w:name="z986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приобретать товары, включая оружие, специальные технические и иные средства для выполнения функций, возложенных на органы по финансовому мониторингу в соответствии с законодательством Республики Казахстан;</w:t>
      </w:r>
    </w:p>
    <w:bookmarkEnd w:id="960"/>
    <w:bookmarkStart w:name="z987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применять физическую силу, в том числе боевые приемы борьбы; </w:t>
      </w:r>
    </w:p>
    <w:bookmarkEnd w:id="961"/>
    <w:bookmarkStart w:name="z988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оперативно-розыскную деятельность в соответствии с законодательством Республики Казахстан об оперативно-розыскной деятельности;</w:t>
      </w:r>
    </w:p>
    <w:bookmarkEnd w:id="962"/>
    <w:bookmarkStart w:name="z989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установленном законодательством Республики Казахстан порядке носить, хранить, и применять огнестрельное и иное оружие и специальные средства; </w:t>
      </w:r>
    </w:p>
    <w:bookmarkEnd w:id="963"/>
    <w:bookmarkStart w:name="z990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полномочия в соответствии с уголовно-процессуальным законодательством Республики Казахстан;</w:t>
      </w:r>
    </w:p>
    <w:bookmarkEnd w:id="964"/>
    <w:bookmarkStart w:name="z991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 имеющимся в производстве материалам и уголовным делам иметь доступ к документам, материалам, статистической информации и иным сведениям, а также требовать их представления от руководителей и других должностных лиц организаций, физических лиц, снимать с них копии, получать объяснения;</w:t>
      </w:r>
    </w:p>
    <w:bookmarkEnd w:id="965"/>
    <w:bookmarkStart w:name="z992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bookmarkEnd w:id="966"/>
    <w:bookmarkStart w:name="z993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 имеющимся в производстве уголовным делам подвергать приводу лиц, уклоняющихся от явки по вызову;</w:t>
      </w:r>
    </w:p>
    <w:bookmarkEnd w:id="967"/>
    <w:bookmarkStart w:name="z994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конвоировать задержанных и иных лиц, заключенных под стражу;</w:t>
      </w:r>
    </w:p>
    <w:bookmarkEnd w:id="968"/>
    <w:bookmarkStart w:name="z995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вносить представление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969"/>
    <w:bookmarkStart w:name="z996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запрашивать и получать информацию, документы, а также иные сведения, необходимые для реализации основных задач и функций Департамента, в установленном законодательством Республики Казахстан порядке и в соответствии с положениями международных договоров;</w:t>
      </w:r>
    </w:p>
    <w:bookmarkEnd w:id="970"/>
    <w:bookmarkStart w:name="z997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осуществлять подготовку, переподготовку и повышение квалификации работников Департамента;</w:t>
      </w:r>
    </w:p>
    <w:bookmarkEnd w:id="971"/>
    <w:bookmarkStart w:name="z998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972"/>
    <w:bookmarkStart w:name="z999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обеспечивать соответствующий режим хранения, защиты и сохранность полученных в процессе своей деятельности информации, сведений и документов, составляющих служебную, коммерческую, банковскую или иную охраняемую законом тайну;</w:t>
      </w:r>
    </w:p>
    <w:bookmarkEnd w:id="973"/>
    <w:bookmarkStart w:name="z1000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обеспечить соблюдение прав и законных интересов человека и гражданина, юридических лиц и государства в процессе осуществления финансового мониторинга;</w:t>
      </w:r>
    </w:p>
    <w:bookmarkEnd w:id="974"/>
    <w:bookmarkStart w:name="z1001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рассматривать жалобы на действия (бездействие) органа по финансовому мониторингу и (или) должностных лиц органа по финансовому мониторингу в порядке и сроки, которые установлены законодательством Республики Казахстан;</w:t>
      </w:r>
    </w:p>
    <w:bookmarkEnd w:id="975"/>
    <w:bookmarkStart w:name="z1002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осуществлять досудебное расследование по делам об уголовных правонарушениях, отнесенных законами Республики Казахстан к ведению этих органов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976"/>
    <w:bookmarkStart w:name="z1003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пределах своей компетенции проводить работу по предупреждению, пресечению и выявлению правонарушений;</w:t>
      </w:r>
    </w:p>
    <w:bookmarkEnd w:id="977"/>
    <w:bookmarkStart w:name="z1004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выполнять обязанности,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оперативно-розыскной деятельности";</w:t>
      </w:r>
    </w:p>
    <w:bookmarkEnd w:id="978"/>
    <w:bookmarkStart w:name="z1005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принимать меры по предупреждению, выявлению, пресечению, раскрытию и расследованию уголовных правонарушений, отнесенных к ведению в соответствии с законами Республики Казахстан;</w:t>
      </w:r>
    </w:p>
    <w:bookmarkEnd w:id="979"/>
    <w:bookmarkStart w:name="z1006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привлекать к административной ответственности в порядке, установленном законодательством Республики Казахстан об административных правонарушениях;</w:t>
      </w:r>
    </w:p>
    <w:bookmarkEnd w:id="980"/>
    <w:bookmarkStart w:name="z1007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обеспечивать в соответствии с законодательством Республики Казахстан защиту от противоправных действий в отношении деятельности органов по финансовому мониторингу, должностных лиц органов по финансовому мониторингу и членов их семей;</w:t>
      </w:r>
    </w:p>
    <w:bookmarkEnd w:id="981"/>
    <w:bookmarkStart w:name="z1008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принимать, регистрировать и рассматривать заявления и сообщения о совершенных или готовящихся уголовных правонарушений, своевременно принимать меры по их пресечению и раскрытию, а также задержанию лиц, их совершивших, и недопущению общественно опасных последствий;</w:t>
      </w:r>
    </w:p>
    <w:bookmarkEnd w:id="982"/>
    <w:bookmarkStart w:name="z1009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принимать в пределах компетенции меры к обеспечению возмещения причиненного уголовным правонарушением, отнесенным законодательством Республики Казахстан к ведению этого органа, имущественного вреда;</w:t>
      </w:r>
    </w:p>
    <w:bookmarkEnd w:id="983"/>
    <w:bookmarkStart w:name="z1010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принимать предусмотренные законодательными актами меры по государственной защите лиц, участвующих в уголовном процессе;</w:t>
      </w:r>
    </w:p>
    <w:bookmarkEnd w:id="984"/>
    <w:bookmarkStart w:name="z1011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предоставлять в Комитет информацию, необходимую для реализации основных функций и задач в установленном законодательством порядке;</w:t>
      </w:r>
    </w:p>
    <w:bookmarkEnd w:id="985"/>
    <w:bookmarkStart w:name="z1012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осуществлять иные права и обязанности, предусмотренные законодательством Республики Казахстан.</w:t>
      </w:r>
    </w:p>
    <w:bookmarkEnd w:id="986"/>
    <w:bookmarkStart w:name="z1013" w:id="9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987"/>
    <w:bookmarkStart w:name="z1014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988"/>
    <w:bookmarkStart w:name="z1015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989"/>
    <w:bookmarkStart w:name="z1016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990"/>
    <w:bookmarkStart w:name="z1017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991"/>
    <w:bookmarkStart w:name="z1018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работников и сотрудников структурных подразделений Департамента;</w:t>
      </w:r>
    </w:p>
    <w:bookmarkEnd w:id="992"/>
    <w:bookmarkStart w:name="z1019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в Комитет предложение по штатному расписанию Департамента в пределах лимита штатной численности Департамента;</w:t>
      </w:r>
    </w:p>
    <w:bookmarkEnd w:id="993"/>
    <w:bookmarkStart w:name="z1020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должностей:</w:t>
      </w:r>
    </w:p>
    <w:bookmarkEnd w:id="994"/>
    <w:bookmarkStart w:name="z1021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и сотрудников Департамента, за исключением заместителя руководителя Департамента;</w:t>
      </w:r>
    </w:p>
    <w:bookmarkEnd w:id="995"/>
    <w:bookmarkStart w:name="z1022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управлений Департамента по согласованию с председателем Комитета;</w:t>
      </w:r>
    </w:p>
    <w:bookmarkEnd w:id="996"/>
    <w:bookmarkStart w:name="z1023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дисциплинарной ответственности в установленном законодательством Республики Казахстан порядке;</w:t>
      </w:r>
    </w:p>
    <w:bookmarkEnd w:id="997"/>
    <w:bookmarkStart w:name="z1024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Департамента;</w:t>
      </w:r>
    </w:p>
    <w:bookmarkEnd w:id="998"/>
    <w:bookmarkStart w:name="z1025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и сотрудников Департамента;</w:t>
      </w:r>
    </w:p>
    <w:bookmarkEnd w:id="999"/>
    <w:bookmarkStart w:name="z1026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по противодействию коррупции;</w:t>
      </w:r>
    </w:p>
    <w:bookmarkEnd w:id="1000"/>
    <w:bookmarkStart w:name="z1027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достоверность информации, предоставляемой в Комитет;</w:t>
      </w:r>
    </w:p>
    <w:bookmarkEnd w:id="1001"/>
    <w:bookmarkStart w:name="z1028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компетенции подписывает акты Департамента;</w:t>
      </w:r>
    </w:p>
    <w:bookmarkEnd w:id="1002"/>
    <w:bookmarkStart w:name="z1029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Департамент во всех государственных органах и иных организациях;</w:t>
      </w:r>
    </w:p>
    <w:bookmarkEnd w:id="1003"/>
    <w:bookmarkStart w:name="z1030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Казахстан.</w:t>
      </w:r>
    </w:p>
    <w:bookmarkEnd w:id="1004"/>
    <w:bookmarkStart w:name="z1031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</w:t>
      </w:r>
    </w:p>
    <w:bookmarkEnd w:id="10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19 с изменением, внесенным приказом Председателя Комитета по финансовому мониторингу Министерства финансов РК от 19.03.2019 </w:t>
      </w:r>
      <w:r>
        <w:rPr>
          <w:rFonts w:ascii="Times New Roman"/>
          <w:b w:val="false"/>
          <w:i w:val="false"/>
          <w:color w:val="000000"/>
          <w:sz w:val="28"/>
        </w:rPr>
        <w:t>№ П-16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13.06.2019 </w:t>
      </w:r>
      <w:r>
        <w:rPr>
          <w:rFonts w:ascii="Times New Roman"/>
          <w:b w:val="false"/>
          <w:i w:val="false"/>
          <w:color w:val="000000"/>
          <w:sz w:val="28"/>
        </w:rPr>
        <w:t>№ П-64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3" w:id="10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006"/>
    <w:bookmarkStart w:name="z1034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007"/>
    <w:bookmarkStart w:name="z1035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08"/>
    <w:bookmarkStart w:name="z1036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1009"/>
    <w:bookmarkStart w:name="z1037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10"/>
    <w:bookmarkStart w:name="z1038" w:id="10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1011"/>
    <w:bookmarkStart w:name="z1039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осуществляется в соответствии с законодательством Республики Казахстан.</w:t>
      </w:r>
    </w:p>
    <w:bookmarkEnd w:id="10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2019 года № П-3</w:t>
            </w:r>
          </w:p>
        </w:tc>
      </w:tr>
    </w:tbl>
    <w:bookmarkStart w:name="z1041" w:id="10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экономических расследований по Павлодарской области Комитета по финансовому мониторингу Министерства финансов Республики Казахстан</w:t>
      </w:r>
    </w:p>
    <w:bookmarkEnd w:id="1013"/>
    <w:bookmarkStart w:name="z1042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в редакции приказа Председателя Комитета по финансовому мониторингу Министерства финансов РК от 29.01.2019 </w:t>
      </w:r>
      <w:r>
        <w:rPr>
          <w:rFonts w:ascii="Times New Roman"/>
          <w:b w:val="false"/>
          <w:i w:val="false"/>
          <w:color w:val="ff0000"/>
          <w:sz w:val="28"/>
        </w:rPr>
        <w:t>№ П-6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014"/>
    <w:bookmarkStart w:name="z1043" w:id="10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15"/>
    <w:bookmarkStart w:name="z1044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экономических расследований по Павлодарской области Комитета по финансовому мониторингу Министерства финансов Республики Казахстан (далее – Департамент) является территориальным органом Комитета по финансовому мониторингу Министерства финансов Республики Казахстан (далее – Комитет), уполномоченным на выполнение в пределах компетенции функций по предупреждению, выявлению, пресечению, раскрытию и расследованию уголовных и административных правонарушений, отнесенных законодательством Республики Казахстан к ведению этого органа, и иные функции в соответствии с законодательством Республики Казахстан.</w:t>
      </w:r>
    </w:p>
    <w:bookmarkEnd w:id="1016"/>
    <w:bookmarkStart w:name="z1045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17"/>
    <w:bookmarkStart w:name="z1046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1018"/>
    <w:bookmarkStart w:name="z1047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019"/>
    <w:bookmarkStart w:name="z1048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020"/>
    <w:bookmarkStart w:name="z1049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Департамента, и другими актами, предусмотренными законодательством Республики Казахстан.</w:t>
      </w:r>
    </w:p>
    <w:bookmarkEnd w:id="1021"/>
    <w:bookmarkStart w:name="z1050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022"/>
    <w:bookmarkStart w:name="z1051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140000, Республика Казахстан, Павлодарская область, город Павлодар, улица Толстого, 98.</w:t>
      </w:r>
    </w:p>
    <w:bookmarkEnd w:id="1023"/>
    <w:bookmarkStart w:name="z1052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республиканское государственное учреждение "Департамент экономических расследований по Павлодарской области Комитета по финансовому мониторингу Министерства финансов Республики Казахстан".</w:t>
      </w:r>
    </w:p>
    <w:bookmarkEnd w:id="1024"/>
    <w:bookmarkStart w:name="z1053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025"/>
    <w:bookmarkStart w:name="z1054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026"/>
    <w:bookmarkStart w:name="z1055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027"/>
    <w:bookmarkStart w:name="z1056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028"/>
    <w:bookmarkStart w:name="z1057" w:id="10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029"/>
    <w:bookmarkStart w:name="z1058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1030"/>
    <w:bookmarkStart w:name="z1059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предупреждение, выявление, пресечение, раскрытие и расследование уголовных и административных правонарушений, отнесенных законодательством Республики Казахстан к ведению этого органа;</w:t>
      </w:r>
    </w:p>
    <w:bookmarkEnd w:id="1031"/>
    <w:bookmarkStart w:name="z1060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иных задач, предусмотренных законодательством Республики Казахстан.</w:t>
      </w:r>
    </w:p>
    <w:bookmarkEnd w:id="1032"/>
    <w:bookmarkStart w:name="z1061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1033"/>
    <w:bookmarkStart w:name="z1062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оперативно-розыскной деятельности в соответствии с законодательством Республики Казахстан об оперативно-розыскной деятельности;</w:t>
      </w:r>
    </w:p>
    <w:bookmarkEnd w:id="1034"/>
    <w:bookmarkStart w:name="z1063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предупреждение, выявление, пресечение, раскрытие и расследование уголовного правонарушения, отнесенного законодательством Республики Казахстан к ведению этого органа;</w:t>
      </w:r>
    </w:p>
    <w:bookmarkEnd w:id="1035"/>
    <w:bookmarkStart w:name="z1064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форм и методов борьбы с уголовными правонарушения, отнесенными законодательством Республики Казахстан к ведению этого органа, разработка методических рекомендации;</w:t>
      </w:r>
    </w:p>
    <w:bookmarkEnd w:id="1036"/>
    <w:bookmarkStart w:name="z1065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оперативно-розыскной деятельности, дознание и предварительное следствие, анализ практики оперативно-розыскной, административной, следственной деятельности и дознания органов по финансовому мониторингу, составление прогноза оперативной обстановки в республике, принятие мер оперативного реагирования по вопросам, требующим вмешательства органов по финансовому мониторингу;</w:t>
      </w:r>
    </w:p>
    <w:bookmarkEnd w:id="1037"/>
    <w:bookmarkStart w:name="z1066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розыска лиц по уголовным делам и делам об административных правонарушениях, отнесенным к ведению органов государственных доходов, и ответчиков при отсутствии сведений об их месте пребывания по искам, предъявленным в интересах государства по постановлению суда;</w:t>
      </w:r>
    </w:p>
    <w:bookmarkEnd w:id="1038"/>
    <w:bookmarkStart w:name="z1067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соответствующими органами иностранных государств и участие в пределах своих полномочий в деятельности международных организаций по вопросам борьбы с уголовными правонарушениями, отнесенными законодательством Республики Казахстан к ведению этого органа;</w:t>
      </w:r>
    </w:p>
    <w:bookmarkEnd w:id="1039"/>
    <w:bookmarkStart w:name="z1068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другими государственными органами по обеспечению экономической безопасности Республики Казахстан;</w:t>
      </w:r>
    </w:p>
    <w:bookmarkEnd w:id="1040"/>
    <w:bookmarkStart w:name="z1069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иных полномочий, предусмотренные законодательством Республики Казахстан.</w:t>
      </w:r>
    </w:p>
    <w:bookmarkEnd w:id="1041"/>
    <w:bookmarkStart w:name="z1070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1042"/>
    <w:bookmarkStart w:name="z1071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1043"/>
    <w:bookmarkStart w:name="z1072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участие в разработке и реализации программ борьбы с преступностью в Республике Казахстан;</w:t>
      </w:r>
    </w:p>
    <w:bookmarkEnd w:id="1044"/>
    <w:bookmarkStart w:name="z1073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криминалистические исследования в порядке, установленном законодательством Республики Казахстан;</w:t>
      </w:r>
    </w:p>
    <w:bookmarkEnd w:id="1045"/>
    <w:bookmarkStart w:name="z1074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составлять протоколы и рассматривать дела об административных правонарушениях, осуществлять административное задержание, а также применять другие меры,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046"/>
    <w:bookmarkStart w:name="z1075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законодательством Республики Казахстан задерживать и доставлять в служебные помещения органов по финансовому мониторингу или иных органов Республики Казахстан лиц, совершивших правонарушение;</w:t>
      </w:r>
    </w:p>
    <w:bookmarkEnd w:id="1047"/>
    <w:bookmarkStart w:name="z1076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изымать, производить обыск или выемку документов, товаров, предметов или иного имущества в соответствии с уголовно-процессуальным законодательством Республики Казахстан и законодательством Республики Казахстан об административных правонарушениях;</w:t>
      </w:r>
    </w:p>
    <w:bookmarkEnd w:id="1048"/>
    <w:bookmarkStart w:name="z1077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производить документирование, звуко-, видеозапись, кино-, фотосъемка, изготовление слепков, оттисков, планов, схем и другие способы запечатления информации в соответствии с законодательными актами Республики Казахстан;</w:t>
      </w:r>
    </w:p>
    <w:bookmarkEnd w:id="1049"/>
    <w:bookmarkStart w:name="z1078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приобретать товары, включая оружие, специальные технические и иные средства для выполнения функций, возложенных на органы по финансовому мониторингу в соответствии с законодательством Республики Казахстан;</w:t>
      </w:r>
    </w:p>
    <w:bookmarkEnd w:id="1050"/>
    <w:bookmarkStart w:name="z1079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применять физическую силу, в том числе боевые приемы борьбы; </w:t>
      </w:r>
    </w:p>
    <w:bookmarkEnd w:id="1051"/>
    <w:bookmarkStart w:name="z1080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оперативно-розыскную деятельность в соответствии с законодательством Республики Казахстан об оперативно-розыскной деятельности;</w:t>
      </w:r>
    </w:p>
    <w:bookmarkEnd w:id="1052"/>
    <w:bookmarkStart w:name="z1081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установленном законодательством Республики Казахстан порядке носить, хранить, и применять огнестрельное и иное оружие и специальные средства; </w:t>
      </w:r>
    </w:p>
    <w:bookmarkEnd w:id="1053"/>
    <w:bookmarkStart w:name="z1082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полномочия в соответствии с уголовно-процессуальным законодательством Республики Казахстан;</w:t>
      </w:r>
    </w:p>
    <w:bookmarkEnd w:id="1054"/>
    <w:bookmarkStart w:name="z1083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 имеющимся в производстве материалам и уголовным делам иметь доступ к документам, материалам, статистической информации и иным сведениям, а также требовать их представления от руководителей и других должностных лиц организаций, физических лиц, снимать с них копии, получать объяснения;</w:t>
      </w:r>
    </w:p>
    <w:bookmarkEnd w:id="1055"/>
    <w:bookmarkStart w:name="z1084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bookmarkEnd w:id="1056"/>
    <w:bookmarkStart w:name="z1085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 имеющимся в производстве уголовным делам подвергать приводу лиц, уклоняющихся от явки по вызову;</w:t>
      </w:r>
    </w:p>
    <w:bookmarkEnd w:id="1057"/>
    <w:bookmarkStart w:name="z1086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конвоировать задержанных и иных лиц, заключенных под стражу;</w:t>
      </w:r>
    </w:p>
    <w:bookmarkEnd w:id="1058"/>
    <w:bookmarkStart w:name="z1087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вносить представление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059"/>
    <w:bookmarkStart w:name="z1088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запрашивать и получать информацию, документы, а также иные сведения, необходимые для реализации основных задач и функций Департамента, в установленном законодательством Республики Казахстан порядке и в соответствии с положениями международных договоров;</w:t>
      </w:r>
    </w:p>
    <w:bookmarkEnd w:id="1060"/>
    <w:bookmarkStart w:name="z1089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осуществлять подготовку, переподготовку и повышение квалификации работников Департамента;</w:t>
      </w:r>
    </w:p>
    <w:bookmarkEnd w:id="1061"/>
    <w:bookmarkStart w:name="z1090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1062"/>
    <w:bookmarkStart w:name="z1091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обеспечивать соответствующий режим хранения, защиты и сохранность полученных в процессе своей деятельности информации, сведений и документов, составляющих служебную, коммерческую, банковскую или иную охраняемую законом тайну;</w:t>
      </w:r>
    </w:p>
    <w:bookmarkEnd w:id="1063"/>
    <w:bookmarkStart w:name="z1092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обеспечить соблюдение прав и законных интересов человека и гражданина, юридических лиц и государства в процессе осуществления финансового мониторинга;</w:t>
      </w:r>
    </w:p>
    <w:bookmarkEnd w:id="1064"/>
    <w:bookmarkStart w:name="z1093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рассматривать жалобы на действия (бездействие) органа по финансовому мониторингу и (или) должностных лиц органа по финансовому мониторингу в порядке и сроки, которые установлены законодательством Республики Казахстан;</w:t>
      </w:r>
    </w:p>
    <w:bookmarkEnd w:id="1065"/>
    <w:bookmarkStart w:name="z1094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осуществлять досудебное расследование по делам об уголовных правонарушениях, отнесенных законами Республики Казахстан к ведению этих органов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066"/>
    <w:bookmarkStart w:name="z1095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пределах своей компетенции проводить работу по предупреждению, пресечению и выявлению правонарушений;</w:t>
      </w:r>
    </w:p>
    <w:bookmarkEnd w:id="1067"/>
    <w:bookmarkStart w:name="z1096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выполнять обязанности,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оперативно-розыскной деятельности";</w:t>
      </w:r>
    </w:p>
    <w:bookmarkEnd w:id="1068"/>
    <w:bookmarkStart w:name="z1097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принимать меры по предупреждению, выявлению, пресечению, раскрытию и расследованию уголовных правонарушений, отнесенных к ведению в соответствии с законами Республики Казахстан;</w:t>
      </w:r>
    </w:p>
    <w:bookmarkEnd w:id="1069"/>
    <w:bookmarkStart w:name="z1098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привлекать к административной ответственности в порядке, установленном законодательством Республики Казахстан об административных правонарушениях;</w:t>
      </w:r>
    </w:p>
    <w:bookmarkEnd w:id="1070"/>
    <w:bookmarkStart w:name="z1099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обеспечивать в соответствии с законодательством Республики Казахстан защиту от противоправных действий в отношении деятельности органов по финансовому мониторингу, должностных лиц органов по финансовому мониторингу и членов их семей;</w:t>
      </w:r>
    </w:p>
    <w:bookmarkEnd w:id="1071"/>
    <w:bookmarkStart w:name="z1100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принимать, регистрировать и рассматривать заявления и сообщения о совершенных или готовящихся уголовных правонарушений, своевременно принимать меры по их пресечению и раскрытию, а также задержанию лиц, их совершивших, и недопущению общественно опасных последствий;</w:t>
      </w:r>
    </w:p>
    <w:bookmarkEnd w:id="1072"/>
    <w:bookmarkStart w:name="z1101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принимать в пределах компетенции меры к обеспечению возмещения причиненного уголовным правонарушением, отнесенным законодательством Республики Казахстан к ведению этого органа, имущественного вреда;</w:t>
      </w:r>
    </w:p>
    <w:bookmarkEnd w:id="1073"/>
    <w:bookmarkStart w:name="z1102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принимать предусмотренные законодательными актами меры по государственной защите лиц, участвующих в уголовном процессе;</w:t>
      </w:r>
    </w:p>
    <w:bookmarkEnd w:id="1074"/>
    <w:bookmarkStart w:name="z1103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предоставлять в Комитет информацию, необходимую для реализации основных функций и задач в установленном законодательством порядке;</w:t>
      </w:r>
    </w:p>
    <w:bookmarkEnd w:id="1075"/>
    <w:bookmarkStart w:name="z1104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осуществлять иные права и обязанности, предусмотренные законодательством Республики Казахстан.</w:t>
      </w:r>
    </w:p>
    <w:bookmarkEnd w:id="1076"/>
    <w:bookmarkStart w:name="z1105" w:id="10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077"/>
    <w:bookmarkStart w:name="z1106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078"/>
    <w:bookmarkStart w:name="z1107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079"/>
    <w:bookmarkStart w:name="z1108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080"/>
    <w:bookmarkStart w:name="z1109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081"/>
    <w:bookmarkStart w:name="z1110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работников и сотрудников структурных подразделений Департамента;</w:t>
      </w:r>
    </w:p>
    <w:bookmarkEnd w:id="1082"/>
    <w:bookmarkStart w:name="z1111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в Комитет предложение по штатному расписанию Департамента в пределах лимита штатной численности Департамента;</w:t>
      </w:r>
    </w:p>
    <w:bookmarkEnd w:id="1083"/>
    <w:bookmarkStart w:name="z1112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должностей:</w:t>
      </w:r>
    </w:p>
    <w:bookmarkEnd w:id="1084"/>
    <w:bookmarkStart w:name="z1113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и сотрудников Департамента, за исключением заместителя руководителя Департамента;</w:t>
      </w:r>
    </w:p>
    <w:bookmarkEnd w:id="1085"/>
    <w:bookmarkStart w:name="z1114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управлений Департамента по согласованию с председателем Комитета;</w:t>
      </w:r>
    </w:p>
    <w:bookmarkEnd w:id="1086"/>
    <w:bookmarkStart w:name="z1115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дисциплинарной ответственности в установленном законодательством Республики Казахстан порядке;</w:t>
      </w:r>
    </w:p>
    <w:bookmarkEnd w:id="1087"/>
    <w:bookmarkStart w:name="z1116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Департамента;</w:t>
      </w:r>
    </w:p>
    <w:bookmarkEnd w:id="1088"/>
    <w:bookmarkStart w:name="z1117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и сотрудников Департамента;</w:t>
      </w:r>
    </w:p>
    <w:bookmarkEnd w:id="1089"/>
    <w:bookmarkStart w:name="z1118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по противодействию коррупции;</w:t>
      </w:r>
    </w:p>
    <w:bookmarkEnd w:id="1090"/>
    <w:bookmarkStart w:name="z1119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достоверность информации, предоставляемой в Комитет;</w:t>
      </w:r>
    </w:p>
    <w:bookmarkEnd w:id="1091"/>
    <w:bookmarkStart w:name="z1120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компетенции подписывает акты Департамента;</w:t>
      </w:r>
    </w:p>
    <w:bookmarkEnd w:id="1092"/>
    <w:bookmarkStart w:name="z1121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Департамент во всех государственных органах и иных организациях;</w:t>
      </w:r>
    </w:p>
    <w:bookmarkEnd w:id="1093"/>
    <w:bookmarkStart w:name="z1122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Казахстан.</w:t>
      </w:r>
    </w:p>
    <w:bookmarkEnd w:id="1094"/>
    <w:bookmarkStart w:name="z1123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</w:t>
      </w:r>
    </w:p>
    <w:bookmarkEnd w:id="10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19 с изменением, внесенным приказом Председателя Комитета по финансовому мониторингу Министерства финансов РК от 19.03.2019 </w:t>
      </w:r>
      <w:r>
        <w:rPr>
          <w:rFonts w:ascii="Times New Roman"/>
          <w:b w:val="false"/>
          <w:i w:val="false"/>
          <w:color w:val="000000"/>
          <w:sz w:val="28"/>
        </w:rPr>
        <w:t>№ П-16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13.06.2019 </w:t>
      </w:r>
      <w:r>
        <w:rPr>
          <w:rFonts w:ascii="Times New Roman"/>
          <w:b w:val="false"/>
          <w:i w:val="false"/>
          <w:color w:val="000000"/>
          <w:sz w:val="28"/>
        </w:rPr>
        <w:t>№ П-64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5" w:id="10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096"/>
    <w:bookmarkStart w:name="z1126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097"/>
    <w:bookmarkStart w:name="z1127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98"/>
    <w:bookmarkStart w:name="z1128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1099"/>
    <w:bookmarkStart w:name="z1129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00"/>
    <w:bookmarkStart w:name="z1130" w:id="1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1101"/>
    <w:bookmarkStart w:name="z1131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осуществляется в соответствии с законодательством Республики Казахстан.</w:t>
      </w:r>
    </w:p>
    <w:bookmarkEnd w:id="1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2019 года № П-3</w:t>
            </w:r>
          </w:p>
        </w:tc>
      </w:tr>
    </w:tbl>
    <w:bookmarkStart w:name="z1133" w:id="1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экономических расследований по Северо-Казахстанской области Комитета по финансовому мониторингу Министерства финансов Республики Казахстан</w:t>
      </w:r>
    </w:p>
    <w:bookmarkEnd w:id="1103"/>
    <w:bookmarkStart w:name="z1134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приказа Председателя Комитета по финансовому мониторингу Министерства финансов РК от 29.01.2019 </w:t>
      </w:r>
      <w:r>
        <w:rPr>
          <w:rFonts w:ascii="Times New Roman"/>
          <w:b w:val="false"/>
          <w:i w:val="false"/>
          <w:color w:val="ff0000"/>
          <w:sz w:val="28"/>
        </w:rPr>
        <w:t>№ П-6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104"/>
    <w:bookmarkStart w:name="z1135" w:id="1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05"/>
    <w:bookmarkStart w:name="z1136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экономических расследований по Северо-Казахстанской области Комитета по финансовому мониторингу Министерства финансов Республики Казахстан (далее – Департамент) является территориальным органом Комитета по финансовому мониторингу Министерства финансов Республики Казахстан (далее – Комитет), уполномоченным на выполнение в пределах компетенции функций по предупреждению, выявлению, пресечению, раскрытию и расследованию уголовных и административных правонарушений, отнесенных законодательством Республики Казахстан к ведению этого органа, и иные функции в соответствии с законодательством Республики Казахстан.</w:t>
      </w:r>
    </w:p>
    <w:bookmarkEnd w:id="1106"/>
    <w:bookmarkStart w:name="z1137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07"/>
    <w:bookmarkStart w:name="z1138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1108"/>
    <w:bookmarkStart w:name="z1139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109"/>
    <w:bookmarkStart w:name="z1140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110"/>
    <w:bookmarkStart w:name="z1141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Департамента, и другими актами, предусмотренными законодательством Республики Казахстан.</w:t>
      </w:r>
    </w:p>
    <w:bookmarkEnd w:id="1111"/>
    <w:bookmarkStart w:name="z1142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112"/>
    <w:bookmarkStart w:name="z1143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150000, Республика Казахстан, Северо-Казахстанская область, город Петропавловск, улица Мира, 120.</w:t>
      </w:r>
    </w:p>
    <w:bookmarkEnd w:id="1113"/>
    <w:bookmarkStart w:name="z1144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республиканское государственное учреждение "Департамент экономических расследований по Северо-Казахстанской области Комитета по финансовому мониторингу Министерства финансов Республики Казахстан".</w:t>
      </w:r>
    </w:p>
    <w:bookmarkEnd w:id="1114"/>
    <w:bookmarkStart w:name="z1145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115"/>
    <w:bookmarkStart w:name="z1146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116"/>
    <w:bookmarkStart w:name="z1147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117"/>
    <w:bookmarkStart w:name="z1148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118"/>
    <w:bookmarkStart w:name="z1149" w:id="1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119"/>
    <w:bookmarkStart w:name="z1150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1120"/>
    <w:bookmarkStart w:name="z1151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предупреждение, выявление, пресечение, раскрытие и расследование уголовных и административных правонарушений, отнесенных законодательством Республики Казахстан к ведению этого органа;</w:t>
      </w:r>
    </w:p>
    <w:bookmarkEnd w:id="1121"/>
    <w:bookmarkStart w:name="z1152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иных задач, предусмотренных законодательством Республики Казахстан.</w:t>
      </w:r>
    </w:p>
    <w:bookmarkEnd w:id="1122"/>
    <w:bookmarkStart w:name="z1153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1123"/>
    <w:bookmarkStart w:name="z1154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оперативно-розыскной деятельности в соответствии с законодательством Республики Казахстан об оперативно-розыскной деятельности;</w:t>
      </w:r>
    </w:p>
    <w:bookmarkEnd w:id="1124"/>
    <w:bookmarkStart w:name="z1155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предупреждение, выявление, пресечение, раскрытие и расследование уголовного правонарушения, отнесенного законодательством Республики Казахстан к ведению этого органа;</w:t>
      </w:r>
    </w:p>
    <w:bookmarkEnd w:id="1125"/>
    <w:bookmarkStart w:name="z1156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форм и методов борьбы с уголовными правонарушения, отнесенными законодательством Республики Казахстан к ведению этого органа, разработка методических рекомендации;</w:t>
      </w:r>
    </w:p>
    <w:bookmarkEnd w:id="1126"/>
    <w:bookmarkStart w:name="z1157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оперативно-розыскной деятельности, дознание и предварительное следствие, анализ практики оперативно-розыскной, административной, следственной деятельности и дознания органов по финансовому мониторингу, составление прогноза оперативной обстановки в республике, принятие мер оперативного реагирования по вопросам, требующим вмешательства органов по финансовому мониторингу;</w:t>
      </w:r>
    </w:p>
    <w:bookmarkEnd w:id="1127"/>
    <w:bookmarkStart w:name="z1158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розыска лиц по уголовным делам и делам об административных правонарушениях, отнесенным к ведению органов государственных доходов, и ответчиков при отсутствии сведений об их месте пребывания по искам, предъявленным в интересах государства по постановлению суда;</w:t>
      </w:r>
    </w:p>
    <w:bookmarkEnd w:id="1128"/>
    <w:bookmarkStart w:name="z1159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соответствующими органами иностранных государств и участие в пределах своих полномочий в деятельности международных организаций по вопросам борьбы с уголовными правонарушениями, отнесенными законодательством Республики Казахстан к ведению этого органа;</w:t>
      </w:r>
    </w:p>
    <w:bookmarkEnd w:id="1129"/>
    <w:bookmarkStart w:name="z1160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другими государственными органами по обеспечению экономической безопасности Республики Казахстан;</w:t>
      </w:r>
    </w:p>
    <w:bookmarkEnd w:id="1130"/>
    <w:bookmarkStart w:name="z1161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иных полномочий, предусмотренные законодательством Республики Казахстан.</w:t>
      </w:r>
    </w:p>
    <w:bookmarkEnd w:id="1131"/>
    <w:bookmarkStart w:name="z1162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1132"/>
    <w:bookmarkStart w:name="z1163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1133"/>
    <w:bookmarkStart w:name="z1164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участие в разработке и реализации программ борьбы с преступностью в Республике Казахстан;</w:t>
      </w:r>
    </w:p>
    <w:bookmarkEnd w:id="1134"/>
    <w:bookmarkStart w:name="z1165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криминалистические исследования в порядке, установленном законодательством Республики Казахстан;</w:t>
      </w:r>
    </w:p>
    <w:bookmarkEnd w:id="1135"/>
    <w:bookmarkStart w:name="z1166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составлять протоколы и рассматривать дела об административных правонарушениях, осуществлять административное задержание, а также применять другие меры,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136"/>
    <w:bookmarkStart w:name="z1167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законодательством Республики Казахстан задерживать и доставлять в служебные помещения органов по финансовому мониторингу или иных органов Республики Казахстан лиц, совершивших правонарушение;</w:t>
      </w:r>
    </w:p>
    <w:bookmarkEnd w:id="1137"/>
    <w:bookmarkStart w:name="z1168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изымать, производить обыск или выемку документов, товаров, предметов или иного имущества в соответствии с уголовно-процессуальным законодательством Республики Казахстан и законодательством Республики Казахстан об административных правонарушениях;</w:t>
      </w:r>
    </w:p>
    <w:bookmarkEnd w:id="1138"/>
    <w:bookmarkStart w:name="z1169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производить документирование, звуко-, видеозапись, кино-, фотосъемка, изготовление слепков, оттисков, планов, схем и другие способы запечатления информации в соответствии с законодательными актами Республики Казахстан;</w:t>
      </w:r>
    </w:p>
    <w:bookmarkEnd w:id="1139"/>
    <w:bookmarkStart w:name="z1170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приобретать товары, включая оружие, специальные технические и иные средства для выполнения функций, возложенных на органы по финансовому мониторингу в соответствии с законодательством Республики Казахстан;</w:t>
      </w:r>
    </w:p>
    <w:bookmarkEnd w:id="1140"/>
    <w:bookmarkStart w:name="z1171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применять физическую силу, в том числе боевые приемы борьбы; </w:t>
      </w:r>
    </w:p>
    <w:bookmarkEnd w:id="1141"/>
    <w:bookmarkStart w:name="z1172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оперативно-розыскную деятельность в соответствии с законодательством Республики Казахстан об оперативно-розыскной деятельности;</w:t>
      </w:r>
    </w:p>
    <w:bookmarkEnd w:id="1142"/>
    <w:bookmarkStart w:name="z1173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установленном законодательством Республики Казахстан порядке носить, хранить, и применять огнестрельное и иное оружие и специальные средства; </w:t>
      </w:r>
    </w:p>
    <w:bookmarkEnd w:id="1143"/>
    <w:bookmarkStart w:name="z1174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полномочия в соответствии с уголовно-процессуальным законодательством Республики Казахстан;</w:t>
      </w:r>
    </w:p>
    <w:bookmarkEnd w:id="1144"/>
    <w:bookmarkStart w:name="z1175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 имеющимся в производстве материалам и уголовным делам иметь доступ к документам, материалам, статистической информации и иным сведениям, а также требовать их представления от руководителей и других должностных лиц организаций, физических лиц, снимать с них копии, получать объяснения;</w:t>
      </w:r>
    </w:p>
    <w:bookmarkEnd w:id="1145"/>
    <w:bookmarkStart w:name="z1176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bookmarkEnd w:id="1146"/>
    <w:bookmarkStart w:name="z1177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 имеющимся в производстве уголовным делам подвергать приводу лиц, уклоняющихся от явки по вызову;</w:t>
      </w:r>
    </w:p>
    <w:bookmarkEnd w:id="1147"/>
    <w:bookmarkStart w:name="z1178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конвоировать задержанных и иных лиц, заключенных под стражу;</w:t>
      </w:r>
    </w:p>
    <w:bookmarkEnd w:id="1148"/>
    <w:bookmarkStart w:name="z1179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вносить представление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149"/>
    <w:bookmarkStart w:name="z1180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запрашивать и получать информацию, документы, а также иные сведения, необходимые для реализации основных задач и функций Департамента, в установленном законодательством Республики Казахстан порядке и в соответствии с положениями международных договоров;</w:t>
      </w:r>
    </w:p>
    <w:bookmarkEnd w:id="1150"/>
    <w:bookmarkStart w:name="z1181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осуществлять подготовку, переподготовку и повышение квалификации работников Департамента;</w:t>
      </w:r>
    </w:p>
    <w:bookmarkEnd w:id="1151"/>
    <w:bookmarkStart w:name="z1182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1152"/>
    <w:bookmarkStart w:name="z1183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обеспечивать соответствующий режим хранения, защиты и сохранность полученных в процессе своей деятельности информации, сведений и документов, составляющих служебную, коммерческую, банковскую или иную охраняемую законом тайну;</w:t>
      </w:r>
    </w:p>
    <w:bookmarkEnd w:id="1153"/>
    <w:bookmarkStart w:name="z1184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обеспечить соблюдение прав и законных интересов человека и гражданина, юридических лиц и государства в процессе осуществления финансового мониторинга;</w:t>
      </w:r>
    </w:p>
    <w:bookmarkEnd w:id="1154"/>
    <w:bookmarkStart w:name="z1185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рассматривать жалобы на действия (бездействие) органа по финансовому мониторингу и (или) должностных лиц органа по финансовому мониторингу в порядке и сроки, которые установлены законодательством Республики Казахстан;</w:t>
      </w:r>
    </w:p>
    <w:bookmarkEnd w:id="1155"/>
    <w:bookmarkStart w:name="z1186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осуществлять досудебное расследование по делам об уголовных правонарушениях, отнесенных законами Республики Казахстан к ведению этих органов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156"/>
    <w:bookmarkStart w:name="z1187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пределах своей компетенции проводить работу по предупреждению, пресечению и выявлению правонарушений;</w:t>
      </w:r>
    </w:p>
    <w:bookmarkEnd w:id="1157"/>
    <w:bookmarkStart w:name="z1188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выполнять обязанности,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оперативно-розыскной деятельности";</w:t>
      </w:r>
    </w:p>
    <w:bookmarkEnd w:id="1158"/>
    <w:bookmarkStart w:name="z1189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принимать меры по предупреждению, выявлению, пресечению, раскрытию и расследованию уголовных правонарушений, отнесенных к ведению в соответствии с законами Республики Казахстан;</w:t>
      </w:r>
    </w:p>
    <w:bookmarkEnd w:id="1159"/>
    <w:bookmarkStart w:name="z1190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привлекать к административной ответственности в порядке, установленном законодательством Республики Казахстан об административных правонарушениях;</w:t>
      </w:r>
    </w:p>
    <w:bookmarkEnd w:id="1160"/>
    <w:bookmarkStart w:name="z1191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обеспечивать в соответствии с законодательством Республики Казахстан защиту от противоправных действий в отношении деятельности органов по финансовому мониторингу, должностных лиц органов по финансовому мониторингу и членов их семей;</w:t>
      </w:r>
    </w:p>
    <w:bookmarkEnd w:id="1161"/>
    <w:bookmarkStart w:name="z1192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принимать, регистрировать и рассматривать заявления и сообщения о совершенных или готовящихся уголовных правонарушений, своевременно принимать меры по их пресечению и раскрытию, а также задержанию лиц, их совершивших, и недопущению общественно опасных последствий;</w:t>
      </w:r>
    </w:p>
    <w:bookmarkEnd w:id="1162"/>
    <w:bookmarkStart w:name="z1193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принимать в пределах компетенции меры к обеспечению возмещения причиненного уголовным правонарушением, отнесенным законодательством Республики Казахстан к ведению этого органа, имущественного вреда;</w:t>
      </w:r>
    </w:p>
    <w:bookmarkEnd w:id="1163"/>
    <w:bookmarkStart w:name="z1194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принимать предусмотренные законодательными актами меры по государственной защите лиц, участвующих в уголовном процессе;</w:t>
      </w:r>
    </w:p>
    <w:bookmarkEnd w:id="1164"/>
    <w:bookmarkStart w:name="z1195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предоставлять в Комитет информацию, необходимую для реализации основных функций и задач в установленном законодательством порядке;</w:t>
      </w:r>
    </w:p>
    <w:bookmarkEnd w:id="1165"/>
    <w:bookmarkStart w:name="z1196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осуществлять иные права и обязанности, предусмотренные законодательством Республики Казахстан.</w:t>
      </w:r>
    </w:p>
    <w:bookmarkEnd w:id="1166"/>
    <w:bookmarkStart w:name="z1197" w:id="1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167"/>
    <w:bookmarkStart w:name="z1198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168"/>
    <w:bookmarkStart w:name="z1199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169"/>
    <w:bookmarkStart w:name="z1200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170"/>
    <w:bookmarkStart w:name="z1201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171"/>
    <w:bookmarkStart w:name="z1202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работников и сотрудников структурных подразделений Департамента;</w:t>
      </w:r>
    </w:p>
    <w:bookmarkEnd w:id="1172"/>
    <w:bookmarkStart w:name="z1203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в Комитет предложение по штатному расписанию Департамента в пределах лимита штатной численности Департамента;</w:t>
      </w:r>
    </w:p>
    <w:bookmarkEnd w:id="1173"/>
    <w:bookmarkStart w:name="z1204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должностей:</w:t>
      </w:r>
    </w:p>
    <w:bookmarkEnd w:id="1174"/>
    <w:bookmarkStart w:name="z1205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и сотрудников Департамента, за исключением заместителя руководителя Департамента;</w:t>
      </w:r>
    </w:p>
    <w:bookmarkEnd w:id="1175"/>
    <w:bookmarkStart w:name="z1206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управлений Департамента по согласованию с председателем Комитета;</w:t>
      </w:r>
    </w:p>
    <w:bookmarkEnd w:id="1176"/>
    <w:bookmarkStart w:name="z1207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дисциплинарной ответственности в установленном законодательством Республики Казахстан порядке;</w:t>
      </w:r>
    </w:p>
    <w:bookmarkEnd w:id="1177"/>
    <w:bookmarkStart w:name="z1208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Департамента;</w:t>
      </w:r>
    </w:p>
    <w:bookmarkEnd w:id="1178"/>
    <w:bookmarkStart w:name="z1209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и сотрудников Департамента;</w:t>
      </w:r>
    </w:p>
    <w:bookmarkEnd w:id="1179"/>
    <w:bookmarkStart w:name="z1210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по противодействию коррупции;</w:t>
      </w:r>
    </w:p>
    <w:bookmarkEnd w:id="1180"/>
    <w:bookmarkStart w:name="z1211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достоверность информации, предоставляемой в Комитет;</w:t>
      </w:r>
    </w:p>
    <w:bookmarkEnd w:id="1181"/>
    <w:bookmarkStart w:name="z1212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компетенции подписывает акты Департамента;</w:t>
      </w:r>
    </w:p>
    <w:bookmarkEnd w:id="1182"/>
    <w:bookmarkStart w:name="z1213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Департамент во всех государственных органах и иных организациях;</w:t>
      </w:r>
    </w:p>
    <w:bookmarkEnd w:id="1183"/>
    <w:bookmarkStart w:name="z1214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Казахстан.</w:t>
      </w:r>
    </w:p>
    <w:bookmarkEnd w:id="1184"/>
    <w:bookmarkStart w:name="z1215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</w:t>
      </w:r>
    </w:p>
    <w:bookmarkEnd w:id="11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19 с изменением, внесенным приказом Председателя Комитета по финансовому мониторингу Министерства финансов РК от 19.03.2019 </w:t>
      </w:r>
      <w:r>
        <w:rPr>
          <w:rFonts w:ascii="Times New Roman"/>
          <w:b w:val="false"/>
          <w:i w:val="false"/>
          <w:color w:val="000000"/>
          <w:sz w:val="28"/>
        </w:rPr>
        <w:t>№ П-16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13.06.2019 </w:t>
      </w:r>
      <w:r>
        <w:rPr>
          <w:rFonts w:ascii="Times New Roman"/>
          <w:b w:val="false"/>
          <w:i w:val="false"/>
          <w:color w:val="000000"/>
          <w:sz w:val="28"/>
        </w:rPr>
        <w:t>№ П-64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7" w:id="1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186"/>
    <w:bookmarkStart w:name="z1218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187"/>
    <w:bookmarkStart w:name="z1219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88"/>
    <w:bookmarkStart w:name="z1220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1189"/>
    <w:bookmarkStart w:name="z1221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90"/>
    <w:bookmarkStart w:name="z1222" w:id="1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1191"/>
    <w:bookmarkStart w:name="z1223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осуществляется в соответствии с законодательством Республики Казахстан.</w:t>
      </w:r>
    </w:p>
    <w:bookmarkEnd w:id="11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2019 года № П-3</w:t>
            </w:r>
          </w:p>
        </w:tc>
      </w:tr>
    </w:tbl>
    <w:bookmarkStart w:name="z1225" w:id="1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экономических расследований по Туркестанской области Комитета по финансовому мониторингу Министерства финансов Республики Казахстан</w:t>
      </w:r>
    </w:p>
    <w:bookmarkEnd w:id="1193"/>
    <w:bookmarkStart w:name="z1226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в редакции приказа Председателя Комитета по финансовому мониторингу Министерства финансов РК от 29.01.2019 </w:t>
      </w:r>
      <w:r>
        <w:rPr>
          <w:rFonts w:ascii="Times New Roman"/>
          <w:b w:val="false"/>
          <w:i w:val="false"/>
          <w:color w:val="ff0000"/>
          <w:sz w:val="28"/>
        </w:rPr>
        <w:t>№ П-6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194"/>
    <w:bookmarkStart w:name="z1227" w:id="1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95"/>
    <w:bookmarkStart w:name="z1228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экономических расследований по Туркестанской области Комитета по финансовому мониторингу Министерства финансов Республики Казахстан (далее – Департамент) является территориальным органом Комитета по финансовому мониторингу Министерства финансов Республики Казахстан (далее – Комитет), уполномоченным на выполнение в пределах компетенции функций по предупреждению, выявлению, пресечению, раскрытию и расследованию уголовных и административных правонарушений, отнесенных законодательством Республики Казахстан к ведению этого органа, и иные функции в соответствии с законодательством Республики Казахстан.</w:t>
      </w:r>
    </w:p>
    <w:bookmarkEnd w:id="1196"/>
    <w:bookmarkStart w:name="z1229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97"/>
    <w:bookmarkStart w:name="z1230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1198"/>
    <w:bookmarkStart w:name="z1231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199"/>
    <w:bookmarkStart w:name="z1232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200"/>
    <w:bookmarkStart w:name="z1233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Департамента, и другими актами, предусмотренными законодательством Республики Казахстан.</w:t>
      </w:r>
    </w:p>
    <w:bookmarkEnd w:id="1201"/>
    <w:bookmarkStart w:name="z1234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202"/>
    <w:bookmarkStart w:name="z1235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161200, Республика Казахстан, Туркестанская область, город Туркестан,улица Тауке Хана, 278 В.</w:t>
      </w:r>
    </w:p>
    <w:bookmarkEnd w:id="1203"/>
    <w:bookmarkStart w:name="z1236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республиканское государственное учреждение "Департамент экономических расследований по Туркестанской области Комитета по финансовому мониторингу Министерства финансов Республики Казахстан".</w:t>
      </w:r>
    </w:p>
    <w:bookmarkEnd w:id="1204"/>
    <w:bookmarkStart w:name="z1237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205"/>
    <w:bookmarkStart w:name="z1238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206"/>
    <w:bookmarkStart w:name="z1239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207"/>
    <w:bookmarkStart w:name="z1240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208"/>
    <w:bookmarkStart w:name="z1241" w:id="1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209"/>
    <w:bookmarkStart w:name="z1242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1210"/>
    <w:bookmarkStart w:name="z1243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предупреждение, выявление, пресечение, раскрытие и расследование уголовных и административных правонарушений, отнесенных законодательством Республики Казахстан к ведению этого органа;</w:t>
      </w:r>
    </w:p>
    <w:bookmarkEnd w:id="1211"/>
    <w:bookmarkStart w:name="z1244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иных задач, предусмотренных законодательством Республики Казахстан.</w:t>
      </w:r>
    </w:p>
    <w:bookmarkEnd w:id="1212"/>
    <w:bookmarkStart w:name="z1245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1213"/>
    <w:bookmarkStart w:name="z1246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оперативно-розыскной деятельности в соответствии с законодательством Республики Казахстан об оперативно-розыскной деятельности;</w:t>
      </w:r>
    </w:p>
    <w:bookmarkEnd w:id="1214"/>
    <w:bookmarkStart w:name="z1247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предупреждение, выявление, пресечение, раскрытие и расследование уголовного правонарушения, отнесенного законодательством Республики Казахстан к ведению этого органа;</w:t>
      </w:r>
    </w:p>
    <w:bookmarkEnd w:id="1215"/>
    <w:bookmarkStart w:name="z1248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форм и методов борьбы с уголовными правонарушения, отнесенными законодательством Республики Казахстан к ведению этого органа, разработка методических рекомендации;</w:t>
      </w:r>
    </w:p>
    <w:bookmarkEnd w:id="1216"/>
    <w:bookmarkStart w:name="z1249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оперативно-розыскной деятельности, дознание и предварительное следствие, анализ практики оперативно-розыскной, административной, следственной деятельности и дознания органов по финансовому мониторингу, составление прогноза оперативной обстановки в республике, принятие мер оперативного реагирования по вопросам, требующим вмешательства органов по финансовому мониторингу;</w:t>
      </w:r>
    </w:p>
    <w:bookmarkEnd w:id="1217"/>
    <w:bookmarkStart w:name="z1250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розыска лиц по уголовным делам и делам об административных правонарушениях, отнесенным к ведению органов государственных доходов, и ответчиков при отсутствии сведений об их месте пребывания по искам, предъявленным в интересах государства по постановлению суда;</w:t>
      </w:r>
    </w:p>
    <w:bookmarkEnd w:id="1218"/>
    <w:bookmarkStart w:name="z1251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соответствующими органами иностранных государств и участие в пределах своих полномочий в деятельности международных организаций по вопросам борьбы с уголовными правонарушениями, отнесенными законодательством Республики Казахстан к ведению этого органа;</w:t>
      </w:r>
    </w:p>
    <w:bookmarkEnd w:id="1219"/>
    <w:bookmarkStart w:name="z1252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другими государственными органами по обеспечению экономической безопасности Республики Казахстан;</w:t>
      </w:r>
    </w:p>
    <w:bookmarkEnd w:id="1220"/>
    <w:bookmarkStart w:name="z1253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иных полномочий, предусмотренные законодательством Республики Казахстан.</w:t>
      </w:r>
    </w:p>
    <w:bookmarkEnd w:id="1221"/>
    <w:bookmarkStart w:name="z1254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1222"/>
    <w:bookmarkStart w:name="z1255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1223"/>
    <w:bookmarkStart w:name="z1256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участие в разработке и реализации программ борьбы с преступностью в Республике Казахстан;</w:t>
      </w:r>
    </w:p>
    <w:bookmarkEnd w:id="1224"/>
    <w:bookmarkStart w:name="z1257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криминалистические исследования в порядке, установленном законодательством Республики Казахстан;</w:t>
      </w:r>
    </w:p>
    <w:bookmarkEnd w:id="1225"/>
    <w:bookmarkStart w:name="z1258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составлять протоколы и рассматривать дела об административных правонарушениях, осуществлять административное задержание, а также применять другие меры,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226"/>
    <w:bookmarkStart w:name="z1259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законодательством Республики Казахстан задерживать и доставлять в служебные помещения органов по финансовому мониторингу или иных органов Республики Казахстан лиц, совершивших правонарушение;</w:t>
      </w:r>
    </w:p>
    <w:bookmarkEnd w:id="1227"/>
    <w:bookmarkStart w:name="z1260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изымать, производить обыск или выемку документов, товаров, предметов или иного имущества в соответствии с уголовно-процессуальным законодательством Республики Казахстан и законодательством Республики Казахстан об административных правонарушениях;</w:t>
      </w:r>
    </w:p>
    <w:bookmarkEnd w:id="1228"/>
    <w:bookmarkStart w:name="z1261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производить документирование, звуко-, видеозапись, кино-, фотосъемка, изготовление слепков, оттисков, планов, схем и другие способы запечатления информации в соответствии с законодательными актами Республики Казахстан;</w:t>
      </w:r>
    </w:p>
    <w:bookmarkEnd w:id="1229"/>
    <w:bookmarkStart w:name="z1262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приобретать товары, включая оружие, специальные технические и иные средства для выполнения функций, возложенных на органы по финансовому мониторингу в соответствии с законодательством Республики Казахстан;</w:t>
      </w:r>
    </w:p>
    <w:bookmarkEnd w:id="1230"/>
    <w:bookmarkStart w:name="z1263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применять физическую силу, в том числе боевые приемы борьбы; </w:t>
      </w:r>
    </w:p>
    <w:bookmarkEnd w:id="1231"/>
    <w:bookmarkStart w:name="z1264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оперативно-розыскную деятельность в соответствии с законодательством Республики Казахстан об оперативно-розыскной деятельности;</w:t>
      </w:r>
    </w:p>
    <w:bookmarkEnd w:id="1232"/>
    <w:bookmarkStart w:name="z1265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установленном законодательством Республики Казахстан порядке носить, хранить, и применять огнестрельное и иное оружие и специальные средства; </w:t>
      </w:r>
    </w:p>
    <w:bookmarkEnd w:id="1233"/>
    <w:bookmarkStart w:name="z1266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полномочия в соответствии с уголовно-процессуальным законодательством Республики Казахстан;</w:t>
      </w:r>
    </w:p>
    <w:bookmarkEnd w:id="1234"/>
    <w:bookmarkStart w:name="z1267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 имеющимся в производстве материалам и уголовным делам иметь доступ к документам, материалам, статистической информации и иным сведениям, а также требовать их представления от руководителей и других должностных лиц организаций, физических лиц, снимать с них копии, получать объяснения;</w:t>
      </w:r>
    </w:p>
    <w:bookmarkEnd w:id="1235"/>
    <w:bookmarkStart w:name="z1268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bookmarkEnd w:id="1236"/>
    <w:bookmarkStart w:name="z1269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 имеющимся в производстве уголовным делам подвергать приводу лиц, уклоняющихся от явки по вызову;</w:t>
      </w:r>
    </w:p>
    <w:bookmarkEnd w:id="1237"/>
    <w:bookmarkStart w:name="z1270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конвоировать задержанных и иных лиц, заключенных под стражу;</w:t>
      </w:r>
    </w:p>
    <w:bookmarkEnd w:id="1238"/>
    <w:bookmarkStart w:name="z1271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вносить представление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239"/>
    <w:bookmarkStart w:name="z1272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запрашивать и получать информацию, документы, а также иные сведения, необходимые для реализации основных задач и функций Департамента, в установленном законодательством Республики Казахстан порядке и в соответствии с положениями международных договоров;</w:t>
      </w:r>
    </w:p>
    <w:bookmarkEnd w:id="1240"/>
    <w:bookmarkStart w:name="z1273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осуществлять подготовку, переподготовку и повышение квалификации работников Департамента;</w:t>
      </w:r>
    </w:p>
    <w:bookmarkEnd w:id="1241"/>
    <w:bookmarkStart w:name="z1274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1242"/>
    <w:bookmarkStart w:name="z1275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обеспечивать соответствующий режим хранения, защиты и сохранность полученных в процессе своей деятельности информации, сведений и документов, составляющих служебную, коммерческую, банковскую или иную охраняемую законом тайну;</w:t>
      </w:r>
    </w:p>
    <w:bookmarkEnd w:id="1243"/>
    <w:bookmarkStart w:name="z1276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обеспечить соблюдение прав и законных интересов человека и гражданина, юридических лиц и государства в процессе осуществления финансового мониторинга;</w:t>
      </w:r>
    </w:p>
    <w:bookmarkEnd w:id="1244"/>
    <w:bookmarkStart w:name="z1277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рассматривать жалобы на действия (бездействие) органа по финансовому мониторингу и (или) должностных лиц органа по финансовому мониторингу в порядке и сроки, которые установлены законодательством Республики Казахстан;</w:t>
      </w:r>
    </w:p>
    <w:bookmarkEnd w:id="1245"/>
    <w:bookmarkStart w:name="z1278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осуществлять досудебное расследование по делам об уголовных правонарушениях, отнесенных законами Республики Казахстан к ведению этих органов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246"/>
    <w:bookmarkStart w:name="z1279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пределах своей компетенции проводить работу по предупреждению, пресечению и выявлению правонарушений;</w:t>
      </w:r>
    </w:p>
    <w:bookmarkEnd w:id="1247"/>
    <w:bookmarkStart w:name="z1280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выполнять обязанности,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оперативно-розыскной деятельности";</w:t>
      </w:r>
    </w:p>
    <w:bookmarkEnd w:id="1248"/>
    <w:bookmarkStart w:name="z1281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принимать меры по предупреждению, выявлению, пресечению, раскрытию и расследованию уголовных правонарушений, отнесенных к ведению в соответствии с законами Республики Казахстан;</w:t>
      </w:r>
    </w:p>
    <w:bookmarkEnd w:id="1249"/>
    <w:bookmarkStart w:name="z1282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привлекать к административной ответственности в порядке, установленном законодательством Республики Казахстан об административных правонарушениях;</w:t>
      </w:r>
    </w:p>
    <w:bookmarkEnd w:id="1250"/>
    <w:bookmarkStart w:name="z1283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обеспечивать в соответствии с законодательством Республики Казахстан защиту от противоправных действий в отношении деятельности органов по финансовому мониторингу, должностных лиц органов по финансовому мониторингу и членов их семей;</w:t>
      </w:r>
    </w:p>
    <w:bookmarkEnd w:id="1251"/>
    <w:bookmarkStart w:name="z1284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принимать, регистрировать и рассматривать заявления и сообщения о совершенных или готовящихся уголовных правонарушений, своевременно принимать меры по их пресечению и раскрытию, а также задержанию лиц, их совершивших, и недопущению общественно опасных последствий;</w:t>
      </w:r>
    </w:p>
    <w:bookmarkEnd w:id="1252"/>
    <w:bookmarkStart w:name="z1285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принимать в пределах компетенции меры к обеспечению возмещения причиненного уголовным правонарушением, отнесенным законодательством Республики Казахстан к ведению этого органа, имущественного вреда;</w:t>
      </w:r>
    </w:p>
    <w:bookmarkEnd w:id="1253"/>
    <w:bookmarkStart w:name="z1286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принимать предусмотренные законодательными актами меры по государственной защите лиц, участвующих в уголовном процессе;</w:t>
      </w:r>
    </w:p>
    <w:bookmarkEnd w:id="1254"/>
    <w:bookmarkStart w:name="z1287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предоставлять в Комитет информацию, необходимую для реализации основных функций и задач в установленном законодательством порядке;</w:t>
      </w:r>
    </w:p>
    <w:bookmarkEnd w:id="1255"/>
    <w:bookmarkStart w:name="z1288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осуществлять иные права и обязанности, предусмотренные законодательством Республики Казахстан.</w:t>
      </w:r>
    </w:p>
    <w:bookmarkEnd w:id="1256"/>
    <w:bookmarkStart w:name="z1289" w:id="1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257"/>
    <w:bookmarkStart w:name="z1290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258"/>
    <w:bookmarkStart w:name="z1291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259"/>
    <w:bookmarkStart w:name="z1292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260"/>
    <w:bookmarkStart w:name="z1293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261"/>
    <w:bookmarkStart w:name="z1294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работников и сотрудников структурных подразделений Департамента;</w:t>
      </w:r>
    </w:p>
    <w:bookmarkEnd w:id="1262"/>
    <w:bookmarkStart w:name="z1295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в Комитет предложение по штатному расписанию Департамента в пределах лимита штатной численности Департамента;</w:t>
      </w:r>
    </w:p>
    <w:bookmarkEnd w:id="1263"/>
    <w:bookmarkStart w:name="z1296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должностей:</w:t>
      </w:r>
    </w:p>
    <w:bookmarkEnd w:id="1264"/>
    <w:bookmarkStart w:name="z1297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и сотрудников Департамента, за исключением заместителя руководителя Департамента;</w:t>
      </w:r>
    </w:p>
    <w:bookmarkEnd w:id="1265"/>
    <w:bookmarkStart w:name="z1298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управлений Департамента по согласованию с председателем Комитета;</w:t>
      </w:r>
    </w:p>
    <w:bookmarkEnd w:id="1266"/>
    <w:bookmarkStart w:name="z1299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дисциплинарной ответственности в установленном законодательством Республики Казахстан порядке;</w:t>
      </w:r>
    </w:p>
    <w:bookmarkEnd w:id="1267"/>
    <w:bookmarkStart w:name="z1300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Департамента;</w:t>
      </w:r>
    </w:p>
    <w:bookmarkEnd w:id="1268"/>
    <w:bookmarkStart w:name="z1301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и сотрудников Департамента;</w:t>
      </w:r>
    </w:p>
    <w:bookmarkEnd w:id="1269"/>
    <w:bookmarkStart w:name="z1302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по противодействию коррупции;</w:t>
      </w:r>
    </w:p>
    <w:bookmarkEnd w:id="1270"/>
    <w:bookmarkStart w:name="z1303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достоверность информации, предоставляемой в Комитет;</w:t>
      </w:r>
    </w:p>
    <w:bookmarkEnd w:id="1271"/>
    <w:bookmarkStart w:name="z1304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компетенции подписывает акты Департамента;</w:t>
      </w:r>
    </w:p>
    <w:bookmarkEnd w:id="1272"/>
    <w:bookmarkStart w:name="z1305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Департамент во всех государственных органах и иных организациях;</w:t>
      </w:r>
    </w:p>
    <w:bookmarkEnd w:id="1273"/>
    <w:bookmarkStart w:name="z1306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Казахстан.</w:t>
      </w:r>
    </w:p>
    <w:bookmarkEnd w:id="1274"/>
    <w:bookmarkStart w:name="z1307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</w:t>
      </w:r>
    </w:p>
    <w:bookmarkEnd w:id="12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19 с изменением, внесенным приказом Председателя Комитета по финансовому мониторингу Министерства финансов РК от 19.03.2019 </w:t>
      </w:r>
      <w:r>
        <w:rPr>
          <w:rFonts w:ascii="Times New Roman"/>
          <w:b w:val="false"/>
          <w:i w:val="false"/>
          <w:color w:val="000000"/>
          <w:sz w:val="28"/>
        </w:rPr>
        <w:t>№ П-16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13.06.2019 </w:t>
      </w:r>
      <w:r>
        <w:rPr>
          <w:rFonts w:ascii="Times New Roman"/>
          <w:b w:val="false"/>
          <w:i w:val="false"/>
          <w:color w:val="000000"/>
          <w:sz w:val="28"/>
        </w:rPr>
        <w:t>№ П-64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9" w:id="1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276"/>
    <w:bookmarkStart w:name="z1310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277"/>
    <w:bookmarkStart w:name="z1311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278"/>
    <w:bookmarkStart w:name="z1312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1279"/>
    <w:bookmarkStart w:name="z1313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280"/>
    <w:bookmarkStart w:name="z1314" w:id="1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1281"/>
    <w:bookmarkStart w:name="z1315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осуществляется в соответствии с законодательством Республики Казахстан.</w:t>
      </w:r>
    </w:p>
    <w:bookmarkEnd w:id="12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2019 года № П-3</w:t>
            </w:r>
          </w:p>
        </w:tc>
      </w:tr>
    </w:tbl>
    <w:bookmarkStart w:name="z1317" w:id="1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экономических расследований по городу Алматы Комитета по финансовому мониторингу Министерства финансов Республики Казахстан</w:t>
      </w:r>
    </w:p>
    <w:bookmarkEnd w:id="1283"/>
    <w:bookmarkStart w:name="z1318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в редакции приказа Председателя Комитета по финансовому мониторингу Министерства финансов РК от 29.01.2019 </w:t>
      </w:r>
      <w:r>
        <w:rPr>
          <w:rFonts w:ascii="Times New Roman"/>
          <w:b w:val="false"/>
          <w:i w:val="false"/>
          <w:color w:val="ff0000"/>
          <w:sz w:val="28"/>
        </w:rPr>
        <w:t>№ П-6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284"/>
    <w:bookmarkStart w:name="z1319" w:id="1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85"/>
    <w:bookmarkStart w:name="z1320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экономических расследований по городу Алматы Комитета по финансовому мониторингу Министерства финансов Республики Казахстан (далее – Департамент) является территориальным органом Комитета по финансовому мониторингу Министерства финансов Республики Казахстан (далее – Комитет), уполномоченным на выполнение в пределах компетенции функций по предупреждению, выявлению, пресечению, раскрытию и расследованию уголовных и административных правонарушений, отнесенных законодательством Республики Казахстан к ведению этого органа, и иные функции в соответствии с законодательством Республики Казахстан.</w:t>
      </w:r>
    </w:p>
    <w:bookmarkEnd w:id="1286"/>
    <w:bookmarkStart w:name="z1321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87"/>
    <w:bookmarkStart w:name="z1322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1288"/>
    <w:bookmarkStart w:name="z1323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289"/>
    <w:bookmarkStart w:name="z1324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290"/>
    <w:bookmarkStart w:name="z1325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Департамента, и другими актами, предусмотренными законодательством Республики Казахстан.</w:t>
      </w:r>
    </w:p>
    <w:bookmarkEnd w:id="1291"/>
    <w:bookmarkStart w:name="z1326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292"/>
    <w:bookmarkStart w:name="z1327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050000, Республика Казахстан, город Алматы, проспект Сейфуллина, дом 434/1.</w:t>
      </w:r>
    </w:p>
    <w:bookmarkEnd w:id="1293"/>
    <w:bookmarkStart w:name="z1328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республиканское государственное учреждение "Департамент экономических расследований по городу Алматы Комитета по финансовому мониторингу Министерства финансов Республики Казахстан".</w:t>
      </w:r>
    </w:p>
    <w:bookmarkEnd w:id="1294"/>
    <w:bookmarkStart w:name="z1329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295"/>
    <w:bookmarkStart w:name="z1330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296"/>
    <w:bookmarkStart w:name="z1331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297"/>
    <w:bookmarkStart w:name="z1332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298"/>
    <w:bookmarkStart w:name="z1333" w:id="1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299"/>
    <w:bookmarkStart w:name="z1334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1300"/>
    <w:bookmarkStart w:name="z1335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предупреждение, выявление, пресечение, раскрытие и расследование уголовных и административных правонарушений, отнесенных законодательством Республики Казахстан к ведению этого органа;</w:t>
      </w:r>
    </w:p>
    <w:bookmarkEnd w:id="1301"/>
    <w:bookmarkStart w:name="z1336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иных задач, предусмотренных законодательством Республики Казахстан.</w:t>
      </w:r>
    </w:p>
    <w:bookmarkEnd w:id="1302"/>
    <w:bookmarkStart w:name="z1337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1303"/>
    <w:bookmarkStart w:name="z1338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оперативно-розыскной деятельности в соответствии с законодательством Республики Казахстан об оперативно-розыскной деятельности;</w:t>
      </w:r>
    </w:p>
    <w:bookmarkEnd w:id="1304"/>
    <w:bookmarkStart w:name="z1339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предупреждение, выявление, пресечение, раскрытие и расследование уголовного правонарушения, отнесенного законодательством Республики Казахстан к ведению этого органа;</w:t>
      </w:r>
    </w:p>
    <w:bookmarkEnd w:id="1305"/>
    <w:bookmarkStart w:name="z1340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форм и методов борьбы с уголовными правонарушения, отнесенными законодательством Республики Казахстан к ведению этого органа, разработка методических рекомендации;</w:t>
      </w:r>
    </w:p>
    <w:bookmarkEnd w:id="1306"/>
    <w:bookmarkStart w:name="z1341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оперативно-розыскной деятельности, дознание и предварительное следствие, анализ практики оперативно-розыскной, административной, следственной деятельности и дознания органов по финансовому мониторингу, составление прогноза оперативной обстановки в республике, принятие мер оперативного реагирования по вопросам, требующим вмешательства органов по финансовому мониторингу;</w:t>
      </w:r>
    </w:p>
    <w:bookmarkEnd w:id="1307"/>
    <w:bookmarkStart w:name="z1342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розыска лиц по уголовным делам и делам об административных правонарушениях, отнесенным к ведению органов государственных доходов, и ответчиков при отсутствии сведений об их месте пребывания по искам, предъявленным в интересах государства по постановлению суда;</w:t>
      </w:r>
    </w:p>
    <w:bookmarkEnd w:id="1308"/>
    <w:bookmarkStart w:name="z1343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соответствующими органами иностранных государств и участие в пределах своих полномочий в деятельности международных организаций по вопросам борьбы с уголовными правонарушениями, отнесенными законодательством Республики Казахстан к ведению этого органа;</w:t>
      </w:r>
    </w:p>
    <w:bookmarkEnd w:id="1309"/>
    <w:bookmarkStart w:name="z1344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другими государственными органами по обеспечению экономической безопасности Республики Казахстан;</w:t>
      </w:r>
    </w:p>
    <w:bookmarkEnd w:id="1310"/>
    <w:bookmarkStart w:name="z1345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иных полномочий, предусмотренные законодательством Республики Казахстан.</w:t>
      </w:r>
    </w:p>
    <w:bookmarkEnd w:id="1311"/>
    <w:bookmarkStart w:name="z1346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1312"/>
    <w:bookmarkStart w:name="z1347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1313"/>
    <w:bookmarkStart w:name="z1348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участие в разработке и реализации программ борьбы с преступностью в Республике Казахстан;</w:t>
      </w:r>
    </w:p>
    <w:bookmarkEnd w:id="1314"/>
    <w:bookmarkStart w:name="z1349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криминалистические исследования в порядке, установленном законодательством Республики Казахстан;</w:t>
      </w:r>
    </w:p>
    <w:bookmarkEnd w:id="1315"/>
    <w:bookmarkStart w:name="z1350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составлять протоколы и рассматривать дела об административных правонарушениях, осуществлять административное задержание, а также применять другие меры,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316"/>
    <w:bookmarkStart w:name="z1351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законодательством Республики Казахстан задерживать и доставлять в служебные помещения органов по финансовому мониторингу или иных органов Республики Казахстан лиц, совершивших правонарушение;</w:t>
      </w:r>
    </w:p>
    <w:bookmarkEnd w:id="1317"/>
    <w:bookmarkStart w:name="z1352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изымать, производить обыск или выемку документов, товаров, предметов или иного имущества в соответствии с уголовно-процессуальным законодательством Республики Казахстан и законодательством Республики Казахстан об административных правонарушениях;</w:t>
      </w:r>
    </w:p>
    <w:bookmarkEnd w:id="1318"/>
    <w:bookmarkStart w:name="z1353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производить документирование, звуко-, видеозапись, кино-, фотосъемка, изготовление слепков, оттисков, планов, схем и другие способы запечатления информации в соответствии с законодательными актами Республики Казахстан;</w:t>
      </w:r>
    </w:p>
    <w:bookmarkEnd w:id="1319"/>
    <w:bookmarkStart w:name="z1354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приобретать товары, включая оружие, специальные технические и иные средства для выполнения функций, возложенных на органы по финансовому мониторингу в соответствии с законодательством Республики Казахстан;</w:t>
      </w:r>
    </w:p>
    <w:bookmarkEnd w:id="1320"/>
    <w:bookmarkStart w:name="z1355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применять физическую силу, в том числе боевые приемы борьбы; </w:t>
      </w:r>
    </w:p>
    <w:bookmarkEnd w:id="1321"/>
    <w:bookmarkStart w:name="z1356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оперативно-розыскную деятельность в соответствии с законодательством Республики Казахстан об оперативно-розыскной деятельности;</w:t>
      </w:r>
    </w:p>
    <w:bookmarkEnd w:id="1322"/>
    <w:bookmarkStart w:name="z1357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установленном законодательством Республики Казахстан порядке носить, хранить, и применять огнестрельное и иное оружие и специальные средства; </w:t>
      </w:r>
    </w:p>
    <w:bookmarkEnd w:id="1323"/>
    <w:bookmarkStart w:name="z1358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полномочия в соответствии с уголовно-процессуальным законодательством Республики Казахстан;</w:t>
      </w:r>
    </w:p>
    <w:bookmarkEnd w:id="1324"/>
    <w:bookmarkStart w:name="z1359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 имеющимся в производстве материалам и уголовным делам иметь доступ к документам, материалам, статистической информации и иным сведениям, а также требовать их представления от руководителей и других должностных лиц организаций, физических лиц, снимать с них копии, получать объяснения;</w:t>
      </w:r>
    </w:p>
    <w:bookmarkEnd w:id="1325"/>
    <w:bookmarkStart w:name="z1360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bookmarkEnd w:id="1326"/>
    <w:bookmarkStart w:name="z1361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 имеющимся в производстве уголовным делам подвергать приводу лиц, уклоняющихся от явки по вызову;</w:t>
      </w:r>
    </w:p>
    <w:bookmarkEnd w:id="1327"/>
    <w:bookmarkStart w:name="z1362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конвоировать задержанных и иных лиц, заключенных под стражу;</w:t>
      </w:r>
    </w:p>
    <w:bookmarkEnd w:id="1328"/>
    <w:bookmarkStart w:name="z1363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вносить представление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329"/>
    <w:bookmarkStart w:name="z1364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запрашивать и получать информацию, документы, а также иные сведения, необходимые для реализации основных задач и функций Департамента, в установленном законодательством Республики Казахстан порядке и в соответствии с положениями международных договоров;</w:t>
      </w:r>
    </w:p>
    <w:bookmarkEnd w:id="1330"/>
    <w:bookmarkStart w:name="z1365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осуществлять подготовку, переподготовку и повышение квалификации работников Департамента;</w:t>
      </w:r>
    </w:p>
    <w:bookmarkEnd w:id="1331"/>
    <w:bookmarkStart w:name="z1366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1332"/>
    <w:bookmarkStart w:name="z1367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обеспечивать соответствующий режим хранения, защиты и сохранность полученных в процессе своей деятельности информации, сведений и документов, составляющих служебную, коммерческую, банковскую или иную охраняемую законом тайну;</w:t>
      </w:r>
    </w:p>
    <w:bookmarkEnd w:id="1333"/>
    <w:bookmarkStart w:name="z1368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обеспечить соблюдение прав и законных интересов человека и гражданина, юридических лиц и государства в процессе осуществления финансового мониторинга;</w:t>
      </w:r>
    </w:p>
    <w:bookmarkEnd w:id="1334"/>
    <w:bookmarkStart w:name="z1369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рассматривать жалобы на действия (бездействие) органа по финансовому мониторингу и (или) должностных лиц органа по финансовому мониторингу в порядке и сроки, которые установлены законодательством Республики Казахстан;</w:t>
      </w:r>
    </w:p>
    <w:bookmarkEnd w:id="1335"/>
    <w:bookmarkStart w:name="z1370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осуществлять досудебное расследование по делам об уголовных правонарушениях, отнесенных законами Республики Казахстан к ведению этих органов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336"/>
    <w:bookmarkStart w:name="z1371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пределах своей компетенции проводить работу по предупреждению, пресечению и выявлению правонарушений;</w:t>
      </w:r>
    </w:p>
    <w:bookmarkEnd w:id="1337"/>
    <w:bookmarkStart w:name="z1372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выполнять обязанности,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оперативно-розыскной деятельности";</w:t>
      </w:r>
    </w:p>
    <w:bookmarkEnd w:id="1338"/>
    <w:bookmarkStart w:name="z1373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принимать меры по предупреждению, выявлению, пресечению, раскрытию и расследованию уголовных правонарушений, отнесенных к ведению в соответствии с законами Республики Казахстан;</w:t>
      </w:r>
    </w:p>
    <w:bookmarkEnd w:id="1339"/>
    <w:bookmarkStart w:name="z1374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привлекать к административной ответственности в порядке, установленном законодательством Республики Казахстан об административных правонарушениях;</w:t>
      </w:r>
    </w:p>
    <w:bookmarkEnd w:id="1340"/>
    <w:bookmarkStart w:name="z1375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обеспечивать в соответствии с законодательством Республики Казахстан защиту от противоправных действий в отношении деятельности органов по финансовому мониторингу, должностных лиц органов по финансовому мониторингу и членов их семей;</w:t>
      </w:r>
    </w:p>
    <w:bookmarkEnd w:id="1341"/>
    <w:bookmarkStart w:name="z1376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принимать, регистрировать и рассматривать заявления и сообщения о совершенных или готовящихся уголовных правонарушений, своевременно принимать меры по их пресечению и раскрытию, а также задержанию лиц, их совершивших, и недопущению общественно опасных последствий;</w:t>
      </w:r>
    </w:p>
    <w:bookmarkEnd w:id="1342"/>
    <w:bookmarkStart w:name="z1377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принимать в пределах компетенции меры к обеспечению возмещения причиненного уголовным правонарушением, отнесенным законодательством Республики Казахстан к ведению этого органа, имущественного вреда;</w:t>
      </w:r>
    </w:p>
    <w:bookmarkEnd w:id="1343"/>
    <w:bookmarkStart w:name="z1378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принимать предусмотренные законодательными актами меры по государственной защите лиц, участвующих в уголовном процессе;</w:t>
      </w:r>
    </w:p>
    <w:bookmarkEnd w:id="1344"/>
    <w:bookmarkStart w:name="z1379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предоставлять в Комитет информацию, необходимую для реализации основных функций и задач в установленном законодательством порядке;</w:t>
      </w:r>
    </w:p>
    <w:bookmarkEnd w:id="1345"/>
    <w:bookmarkStart w:name="z1380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осуществлять иные права и обязанности, предусмотренные законодательством Республики Казахстан.</w:t>
      </w:r>
    </w:p>
    <w:bookmarkEnd w:id="1346"/>
    <w:bookmarkStart w:name="z1381" w:id="1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347"/>
    <w:bookmarkStart w:name="z1382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348"/>
    <w:bookmarkStart w:name="z1383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349"/>
    <w:bookmarkStart w:name="z1384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350"/>
    <w:bookmarkStart w:name="z1385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351"/>
    <w:bookmarkStart w:name="z1386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работников и сотрудников структурных подразделений Департамента;</w:t>
      </w:r>
    </w:p>
    <w:bookmarkEnd w:id="1352"/>
    <w:bookmarkStart w:name="z1387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в Комитет предложение по штатному расписанию Департамента в пределах лимита штатной численности Департамента;</w:t>
      </w:r>
    </w:p>
    <w:bookmarkEnd w:id="1353"/>
    <w:bookmarkStart w:name="z1388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должностей:</w:t>
      </w:r>
    </w:p>
    <w:bookmarkEnd w:id="1354"/>
    <w:bookmarkStart w:name="z1389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и сотрудников Департамента, за исключением заместителя руководителя Департамента;</w:t>
      </w:r>
    </w:p>
    <w:bookmarkEnd w:id="1355"/>
    <w:bookmarkStart w:name="z1390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управлений Департамента по согласованию с председателем Комитета;</w:t>
      </w:r>
    </w:p>
    <w:bookmarkEnd w:id="1356"/>
    <w:bookmarkStart w:name="z1391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дисциплинарной ответственности в установленном законодательством Республики Казахстан порядке;</w:t>
      </w:r>
    </w:p>
    <w:bookmarkEnd w:id="1357"/>
    <w:bookmarkStart w:name="z1392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Департамента;</w:t>
      </w:r>
    </w:p>
    <w:bookmarkEnd w:id="1358"/>
    <w:bookmarkStart w:name="z1393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и сотрудников Департамента;</w:t>
      </w:r>
    </w:p>
    <w:bookmarkEnd w:id="1359"/>
    <w:bookmarkStart w:name="z1394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по противодействию коррупции;</w:t>
      </w:r>
    </w:p>
    <w:bookmarkEnd w:id="1360"/>
    <w:bookmarkStart w:name="z1395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достоверность информации, предоставляемой в Комитет;</w:t>
      </w:r>
    </w:p>
    <w:bookmarkEnd w:id="1361"/>
    <w:bookmarkStart w:name="z1396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компетенции подписывает акты Департамента;</w:t>
      </w:r>
    </w:p>
    <w:bookmarkEnd w:id="1362"/>
    <w:bookmarkStart w:name="z1397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Департамент во всех государственных органах и иных организациях;</w:t>
      </w:r>
    </w:p>
    <w:bookmarkEnd w:id="1363"/>
    <w:bookmarkStart w:name="z1398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Казахстан.</w:t>
      </w:r>
    </w:p>
    <w:bookmarkEnd w:id="1364"/>
    <w:bookmarkStart w:name="z1399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</w:t>
      </w:r>
    </w:p>
    <w:bookmarkEnd w:id="13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19 с изменением, внесенным приказом Председателя Комитета по финансовому мониторингу Министерства финансов РК от 19.03.2019 </w:t>
      </w:r>
      <w:r>
        <w:rPr>
          <w:rFonts w:ascii="Times New Roman"/>
          <w:b w:val="false"/>
          <w:i w:val="false"/>
          <w:color w:val="000000"/>
          <w:sz w:val="28"/>
        </w:rPr>
        <w:t>№ П-16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13.06.2019 </w:t>
      </w:r>
      <w:r>
        <w:rPr>
          <w:rFonts w:ascii="Times New Roman"/>
          <w:b w:val="false"/>
          <w:i w:val="false"/>
          <w:color w:val="000000"/>
          <w:sz w:val="28"/>
        </w:rPr>
        <w:t>№ П-64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1" w:id="1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366"/>
    <w:bookmarkStart w:name="z1402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367"/>
    <w:bookmarkStart w:name="z1403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68"/>
    <w:bookmarkStart w:name="z1404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1369"/>
    <w:bookmarkStart w:name="z1405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70"/>
    <w:bookmarkStart w:name="z1406" w:id="1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1371"/>
    <w:bookmarkStart w:name="z1407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осуществляется в соответствии с законодательством Республики Казахстан.</w:t>
      </w:r>
    </w:p>
    <w:bookmarkEnd w:id="13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2019 года № П-3</w:t>
            </w:r>
          </w:p>
        </w:tc>
      </w:tr>
    </w:tbl>
    <w:bookmarkStart w:name="z1409" w:id="1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экономических расследований по городу Нур-Султану Комитета по финансовому мониторингу Министерства финансов Республики Казахстан</w:t>
      </w:r>
    </w:p>
    <w:bookmarkEnd w:id="1373"/>
    <w:bookmarkStart w:name="z1410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Председателя Комитета по финансовому мониторингу Министерства финансов РК от 15.07.2019 </w:t>
      </w:r>
      <w:r>
        <w:rPr>
          <w:rFonts w:ascii="Times New Roman"/>
          <w:b w:val="false"/>
          <w:i w:val="false"/>
          <w:color w:val="ff0000"/>
          <w:sz w:val="28"/>
        </w:rPr>
        <w:t>№ П-89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16 в редакции приказа Председателя Комитета по финансовому мониторингу Министерства финансов РК от 29.01.2019 </w:t>
      </w:r>
      <w:r>
        <w:rPr>
          <w:rFonts w:ascii="Times New Roman"/>
          <w:b w:val="false"/>
          <w:i w:val="false"/>
          <w:color w:val="ff0000"/>
          <w:sz w:val="28"/>
        </w:rPr>
        <w:t>№ П-6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374"/>
    <w:bookmarkStart w:name="z1411" w:id="1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75"/>
    <w:bookmarkStart w:name="z1412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экономических расследований по городу Нур-Султану Комитета по финансовому мониторингу Министерства финансов Республики Казахстан (далее – Департамент) является территориальным органом Комитета по финансовому мониторингу Министерства финансов Республики Казахстан (далее – Комитет), уполномоченным на выполнение в пределах компетенции функций по предупреждению, выявлению, пресечению, раскрытию и расследованию уголовных и административных правонарушений, отнесенных законодательством Республики Казахстан к ведению этого органа, и иные функции в соответствии с законодательством Республики Казахстан.</w:t>
      </w:r>
    </w:p>
    <w:bookmarkEnd w:id="13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Председателя Комитета по финансовому мониторингу Министерства финансов РК от 15.07.2019 </w:t>
      </w:r>
      <w:r>
        <w:rPr>
          <w:rFonts w:ascii="Times New Roman"/>
          <w:b w:val="false"/>
          <w:i w:val="false"/>
          <w:color w:val="000000"/>
          <w:sz w:val="28"/>
        </w:rPr>
        <w:t>№ П-89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3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77"/>
    <w:bookmarkStart w:name="z1414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1378"/>
    <w:bookmarkStart w:name="z1415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379"/>
    <w:bookmarkStart w:name="z1416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380"/>
    <w:bookmarkStart w:name="z1417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Департамента, и другими актами, предусмотренными законодательством Республики Казахстан.</w:t>
      </w:r>
    </w:p>
    <w:bookmarkEnd w:id="1381"/>
    <w:bookmarkStart w:name="z1418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382"/>
    <w:bookmarkStart w:name="z1419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010000, Республика Казахстан, город Нур-Султан, улица Желтоксан, 43.</w:t>
      </w:r>
    </w:p>
    <w:bookmarkEnd w:id="13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Председателя Комитета по финансовому мониторингу Министерства финансов РК от 15.07.2019 </w:t>
      </w:r>
      <w:r>
        <w:rPr>
          <w:rFonts w:ascii="Times New Roman"/>
          <w:b w:val="false"/>
          <w:i w:val="false"/>
          <w:color w:val="000000"/>
          <w:sz w:val="28"/>
        </w:rPr>
        <w:t>№ П-89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0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экономических расследований по городу Нур-Султану Комитета по финансовому мониторингу Министерства финансов Республики Казахстан".</w:t>
      </w:r>
    </w:p>
    <w:bookmarkEnd w:id="13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Председателя Комитета по финансовому мониторингу Министерства финансов РК от 15.07.2019 </w:t>
      </w:r>
      <w:r>
        <w:rPr>
          <w:rFonts w:ascii="Times New Roman"/>
          <w:b w:val="false"/>
          <w:i w:val="false"/>
          <w:color w:val="000000"/>
          <w:sz w:val="28"/>
        </w:rPr>
        <w:t>№ П-89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1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385"/>
    <w:bookmarkStart w:name="z1422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386"/>
    <w:bookmarkStart w:name="z1423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387"/>
    <w:bookmarkStart w:name="z1424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388"/>
    <w:bookmarkStart w:name="z1425" w:id="1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389"/>
    <w:bookmarkStart w:name="z1426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1390"/>
    <w:bookmarkStart w:name="z1427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предупреждение, выявление, пресечение, раскрытие и расследование уголовных и административных правонарушений, отнесенных законодательством Республики Казахстан к ведению этого органа;</w:t>
      </w:r>
    </w:p>
    <w:bookmarkEnd w:id="1391"/>
    <w:bookmarkStart w:name="z1428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иных задач, предусмотренных законодательством Республики Казахстан.</w:t>
      </w:r>
    </w:p>
    <w:bookmarkEnd w:id="1392"/>
    <w:bookmarkStart w:name="z1429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1393"/>
    <w:bookmarkStart w:name="z1430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оперативно-розыскной деятельности в соответствии с законодательством Республики Казахстан об оперативно-розыскной деятельности;</w:t>
      </w:r>
    </w:p>
    <w:bookmarkEnd w:id="1394"/>
    <w:bookmarkStart w:name="z1431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предупреждение, выявление, пресечение, раскрытие и расследование уголовного правонарушения, отнесенного законодательством Республики Казахстан к ведению этого органа;</w:t>
      </w:r>
    </w:p>
    <w:bookmarkEnd w:id="1395"/>
    <w:bookmarkStart w:name="z1432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форм и методов борьбы с уголовными правонарушения, отнесенными законодательством Республики Казахстан к ведению этого органа, разработка методических рекомендации;</w:t>
      </w:r>
    </w:p>
    <w:bookmarkEnd w:id="1396"/>
    <w:bookmarkStart w:name="z1433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оперативно-розыскной деятельности, дознание и предварительное следствие, анализ практики оперативно-розыскной, административной, следственной деятельности и дознания органов по финансовому мониторингу, составление прогноза оперативной обстановки в республике, принятие мер оперативного реагирования по вопросам, требующим вмешательства органов по финансовому мониторингу;</w:t>
      </w:r>
    </w:p>
    <w:bookmarkEnd w:id="1397"/>
    <w:bookmarkStart w:name="z1434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розыска лиц по уголовным делам и делам об административных правонарушениях, отнесенным к ведению органов государственных доходов, и ответчиков при отсутствии сведений об их месте пребывания по искам, предъявленным в интересах государства по постановлению суда;</w:t>
      </w:r>
    </w:p>
    <w:bookmarkEnd w:id="1398"/>
    <w:bookmarkStart w:name="z1435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соответствующими органами иностранных государств и участие в пределах своих полномочий в деятельности международных организаций по вопросам борьбы с уголовными правонарушениями, отнесенными законодательством Республики Казахстан к ведению этого органа;</w:t>
      </w:r>
    </w:p>
    <w:bookmarkEnd w:id="1399"/>
    <w:bookmarkStart w:name="z1436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другими государственными органами по обеспечению экономической безопасности Республики Казахстан;</w:t>
      </w:r>
    </w:p>
    <w:bookmarkEnd w:id="1400"/>
    <w:bookmarkStart w:name="z1437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иных полномочий, предусмотренные законодательством Республики Казахстан.</w:t>
      </w:r>
    </w:p>
    <w:bookmarkEnd w:id="1401"/>
    <w:bookmarkStart w:name="z1438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1402"/>
    <w:bookmarkStart w:name="z1439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1403"/>
    <w:bookmarkStart w:name="z1440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участие в разработке и реализации программ борьбы с преступностью в Республике Казахстан;</w:t>
      </w:r>
    </w:p>
    <w:bookmarkEnd w:id="1404"/>
    <w:bookmarkStart w:name="z1441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криминалистические исследования в порядке, установленном законодательством Республики Казахстан;</w:t>
      </w:r>
    </w:p>
    <w:bookmarkEnd w:id="1405"/>
    <w:bookmarkStart w:name="z1442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составлять протоколы и рассматривать дела об административных правонарушениях, осуществлять административное задержание, а также применять другие меры,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406"/>
    <w:bookmarkStart w:name="z1443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законодательством Республики Казахстан задерживать и доставлять в служебные помещения органов по финансовому мониторингу или иных органов Республики Казахстан лиц, совершивших правонарушение;</w:t>
      </w:r>
    </w:p>
    <w:bookmarkEnd w:id="1407"/>
    <w:bookmarkStart w:name="z1444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изымать, производить обыск или выемку документов, товаров, предметов или иного имущества в соответствии с уголовно-процессуальным законодательством Республики Казахстан и законодательством Республики Казахстан об административных правонарушениях;</w:t>
      </w:r>
    </w:p>
    <w:bookmarkEnd w:id="1408"/>
    <w:bookmarkStart w:name="z1445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производить документирование, звуко-, видеозапись, кино-, фотосъемка, изготовление слепков, оттисков, планов, схем и другие способы запечатления информации в соответствии с законодательными актами Республики Казахстан;</w:t>
      </w:r>
    </w:p>
    <w:bookmarkEnd w:id="1409"/>
    <w:bookmarkStart w:name="z1446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приобретать товары, включая оружие, специальные технические и иные средства для выполнения функций, возложенных на органы по финансовому мониторингу в соответствии с законодательством Республики Казахстан;</w:t>
      </w:r>
    </w:p>
    <w:bookmarkEnd w:id="1410"/>
    <w:bookmarkStart w:name="z1447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применять физическую силу, в том числе боевые приемы борьбы; </w:t>
      </w:r>
    </w:p>
    <w:bookmarkEnd w:id="1411"/>
    <w:bookmarkStart w:name="z1448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оперативно-розыскную деятельность в соответствии с законодательством Республики Казахстан об оперативно-розыскной деятельности;</w:t>
      </w:r>
    </w:p>
    <w:bookmarkEnd w:id="1412"/>
    <w:bookmarkStart w:name="z1449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установленном законодательством Республики Казахстан порядке носить, хранить, и применять огнестрельное и иное оружие и специальные средства; </w:t>
      </w:r>
    </w:p>
    <w:bookmarkEnd w:id="1413"/>
    <w:bookmarkStart w:name="z1450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полномочия в соответствии с уголовно-процессуальным законодательством Республики Казахстан;</w:t>
      </w:r>
    </w:p>
    <w:bookmarkEnd w:id="1414"/>
    <w:bookmarkStart w:name="z1451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 имеющимся в производстве материалам и уголовным делам иметь доступ к документам, материалам, статистической информации и иным сведениям, а также требовать их представления от руководителей и других должностных лиц организаций, физических лиц, снимать с них копии, получать объяснения;</w:t>
      </w:r>
    </w:p>
    <w:bookmarkEnd w:id="1415"/>
    <w:bookmarkStart w:name="z1452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bookmarkEnd w:id="1416"/>
    <w:bookmarkStart w:name="z1453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 имеющимся в производстве уголовным делам подвергать приводу лиц, уклоняющихся от явки по вызову;</w:t>
      </w:r>
    </w:p>
    <w:bookmarkEnd w:id="1417"/>
    <w:bookmarkStart w:name="z1454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конвоировать задержанных и иных лиц, заключенных под стражу;</w:t>
      </w:r>
    </w:p>
    <w:bookmarkEnd w:id="1418"/>
    <w:bookmarkStart w:name="z1455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вносить представление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419"/>
    <w:bookmarkStart w:name="z1456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запрашивать и получать информацию, документы, а также иные сведения, необходимые для реализации основных задач и функций Департамента, в установленном законодательством Республики Казахстан порядке и в соответствии с положениями международных договоров;</w:t>
      </w:r>
    </w:p>
    <w:bookmarkEnd w:id="1420"/>
    <w:bookmarkStart w:name="z1457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осуществлять подготовку, переподготовку и повышение квалификации работников Департамента;</w:t>
      </w:r>
    </w:p>
    <w:bookmarkEnd w:id="1421"/>
    <w:bookmarkStart w:name="z1458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1422"/>
    <w:bookmarkStart w:name="z1459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обеспечивать соответствующий режим хранения, защиты и сохранность полученных в процессе своей деятельности информации, сведений и документов, составляющих служебную, коммерческую, банковскую или иную охраняемую законом тайну;</w:t>
      </w:r>
    </w:p>
    <w:bookmarkEnd w:id="1423"/>
    <w:bookmarkStart w:name="z1460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обеспечить соблюдение прав и законных интересов человека и гражданина, юридических лиц и государства в процессе осуществления финансового мониторинга;</w:t>
      </w:r>
    </w:p>
    <w:bookmarkEnd w:id="1424"/>
    <w:bookmarkStart w:name="z1461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рассматривать жалобы на действия (бездействие) органа по финансовому мониторингу и (или) должностных лиц органа по финансовому мониторингу в порядке и сроки, которые установлены законодательством Республики Казахстан;</w:t>
      </w:r>
    </w:p>
    <w:bookmarkEnd w:id="1425"/>
    <w:bookmarkStart w:name="z1462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осуществлять досудебное расследование по делам об уголовных правонарушениях, отнесенных законами Республики Казахстан к ведению этих органов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426"/>
    <w:bookmarkStart w:name="z1463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пределах своей компетенции проводить работу по предупреждению, пресечению и выявлению правонарушений;</w:t>
      </w:r>
    </w:p>
    <w:bookmarkEnd w:id="1427"/>
    <w:bookmarkStart w:name="z1464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выполнять обязанности,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оперативно-розыскной деятельности";</w:t>
      </w:r>
    </w:p>
    <w:bookmarkEnd w:id="1428"/>
    <w:bookmarkStart w:name="z1465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принимать меры по предупреждению, выявлению, пресечению, раскрытию и расследованию уголовных правонарушений, отнесенных к ведению в соответствии с законами Республики Казахстан;</w:t>
      </w:r>
    </w:p>
    <w:bookmarkEnd w:id="1429"/>
    <w:bookmarkStart w:name="z1466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привлекать к административной ответственности в порядке, установленном законодательством Республики Казахстан об административных правонарушениях;</w:t>
      </w:r>
    </w:p>
    <w:bookmarkEnd w:id="1430"/>
    <w:bookmarkStart w:name="z1467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обеспечивать в соответствии с законодательством Республики Казахстан защиту от противоправных действий в отношении деятельности органов по финансовому мониторингу, должностных лиц органов по финансовому мониторингу и членов их семей;</w:t>
      </w:r>
    </w:p>
    <w:bookmarkEnd w:id="1431"/>
    <w:bookmarkStart w:name="z1468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принимать, регистрировать и рассматривать заявления и сообщения о совершенных или готовящихся уголовных правонарушений, своевременно принимать меры по их пресечению и раскрытию, а также задержанию лиц, их совершивших, и недопущению общественно опасных последствий;</w:t>
      </w:r>
    </w:p>
    <w:bookmarkEnd w:id="1432"/>
    <w:bookmarkStart w:name="z1469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принимать в пределах компетенции меры к обеспечению возмещения причиненного уголовным правонарушением, отнесенным законодательством Республики Казахстан к ведению этого органа, имущественного вреда;</w:t>
      </w:r>
    </w:p>
    <w:bookmarkEnd w:id="1433"/>
    <w:bookmarkStart w:name="z1470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принимать предусмотренные законодательными актами меры по государственной защите лиц, участвующих в уголовном процессе;</w:t>
      </w:r>
    </w:p>
    <w:bookmarkEnd w:id="1434"/>
    <w:bookmarkStart w:name="z1471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предоставлять в Комитет информацию, необходимую для реализации основных функций и задач в установленном законодательством порядке;</w:t>
      </w:r>
    </w:p>
    <w:bookmarkEnd w:id="1435"/>
    <w:bookmarkStart w:name="z1472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осуществлять иные права и обязанности, предусмотренные законодательством Республики Казахстан.</w:t>
      </w:r>
    </w:p>
    <w:bookmarkEnd w:id="1436"/>
    <w:bookmarkStart w:name="z1473" w:id="1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437"/>
    <w:bookmarkStart w:name="z1474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438"/>
    <w:bookmarkStart w:name="z1475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439"/>
    <w:bookmarkStart w:name="z1476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440"/>
    <w:bookmarkStart w:name="z1477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441"/>
    <w:bookmarkStart w:name="z1478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работников и сотрудников структурных подразделений Департамента;</w:t>
      </w:r>
    </w:p>
    <w:bookmarkEnd w:id="1442"/>
    <w:bookmarkStart w:name="z1479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в Комитет предложение по штатному расписанию Департамента в пределах лимита штатной численности Департамента;</w:t>
      </w:r>
    </w:p>
    <w:bookmarkEnd w:id="1443"/>
    <w:bookmarkStart w:name="z1480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должностей:</w:t>
      </w:r>
    </w:p>
    <w:bookmarkEnd w:id="1444"/>
    <w:bookmarkStart w:name="z1481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и сотрудников Департамента, за исключением заместителя руководителя Департамента;</w:t>
      </w:r>
    </w:p>
    <w:bookmarkEnd w:id="1445"/>
    <w:bookmarkStart w:name="z1482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управлений Департамента по согласованию с председателем Комитета;</w:t>
      </w:r>
    </w:p>
    <w:bookmarkEnd w:id="1446"/>
    <w:bookmarkStart w:name="z1483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дисциплинарной ответственности в установленном законодательством Республики Казахстан порядке;</w:t>
      </w:r>
    </w:p>
    <w:bookmarkEnd w:id="1447"/>
    <w:bookmarkStart w:name="z1484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Департамента;</w:t>
      </w:r>
    </w:p>
    <w:bookmarkEnd w:id="1448"/>
    <w:bookmarkStart w:name="z1485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и сотрудников Департамента;</w:t>
      </w:r>
    </w:p>
    <w:bookmarkEnd w:id="1449"/>
    <w:bookmarkStart w:name="z1486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по противодействию коррупции;</w:t>
      </w:r>
    </w:p>
    <w:bookmarkEnd w:id="1450"/>
    <w:bookmarkStart w:name="z1487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достоверность информации, предоставляемой в Комитет;</w:t>
      </w:r>
    </w:p>
    <w:bookmarkEnd w:id="1451"/>
    <w:bookmarkStart w:name="z1488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компетенции подписывает акты Департамента;</w:t>
      </w:r>
    </w:p>
    <w:bookmarkEnd w:id="1452"/>
    <w:bookmarkStart w:name="z1489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Департамент во всех государственных органах и иных организациях;</w:t>
      </w:r>
    </w:p>
    <w:bookmarkEnd w:id="1453"/>
    <w:bookmarkStart w:name="z1490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Казахстан.</w:t>
      </w:r>
    </w:p>
    <w:bookmarkEnd w:id="1454"/>
    <w:bookmarkStart w:name="z1491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</w:t>
      </w:r>
    </w:p>
    <w:bookmarkEnd w:id="14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19 с изменением, внесенным приказом Председателя Комитета по финансовому мониторингу Министерства финансов РК от 19.03.2019 </w:t>
      </w:r>
      <w:r>
        <w:rPr>
          <w:rFonts w:ascii="Times New Roman"/>
          <w:b w:val="false"/>
          <w:i w:val="false"/>
          <w:color w:val="000000"/>
          <w:sz w:val="28"/>
        </w:rPr>
        <w:t>№ П-16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13.06.2019 </w:t>
      </w:r>
      <w:r>
        <w:rPr>
          <w:rFonts w:ascii="Times New Roman"/>
          <w:b w:val="false"/>
          <w:i w:val="false"/>
          <w:color w:val="000000"/>
          <w:sz w:val="28"/>
        </w:rPr>
        <w:t>№ П-64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3" w:id="1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456"/>
    <w:bookmarkStart w:name="z1494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457"/>
    <w:bookmarkStart w:name="z1495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458"/>
    <w:bookmarkStart w:name="z1496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1459"/>
    <w:bookmarkStart w:name="z1497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460"/>
    <w:bookmarkStart w:name="z1498" w:id="1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1461"/>
    <w:bookmarkStart w:name="z1499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осуществляется в соответствии с законодательством Республики Казахстан.</w:t>
      </w:r>
    </w:p>
    <w:bookmarkEnd w:id="14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2019 года № П-3</w:t>
            </w:r>
          </w:p>
        </w:tc>
      </w:tr>
    </w:tbl>
    <w:bookmarkStart w:name="z1501" w:id="1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экономических расследований по городу Шымкент Комитета по финансовому мониторингу Министерства финансов Республики Казахстан</w:t>
      </w:r>
    </w:p>
    <w:bookmarkEnd w:id="1463"/>
    <w:bookmarkStart w:name="z1502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 в редакции приказа Председателя Комитета по финансовому мониторингу Министерства финансов РК от 29.01.2019 </w:t>
      </w:r>
      <w:r>
        <w:rPr>
          <w:rFonts w:ascii="Times New Roman"/>
          <w:b w:val="false"/>
          <w:i w:val="false"/>
          <w:color w:val="ff0000"/>
          <w:sz w:val="28"/>
        </w:rPr>
        <w:t>№ П-6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464"/>
    <w:bookmarkStart w:name="z1503" w:id="14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65"/>
    <w:bookmarkStart w:name="z1504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экономических расследований по городу Шымкент Комитета по финансовому мониторингу Министерства финансов Республики Казахстан (далее – Департамент) является территориальным органом Комитета по финансовому мониторингу Министерства финансов Республики Казахстан (далее – Комитет), уполномоченным на выполнение в пределах компетенции функций по предупреждению, выявлению, пресечению, раскрытию и расследованию уголовных и административных правонарушений, отнесенных законодательством Республики Казахстан к ведению этого органа, и иные функции в соответствии с законодательством Республики Казахстан.</w:t>
      </w:r>
    </w:p>
    <w:bookmarkEnd w:id="1466"/>
    <w:bookmarkStart w:name="z1505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67"/>
    <w:bookmarkStart w:name="z1506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1468"/>
    <w:bookmarkStart w:name="z1507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469"/>
    <w:bookmarkStart w:name="z1508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470"/>
    <w:bookmarkStart w:name="z1509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Департамента, и другими актами, предусмотренными законодательством Республики Казахстан.</w:t>
      </w:r>
    </w:p>
    <w:bookmarkEnd w:id="1471"/>
    <w:bookmarkStart w:name="z1510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472"/>
    <w:bookmarkStart w:name="z1511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160002, Республика Казахстан, город Шымкент, проспект Абая, 2.</w:t>
      </w:r>
    </w:p>
    <w:bookmarkEnd w:id="1473"/>
    <w:bookmarkStart w:name="z1512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республиканское государственное учреждение "Департамент экономических расследований по городу Шымкент Комитета по финансовому мониторингу Министерства финансов Республики Казахстан".</w:t>
      </w:r>
    </w:p>
    <w:bookmarkEnd w:id="1474"/>
    <w:bookmarkStart w:name="z1513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475"/>
    <w:bookmarkStart w:name="z1514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476"/>
    <w:bookmarkStart w:name="z1515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477"/>
    <w:bookmarkStart w:name="z1516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478"/>
    <w:bookmarkStart w:name="z1517" w:id="1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479"/>
    <w:bookmarkStart w:name="z1518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1480"/>
    <w:bookmarkStart w:name="z1519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предупреждение, выявление, пресечение, раскрытие и расследование уголовных и административных правонарушений, отнесенных законодательством Республики Казахстан к ведению этого органа;</w:t>
      </w:r>
    </w:p>
    <w:bookmarkEnd w:id="1481"/>
    <w:bookmarkStart w:name="z1520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иных задач, предусмотренных законодательством Республики Казахстан.</w:t>
      </w:r>
    </w:p>
    <w:bookmarkEnd w:id="1482"/>
    <w:bookmarkStart w:name="z1521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1483"/>
    <w:bookmarkStart w:name="z1522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оперативно-розыскной деятельности в соответствии с законодательством Республики Казахстан об оперативно-розыскной деятельности;</w:t>
      </w:r>
    </w:p>
    <w:bookmarkEnd w:id="1484"/>
    <w:bookmarkStart w:name="z1523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предупреждение, выявление, пресечение, раскрытие и расследование уголовного правонарушения, отнесенного законодательством Республики Казахстан к ведению этого органа;</w:t>
      </w:r>
    </w:p>
    <w:bookmarkEnd w:id="1485"/>
    <w:bookmarkStart w:name="z1524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форм и методов борьбы с уголовными правонарушения, отнесенными законодательством Республики Казахстан к ведению этого органа, разработка методических рекомендации;</w:t>
      </w:r>
    </w:p>
    <w:bookmarkEnd w:id="1486"/>
    <w:bookmarkStart w:name="z1525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оперативно-розыскной деятельности, дознание и предварительное следствие, анализ практики оперативно-розыскной, административной, следственной деятельности и дознания органов по финансовому мониторингу, составление прогноза оперативной обстановки в республике, принятие мер оперативного реагирования по вопросам, требующим вмешательства органов по финансовому мониторингу;</w:t>
      </w:r>
    </w:p>
    <w:bookmarkEnd w:id="1487"/>
    <w:bookmarkStart w:name="z1526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розыска лиц по уголовным делам и делам об административных правонарушениях, отнесенным к ведению органов государственных доходов, и ответчиков при отсутствии сведений об их месте пребывания по искам, предъявленным в интересах государства по постановлению суда;</w:t>
      </w:r>
    </w:p>
    <w:bookmarkEnd w:id="1488"/>
    <w:bookmarkStart w:name="z1527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соответствующими органами иностранных государств и участие в пределах своих полномочий в деятельности международных организаций по вопросам борьбы с уголовными правонарушениями, отнесенными законодательством Республики Казахстан к ведению этого органа;</w:t>
      </w:r>
    </w:p>
    <w:bookmarkEnd w:id="1489"/>
    <w:bookmarkStart w:name="z1528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другими государственными органами по обеспечению экономической безопасности Республики Казахстан;</w:t>
      </w:r>
    </w:p>
    <w:bookmarkEnd w:id="1490"/>
    <w:bookmarkStart w:name="z1529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иных полномочий, предусмотренные законодательством Республики Казахстан.</w:t>
      </w:r>
    </w:p>
    <w:bookmarkEnd w:id="1491"/>
    <w:bookmarkStart w:name="z1530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1492"/>
    <w:bookmarkStart w:name="z1531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1493"/>
    <w:bookmarkStart w:name="z1532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участие в разработке и реализации программ борьбы с преступностью в Республике Казахстан;</w:t>
      </w:r>
    </w:p>
    <w:bookmarkEnd w:id="1494"/>
    <w:bookmarkStart w:name="z1533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криминалистические исследования в порядке, установленном законодательством Республики Казахстан;</w:t>
      </w:r>
    </w:p>
    <w:bookmarkEnd w:id="1495"/>
    <w:bookmarkStart w:name="z1534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составлять протоколы и рассматривать дела об административных правонарушениях, осуществлять административное задержание, а также применять другие меры,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496"/>
    <w:bookmarkStart w:name="z1535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законодательством Республики Казахстан задерживать и доставлять в служебные помещения органов по финансовому мониторингу или иных органов Республики Казахстан лиц, совершивших правонарушение;</w:t>
      </w:r>
    </w:p>
    <w:bookmarkEnd w:id="1497"/>
    <w:bookmarkStart w:name="z1536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изымать, производить обыск или выемку документов, товаров, предметов или иного имущества в соответствии с уголовно-процессуальным законодательством Республики Казахстан и законодательством Республики Казахстан об административных правонарушениях;</w:t>
      </w:r>
    </w:p>
    <w:bookmarkEnd w:id="1498"/>
    <w:bookmarkStart w:name="z1537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производить документирование, звуко-, видеозапись, кино-, фотосъемка, изготовление слепков, оттисков, планов, схем и другие способы запечатления информации в соответствии с законодательными актами Республики Казахстан;</w:t>
      </w:r>
    </w:p>
    <w:bookmarkEnd w:id="1499"/>
    <w:bookmarkStart w:name="z1538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приобретать товары, включая оружие, специальные технические и иные средства для выполнения функций, возложенных на органы по финансовому мониторингу в соответствии с законодательством Республики Казахстан;</w:t>
      </w:r>
    </w:p>
    <w:bookmarkEnd w:id="1500"/>
    <w:bookmarkStart w:name="z1539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применять физическую силу, в том числе боевые приемы борьбы; </w:t>
      </w:r>
    </w:p>
    <w:bookmarkEnd w:id="1501"/>
    <w:bookmarkStart w:name="z1540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оперативно-розыскную деятельность в соответствии с законодательством Республики Казахстан об оперативно-розыскной деятельности;</w:t>
      </w:r>
    </w:p>
    <w:bookmarkEnd w:id="1502"/>
    <w:bookmarkStart w:name="z1541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установленном законодательством Республики Казахстан порядке носить, хранить, и применять огнестрельное и иное оружие и специальные средства; </w:t>
      </w:r>
    </w:p>
    <w:bookmarkEnd w:id="1503"/>
    <w:bookmarkStart w:name="z1542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полномочия в соответствии с уголовно-процессуальным законодательством Республики Казахстан;</w:t>
      </w:r>
    </w:p>
    <w:bookmarkEnd w:id="1504"/>
    <w:bookmarkStart w:name="z1543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 имеющимся в производстве материалам и уголовным делам иметь доступ к документам, материалам, статистической информации и иным сведениям, а также требовать их представления от руководителей и других должностных лиц организаций, физических лиц, снимать с них копии, получать объяснения;</w:t>
      </w:r>
    </w:p>
    <w:bookmarkEnd w:id="1505"/>
    <w:bookmarkStart w:name="z1544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bookmarkEnd w:id="1506"/>
    <w:bookmarkStart w:name="z1545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 имеющимся в производстве уголовным делам подвергать приводу лиц, уклоняющихся от явки по вызову;</w:t>
      </w:r>
    </w:p>
    <w:bookmarkEnd w:id="1507"/>
    <w:bookmarkStart w:name="z1546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конвоировать задержанных и иных лиц, заключенных под стражу;</w:t>
      </w:r>
    </w:p>
    <w:bookmarkEnd w:id="1508"/>
    <w:bookmarkStart w:name="z1547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вносить представление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509"/>
    <w:bookmarkStart w:name="z1548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запрашивать и получать информацию, документы, а также иные сведения, необходимые для реализации основных задач и функций Департамента, в установленном законодательством Республики Казахстан порядке и в соответствии с положениями международных договоров;</w:t>
      </w:r>
    </w:p>
    <w:bookmarkEnd w:id="1510"/>
    <w:bookmarkStart w:name="z1549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осуществлять подготовку, переподготовку и повышение квалификации работников Департамента;</w:t>
      </w:r>
    </w:p>
    <w:bookmarkEnd w:id="1511"/>
    <w:bookmarkStart w:name="z1550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1512"/>
    <w:bookmarkStart w:name="z1551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обеспечивать соответствующий режим хранения, защиты и сохранность полученных в процессе своей деятельности информации, сведений и документов, составляющих служебную, коммерческую, банковскую или иную охраняемую законом тайну;</w:t>
      </w:r>
    </w:p>
    <w:bookmarkEnd w:id="1513"/>
    <w:bookmarkStart w:name="z1552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обеспечить соблюдение прав и законных интересов человека и гражданина, юридических лиц и государства в процессе осуществления финансового мониторинга;</w:t>
      </w:r>
    </w:p>
    <w:bookmarkEnd w:id="1514"/>
    <w:bookmarkStart w:name="z1553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рассматривать жалобы на действия (бездействие) органа по финансовому мониторингу и (или) должностных лиц органа по финансовому мониторингу в порядке и сроки, которые установлены законодательством Республики Казахстан;</w:t>
      </w:r>
    </w:p>
    <w:bookmarkEnd w:id="1515"/>
    <w:bookmarkStart w:name="z1554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осуществлять досудебное расследование по делам об уголовных правонарушениях, отнесенных законами Республики Казахстан к ведению этих органов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516"/>
    <w:bookmarkStart w:name="z1555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пределах своей компетенции проводить работу по предупреждению, пресечению и выявлению правонарушений;</w:t>
      </w:r>
    </w:p>
    <w:bookmarkEnd w:id="1517"/>
    <w:bookmarkStart w:name="z1556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выполнять обязанности,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оперативно-розыскной деятельности";</w:t>
      </w:r>
    </w:p>
    <w:bookmarkEnd w:id="1518"/>
    <w:bookmarkStart w:name="z1557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принимать меры по предупреждению, выявлению, пресечению, раскрытию и расследованию уголовных правонарушений, отнесенных к ведению в соответствии с законами Республики Казахстан;</w:t>
      </w:r>
    </w:p>
    <w:bookmarkEnd w:id="1519"/>
    <w:bookmarkStart w:name="z1558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привлекать к административной ответственности в порядке, установленном законодательством Республики Казахстан об административных правонарушениях;</w:t>
      </w:r>
    </w:p>
    <w:bookmarkEnd w:id="1520"/>
    <w:bookmarkStart w:name="z1559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обеспечивать в соответствии с законодательством Республики Казахстан защиту от противоправных действий в отношении деятельности органов по финансовому мониторингу, должностных лиц органов по финансовому мониторингу и членов их семей;</w:t>
      </w:r>
    </w:p>
    <w:bookmarkEnd w:id="1521"/>
    <w:bookmarkStart w:name="z1560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принимать, регистрировать и рассматривать заявления и сообщения о совершенных или готовящихся уголовных правонарушений, своевременно принимать меры по их пресечению и раскрытию, а также задержанию лиц, их совершивших, и недопущению общественно опасных последствий;</w:t>
      </w:r>
    </w:p>
    <w:bookmarkEnd w:id="1522"/>
    <w:bookmarkStart w:name="z1561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принимать в пределах компетенции меры к обеспечению возмещения причиненного уголовным правонарушением, отнесенным законодательством Республики Казахстан к ведению этого органа, имущественного вреда;</w:t>
      </w:r>
    </w:p>
    <w:bookmarkEnd w:id="1523"/>
    <w:bookmarkStart w:name="z1562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принимать предусмотренные законодательными актами меры по государственной защите лиц, участвующих в уголовном процессе;</w:t>
      </w:r>
    </w:p>
    <w:bookmarkEnd w:id="1524"/>
    <w:bookmarkStart w:name="z1563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предоставлять в Комитет информацию, необходимую для реализации основных функций и задач в установленном законодательством порядке;</w:t>
      </w:r>
    </w:p>
    <w:bookmarkEnd w:id="1525"/>
    <w:bookmarkStart w:name="z1564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осуществлять иные права и обязанности, предусмотренные законодательством Республики Казахстан.</w:t>
      </w:r>
    </w:p>
    <w:bookmarkEnd w:id="1526"/>
    <w:bookmarkStart w:name="z1565" w:id="15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527"/>
    <w:bookmarkStart w:name="z1566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528"/>
    <w:bookmarkStart w:name="z1567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529"/>
    <w:bookmarkStart w:name="z1568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530"/>
    <w:bookmarkStart w:name="z1569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531"/>
    <w:bookmarkStart w:name="z1570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работников и сотрудников структурных подразделений Департамента;</w:t>
      </w:r>
    </w:p>
    <w:bookmarkEnd w:id="1532"/>
    <w:bookmarkStart w:name="z1571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в Комитет предложение по штатному расписанию Департамента в пределах лимита штатной численности Департамента;</w:t>
      </w:r>
    </w:p>
    <w:bookmarkEnd w:id="1533"/>
    <w:bookmarkStart w:name="z1572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должностей:</w:t>
      </w:r>
    </w:p>
    <w:bookmarkEnd w:id="1534"/>
    <w:bookmarkStart w:name="z1573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и сотрудников Департамента, за исключением заместителя руководителя Департамента;</w:t>
      </w:r>
    </w:p>
    <w:bookmarkEnd w:id="1535"/>
    <w:bookmarkStart w:name="z1574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управлений Департамента по согласованию с председателем Комитета;</w:t>
      </w:r>
    </w:p>
    <w:bookmarkEnd w:id="1536"/>
    <w:bookmarkStart w:name="z1575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дисциплинарной ответственности в установленном законодательством Республики Казахстан порядке;</w:t>
      </w:r>
    </w:p>
    <w:bookmarkEnd w:id="1537"/>
    <w:bookmarkStart w:name="z1576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Департамента;</w:t>
      </w:r>
    </w:p>
    <w:bookmarkEnd w:id="1538"/>
    <w:bookmarkStart w:name="z1577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и сотрудников Департамента;</w:t>
      </w:r>
    </w:p>
    <w:bookmarkEnd w:id="1539"/>
    <w:bookmarkStart w:name="z1578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по противодействию коррупции;</w:t>
      </w:r>
    </w:p>
    <w:bookmarkEnd w:id="1540"/>
    <w:bookmarkStart w:name="z1579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достоверность информации, предоставляемой в Комитет;</w:t>
      </w:r>
    </w:p>
    <w:bookmarkEnd w:id="1541"/>
    <w:bookmarkStart w:name="z1580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компетенции подписывает акты Департамента;</w:t>
      </w:r>
    </w:p>
    <w:bookmarkEnd w:id="1542"/>
    <w:bookmarkStart w:name="z1581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Департамент во всех государственных органах и иных организациях;</w:t>
      </w:r>
    </w:p>
    <w:bookmarkEnd w:id="1543"/>
    <w:bookmarkStart w:name="z1582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Казахстан.</w:t>
      </w:r>
    </w:p>
    <w:bookmarkEnd w:id="1544"/>
    <w:bookmarkStart w:name="z1583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 </w:t>
      </w:r>
    </w:p>
    <w:bookmarkEnd w:id="15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19 с изменением, внесенным приказом Председателя Комитета по финансовому мониторингу Министерства финансов РК от 19.03.2019 </w:t>
      </w:r>
      <w:r>
        <w:rPr>
          <w:rFonts w:ascii="Times New Roman"/>
          <w:b w:val="false"/>
          <w:i w:val="false"/>
          <w:color w:val="000000"/>
          <w:sz w:val="28"/>
        </w:rPr>
        <w:t>№ П-16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13.06.2019 </w:t>
      </w:r>
      <w:r>
        <w:rPr>
          <w:rFonts w:ascii="Times New Roman"/>
          <w:b w:val="false"/>
          <w:i w:val="false"/>
          <w:color w:val="000000"/>
          <w:sz w:val="28"/>
        </w:rPr>
        <w:t>№ П-64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5" w:id="15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546"/>
    <w:bookmarkStart w:name="z1586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547"/>
    <w:bookmarkStart w:name="z1587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548"/>
    <w:bookmarkStart w:name="z1588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1549"/>
    <w:bookmarkStart w:name="z1589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550"/>
    <w:bookmarkStart w:name="z1590" w:id="15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1551"/>
    <w:bookmarkStart w:name="z1591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осуществляется в соответствии с законодательством Республики Казахстан.</w:t>
      </w:r>
    </w:p>
    <w:bookmarkEnd w:id="15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