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6df547" w14:textId="a6df5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приказ Председателя Комитета государственных доходов Министерства финансов Республики Казахстан от 7 сентября 2016 года № 522 "Об утверждении положений Департаментов государственных доходов Комитета государственных доходов Министерства финансов Республики Казахстан по областям, городам республиканского значения и столицы и их территориальных органов"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Комитета государственных доходов Министерства финансов Республики Казахстан от 22 июля 2019 года № 350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Председателя Комитета государственных доходов Министерства финансов Республики Казахстан от 7 сентября 2016 года № 522 "Об утверждении положений Департаментов государственных доходов Комитета государственных доходов Министерства финансов Республики Казахстан по областям, городам республиканского значения и столицы и их территориальных органов"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221)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222)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223)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224)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225)</w:t>
      </w:r>
      <w:r>
        <w:rPr>
          <w:rFonts w:ascii="Times New Roman"/>
          <w:b w:val="false"/>
          <w:i w:val="false"/>
          <w:color w:val="000000"/>
          <w:sz w:val="28"/>
        </w:rPr>
        <w:t xml:space="preserve"> и 225-1)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"221) Положение о Департаменте государственных доходов по городу Нур-Султану Комитета государственных доходов Министерства финансов Республики Казахстан согласно приложению 221 к настоящему приказу;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222) Положение об Управлении государственных доходов по Алматинскому району Департамента государственных доходов по городу Нур-Султану Комитета государственных доходов Министерства финансов Республики Казахстан согласно приложению 222 к настоящему приказу;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223) Положение об Управлении государственных доходов по Сарыаркинскому району Департамента государственных доходов по городу Нур-Султану Комитета государственных доходов Министерства финансов Республики Казахстан согласно приложению 223 к настоящему приказу;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224) Положение об Управлении государственных доходов по Есильскому району Департамента государственных доходов по городу Нур-Султану Комитета государственных доходов Министерства финансов Республики Казахстан согласно приложению 224 к настоящему приказу;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225) Положение об Управлении государственных доходов "Астана - жаңа қала" Департамента государственных доходов по городу Нур-Султану Комитета государственных доходов Министерства финансов Республики Казахстан согласно приложению 225 к настоящему приказу;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225-1) Положение об Управлении государственных доходов по району Байқоңыр Департамента государственных доходов по городу Нур-Султану Комитета государственных доходов Министерства финансов Республики Казахстан согласно приложению 225-1 к настоящему приказу;";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Департаменте государственных доходов по Акмолинской области Комитета государственных доходов Министерства финансов Республики Казахстан, утвержденном согласно приложению 1 к указанному приказу: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94-1), 94-2), 94-3), 94-4), 94-5), 94-6) и 94-7) следующего содержания: 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"94-1)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94-5) осуществление в пределах компетенции маркировки и прослеживаемости товаров в соответствии с утвержденными порядками;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94-6) ведение реестров участников оборота товаров, подлежащих маркировке и прослеживаемости;";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28-1) следующего содержания: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Кокшетау Департамента государственных доходов по Акмолинской области Комитета государственных доходов Министерства финансов Республики Казахстан, утвержденном согласно приложению 2 к указанному приказу: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прослеживаемости;";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Степногорску Департамента государственных доходов по Акмолинской области Комитета государственных доходов Министерства финансов Республики Казахстан, утвержденном согласно приложению 3 к указанному приказу:</w:t>
      </w:r>
    </w:p>
    <w:bookmarkEnd w:id="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3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34"/>
    <w:bookmarkStart w:name="z44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35"/>
    <w:bookmarkStart w:name="z45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36"/>
    <w:bookmarkStart w:name="z46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37"/>
    <w:bookmarkStart w:name="z4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38"/>
    <w:bookmarkStart w:name="z4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39"/>
    <w:bookmarkStart w:name="z49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прослеживаемости;";</w:t>
      </w:r>
    </w:p>
    <w:bookmarkEnd w:id="40"/>
    <w:bookmarkStart w:name="z50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42"/>
    <w:bookmarkStart w:name="z5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 </w:t>
      </w:r>
    </w:p>
    <w:bookmarkEnd w:id="43"/>
    <w:bookmarkStart w:name="z5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Аккольскому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Казахстан, утвержденном согласно приложению 4 к указанному приказу: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6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45"/>
    <w:bookmarkStart w:name="z57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46"/>
    <w:bookmarkStart w:name="z58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47"/>
    <w:bookmarkStart w:name="z59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48"/>
    <w:bookmarkStart w:name="z60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49"/>
    <w:bookmarkStart w:name="z61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50"/>
    <w:bookmarkStart w:name="z62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прослеживаемости;";</w:t>
      </w:r>
    </w:p>
    <w:bookmarkEnd w:id="51"/>
    <w:bookmarkStart w:name="z63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5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53"/>
    <w:bookmarkStart w:name="z6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54"/>
    <w:bookmarkStart w:name="z6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Астраханскому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Казахстан, утвержденном согласно приложению 5 к указанному приказу: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9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56"/>
    <w:bookmarkStart w:name="z70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57"/>
    <w:bookmarkStart w:name="z71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58"/>
    <w:bookmarkStart w:name="z7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59"/>
    <w:bookmarkStart w:name="z73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60"/>
    <w:bookmarkStart w:name="z74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61"/>
    <w:bookmarkStart w:name="z75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прослеживаемости;";</w:t>
      </w:r>
    </w:p>
    <w:bookmarkEnd w:id="62"/>
    <w:bookmarkStart w:name="z76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8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64"/>
    <w:bookmarkStart w:name="z79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65"/>
    <w:bookmarkStart w:name="z80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Атбасарскому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Казахстан, утвержденном согласно приложению 6 к указанному приказу: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2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67"/>
    <w:bookmarkStart w:name="z83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68"/>
    <w:bookmarkStart w:name="z84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69"/>
    <w:bookmarkStart w:name="z85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70"/>
    <w:bookmarkStart w:name="z86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71"/>
    <w:bookmarkStart w:name="z8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72"/>
    <w:bookmarkStart w:name="z88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прослеживаемости;";</w:t>
      </w:r>
    </w:p>
    <w:bookmarkEnd w:id="73"/>
    <w:bookmarkStart w:name="z8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1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75"/>
    <w:bookmarkStart w:name="z92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76"/>
    <w:bookmarkStart w:name="z93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Сандыктаускому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Казахстан, утвержденном согласно приложению 7 к указанному приказу:</w:t>
      </w:r>
    </w:p>
    <w:bookmarkEnd w:id="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78"/>
    <w:bookmarkStart w:name="z9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79"/>
    <w:bookmarkStart w:name="z9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80"/>
    <w:bookmarkStart w:name="z9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81"/>
    <w:bookmarkStart w:name="z9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82"/>
    <w:bookmarkStart w:name="z10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83"/>
    <w:bookmarkStart w:name="z10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прослеживаемости;";</w:t>
      </w:r>
    </w:p>
    <w:bookmarkEnd w:id="84"/>
    <w:bookmarkStart w:name="z10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4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86"/>
    <w:bookmarkStart w:name="z105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87"/>
    <w:bookmarkStart w:name="z106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Аршалынскому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Казахстан, утвержденном согласно приложению 8 к указанному приказу:</w:t>
      </w:r>
    </w:p>
    <w:bookmarkEnd w:id="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8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89"/>
    <w:bookmarkStart w:name="z109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90"/>
    <w:bookmarkStart w:name="z110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91"/>
    <w:bookmarkStart w:name="z111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92"/>
    <w:bookmarkStart w:name="z112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93"/>
    <w:bookmarkStart w:name="z113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94"/>
    <w:bookmarkStart w:name="z114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прослеживаемости;";</w:t>
      </w:r>
    </w:p>
    <w:bookmarkEnd w:id="95"/>
    <w:bookmarkStart w:name="z115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7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97"/>
    <w:bookmarkStart w:name="z118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98"/>
    <w:bookmarkStart w:name="z119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Ерейментаускому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Казахстан, утвержденном согласно приложению 9 к указанному приказу:</w:t>
      </w:r>
    </w:p>
    <w:bookmarkEnd w:id="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21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100"/>
    <w:bookmarkStart w:name="z122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101"/>
    <w:bookmarkStart w:name="z123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102"/>
    <w:bookmarkStart w:name="z124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103"/>
    <w:bookmarkStart w:name="z125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104"/>
    <w:bookmarkStart w:name="z126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105"/>
    <w:bookmarkStart w:name="z127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прослеживаемости;";</w:t>
      </w:r>
    </w:p>
    <w:bookmarkEnd w:id="106"/>
    <w:bookmarkStart w:name="z128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1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30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108"/>
    <w:bookmarkStart w:name="z131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109"/>
    <w:bookmarkStart w:name="z132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Егиндыкольскому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Казахстан, утвержденном согласно приложению 10 к указанному приказу:</w:t>
      </w:r>
    </w:p>
    <w:bookmarkEnd w:id="1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34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111"/>
    <w:bookmarkStart w:name="z135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112"/>
    <w:bookmarkStart w:name="z136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113"/>
    <w:bookmarkStart w:name="z137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114"/>
    <w:bookmarkStart w:name="z138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115"/>
    <w:bookmarkStart w:name="z139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116"/>
    <w:bookmarkStart w:name="z140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прослеживаемости;";</w:t>
      </w:r>
    </w:p>
    <w:bookmarkEnd w:id="117"/>
    <w:bookmarkStart w:name="z141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1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4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119"/>
    <w:bookmarkStart w:name="z14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120"/>
    <w:bookmarkStart w:name="z14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Коргалжынскому району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Казахстан, утвержденном согласно приложению 11 к указанному приказу:</w:t>
      </w:r>
    </w:p>
    <w:bookmarkEnd w:id="1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7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"Положение об Управлении государственных доходов по Коргалжынскому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Казахстан";</w:t>
      </w:r>
    </w:p>
    <w:bookmarkEnd w:id="1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49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123"/>
    <w:bookmarkStart w:name="z150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124"/>
    <w:bookmarkStart w:name="z151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125"/>
    <w:bookmarkStart w:name="z152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126"/>
    <w:bookmarkStart w:name="z153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127"/>
    <w:bookmarkStart w:name="z154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128"/>
    <w:bookmarkStart w:name="z155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прослеживаемости;";</w:t>
      </w:r>
    </w:p>
    <w:bookmarkEnd w:id="129"/>
    <w:bookmarkStart w:name="z156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1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58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131"/>
    <w:bookmarkStart w:name="z159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132"/>
    <w:bookmarkStart w:name="z160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Буландынскому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Казахстан, утвержденном согласно приложению 12 к указанному приказу:</w:t>
      </w:r>
    </w:p>
    <w:bookmarkEnd w:id="1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62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134"/>
    <w:bookmarkStart w:name="z163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135"/>
    <w:bookmarkStart w:name="z164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136"/>
    <w:bookmarkStart w:name="z165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137"/>
    <w:bookmarkStart w:name="z166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138"/>
    <w:bookmarkStart w:name="z167" w:id="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139"/>
    <w:bookmarkStart w:name="z168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прослеживаемости;";</w:t>
      </w:r>
    </w:p>
    <w:bookmarkEnd w:id="140"/>
    <w:bookmarkStart w:name="z169" w:id="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1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71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142"/>
    <w:bookmarkStart w:name="z172" w:id="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143"/>
    <w:bookmarkStart w:name="z173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Целиноградскому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Казахстан, утвержденном согласно приложению 13 к указанному приказу:</w:t>
      </w:r>
    </w:p>
    <w:bookmarkEnd w:id="1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75" w:id="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145"/>
    <w:bookmarkStart w:name="z176" w:id="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146"/>
    <w:bookmarkStart w:name="z177" w:id="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147"/>
    <w:bookmarkStart w:name="z178" w:id="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148"/>
    <w:bookmarkStart w:name="z179" w:id="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149"/>
    <w:bookmarkStart w:name="z180" w:id="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150"/>
    <w:bookmarkStart w:name="z181" w:id="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прослеживаемости;";</w:t>
      </w:r>
    </w:p>
    <w:bookmarkEnd w:id="151"/>
    <w:bookmarkStart w:name="z182" w:id="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1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84" w:id="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153"/>
    <w:bookmarkStart w:name="z185" w:id="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154"/>
    <w:bookmarkStart w:name="z186" w:id="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Шортандинскому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Казахстан, утвержденном согласно приложению 14 к указанному приказу:</w:t>
      </w:r>
    </w:p>
    <w:bookmarkEnd w:id="1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88" w:id="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14:</w:t>
      </w:r>
    </w:p>
    <w:bookmarkEnd w:id="156"/>
    <w:bookmarkStart w:name="z189" w:id="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157"/>
    <w:bookmarkStart w:name="z190" w:id="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158"/>
    <w:bookmarkStart w:name="z191" w:id="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159"/>
    <w:bookmarkStart w:name="z192" w:id="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160"/>
    <w:bookmarkStart w:name="z193" w:id="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161"/>
    <w:bookmarkStart w:name="z194" w:id="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162"/>
    <w:bookmarkStart w:name="z195" w:id="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прослеживаемости;";</w:t>
      </w:r>
    </w:p>
    <w:bookmarkEnd w:id="163"/>
    <w:bookmarkStart w:name="z196" w:id="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1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98" w:id="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165"/>
    <w:bookmarkStart w:name="z199" w:id="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166"/>
    <w:bookmarkStart w:name="z200" w:id="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Жаркаинскому району Департамента государственных доходов по Акмолинской области Комитета государственных доходов Министерства финансов Республики, утвержденном согласно приложению 15 к указанному приказу Казахстан:</w:t>
      </w:r>
    </w:p>
    <w:bookmarkEnd w:id="1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02" w:id="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168"/>
    <w:bookmarkStart w:name="z203" w:id="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169"/>
    <w:bookmarkStart w:name="z204" w:id="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170"/>
    <w:bookmarkStart w:name="z205" w:id="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171"/>
    <w:bookmarkStart w:name="z206" w:id="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172"/>
    <w:bookmarkStart w:name="z207" w:id="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173"/>
    <w:bookmarkStart w:name="z208" w:id="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прослеживаемости;";</w:t>
      </w:r>
    </w:p>
    <w:bookmarkEnd w:id="174"/>
    <w:bookmarkStart w:name="z209" w:id="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1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11" w:id="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176"/>
    <w:bookmarkStart w:name="z212" w:id="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177"/>
    <w:bookmarkStart w:name="z213" w:id="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Есильскому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Казахстан, утвержденном согласно приложению 16 к указанному приказу: </w:t>
      </w:r>
    </w:p>
    <w:bookmarkEnd w:id="1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15" w:id="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179"/>
    <w:bookmarkStart w:name="z216" w:id="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180"/>
    <w:bookmarkStart w:name="z217" w:id="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181"/>
    <w:bookmarkStart w:name="z218" w:id="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182"/>
    <w:bookmarkStart w:name="z219" w:id="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183"/>
    <w:bookmarkStart w:name="z220" w:id="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184"/>
    <w:bookmarkStart w:name="z221" w:id="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прослеживаемости;";</w:t>
      </w:r>
    </w:p>
    <w:bookmarkEnd w:id="185"/>
    <w:bookmarkStart w:name="z222" w:id="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1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24" w:id="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187"/>
    <w:bookmarkStart w:name="z225" w:id="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188"/>
    <w:bookmarkStart w:name="z226" w:id="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Жаксынскому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Казахстан, утвержденном согласно приложению 17 к указанному приказу:</w:t>
      </w:r>
    </w:p>
    <w:bookmarkEnd w:id="1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28" w:id="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190"/>
    <w:bookmarkStart w:name="z229" w:id="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191"/>
    <w:bookmarkStart w:name="z230" w:id="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192"/>
    <w:bookmarkStart w:name="z231" w:id="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193"/>
    <w:bookmarkStart w:name="z232" w:id="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194"/>
    <w:bookmarkStart w:name="z233" w:id="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195"/>
    <w:bookmarkStart w:name="z234" w:id="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прослеживаемости;";</w:t>
      </w:r>
    </w:p>
    <w:bookmarkEnd w:id="196"/>
    <w:bookmarkStart w:name="z235" w:id="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1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37" w:id="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198"/>
    <w:bookmarkStart w:name="z238" w:id="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199"/>
    <w:bookmarkStart w:name="z239" w:id="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Зерендинскому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Казахстан, утвержденном согласно приложению 18 к указанному приказу:</w:t>
      </w:r>
    </w:p>
    <w:bookmarkEnd w:id="2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41" w:id="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201"/>
    <w:bookmarkStart w:name="z242" w:id="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202"/>
    <w:bookmarkStart w:name="z243" w:id="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203"/>
    <w:bookmarkStart w:name="z244" w:id="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204"/>
    <w:bookmarkStart w:name="z245" w:id="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205"/>
    <w:bookmarkStart w:name="z246" w:id="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206"/>
    <w:bookmarkStart w:name="z247" w:id="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прослеживаемости;";</w:t>
      </w:r>
    </w:p>
    <w:bookmarkEnd w:id="207"/>
    <w:bookmarkStart w:name="z248" w:id="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2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50" w:id="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209"/>
    <w:bookmarkStart w:name="z251" w:id="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210"/>
    <w:bookmarkStart w:name="z252" w:id="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Бурабайскому району Департамента государственных доходов по Акмолинской области Комитета государственных доходов Министерства финансов Республики Казахстан, утвержденном согласно приложению 19 к указанному приказу:</w:t>
      </w:r>
    </w:p>
    <w:bookmarkEnd w:id="2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54" w:id="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212"/>
    <w:bookmarkStart w:name="z255" w:id="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213"/>
    <w:bookmarkStart w:name="z256" w:id="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214"/>
    <w:bookmarkStart w:name="z257" w:id="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215"/>
    <w:bookmarkStart w:name="z258" w:id="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216"/>
    <w:bookmarkStart w:name="z259" w:id="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217"/>
    <w:bookmarkStart w:name="z260" w:id="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прослеживаемости;";</w:t>
      </w:r>
    </w:p>
    <w:bookmarkEnd w:id="218"/>
    <w:bookmarkStart w:name="z261" w:id="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2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63" w:id="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220"/>
    <w:bookmarkStart w:name="z264" w:id="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221"/>
    <w:bookmarkStart w:name="z265" w:id="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району Биржан сал Департамента государственных доходов по Акмолинской области Комитета государственных доходов Министерства финансов Республики Казахстан, утвержденном согласно приложению 20 к указанному приказу:</w:t>
      </w:r>
    </w:p>
    <w:bookmarkEnd w:id="2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67" w:id="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16-1), 16-2), 16-3), 16-4), 16-5), 16-6) и 16-7) следующего содержания: </w:t>
      </w:r>
    </w:p>
    <w:bookmarkEnd w:id="223"/>
    <w:bookmarkStart w:name="z268" w:id="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224"/>
    <w:bookmarkStart w:name="z269" w:id="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225"/>
    <w:bookmarkStart w:name="z270" w:id="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226"/>
    <w:bookmarkStart w:name="z271" w:id="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227"/>
    <w:bookmarkStart w:name="z272" w:id="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16-5) осуществление в пределах компетенции маркировки и прослеживаемости товаров в соответствии с утвержденными порядками;</w:t>
      </w:r>
    </w:p>
    <w:bookmarkEnd w:id="228"/>
    <w:bookmarkStart w:name="z273" w:id="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16-6) ведение реестров участников оборота товаров, подлежащих маркировке и прослеживаемости;";</w:t>
      </w:r>
    </w:p>
    <w:bookmarkEnd w:id="229"/>
    <w:bookmarkStart w:name="z274" w:id="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2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76" w:id="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231"/>
    <w:bookmarkStart w:name="z277" w:id="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232"/>
    <w:bookmarkStart w:name="z278" w:id="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Актюбинской области Комитета государственных доходов Министерства финансов Республики Казахстан, утвержденном согласно приложению 22 к указанному приказу: </w:t>
      </w:r>
    </w:p>
    <w:bookmarkEnd w:id="2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80" w:id="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94-1), 94-2), 94-3), 94-4), 94-5), 94-6) и 94-7) следующего содержания: </w:t>
      </w:r>
    </w:p>
    <w:bookmarkEnd w:id="234"/>
    <w:bookmarkStart w:name="z281" w:id="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"94-1)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235"/>
    <w:bookmarkStart w:name="z282" w:id="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236"/>
    <w:bookmarkStart w:name="z283" w:id="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237"/>
    <w:bookmarkStart w:name="z284" w:id="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238"/>
    <w:bookmarkStart w:name="z285" w:id="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94-5) осуществление в пределах компетенции маркировки и прослеживаемости товаров в соответствии с утвержденными порядками;</w:t>
      </w:r>
    </w:p>
    <w:bookmarkEnd w:id="239"/>
    <w:bookmarkStart w:name="z286" w:id="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94-6) ведение реестров участников оборота товаров, подлежащих маркировке и прослеживаемости;";</w:t>
      </w:r>
    </w:p>
    <w:bookmarkEnd w:id="240"/>
    <w:bookmarkStart w:name="z287" w:id="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241"/>
    <w:bookmarkStart w:name="z288" w:id="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</w:p>
    <w:bookmarkEnd w:id="2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90" w:id="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28-1) следующего содержания:</w:t>
      </w:r>
    </w:p>
    <w:bookmarkEnd w:id="243"/>
    <w:bookmarkStart w:name="z291" w:id="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244"/>
    <w:bookmarkStart w:name="z292" w:id="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району Астана города Актобе Департамента государственных доходов по Актюбинской области Комитета государственных доходов Министерства финансов Республики Казахстан, утвержденном согласно приложению 23 к указанному приказу:</w:t>
      </w:r>
    </w:p>
    <w:bookmarkEnd w:id="2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94" w:id="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16-1), 16-2), 16-3), 16-4), 16-5), 16-6), и 16-7) следующего содержания:</w:t>
      </w:r>
    </w:p>
    <w:bookmarkEnd w:id="246"/>
    <w:bookmarkStart w:name="z295" w:id="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247"/>
    <w:bookmarkStart w:name="z296" w:id="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248"/>
    <w:bookmarkStart w:name="z297" w:id="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249"/>
    <w:bookmarkStart w:name="z298" w:id="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250"/>
    <w:bookmarkStart w:name="z299" w:id="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16-5) осуществление в пределах компетенции маркировки и прослеживаемости товаров в соответствии с утвержденными порядками;</w:t>
      </w:r>
    </w:p>
    <w:bookmarkEnd w:id="251"/>
    <w:bookmarkStart w:name="z300" w:id="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16-6) ведение реестров участников оборота товаров, подлежащих маркировке и прослеживаемости;</w:t>
      </w:r>
    </w:p>
    <w:bookmarkEnd w:id="252"/>
    <w:bookmarkStart w:name="z301" w:id="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2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03" w:id="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254"/>
    <w:bookmarkStart w:name="z304" w:id="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255"/>
    <w:bookmarkStart w:name="z305" w:id="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району Алматы города Актобе Департамента государственных доходов по Актюбинской области Комитета государственных доходов Министерства финансов Республики Казахстан, утвержденном согласно приложению 23-1 к указанному приказу:</w:t>
      </w:r>
    </w:p>
    <w:bookmarkEnd w:id="2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07" w:id="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16-1), 16-2), 16-3), 16-4), 16-5), 16-6), и 16-7) следующего содержания: </w:t>
      </w:r>
    </w:p>
    <w:bookmarkEnd w:id="257"/>
    <w:bookmarkStart w:name="z308" w:id="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258"/>
    <w:bookmarkStart w:name="z309" w:id="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259"/>
    <w:bookmarkStart w:name="z310" w:id="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260"/>
    <w:bookmarkStart w:name="z311" w:id="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261"/>
    <w:bookmarkStart w:name="z312" w:id="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16-5) осуществление в пределах компетенции маркировки и прослеживаемости товаров в соответствии с утвержденными порядками;</w:t>
      </w:r>
    </w:p>
    <w:bookmarkEnd w:id="262"/>
    <w:bookmarkStart w:name="z313" w:id="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16-6) ведение реестров участников оборота товаров, подлежащих маркировке и прослеживаемости;</w:t>
      </w:r>
    </w:p>
    <w:bookmarkEnd w:id="263"/>
    <w:bookmarkStart w:name="z314" w:id="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2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16" w:id="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265"/>
    <w:bookmarkStart w:name="z317" w:id="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266"/>
    <w:bookmarkStart w:name="z318" w:id="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Алгинскому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Казахстан, утвержденном согласно приложению 24 к указанному приказу:</w:t>
      </w:r>
    </w:p>
    <w:bookmarkEnd w:id="2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20" w:id="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268"/>
    <w:bookmarkStart w:name="z321" w:id="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269"/>
    <w:bookmarkStart w:name="z322" w:id="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270"/>
    <w:bookmarkStart w:name="z323" w:id="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271"/>
    <w:bookmarkStart w:name="z324" w:id="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272"/>
    <w:bookmarkStart w:name="z325" w:id="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273"/>
    <w:bookmarkStart w:name="z326" w:id="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прослеживаемости;";</w:t>
      </w:r>
    </w:p>
    <w:bookmarkEnd w:id="274"/>
    <w:bookmarkStart w:name="z327" w:id="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2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29" w:id="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276"/>
    <w:bookmarkStart w:name="z330" w:id="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277"/>
    <w:bookmarkStart w:name="z331" w:id="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Байганинскому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Казахстан, утвержденном согласно приложению 25 к указанному приказу:</w:t>
      </w:r>
    </w:p>
    <w:bookmarkEnd w:id="2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33" w:id="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279"/>
    <w:bookmarkStart w:name="z334" w:id="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280"/>
    <w:bookmarkStart w:name="z335" w:id="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281"/>
    <w:bookmarkStart w:name="z336" w:id="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282"/>
    <w:bookmarkStart w:name="z337" w:id="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283"/>
    <w:bookmarkStart w:name="z338" w:id="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284"/>
    <w:bookmarkStart w:name="z339" w:id="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прослеживаемости;";</w:t>
      </w:r>
    </w:p>
    <w:bookmarkEnd w:id="285"/>
    <w:bookmarkStart w:name="z340" w:id="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2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42" w:id="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287"/>
    <w:bookmarkStart w:name="z343" w:id="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288"/>
    <w:bookmarkStart w:name="z344" w:id="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Айтекебийскому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Казахстан, утвержденном согласно приложению 26 к указанному приказу: </w:t>
      </w:r>
    </w:p>
    <w:bookmarkEnd w:id="28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46" w:id="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290"/>
    <w:bookmarkStart w:name="z347" w:id="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291"/>
    <w:bookmarkStart w:name="z348" w:id="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292"/>
    <w:bookmarkStart w:name="z349" w:id="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293"/>
    <w:bookmarkStart w:name="z350" w:id="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294"/>
    <w:bookmarkStart w:name="z351" w:id="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295"/>
    <w:bookmarkStart w:name="z352" w:id="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прослеживаемости;";</w:t>
      </w:r>
    </w:p>
    <w:bookmarkEnd w:id="296"/>
    <w:bookmarkStart w:name="z353" w:id="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2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55" w:id="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298"/>
    <w:bookmarkStart w:name="z356" w:id="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299"/>
    <w:bookmarkStart w:name="z357" w:id="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Иргизскому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Казахстан, утвержденном согласно приложению 27 к указанному приказу:</w:t>
      </w:r>
    </w:p>
    <w:bookmarkEnd w:id="30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59" w:id="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301"/>
    <w:bookmarkStart w:name="z360" w:id="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302"/>
    <w:bookmarkStart w:name="z361" w:id="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303"/>
    <w:bookmarkStart w:name="z362" w:id="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304"/>
    <w:bookmarkStart w:name="z363" w:id="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305"/>
    <w:bookmarkStart w:name="z364" w:id="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306"/>
    <w:bookmarkStart w:name="z365" w:id="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прослеживаемости;";</w:t>
      </w:r>
    </w:p>
    <w:bookmarkEnd w:id="307"/>
    <w:bookmarkStart w:name="z366" w:id="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3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68" w:id="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309"/>
    <w:bookmarkStart w:name="z369" w:id="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310"/>
    <w:bookmarkStart w:name="z370" w:id="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Каргалинскому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Казахстан, утвержденном согласно приложению 28 к указанному приказу:</w:t>
      </w:r>
    </w:p>
    <w:bookmarkEnd w:id="3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72" w:id="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312"/>
    <w:bookmarkStart w:name="z373" w:id="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313"/>
    <w:bookmarkStart w:name="z374" w:id="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314"/>
    <w:bookmarkStart w:name="z375" w:id="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315"/>
    <w:bookmarkStart w:name="z376" w:id="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316"/>
    <w:bookmarkStart w:name="z377" w:id="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317"/>
    <w:bookmarkStart w:name="z378" w:id="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прослеживаемости;";</w:t>
      </w:r>
    </w:p>
    <w:bookmarkEnd w:id="318"/>
    <w:bookmarkStart w:name="z379" w:id="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3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81" w:id="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320"/>
    <w:bookmarkStart w:name="z382" w:id="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321"/>
    <w:bookmarkStart w:name="z383" w:id="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Мартукскому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Казахстан, утвержденном согласно приложению 29 к указанному приказу:</w:t>
      </w:r>
    </w:p>
    <w:bookmarkEnd w:id="3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85" w:id="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323"/>
    <w:bookmarkStart w:name="z386" w:id="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324"/>
    <w:bookmarkStart w:name="z387" w:id="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325"/>
    <w:bookmarkStart w:name="z388" w:id="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326"/>
    <w:bookmarkStart w:name="z389" w:id="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327"/>
    <w:bookmarkStart w:name="z390" w:id="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328"/>
    <w:bookmarkStart w:name="z391" w:id="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прослеживаемости;";</w:t>
      </w:r>
    </w:p>
    <w:bookmarkEnd w:id="329"/>
    <w:bookmarkStart w:name="z392" w:id="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3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94" w:id="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331"/>
    <w:bookmarkStart w:name="z395" w:id="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332"/>
    <w:bookmarkStart w:name="z396" w:id="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Мугалжарскому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Казахстан, утвержденном согласно приложению 30 к указанному приказу: </w:t>
      </w:r>
    </w:p>
    <w:bookmarkEnd w:id="3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98" w:id="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334"/>
    <w:bookmarkStart w:name="z399" w:id="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335"/>
    <w:bookmarkStart w:name="z400" w:id="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336"/>
    <w:bookmarkStart w:name="z401" w:id="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337"/>
    <w:bookmarkStart w:name="z402" w:id="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338"/>
    <w:bookmarkStart w:name="z403" w:id="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339"/>
    <w:bookmarkStart w:name="z404" w:id="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прослеживаемости;";</w:t>
      </w:r>
    </w:p>
    <w:bookmarkEnd w:id="340"/>
    <w:bookmarkStart w:name="z405" w:id="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3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07" w:id="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342"/>
    <w:bookmarkStart w:name="z408" w:id="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343"/>
    <w:bookmarkStart w:name="z409" w:id="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Темирскому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Казахстан, утвержденном согласно приложению 31 к указанному приказу:</w:t>
      </w:r>
    </w:p>
    <w:bookmarkEnd w:id="3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11" w:id="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345"/>
    <w:bookmarkStart w:name="z412" w:id="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346"/>
    <w:bookmarkStart w:name="z413" w:id="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347"/>
    <w:bookmarkStart w:name="z414" w:id="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348"/>
    <w:bookmarkStart w:name="z415" w:id="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349"/>
    <w:bookmarkStart w:name="z416" w:id="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350"/>
    <w:bookmarkStart w:name="z417" w:id="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прослеживаемости;";</w:t>
      </w:r>
    </w:p>
    <w:bookmarkEnd w:id="351"/>
    <w:bookmarkStart w:name="z418" w:id="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3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20" w:id="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353"/>
    <w:bookmarkStart w:name="z421" w:id="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354"/>
    <w:bookmarkStart w:name="z422" w:id="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Уилскому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Казахстан, утвержденном согласно приложению 32 к указанному приказу:</w:t>
      </w:r>
    </w:p>
    <w:bookmarkEnd w:id="3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24" w:id="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356"/>
    <w:bookmarkStart w:name="z425" w:id="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357"/>
    <w:bookmarkStart w:name="z426" w:id="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358"/>
    <w:bookmarkStart w:name="z427" w:id="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359"/>
    <w:bookmarkStart w:name="z428" w:id="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360"/>
    <w:bookmarkStart w:name="z429" w:id="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361"/>
    <w:bookmarkStart w:name="z430" w:id="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прослеживаемости;";</w:t>
      </w:r>
    </w:p>
    <w:bookmarkEnd w:id="362"/>
    <w:bookmarkStart w:name="z431" w:id="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3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33" w:id="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364"/>
    <w:bookmarkStart w:name="z434" w:id="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365"/>
    <w:bookmarkStart w:name="z435" w:id="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Хобдинскому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Казахстан, утвержденном согласно приложению 33 к указанному приказу:</w:t>
      </w:r>
    </w:p>
    <w:bookmarkEnd w:id="3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37" w:id="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367"/>
    <w:bookmarkStart w:name="z438" w:id="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368"/>
    <w:bookmarkStart w:name="z439" w:id="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369"/>
    <w:bookmarkStart w:name="z440" w:id="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370"/>
    <w:bookmarkStart w:name="z441" w:id="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371"/>
    <w:bookmarkStart w:name="z442" w:id="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372"/>
    <w:bookmarkStart w:name="z443" w:id="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прослеживаемости;";</w:t>
      </w:r>
    </w:p>
    <w:bookmarkEnd w:id="373"/>
    <w:bookmarkStart w:name="z444" w:id="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3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46" w:id="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375"/>
    <w:bookmarkStart w:name="z447" w:id="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376"/>
    <w:bookmarkStart w:name="z448" w:id="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Хромтаускому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Казахстан, утвержденном согласно приложению 34 к указанному приказу:</w:t>
      </w:r>
    </w:p>
    <w:bookmarkEnd w:id="37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50" w:id="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378"/>
    <w:bookmarkStart w:name="z451" w:id="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379"/>
    <w:bookmarkStart w:name="z452" w:id="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380"/>
    <w:bookmarkStart w:name="z453" w:id="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381"/>
    <w:bookmarkStart w:name="z454" w:id="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382"/>
    <w:bookmarkStart w:name="z455" w:id="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383"/>
    <w:bookmarkStart w:name="z456" w:id="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прослеживаемости;";</w:t>
      </w:r>
    </w:p>
    <w:bookmarkEnd w:id="384"/>
    <w:bookmarkStart w:name="z457" w:id="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3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59" w:id="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386"/>
    <w:bookmarkStart w:name="z460" w:id="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387"/>
    <w:bookmarkStart w:name="z461" w:id="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Шалкарскому району Департамента государственных доходов по Актюбинской области Комитета государственных доходов Министерства финансов Республики Казахстан, утвержденном согласно приложению 35 к указанному приказу:</w:t>
      </w:r>
    </w:p>
    <w:bookmarkEnd w:id="38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63" w:id="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389"/>
    <w:bookmarkStart w:name="z464" w:id="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390"/>
    <w:bookmarkStart w:name="z465" w:id="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391"/>
    <w:bookmarkStart w:name="z466" w:id="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392"/>
    <w:bookmarkStart w:name="z467" w:id="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393"/>
    <w:bookmarkStart w:name="z468" w:id="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394"/>
    <w:bookmarkStart w:name="z469" w:id="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прослеживаемости;";</w:t>
      </w:r>
    </w:p>
    <w:bookmarkEnd w:id="395"/>
    <w:bookmarkStart w:name="z470" w:id="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3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72" w:id="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397"/>
    <w:bookmarkStart w:name="z473" w:id="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398"/>
    <w:bookmarkStart w:name="z474" w:id="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Алматинской области Комитета государственных доходов Министерства финансов Республики Казахстан, утвержденном согласно приложению 36 к указанному приказу:</w:t>
      </w:r>
    </w:p>
    <w:bookmarkEnd w:id="39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76" w:id="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400"/>
    <w:bookmarkStart w:name="z477" w:id="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401"/>
    <w:bookmarkStart w:name="z478" w:id="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402"/>
    <w:bookmarkStart w:name="z479" w:id="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403"/>
    <w:bookmarkStart w:name="z480" w:id="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404"/>
    <w:bookmarkStart w:name="z481" w:id="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405"/>
    <w:bookmarkStart w:name="z482" w:id="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прослеживаемости;";</w:t>
      </w:r>
    </w:p>
    <w:bookmarkEnd w:id="406"/>
    <w:bookmarkStart w:name="z483" w:id="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407"/>
    <w:bookmarkStart w:name="z484" w:id="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</w:p>
    <w:bookmarkEnd w:id="4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86" w:id="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28-1) следующего содержания:</w:t>
      </w:r>
    </w:p>
    <w:bookmarkEnd w:id="409"/>
    <w:bookmarkStart w:name="z487" w:id="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410"/>
    <w:bookmarkStart w:name="z488" w:id="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Талдыкорган Департамента государственных доходов по Алматинской области Комитета государственных доходов Министерства финансов Республики Казахстан, утвержденном согласно приложению 37 к указанному приказу:</w:t>
      </w:r>
    </w:p>
    <w:bookmarkEnd w:id="4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90" w:id="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412"/>
    <w:bookmarkStart w:name="z491" w:id="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413"/>
    <w:bookmarkStart w:name="z492" w:id="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414"/>
    <w:bookmarkStart w:name="z493" w:id="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415"/>
    <w:bookmarkStart w:name="z494" w:id="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416"/>
    <w:bookmarkStart w:name="z495" w:id="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417"/>
    <w:bookmarkStart w:name="z496" w:id="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прослеживаемости;";</w:t>
      </w:r>
    </w:p>
    <w:bookmarkEnd w:id="418"/>
    <w:bookmarkStart w:name="z497" w:id="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4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99" w:id="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420"/>
    <w:bookmarkStart w:name="z500" w:id="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421"/>
    <w:bookmarkStart w:name="z501" w:id="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Капшагай Департамента государственных доходов по Алматинской области Комитета государственных доходов Министерства финансов Республики Казахстан, утвержденном согласно приложению 38 к указанному приказу: </w:t>
      </w:r>
    </w:p>
    <w:bookmarkEnd w:id="4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03" w:id="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423"/>
    <w:bookmarkStart w:name="z504" w:id="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424"/>
    <w:bookmarkStart w:name="z505" w:id="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425"/>
    <w:bookmarkStart w:name="z506" w:id="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426"/>
    <w:bookmarkStart w:name="z507" w:id="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427"/>
    <w:bookmarkStart w:name="z508" w:id="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428"/>
    <w:bookmarkStart w:name="z509" w:id="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прослеживаемости;";</w:t>
      </w:r>
    </w:p>
    <w:bookmarkEnd w:id="429"/>
    <w:bookmarkStart w:name="z510" w:id="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4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12" w:id="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431"/>
    <w:bookmarkStart w:name="z513" w:id="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432"/>
    <w:bookmarkStart w:name="z514" w:id="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Балхашскому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Казахстан, утвержденном согласно приложению 39 к указанному приказу: </w:t>
      </w:r>
    </w:p>
    <w:bookmarkEnd w:id="4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6" w:id="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"Положение об Управлении государственных доходов по городу Текели Департамента государственных доходов по Алматинской области Комитета государственных доходов Министерства финансов Республики Казахстан";</w:t>
      </w:r>
    </w:p>
    <w:bookmarkEnd w:id="4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8" w:id="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Управление государственных доходов по городу Текели Департамента государственных доходов по Алматинской области Комитета государственных доходов Министерства финансов Республики Казахстан (далее – Управление) является территориальным органом Комитета государственных доходов Министерства финансов Республики Казахстан (далее –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Казахстан.";</w:t>
      </w:r>
    </w:p>
    <w:bookmarkEnd w:id="4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20" w:id="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Управления: почтовый индекс 041700, Республика Казахстан, Алматинская область, город Текели, улица Тәуелсіздік, 10.</w:t>
      </w:r>
    </w:p>
    <w:bookmarkEnd w:id="436"/>
    <w:bookmarkStart w:name="z521" w:id="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"Управление государственных доходов по городу Текели Департамента государственных доходов по Алматинской области Комитета государственных доходов Министерства финансов Республики Казахстан".";</w:t>
      </w:r>
    </w:p>
    <w:bookmarkEnd w:id="4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23" w:id="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16-1), 16-2), 16-3), 16-4), 16-5), 16-6) и 16-7) следующего содержания: </w:t>
      </w:r>
    </w:p>
    <w:bookmarkEnd w:id="438"/>
    <w:bookmarkStart w:name="z524" w:id="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439"/>
    <w:bookmarkStart w:name="z525" w:id="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440"/>
    <w:bookmarkStart w:name="z526" w:id="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441"/>
    <w:bookmarkStart w:name="z527" w:id="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442"/>
    <w:bookmarkStart w:name="z528" w:id="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16-5) осуществление в пределах компетенции маркировки и прослеживаемости товаров в соответствии с утвержденными порядками;</w:t>
      </w:r>
    </w:p>
    <w:bookmarkEnd w:id="443"/>
    <w:bookmarkStart w:name="z529" w:id="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16-6) ведение реестров участников оборота товаров, подлежащих маркировке и прослеживаемости;</w:t>
      </w:r>
    </w:p>
    <w:bookmarkEnd w:id="444"/>
    <w:bookmarkStart w:name="z530" w:id="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4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32" w:id="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446"/>
    <w:bookmarkStart w:name="z533" w:id="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447"/>
    <w:bookmarkStart w:name="z534" w:id="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Балхашскому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Казахстан, утвержденном согласно приложению 40 к указанному приказу:</w:t>
      </w:r>
    </w:p>
    <w:bookmarkEnd w:id="4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36" w:id="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16-1), 16-2), 16-3), 16-4), 16-5), 16-6) и 16-7) следующего содержания: </w:t>
      </w:r>
    </w:p>
    <w:bookmarkEnd w:id="449"/>
    <w:bookmarkStart w:name="z537" w:id="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450"/>
    <w:bookmarkStart w:name="z538" w:id="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451"/>
    <w:bookmarkStart w:name="z539" w:id="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452"/>
    <w:bookmarkStart w:name="z540" w:id="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453"/>
    <w:bookmarkStart w:name="z541" w:id="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16-5) осуществление в пределах компетенции маркировки и прослеживаемости товаров в соответствии с утвержденными порядками;</w:t>
      </w:r>
    </w:p>
    <w:bookmarkEnd w:id="454"/>
    <w:bookmarkStart w:name="z542" w:id="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16-6) ведение реестров участников оборота товаров, подлежащих маркировке и прослеживаемости;</w:t>
      </w:r>
    </w:p>
    <w:bookmarkEnd w:id="455"/>
    <w:bookmarkStart w:name="z543" w:id="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45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45" w:id="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457"/>
    <w:bookmarkStart w:name="z546" w:id="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458"/>
    <w:bookmarkStart w:name="z547" w:id="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Жамбылскому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Казахстан, утвержденном согласно приложению 41 к указанному приказу:</w:t>
      </w:r>
    </w:p>
    <w:bookmarkEnd w:id="4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49" w:id="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460"/>
    <w:bookmarkStart w:name="z550" w:id="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461"/>
    <w:bookmarkStart w:name="z551" w:id="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462"/>
    <w:bookmarkStart w:name="z552" w:id="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463"/>
    <w:bookmarkStart w:name="z553" w:id="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464"/>
    <w:bookmarkStart w:name="z554" w:id="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465"/>
    <w:bookmarkStart w:name="z555" w:id="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прослеживаемости;";</w:t>
      </w:r>
    </w:p>
    <w:bookmarkEnd w:id="466"/>
    <w:bookmarkStart w:name="z556" w:id="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46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58" w:id="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468"/>
    <w:bookmarkStart w:name="z559" w:id="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469"/>
    <w:bookmarkStart w:name="z560" w:id="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Илийскому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Казахстан, утвержденном согласно приложению 42 к указанному приказу:</w:t>
      </w:r>
    </w:p>
    <w:bookmarkEnd w:id="4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62" w:id="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471"/>
    <w:bookmarkStart w:name="z563" w:id="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472"/>
    <w:bookmarkStart w:name="z564" w:id="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473"/>
    <w:bookmarkStart w:name="z565" w:id="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474"/>
    <w:bookmarkStart w:name="z566" w:id="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475"/>
    <w:bookmarkStart w:name="z567" w:id="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476"/>
    <w:bookmarkStart w:name="z568" w:id="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прослеживаемости;";</w:t>
      </w:r>
    </w:p>
    <w:bookmarkEnd w:id="477"/>
    <w:bookmarkStart w:name="z569" w:id="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4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71" w:id="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479"/>
    <w:bookmarkStart w:name="z572" w:id="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480"/>
    <w:bookmarkStart w:name="z573" w:id="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Райымбекскому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Казахстан, утвержденном согласно приложению 43 к указанному приказу: </w:t>
      </w:r>
    </w:p>
    <w:bookmarkEnd w:id="4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75" w:id="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"Положение об Управлении государственных доходов по Карасайскому району Департамента государственных доходов по Алматинской области Комитета государственных доходов Министерства финансов Республики";</w:t>
      </w:r>
    </w:p>
    <w:bookmarkEnd w:id="4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77" w:id="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Управление государственных доходов по Карасайскому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 (далее – Управление) является территориальным органом Комитета государственных доходов Министерства финансов Республики Казахстан (далее –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обязательных пенсионных взносов и обязательных профессиональных пенсионных взносов, исчисления и уплаты социальных отчислений и иных функций в соответствии с законодательством Республики Казахстан.";</w:t>
      </w:r>
    </w:p>
    <w:bookmarkEnd w:id="4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79" w:id="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Управления: почтовый индекс 040900, Республика Казахстан, Алматинская область, Карасайский район, город Каскелен, улица 10 лет Независимости, 54 А.</w:t>
      </w:r>
    </w:p>
    <w:bookmarkEnd w:id="484"/>
    <w:bookmarkStart w:name="z580" w:id="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"Управление государственных доходов по Карасайскому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Казахстан"."</w:t>
      </w:r>
    </w:p>
    <w:bookmarkEnd w:id="4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82" w:id="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486"/>
    <w:bookmarkStart w:name="z583" w:id="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487"/>
    <w:bookmarkStart w:name="z584" w:id="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488"/>
    <w:bookmarkStart w:name="z585" w:id="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489"/>
    <w:bookmarkStart w:name="z586" w:id="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490"/>
    <w:bookmarkStart w:name="z587" w:id="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491"/>
    <w:bookmarkStart w:name="z588" w:id="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</w:t>
      </w:r>
    </w:p>
    <w:bookmarkEnd w:id="492"/>
    <w:bookmarkStart w:name="z589" w:id="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4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91" w:id="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494"/>
    <w:bookmarkStart w:name="z592" w:id="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495"/>
    <w:bookmarkStart w:name="z593" w:id="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Райымбекскому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Казахстан, утвержденном согласно приложению 44 к указанному приказу:</w:t>
      </w:r>
    </w:p>
    <w:bookmarkEnd w:id="4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595" w:id="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497"/>
    <w:bookmarkStart w:name="z596" w:id="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498"/>
    <w:bookmarkStart w:name="z597" w:id="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499"/>
    <w:bookmarkStart w:name="z598" w:id="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500"/>
    <w:bookmarkStart w:name="z599" w:id="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501"/>
    <w:bookmarkStart w:name="z600" w:id="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502"/>
    <w:bookmarkStart w:name="z601" w:id="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прослеживаемости;";</w:t>
      </w:r>
    </w:p>
    <w:bookmarkEnd w:id="503"/>
    <w:bookmarkStart w:name="z602" w:id="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5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04" w:id="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505"/>
    <w:bookmarkStart w:name="z605" w:id="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506"/>
    <w:bookmarkStart w:name="z606" w:id="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Кегенскому району Департамента государственных доходов по Алматинской области Комитета государственных доходов Министерства Республики Казахстан, утвержденном согласно приложению 44-1 к указанному приказу:</w:t>
      </w:r>
    </w:p>
    <w:bookmarkEnd w:id="5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08" w:id="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16-1), 16-2), 16-3), 16-4), 16-5), 16-6) и 16-7) следующего содержания: </w:t>
      </w:r>
    </w:p>
    <w:bookmarkEnd w:id="508"/>
    <w:bookmarkStart w:name="z609" w:id="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509"/>
    <w:bookmarkStart w:name="z610" w:id="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510"/>
    <w:bookmarkStart w:name="z611" w:id="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511"/>
    <w:bookmarkStart w:name="z612" w:id="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512"/>
    <w:bookmarkStart w:name="z613" w:id="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16-5) осуществление в пределах компетенции маркировки и прослеживаемости товаров в соответствии с утвержденными порядками;</w:t>
      </w:r>
    </w:p>
    <w:bookmarkEnd w:id="513"/>
    <w:bookmarkStart w:name="z614" w:id="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16-6) ведение реестров участников оборота товаров, подлежащих маркировке и прослеживаемости;</w:t>
      </w:r>
    </w:p>
    <w:bookmarkEnd w:id="514"/>
    <w:bookmarkStart w:name="z615" w:id="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5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17" w:id="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516"/>
    <w:bookmarkStart w:name="z618" w:id="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517"/>
    <w:bookmarkStart w:name="z619" w:id="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Талгарскому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Казахстан, утвержденном согласно приложению 45 к указанному приказу:</w:t>
      </w:r>
    </w:p>
    <w:bookmarkEnd w:id="5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21" w:id="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519"/>
    <w:bookmarkStart w:name="z622" w:id="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520"/>
    <w:bookmarkStart w:name="z623" w:id="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521"/>
    <w:bookmarkStart w:name="z624" w:id="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522"/>
    <w:bookmarkStart w:name="z625" w:id="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523"/>
    <w:bookmarkStart w:name="z626" w:id="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524"/>
    <w:bookmarkStart w:name="z627" w:id="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прослеживаемости;";</w:t>
      </w:r>
    </w:p>
    <w:bookmarkEnd w:id="525"/>
    <w:bookmarkStart w:name="z628" w:id="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5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30" w:id="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527"/>
    <w:bookmarkStart w:name="z631" w:id="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528"/>
    <w:bookmarkStart w:name="z632" w:id="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Уйгурскому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Казахстан, утвержденном согласно приложению 46 к указанному приказу:</w:t>
      </w:r>
    </w:p>
    <w:bookmarkEnd w:id="5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34" w:id="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530"/>
    <w:bookmarkStart w:name="z635" w:id="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531"/>
    <w:bookmarkStart w:name="z636" w:id="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532"/>
    <w:bookmarkStart w:name="z637" w:id="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533"/>
    <w:bookmarkStart w:name="z638" w:id="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534"/>
    <w:bookmarkStart w:name="z639" w:id="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535"/>
    <w:bookmarkStart w:name="z640" w:id="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прослеживаемости;";</w:t>
      </w:r>
    </w:p>
    <w:bookmarkEnd w:id="536"/>
    <w:bookmarkStart w:name="z641" w:id="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5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43" w:id="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538"/>
    <w:bookmarkStart w:name="z644" w:id="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539"/>
    <w:bookmarkStart w:name="z645" w:id="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Енбекшиказахскому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Казахстан, утвержденном согласно приложению 47 к указанному приказу:</w:t>
      </w:r>
    </w:p>
    <w:bookmarkEnd w:id="5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47" w:id="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541"/>
    <w:bookmarkStart w:name="z648" w:id="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542"/>
    <w:bookmarkStart w:name="z649" w:id="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543"/>
    <w:bookmarkStart w:name="z650" w:id="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544"/>
    <w:bookmarkStart w:name="z651" w:id="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545"/>
    <w:bookmarkStart w:name="z652" w:id="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546"/>
    <w:bookmarkStart w:name="z653" w:id="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прослеживаемости;";</w:t>
      </w:r>
    </w:p>
    <w:bookmarkEnd w:id="547"/>
    <w:bookmarkStart w:name="z654" w:id="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5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56" w:id="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549"/>
    <w:bookmarkStart w:name="z657" w:id="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550"/>
    <w:bookmarkStart w:name="z658" w:id="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Аксускому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Казахстан, утвержденном согласно приложению 48 к указанному приказу:</w:t>
      </w:r>
    </w:p>
    <w:bookmarkEnd w:id="5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60" w:id="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552"/>
    <w:bookmarkStart w:name="z661" w:id="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553"/>
    <w:bookmarkStart w:name="z662" w:id="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554"/>
    <w:bookmarkStart w:name="z663" w:id="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555"/>
    <w:bookmarkStart w:name="z664" w:id="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556"/>
    <w:bookmarkStart w:name="z665" w:id="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557"/>
    <w:bookmarkStart w:name="z666" w:id="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прослеживаемости;";</w:t>
      </w:r>
    </w:p>
    <w:bookmarkEnd w:id="558"/>
    <w:bookmarkStart w:name="z667" w:id="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5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69" w:id="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560"/>
    <w:bookmarkStart w:name="z670" w:id="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561"/>
    <w:bookmarkStart w:name="z671" w:id="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Алакольскому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Казахстан, утвержденном согласно приложению 49 к указанному приказу:</w:t>
      </w:r>
    </w:p>
    <w:bookmarkEnd w:id="5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73" w:id="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563"/>
    <w:bookmarkStart w:name="z674" w:id="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564"/>
    <w:bookmarkStart w:name="z675" w:id="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565"/>
    <w:bookmarkStart w:name="z676" w:id="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566"/>
    <w:bookmarkStart w:name="z677" w:id="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567"/>
    <w:bookmarkStart w:name="z678" w:id="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568"/>
    <w:bookmarkStart w:name="z679" w:id="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прослеживаемости;";</w:t>
      </w:r>
    </w:p>
    <w:bookmarkEnd w:id="569"/>
    <w:bookmarkStart w:name="z680" w:id="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5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82" w:id="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571"/>
    <w:bookmarkStart w:name="z683" w:id="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572"/>
    <w:bookmarkStart w:name="z684" w:id="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Каратальскому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Казахстан, утвержденном согласно приложению 50 к указанному приказу:</w:t>
      </w:r>
    </w:p>
    <w:bookmarkEnd w:id="5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86" w:id="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574"/>
    <w:bookmarkStart w:name="z687" w:id="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575"/>
    <w:bookmarkStart w:name="z688" w:id="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576"/>
    <w:bookmarkStart w:name="z689" w:id="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577"/>
    <w:bookmarkStart w:name="z690" w:id="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578"/>
    <w:bookmarkStart w:name="z691" w:id="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579"/>
    <w:bookmarkStart w:name="z692" w:id="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прослеживаемости;";</w:t>
      </w:r>
    </w:p>
    <w:bookmarkEnd w:id="580"/>
    <w:bookmarkStart w:name="z693" w:id="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5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95" w:id="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582"/>
    <w:bookmarkStart w:name="z696" w:id="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583"/>
    <w:bookmarkStart w:name="z697" w:id="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Кербулакскому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Казахстан, утвержденном согласно приложению 51 к указанному приказу:</w:t>
      </w:r>
    </w:p>
    <w:bookmarkEnd w:id="5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699" w:id="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585"/>
    <w:bookmarkStart w:name="z700" w:id="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586"/>
    <w:bookmarkStart w:name="z701" w:id="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587"/>
    <w:bookmarkStart w:name="z702" w:id="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588"/>
    <w:bookmarkStart w:name="z703" w:id="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589"/>
    <w:bookmarkStart w:name="z704" w:id="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590"/>
    <w:bookmarkStart w:name="z705" w:id="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прослеживаемости;";</w:t>
      </w:r>
    </w:p>
    <w:bookmarkEnd w:id="591"/>
    <w:bookmarkStart w:name="z706" w:id="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5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08" w:id="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593"/>
    <w:bookmarkStart w:name="z709" w:id="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594"/>
    <w:bookmarkStart w:name="z710" w:id="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Коксускому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Казахстан, утвержденном согласно приложению 52 к указанному приказу:</w:t>
      </w:r>
    </w:p>
    <w:bookmarkEnd w:id="5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12" w:id="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596"/>
    <w:bookmarkStart w:name="z713" w:id="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597"/>
    <w:bookmarkStart w:name="z714" w:id="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598"/>
    <w:bookmarkStart w:name="z715" w:id="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599"/>
    <w:bookmarkStart w:name="z716" w:id="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600"/>
    <w:bookmarkStart w:name="z717" w:id="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601"/>
    <w:bookmarkStart w:name="z718" w:id="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прослеживаемости;";</w:t>
      </w:r>
    </w:p>
    <w:bookmarkEnd w:id="602"/>
    <w:bookmarkStart w:name="z719" w:id="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6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21" w:id="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604"/>
    <w:bookmarkStart w:name="z722" w:id="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605"/>
    <w:bookmarkStart w:name="z723" w:id="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Панфиловскому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Казахстан, утвержденном согласно приложению 53 к указанному приказу:</w:t>
      </w:r>
    </w:p>
    <w:bookmarkEnd w:id="6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25" w:id="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607"/>
    <w:bookmarkStart w:name="z726" w:id="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608"/>
    <w:bookmarkStart w:name="z727" w:id="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609"/>
    <w:bookmarkStart w:name="z728" w:id="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610"/>
    <w:bookmarkStart w:name="z729" w:id="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611"/>
    <w:bookmarkStart w:name="z730" w:id="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612"/>
    <w:bookmarkStart w:name="z731" w:id="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прослеживаемости;";</w:t>
      </w:r>
    </w:p>
    <w:bookmarkEnd w:id="613"/>
    <w:bookmarkStart w:name="z732" w:id="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6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34" w:id="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615"/>
    <w:bookmarkStart w:name="z735" w:id="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616"/>
    <w:bookmarkStart w:name="z736" w:id="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Саркандскому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Казахстан, утвержденном согласно приложению 54 к указанному приказу:</w:t>
      </w:r>
    </w:p>
    <w:bookmarkEnd w:id="6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38" w:id="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618"/>
    <w:bookmarkStart w:name="z739" w:id="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619"/>
    <w:bookmarkStart w:name="z740" w:id="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620"/>
    <w:bookmarkStart w:name="z741" w:id="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621"/>
    <w:bookmarkStart w:name="z742" w:id="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622"/>
    <w:bookmarkStart w:name="z743" w:id="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623"/>
    <w:bookmarkStart w:name="z744" w:id="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прослеживаемости;";</w:t>
      </w:r>
    </w:p>
    <w:bookmarkEnd w:id="624"/>
    <w:bookmarkStart w:name="z745" w:id="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6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47" w:id="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626"/>
    <w:bookmarkStart w:name="z748" w:id="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627"/>
    <w:bookmarkStart w:name="z749" w:id="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Ескельдинскому району Департамента государственных доходов по Алматинской области Комитета государственных доходов Министерства финансов Республики Казахстан, утвержденном согласно приложению 55 к указанному приказу:</w:t>
      </w:r>
    </w:p>
    <w:bookmarkEnd w:id="6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51" w:id="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629"/>
    <w:bookmarkStart w:name="z752" w:id="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630"/>
    <w:bookmarkStart w:name="z753" w:id="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631"/>
    <w:bookmarkStart w:name="z754" w:id="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632"/>
    <w:bookmarkStart w:name="z755" w:id="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633"/>
    <w:bookmarkStart w:name="z756" w:id="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634"/>
    <w:bookmarkStart w:name="z757" w:id="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прослеживаемости;";</w:t>
      </w:r>
    </w:p>
    <w:bookmarkEnd w:id="635"/>
    <w:bookmarkStart w:name="z758" w:id="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6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60" w:id="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637"/>
    <w:bookmarkStart w:name="z761" w:id="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638"/>
    <w:bookmarkStart w:name="z762" w:id="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Атырауской области Комитета государственных доходов Министерства финансов Республики Казахстан, утвержденном согласно приложению 56 к указанному приказу:</w:t>
      </w:r>
    </w:p>
    <w:bookmarkEnd w:id="6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64" w:id="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Юридический адрес Департамента: почтовый индекс 060005, Республика Казахстан, Атырауская область, город Атырау, улица Абая 10 А.";</w:t>
      </w:r>
    </w:p>
    <w:bookmarkEnd w:id="6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66" w:id="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91-1), 91-2), 91-3), 91-4), 91-5), 91-6) и 91-7) следующего содержания:</w:t>
      </w:r>
    </w:p>
    <w:bookmarkEnd w:id="641"/>
    <w:bookmarkStart w:name="z767" w:id="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"91-1)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642"/>
    <w:bookmarkStart w:name="z768" w:id="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643"/>
    <w:bookmarkStart w:name="z769" w:id="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644"/>
    <w:bookmarkStart w:name="z770" w:id="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645"/>
    <w:bookmarkStart w:name="z771" w:id="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91-5) осуществление в пределах компетенции маркировки и прослеживаемости товаров в соответствии с утвержденными порядками;</w:t>
      </w:r>
    </w:p>
    <w:bookmarkEnd w:id="646"/>
    <w:bookmarkStart w:name="z772" w:id="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91-6) ведение реестров участников оборота товаров, подлежащих маркировке и прослеживаемости;</w:t>
      </w:r>
    </w:p>
    <w:bookmarkEnd w:id="647"/>
    <w:bookmarkStart w:name="z773" w:id="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648"/>
    <w:bookmarkStart w:name="z774" w:id="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</w:p>
    <w:bookmarkEnd w:id="6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76" w:id="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28-1) следующего содержания:</w:t>
      </w:r>
    </w:p>
    <w:bookmarkEnd w:id="650"/>
    <w:bookmarkStart w:name="z777" w:id="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651"/>
    <w:bookmarkStart w:name="z778" w:id="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Атырау Департамента государственных доходов по Атырауской области Комитета государственных доходов Министерства финансов Республики Казахстан, утвержденном согласно приложению 57 к указанному приказу:</w:t>
      </w:r>
    </w:p>
    <w:bookmarkEnd w:id="6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80" w:id="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653"/>
    <w:bookmarkStart w:name="z781" w:id="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654"/>
    <w:bookmarkStart w:name="z782" w:id="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655"/>
    <w:bookmarkStart w:name="z783" w:id="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656"/>
    <w:bookmarkStart w:name="z784" w:id="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657"/>
    <w:bookmarkStart w:name="z785" w:id="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658"/>
    <w:bookmarkStart w:name="z786" w:id="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прослеживаемости;";</w:t>
      </w:r>
    </w:p>
    <w:bookmarkEnd w:id="659"/>
    <w:bookmarkStart w:name="z787" w:id="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6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89" w:id="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661"/>
    <w:bookmarkStart w:name="z790" w:id="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662"/>
    <w:bookmarkStart w:name="z791" w:id="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Курмангазинскому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Казахстан, утвержденном согласно приложению 58 к указанному приказу:</w:t>
      </w:r>
    </w:p>
    <w:bookmarkEnd w:id="6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793" w:id="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16-1), 16-2), 16-3), 16-4), 16-5), 16-6) и 16-7) следующего содержания: </w:t>
      </w:r>
    </w:p>
    <w:bookmarkEnd w:id="664"/>
    <w:bookmarkStart w:name="z794" w:id="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665"/>
    <w:bookmarkStart w:name="z795" w:id="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666"/>
    <w:bookmarkStart w:name="z796" w:id="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667"/>
    <w:bookmarkStart w:name="z797" w:id="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668"/>
    <w:bookmarkStart w:name="z798" w:id="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16-5) осуществление в пределах компетенции маркировки и прослеживаемости товаров в соответствии с утвержденными порядками;</w:t>
      </w:r>
    </w:p>
    <w:bookmarkEnd w:id="669"/>
    <w:bookmarkStart w:name="z799" w:id="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16-6) ведение реестров участников оборота товаров, подлежащих маркировке и прослеживаемости;</w:t>
      </w:r>
    </w:p>
    <w:bookmarkEnd w:id="670"/>
    <w:bookmarkStart w:name="z800" w:id="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6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02" w:id="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672"/>
    <w:bookmarkStart w:name="z803" w:id="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673"/>
    <w:bookmarkStart w:name="z804" w:id="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Индерскому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Казахстан, утвержденном согласно приложению 59 к указанному приказу:</w:t>
      </w:r>
    </w:p>
    <w:bookmarkEnd w:id="6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06" w:id="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675"/>
    <w:bookmarkStart w:name="z807" w:id="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676"/>
    <w:bookmarkStart w:name="z808" w:id="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677"/>
    <w:bookmarkStart w:name="z809" w:id="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678"/>
    <w:bookmarkStart w:name="z810" w:id="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679"/>
    <w:bookmarkStart w:name="z811" w:id="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680"/>
    <w:bookmarkStart w:name="z812" w:id="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прослеживаемости;";</w:t>
      </w:r>
    </w:p>
    <w:bookmarkEnd w:id="681"/>
    <w:bookmarkStart w:name="z813" w:id="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6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15" w:id="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683"/>
    <w:bookmarkStart w:name="z816" w:id="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684"/>
    <w:bookmarkStart w:name="z817" w:id="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Исатайскому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Казахстан, утвержденном согласно приложению 60 к указанному приказу:</w:t>
      </w:r>
    </w:p>
    <w:bookmarkEnd w:id="6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19" w:id="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686"/>
    <w:bookmarkStart w:name="z820" w:id="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687"/>
    <w:bookmarkStart w:name="z821" w:id="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688"/>
    <w:bookmarkStart w:name="z822" w:id="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689"/>
    <w:bookmarkStart w:name="z823" w:id="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690"/>
    <w:bookmarkStart w:name="z824" w:id="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691"/>
    <w:bookmarkStart w:name="z825" w:id="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прослеживаемости;";</w:t>
      </w:r>
    </w:p>
    <w:bookmarkEnd w:id="692"/>
    <w:bookmarkStart w:name="z826" w:id="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6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28" w:id="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694"/>
    <w:bookmarkStart w:name="z829" w:id="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695"/>
    <w:bookmarkStart w:name="z830" w:id="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Кызылкугинскому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Казахстан, утвержденном согласно приложению 61 к указанному приказу: </w:t>
      </w:r>
    </w:p>
    <w:bookmarkEnd w:id="6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32" w:id="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697"/>
    <w:bookmarkStart w:name="z833" w:id="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698"/>
    <w:bookmarkStart w:name="z834" w:id="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699"/>
    <w:bookmarkStart w:name="z835" w:id="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700"/>
    <w:bookmarkStart w:name="z836" w:id="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701"/>
    <w:bookmarkStart w:name="z837" w:id="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702"/>
    <w:bookmarkStart w:name="z838" w:id="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прослеживаемости;";</w:t>
      </w:r>
    </w:p>
    <w:bookmarkEnd w:id="703"/>
    <w:bookmarkStart w:name="z839" w:id="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7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41" w:id="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705"/>
    <w:bookmarkStart w:name="z842" w:id="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706"/>
    <w:bookmarkStart w:name="z843" w:id="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Макатскому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Казахстан, утвержденном согласно приложению 62 к указанному приказу:</w:t>
      </w:r>
    </w:p>
    <w:bookmarkEnd w:id="7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45" w:id="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708"/>
    <w:bookmarkStart w:name="z846" w:id="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709"/>
    <w:bookmarkStart w:name="z847" w:id="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710"/>
    <w:bookmarkStart w:name="z848" w:id="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711"/>
    <w:bookmarkStart w:name="z849" w:id="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712"/>
    <w:bookmarkStart w:name="z850" w:id="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713"/>
    <w:bookmarkStart w:name="z851" w:id="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прослеживаемости;";</w:t>
      </w:r>
    </w:p>
    <w:bookmarkEnd w:id="714"/>
    <w:bookmarkStart w:name="z852" w:id="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7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54" w:id="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716"/>
    <w:bookmarkStart w:name="z855" w:id="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717"/>
    <w:bookmarkStart w:name="z856" w:id="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Махамбетскому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Казахстан, утвержденном согласно приложению 63 к указанному приказу:</w:t>
      </w:r>
    </w:p>
    <w:bookmarkEnd w:id="7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58" w:id="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719"/>
    <w:bookmarkStart w:name="z859" w:id="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720"/>
    <w:bookmarkStart w:name="z860" w:id="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721"/>
    <w:bookmarkStart w:name="z861" w:id="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722"/>
    <w:bookmarkStart w:name="z862" w:id="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723"/>
    <w:bookmarkStart w:name="z863" w:id="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724"/>
    <w:bookmarkStart w:name="z864" w:id="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прослеживаемости;";</w:t>
      </w:r>
    </w:p>
    <w:bookmarkEnd w:id="725"/>
    <w:bookmarkStart w:name="z865" w:id="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7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67" w:id="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727"/>
    <w:bookmarkStart w:name="z868" w:id="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728"/>
    <w:bookmarkStart w:name="z869" w:id="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Жылыойскому району Департамента государственных доходов по Атырауской области Комитета государственных доходов Министерства финансов Республики Казахстан, утвержденном согласно приложению 64 к указанному приказу: </w:t>
      </w:r>
    </w:p>
    <w:bookmarkEnd w:id="7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71" w:id="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730"/>
    <w:bookmarkStart w:name="z872" w:id="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731"/>
    <w:bookmarkStart w:name="z873" w:id="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732"/>
    <w:bookmarkStart w:name="z874" w:id="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733"/>
    <w:bookmarkStart w:name="z875" w:id="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734"/>
    <w:bookmarkStart w:name="z876" w:id="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735"/>
    <w:bookmarkStart w:name="z877" w:id="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прослеживаемости;";</w:t>
      </w:r>
    </w:p>
    <w:bookmarkEnd w:id="736"/>
    <w:bookmarkStart w:name="z878" w:id="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7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80" w:id="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738"/>
    <w:bookmarkStart w:name="z881" w:id="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739"/>
    <w:bookmarkStart w:name="z882" w:id="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Восточно-Казахстанской области Комитета государственных доходов Министерства финансов Республики Казахстан, утвержденном согласно приложению 65 к указанному приказу: </w:t>
      </w:r>
    </w:p>
    <w:bookmarkEnd w:id="7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84" w:id="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89-1), 89-2), 89-3), 89-4), 89-5), 89-6) и 89-7) следующего содержания: </w:t>
      </w:r>
    </w:p>
    <w:bookmarkEnd w:id="741"/>
    <w:bookmarkStart w:name="z885" w:id="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"89-1)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742"/>
    <w:bookmarkStart w:name="z886" w:id="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743"/>
    <w:bookmarkStart w:name="z887" w:id="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744"/>
    <w:bookmarkStart w:name="z888" w:id="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745"/>
    <w:bookmarkStart w:name="z889" w:id="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89-5) осуществление в пределах компетенции маркировки и прослеживаемости товаров в соответствии с утвержденными порядками;</w:t>
      </w:r>
    </w:p>
    <w:bookmarkEnd w:id="746"/>
    <w:bookmarkStart w:name="z890" w:id="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89-6) ведение реестров участников оборота товаров, подлежащих маркировке и прослеживаемости;</w:t>
      </w:r>
    </w:p>
    <w:bookmarkEnd w:id="747"/>
    <w:bookmarkStart w:name="z891" w:id="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748"/>
    <w:bookmarkStart w:name="z892" w:id="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</w:p>
    <w:bookmarkEnd w:id="7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94" w:id="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28-1) следующего содержания:</w:t>
      </w:r>
    </w:p>
    <w:bookmarkEnd w:id="750"/>
    <w:bookmarkStart w:name="z895" w:id="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751"/>
    <w:bookmarkStart w:name="z896" w:id="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Усть-Каменогорск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Казахстан, утвержденном согласно приложению 66 к указанному приказу: </w:t>
      </w:r>
    </w:p>
    <w:bookmarkEnd w:id="7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898" w:id="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753"/>
    <w:bookmarkStart w:name="z899" w:id="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754"/>
    <w:bookmarkStart w:name="z900" w:id="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755"/>
    <w:bookmarkStart w:name="z901" w:id="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756"/>
    <w:bookmarkStart w:name="z902" w:id="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757"/>
    <w:bookmarkStart w:name="z903" w:id="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758"/>
    <w:bookmarkStart w:name="z904" w:id="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прослеживаемости;";</w:t>
      </w:r>
    </w:p>
    <w:bookmarkEnd w:id="759"/>
    <w:bookmarkStart w:name="z905" w:id="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7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07" w:id="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761"/>
    <w:bookmarkStart w:name="z908" w:id="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762"/>
    <w:bookmarkStart w:name="z909" w:id="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району Алтай – городу Алтай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Казахстан, утвержденном согласно приложению 67 к указанному приказу:</w:t>
      </w:r>
    </w:p>
    <w:bookmarkEnd w:id="7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11" w:id="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16-1), 16-2), 16-3), 16-4), 16-5), 16-6) и 16-7) следующего содержания: </w:t>
      </w:r>
    </w:p>
    <w:bookmarkEnd w:id="764"/>
    <w:bookmarkStart w:name="z912" w:id="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765"/>
    <w:bookmarkStart w:name="z913" w:id="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766"/>
    <w:bookmarkStart w:name="z914" w:id="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767"/>
    <w:bookmarkStart w:name="z915" w:id="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768"/>
    <w:bookmarkStart w:name="z916" w:id="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16-5) осуществление в пределах компетенции маркировки и прослеживаемости товаров в соответствии с утвержденными порядками;</w:t>
      </w:r>
    </w:p>
    <w:bookmarkEnd w:id="769"/>
    <w:bookmarkStart w:name="z917" w:id="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16-6) ведение реестров участников оборота товаров, подлежащих маркировке и прослеживаемости;</w:t>
      </w:r>
    </w:p>
    <w:bookmarkEnd w:id="770"/>
    <w:bookmarkStart w:name="z918" w:id="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7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20" w:id="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772"/>
    <w:bookmarkStart w:name="z921" w:id="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773"/>
    <w:bookmarkStart w:name="z922" w:id="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Риддер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Казахстан, утвержденном согласно приложению 68 к указанному приказу:</w:t>
      </w:r>
    </w:p>
    <w:bookmarkEnd w:id="7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24" w:id="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775"/>
    <w:bookmarkStart w:name="z925" w:id="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776"/>
    <w:bookmarkStart w:name="z926" w:id="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777"/>
    <w:bookmarkStart w:name="z927" w:id="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778"/>
    <w:bookmarkStart w:name="z928" w:id="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779"/>
    <w:bookmarkStart w:name="z929" w:id="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780"/>
    <w:bookmarkStart w:name="z930" w:id="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прослеживаемости;";</w:t>
      </w:r>
    </w:p>
    <w:bookmarkEnd w:id="781"/>
    <w:bookmarkStart w:name="z931" w:id="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7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33" w:id="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783"/>
    <w:bookmarkStart w:name="z934" w:id="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784"/>
    <w:bookmarkStart w:name="z935" w:id="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Курчатову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Казахстан, утвержденном согласно приложению 69 к указанному приказу: </w:t>
      </w:r>
    </w:p>
    <w:bookmarkEnd w:id="7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37" w:id="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786"/>
    <w:bookmarkStart w:name="z938" w:id="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787"/>
    <w:bookmarkStart w:name="z939" w:id="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788"/>
    <w:bookmarkStart w:name="z940" w:id="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789"/>
    <w:bookmarkStart w:name="z941" w:id="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790"/>
    <w:bookmarkStart w:name="z942" w:id="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791"/>
    <w:bookmarkStart w:name="z943" w:id="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прослеживаемости;";</w:t>
      </w:r>
    </w:p>
    <w:bookmarkEnd w:id="792"/>
    <w:bookmarkStart w:name="z944" w:id="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7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46" w:id="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794"/>
    <w:bookmarkStart w:name="z947" w:id="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795"/>
    <w:bookmarkStart w:name="z948" w:id="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Семей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Казахстан, утвержденном согласно приложению 70 к указанному приказу: </w:t>
      </w:r>
    </w:p>
    <w:bookmarkEnd w:id="7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50" w:id="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797"/>
    <w:bookmarkStart w:name="z951" w:id="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798"/>
    <w:bookmarkStart w:name="z952" w:id="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799"/>
    <w:bookmarkStart w:name="z953" w:id="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800"/>
    <w:bookmarkStart w:name="z954" w:id="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801"/>
    <w:bookmarkStart w:name="z955" w:id="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802"/>
    <w:bookmarkStart w:name="z956" w:id="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прослеживаемости;";</w:t>
      </w:r>
    </w:p>
    <w:bookmarkEnd w:id="803"/>
    <w:bookmarkStart w:name="z957" w:id="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8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59" w:id="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805"/>
    <w:bookmarkStart w:name="z960" w:id="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806"/>
    <w:bookmarkStart w:name="z961" w:id="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Управление государственных доходов по Катон-Карагайскому району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Казахстан, утвержденном согласно приложению 71 к указанному приказу:</w:t>
      </w:r>
    </w:p>
    <w:bookmarkEnd w:id="8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63" w:id="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808"/>
    <w:bookmarkStart w:name="z964" w:id="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809"/>
    <w:bookmarkStart w:name="z965" w:id="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810"/>
    <w:bookmarkStart w:name="z966" w:id="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811"/>
    <w:bookmarkStart w:name="z967" w:id="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812"/>
    <w:bookmarkStart w:name="z968" w:id="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813"/>
    <w:bookmarkStart w:name="z969" w:id="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прослеживаемости;";</w:t>
      </w:r>
    </w:p>
    <w:bookmarkEnd w:id="814"/>
    <w:bookmarkStart w:name="z970" w:id="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8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72" w:id="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816"/>
    <w:bookmarkStart w:name="z973" w:id="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817"/>
    <w:bookmarkStart w:name="z974" w:id="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Глубоковскому району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Казахстан, утвержденном согласно приложению 72 к указанному приказу:</w:t>
      </w:r>
    </w:p>
    <w:bookmarkEnd w:id="8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76" w:id="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819"/>
    <w:bookmarkStart w:name="z977" w:id="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820"/>
    <w:bookmarkStart w:name="z978" w:id="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821"/>
    <w:bookmarkStart w:name="z979" w:id="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822"/>
    <w:bookmarkStart w:name="z980" w:id="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823"/>
    <w:bookmarkStart w:name="z981" w:id="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824"/>
    <w:bookmarkStart w:name="z982" w:id="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прослеживаемости;";</w:t>
      </w:r>
    </w:p>
    <w:bookmarkEnd w:id="825"/>
    <w:bookmarkStart w:name="z983" w:id="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8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85" w:id="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827"/>
    <w:bookmarkStart w:name="z986" w:id="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828"/>
    <w:bookmarkStart w:name="z987" w:id="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Зайсанскому району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Казахстан, утвержденном согласно приложению 73 к указанному приказу:</w:t>
      </w:r>
    </w:p>
    <w:bookmarkEnd w:id="8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89" w:id="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830"/>
    <w:bookmarkStart w:name="z990" w:id="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831"/>
    <w:bookmarkStart w:name="z991" w:id="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832"/>
    <w:bookmarkStart w:name="z992" w:id="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833"/>
    <w:bookmarkStart w:name="z993" w:id="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834"/>
    <w:bookmarkStart w:name="z994" w:id="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835"/>
    <w:bookmarkStart w:name="z995" w:id="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прослеживаемости;";</w:t>
      </w:r>
    </w:p>
    <w:bookmarkEnd w:id="836"/>
    <w:bookmarkStart w:name="z996" w:id="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8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998" w:id="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838"/>
    <w:bookmarkStart w:name="z999" w:id="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839"/>
    <w:bookmarkStart w:name="z1000" w:id="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Курчумскому району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Казахстан, утвержденном согласно приложению 74 к указанному приказу:</w:t>
      </w:r>
    </w:p>
    <w:bookmarkEnd w:id="8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02" w:id="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841"/>
    <w:bookmarkStart w:name="z1003" w:id="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842"/>
    <w:bookmarkStart w:name="z1004" w:id="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843"/>
    <w:bookmarkStart w:name="z1005" w:id="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844"/>
    <w:bookmarkStart w:name="z1006" w:id="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845"/>
    <w:bookmarkStart w:name="z1007" w:id="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846"/>
    <w:bookmarkStart w:name="z1008" w:id="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прослеживаемости;";</w:t>
      </w:r>
    </w:p>
    <w:bookmarkEnd w:id="847"/>
    <w:bookmarkStart w:name="z1009" w:id="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8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11" w:id="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849"/>
    <w:bookmarkStart w:name="z1012" w:id="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850"/>
    <w:bookmarkStart w:name="z1013" w:id="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Уланскому району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Казахстан, утвержденном согласно приложению 75 к указанному приказу:</w:t>
      </w:r>
    </w:p>
    <w:bookmarkEnd w:id="8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15" w:id="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852"/>
    <w:bookmarkStart w:name="z1016" w:id="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853"/>
    <w:bookmarkStart w:name="z1017" w:id="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854"/>
    <w:bookmarkStart w:name="z1018" w:id="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855"/>
    <w:bookmarkStart w:name="z1019" w:id="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856"/>
    <w:bookmarkStart w:name="z1020" w:id="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857"/>
    <w:bookmarkStart w:name="z1021" w:id="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прослеживаемости;";</w:t>
      </w:r>
    </w:p>
    <w:bookmarkEnd w:id="858"/>
    <w:bookmarkStart w:name="z1022" w:id="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8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24" w:id="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860"/>
    <w:bookmarkStart w:name="z1025" w:id="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861"/>
    <w:bookmarkStart w:name="z1026" w:id="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Шемонаихинскому району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Казахстан, утвержденном согласно приложению 76 к указанному приказу:</w:t>
      </w:r>
    </w:p>
    <w:bookmarkEnd w:id="8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28" w:id="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863"/>
    <w:bookmarkStart w:name="z1029" w:id="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864"/>
    <w:bookmarkStart w:name="z1030" w:id="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865"/>
    <w:bookmarkStart w:name="z1031" w:id="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866"/>
    <w:bookmarkStart w:name="z1032" w:id="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867"/>
    <w:bookmarkStart w:name="z1033" w:id="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868"/>
    <w:bookmarkStart w:name="z1034" w:id="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прослеживаемости;";</w:t>
      </w:r>
    </w:p>
    <w:bookmarkEnd w:id="869"/>
    <w:bookmarkStart w:name="z1035" w:id="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8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37" w:id="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871"/>
    <w:bookmarkStart w:name="z1038" w:id="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872"/>
    <w:bookmarkStart w:name="z1039" w:id="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Абайскому району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Казахстан, утвержденном согласно приложению 77 к указанному приказу:</w:t>
      </w:r>
    </w:p>
    <w:bookmarkEnd w:id="8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41" w:id="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874"/>
    <w:bookmarkStart w:name="z1042" w:id="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875"/>
    <w:bookmarkStart w:name="z1043" w:id="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876"/>
    <w:bookmarkStart w:name="z1044" w:id="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877"/>
    <w:bookmarkStart w:name="z1045" w:id="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878"/>
    <w:bookmarkStart w:name="z1046" w:id="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879"/>
    <w:bookmarkStart w:name="z1047" w:id="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прослеживаемости;";</w:t>
      </w:r>
    </w:p>
    <w:bookmarkEnd w:id="880"/>
    <w:bookmarkStart w:name="z1048" w:id="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8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50" w:id="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882"/>
    <w:bookmarkStart w:name="z1051" w:id="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883"/>
    <w:bookmarkStart w:name="z1052" w:id="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Аягузскому району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Казахстан, утвержденном согласно приложению 78 к указанному приказу:</w:t>
      </w:r>
    </w:p>
    <w:bookmarkEnd w:id="8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54" w:id="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885"/>
    <w:bookmarkStart w:name="z1055" w:id="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886"/>
    <w:bookmarkStart w:name="z1056" w:id="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887"/>
    <w:bookmarkStart w:name="z1057" w:id="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888"/>
    <w:bookmarkStart w:name="z1058" w:id="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889"/>
    <w:bookmarkStart w:name="z1059" w:id="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890"/>
    <w:bookmarkStart w:name="z1060" w:id="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прослеживаемости;";</w:t>
      </w:r>
    </w:p>
    <w:bookmarkEnd w:id="891"/>
    <w:bookmarkStart w:name="z1061" w:id="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8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63" w:id="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893"/>
    <w:bookmarkStart w:name="z1064" w:id="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894"/>
    <w:bookmarkStart w:name="z1065" w:id="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Бескарагайскому району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Казахстан, утвержденном согласно приложению 79 к указанному приказу: </w:t>
      </w:r>
    </w:p>
    <w:bookmarkEnd w:id="8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67" w:id="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896"/>
    <w:bookmarkStart w:name="z1068" w:id="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897"/>
    <w:bookmarkStart w:name="z1069" w:id="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898"/>
    <w:bookmarkStart w:name="z1070" w:id="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899"/>
    <w:bookmarkStart w:name="z1071" w:id="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900"/>
    <w:bookmarkStart w:name="z1072" w:id="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901"/>
    <w:bookmarkStart w:name="z1073" w:id="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прослеживаемости;";</w:t>
      </w:r>
    </w:p>
    <w:bookmarkEnd w:id="902"/>
    <w:bookmarkStart w:name="z1074" w:id="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9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76" w:id="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904"/>
    <w:bookmarkStart w:name="z1077" w:id="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905"/>
    <w:bookmarkStart w:name="z1078" w:id="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Бородулихинскому району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Казахстан, утвержденном согласно приложению 80 к указанному приказу:</w:t>
      </w:r>
    </w:p>
    <w:bookmarkEnd w:id="9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80" w:id="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907"/>
    <w:bookmarkStart w:name="z1081" w:id="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908"/>
    <w:bookmarkStart w:name="z1082" w:id="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909"/>
    <w:bookmarkStart w:name="z1083" w:id="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910"/>
    <w:bookmarkStart w:name="z1084" w:id="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911"/>
    <w:bookmarkStart w:name="z1085" w:id="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912"/>
    <w:bookmarkStart w:name="z1086" w:id="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прослеживаемости;";</w:t>
      </w:r>
    </w:p>
    <w:bookmarkEnd w:id="913"/>
    <w:bookmarkStart w:name="z1087" w:id="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9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89" w:id="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915"/>
    <w:bookmarkStart w:name="z1090" w:id="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916"/>
    <w:bookmarkStart w:name="z1091" w:id="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Жарминскому району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Казахстан, утвержденном согласно приложению 81 к указанному приказу:</w:t>
      </w:r>
    </w:p>
    <w:bookmarkEnd w:id="9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093" w:id="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918"/>
    <w:bookmarkStart w:name="z1094" w:id="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919"/>
    <w:bookmarkStart w:name="z1095" w:id="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920"/>
    <w:bookmarkStart w:name="z1096" w:id="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921"/>
    <w:bookmarkStart w:name="z1097" w:id="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922"/>
    <w:bookmarkStart w:name="z1098" w:id="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923"/>
    <w:bookmarkStart w:name="z1099" w:id="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прослеживаемости;";</w:t>
      </w:r>
    </w:p>
    <w:bookmarkEnd w:id="924"/>
    <w:bookmarkStart w:name="z1100" w:id="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9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02" w:id="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926"/>
    <w:bookmarkStart w:name="z1103" w:id="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927"/>
    <w:bookmarkStart w:name="z1104" w:id="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Кокпектинскому району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Казахстан, утвержденном согласно приложению 82 к указанному приказу: </w:t>
      </w:r>
    </w:p>
    <w:bookmarkEnd w:id="9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06" w:id="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929"/>
    <w:bookmarkStart w:name="z1107" w:id="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930"/>
    <w:bookmarkStart w:name="z1108" w:id="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931"/>
    <w:bookmarkStart w:name="z1109" w:id="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932"/>
    <w:bookmarkStart w:name="z1110" w:id="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933"/>
    <w:bookmarkStart w:name="z1111" w:id="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934"/>
    <w:bookmarkStart w:name="z1112" w:id="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прослеживаемости;";</w:t>
      </w:r>
    </w:p>
    <w:bookmarkEnd w:id="935"/>
    <w:bookmarkStart w:name="z1113" w:id="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9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15" w:id="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937"/>
    <w:bookmarkStart w:name="z1116" w:id="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938"/>
    <w:bookmarkStart w:name="z1117" w:id="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Урджарскому району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Казахстан, утвержденном согласно приложению 83 к указанному приказу:</w:t>
      </w:r>
    </w:p>
    <w:bookmarkEnd w:id="9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19" w:id="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940"/>
    <w:bookmarkStart w:name="z1120" w:id="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941"/>
    <w:bookmarkStart w:name="z1121" w:id="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942"/>
    <w:bookmarkStart w:name="z1122" w:id="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943"/>
    <w:bookmarkStart w:name="z1123" w:id="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944"/>
    <w:bookmarkStart w:name="z1124" w:id="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945"/>
    <w:bookmarkStart w:name="z1125" w:id="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прослеживаемости;";</w:t>
      </w:r>
    </w:p>
    <w:bookmarkEnd w:id="946"/>
    <w:bookmarkStart w:name="z1126" w:id="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9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28" w:id="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948"/>
    <w:bookmarkStart w:name="z1129" w:id="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949"/>
    <w:bookmarkStart w:name="z1130" w:id="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Тарбагатайскому району Департамента государственных доходов по Восточно-Казахстанской области Комитета государственных доходов Министерства финансов Республики Казахстан, утвержденном согласно приложению 84 к указанному приказу: </w:t>
      </w:r>
    </w:p>
    <w:bookmarkEnd w:id="9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32" w:id="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951"/>
    <w:bookmarkStart w:name="z1133" w:id="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952"/>
    <w:bookmarkStart w:name="z1134" w:id="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953"/>
    <w:bookmarkStart w:name="z1135" w:id="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954"/>
    <w:bookmarkStart w:name="z1136" w:id="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955"/>
    <w:bookmarkStart w:name="z1137" w:id="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956"/>
    <w:bookmarkStart w:name="z1138" w:id="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прослеживаемости;";</w:t>
      </w:r>
    </w:p>
    <w:bookmarkEnd w:id="957"/>
    <w:bookmarkStart w:name="z1139" w:id="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9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41" w:id="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959"/>
    <w:bookmarkStart w:name="z1142" w:id="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960"/>
    <w:bookmarkStart w:name="z1143" w:id="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Жамбылской области Комитета государственных доходов Министерства финансов Республики Казахстан, утвержденном согласно приложению 85 к указанному приказу:</w:t>
      </w:r>
    </w:p>
    <w:bookmarkEnd w:id="9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45" w:id="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89-1), 89-2), 89-3), 89-4), 89-5), 89-6) и 89-7) следующего содержания: </w:t>
      </w:r>
    </w:p>
    <w:bookmarkEnd w:id="962"/>
    <w:bookmarkStart w:name="z1146" w:id="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"89-1)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963"/>
    <w:bookmarkStart w:name="z1147" w:id="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964"/>
    <w:bookmarkStart w:name="z1148" w:id="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965"/>
    <w:bookmarkStart w:name="z1149" w:id="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966"/>
    <w:bookmarkStart w:name="z1150" w:id="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89-5) осуществление в пределах компетенции маркировки и прослеживаемости товаров в соответствии с утвержденными порядками;</w:t>
      </w:r>
    </w:p>
    <w:bookmarkEnd w:id="967"/>
    <w:bookmarkStart w:name="z1151" w:id="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89-6) ведение реестров участников оборота товаров, подлежащих маркировке и прослеживаемости;</w:t>
      </w:r>
    </w:p>
    <w:bookmarkEnd w:id="968"/>
    <w:bookmarkStart w:name="z1152" w:id="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969"/>
    <w:bookmarkStart w:name="z1153" w:id="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</w:p>
    <w:bookmarkEnd w:id="9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55" w:id="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28-1) следующего содержания:</w:t>
      </w:r>
    </w:p>
    <w:bookmarkEnd w:id="971"/>
    <w:bookmarkStart w:name="z1156" w:id="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972"/>
    <w:bookmarkStart w:name="z1157" w:id="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Тараз Департамента государственных доходов по Жамбылской области Комитета государственных доходов Министерства финансов Республики Казахстан, утвержденном согласно приложению 86 к указанному приказу: </w:t>
      </w:r>
    </w:p>
    <w:bookmarkEnd w:id="9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59" w:id="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974"/>
    <w:bookmarkStart w:name="z1160" w:id="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975"/>
    <w:bookmarkStart w:name="z1161" w:id="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976"/>
    <w:bookmarkStart w:name="z1162" w:id="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977"/>
    <w:bookmarkStart w:name="z1163" w:id="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978"/>
    <w:bookmarkStart w:name="z1164" w:id="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979"/>
    <w:bookmarkStart w:name="z1165" w:id="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прослеживаемости;";</w:t>
      </w:r>
    </w:p>
    <w:bookmarkEnd w:id="980"/>
    <w:bookmarkStart w:name="z1166" w:id="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98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68" w:id="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982"/>
    <w:bookmarkStart w:name="z1169" w:id="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983"/>
    <w:bookmarkStart w:name="z1170" w:id="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Жамбылскому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Казахстан, утвержденном согласно приложению 87 к указанному приказу:</w:t>
      </w:r>
    </w:p>
    <w:bookmarkEnd w:id="98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72" w:id="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985"/>
    <w:bookmarkStart w:name="z1173" w:id="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986"/>
    <w:bookmarkStart w:name="z1174" w:id="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987"/>
    <w:bookmarkStart w:name="z1175" w:id="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988"/>
    <w:bookmarkStart w:name="z1176" w:id="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989"/>
    <w:bookmarkStart w:name="z1177" w:id="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990"/>
    <w:bookmarkStart w:name="z1178" w:id="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прослеживаемости;";</w:t>
      </w:r>
    </w:p>
    <w:bookmarkEnd w:id="991"/>
    <w:bookmarkStart w:name="z1179" w:id="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99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81" w:id="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993"/>
    <w:bookmarkStart w:name="z1182" w:id="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994"/>
    <w:bookmarkStart w:name="z1183" w:id="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Жуалынскому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Казахстан, утвержденном согласно приложению 88 к указанному приказу:</w:t>
      </w:r>
    </w:p>
    <w:bookmarkEnd w:id="9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85" w:id="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996"/>
    <w:bookmarkStart w:name="z1186" w:id="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997"/>
    <w:bookmarkStart w:name="z1187" w:id="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998"/>
    <w:bookmarkStart w:name="z1188" w:id="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999"/>
    <w:bookmarkStart w:name="z1189" w:id="1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1000"/>
    <w:bookmarkStart w:name="z1190" w:id="1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1001"/>
    <w:bookmarkStart w:name="z1191" w:id="1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прослеживаемости;";</w:t>
      </w:r>
    </w:p>
    <w:bookmarkEnd w:id="1002"/>
    <w:bookmarkStart w:name="z1192" w:id="1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10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94" w:id="1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1004"/>
    <w:bookmarkStart w:name="z1195" w:id="1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1005"/>
    <w:bookmarkStart w:name="z1196" w:id="1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Кордайскому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Казахстан, утвержденном согласно приложению 89 к указанному приказу:</w:t>
      </w:r>
    </w:p>
    <w:bookmarkEnd w:id="10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198" w:id="1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1007"/>
    <w:bookmarkStart w:name="z1199" w:id="1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1008"/>
    <w:bookmarkStart w:name="z1200" w:id="1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1009"/>
    <w:bookmarkStart w:name="z1201" w:id="1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1010"/>
    <w:bookmarkStart w:name="z1202" w:id="1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1011"/>
    <w:bookmarkStart w:name="z1203" w:id="1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1012"/>
    <w:bookmarkStart w:name="z1204" w:id="1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прослеживаемости;";</w:t>
      </w:r>
    </w:p>
    <w:bookmarkEnd w:id="1013"/>
    <w:bookmarkStart w:name="z1205" w:id="1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10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207" w:id="1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1015"/>
    <w:bookmarkStart w:name="z1208" w:id="1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1016"/>
    <w:bookmarkStart w:name="z1209" w:id="1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району имени Турара Рыскулова Департамента государственных доходов по Жамбылской области Комитета государственных доходов Министерства финансов Республики Казахстан, утвержденном согласно приложению 90 к указанному приказу:</w:t>
      </w:r>
    </w:p>
    <w:bookmarkEnd w:id="10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211" w:id="1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1018"/>
    <w:bookmarkStart w:name="z1212" w:id="1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1019"/>
    <w:bookmarkStart w:name="z1213" w:id="1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1020"/>
    <w:bookmarkStart w:name="z1214" w:id="1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1021"/>
    <w:bookmarkStart w:name="z1215" w:id="1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1022"/>
    <w:bookmarkStart w:name="z1216" w:id="1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1023"/>
    <w:bookmarkStart w:name="z1217" w:id="1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прослеживаемости;";</w:t>
      </w:r>
    </w:p>
    <w:bookmarkEnd w:id="1024"/>
    <w:bookmarkStart w:name="z1218" w:id="1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10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220" w:id="1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1026"/>
    <w:bookmarkStart w:name="z1221" w:id="1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1027"/>
    <w:bookmarkStart w:name="z1222" w:id="1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Меркенскому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Казахстан, утвержденном согласно приложению 91 к указанному приказу: </w:t>
      </w:r>
    </w:p>
    <w:bookmarkEnd w:id="10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224" w:id="1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1029"/>
    <w:bookmarkStart w:name="z1225" w:id="1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1030"/>
    <w:bookmarkStart w:name="z1226" w:id="1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1031"/>
    <w:bookmarkStart w:name="z1227" w:id="1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1032"/>
    <w:bookmarkStart w:name="z1228" w:id="1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1033"/>
    <w:bookmarkStart w:name="z1229" w:id="1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1034"/>
    <w:bookmarkStart w:name="z1230" w:id="1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прослеживаемости;";</w:t>
      </w:r>
    </w:p>
    <w:bookmarkEnd w:id="1035"/>
    <w:bookmarkStart w:name="z1231" w:id="1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10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233" w:id="1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1037"/>
    <w:bookmarkStart w:name="z1234" w:id="1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1038"/>
    <w:bookmarkStart w:name="z1235" w:id="1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Мойынкумскому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Казахстан, утвержденном согласно приложению 92 к указанному приказу:</w:t>
      </w:r>
    </w:p>
    <w:bookmarkEnd w:id="10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237" w:id="1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1040"/>
    <w:bookmarkStart w:name="z1238" w:id="1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1041"/>
    <w:bookmarkStart w:name="z1239" w:id="1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1042"/>
    <w:bookmarkStart w:name="z1240" w:id="1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1043"/>
    <w:bookmarkStart w:name="z1241" w:id="1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1044"/>
    <w:bookmarkStart w:name="z1242" w:id="1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1045"/>
    <w:bookmarkStart w:name="z1243" w:id="1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прослеживаемости;";</w:t>
      </w:r>
    </w:p>
    <w:bookmarkEnd w:id="1046"/>
    <w:bookmarkStart w:name="z1244" w:id="1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10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246" w:id="1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1048"/>
    <w:bookmarkStart w:name="z1247" w:id="1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1049"/>
    <w:bookmarkStart w:name="z1248" w:id="1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Байзакскому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Казахстан, утвержденном согласно приложению 93 к указанному приказу: </w:t>
      </w:r>
    </w:p>
    <w:bookmarkEnd w:id="10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250" w:id="1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1051"/>
    <w:bookmarkStart w:name="z1251" w:id="1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1052"/>
    <w:bookmarkStart w:name="z1252" w:id="1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1053"/>
    <w:bookmarkStart w:name="z1253" w:id="1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1054"/>
    <w:bookmarkStart w:name="z1254" w:id="1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1055"/>
    <w:bookmarkStart w:name="z1255" w:id="1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1056"/>
    <w:bookmarkStart w:name="z1256" w:id="1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прослеживаемости;";</w:t>
      </w:r>
    </w:p>
    <w:bookmarkEnd w:id="1057"/>
    <w:bookmarkStart w:name="z1257" w:id="1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10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259" w:id="1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1059"/>
    <w:bookmarkStart w:name="z1260" w:id="1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1060"/>
    <w:bookmarkStart w:name="z1261" w:id="1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Шускому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Казахстан, утвержденном согласно приложению 94 к указанному приказу: </w:t>
      </w:r>
    </w:p>
    <w:bookmarkEnd w:id="10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263" w:id="1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1062"/>
    <w:bookmarkStart w:name="z1264" w:id="1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1063"/>
    <w:bookmarkStart w:name="z1265" w:id="1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1064"/>
    <w:bookmarkStart w:name="z1266" w:id="1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1065"/>
    <w:bookmarkStart w:name="z1267" w:id="1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1066"/>
    <w:bookmarkStart w:name="z1268" w:id="1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1067"/>
    <w:bookmarkStart w:name="z1269" w:id="1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прослеживаемости;";</w:t>
      </w:r>
    </w:p>
    <w:bookmarkEnd w:id="1068"/>
    <w:bookmarkStart w:name="z1270" w:id="1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10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272" w:id="1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1070"/>
    <w:bookmarkStart w:name="z1273" w:id="1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1071"/>
    <w:bookmarkStart w:name="z1274" w:id="1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Сарысускому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Казахстан, утвержденном согласно приложению 95 к указанному приказу: </w:t>
      </w:r>
    </w:p>
    <w:bookmarkEnd w:id="10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276" w:id="1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1073"/>
    <w:bookmarkStart w:name="z1277" w:id="1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1074"/>
    <w:bookmarkStart w:name="z1278" w:id="1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1075"/>
    <w:bookmarkStart w:name="z1279" w:id="1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1076"/>
    <w:bookmarkStart w:name="z1280" w:id="1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1077"/>
    <w:bookmarkStart w:name="z1281" w:id="1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1078"/>
    <w:bookmarkStart w:name="z1282" w:id="1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прослеживаемости;";</w:t>
      </w:r>
    </w:p>
    <w:bookmarkEnd w:id="1079"/>
    <w:bookmarkStart w:name="z1283" w:id="1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10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285" w:id="1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1081"/>
    <w:bookmarkStart w:name="z1286" w:id="1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1082"/>
    <w:bookmarkStart w:name="z1287" w:id="1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Таласскому району Департамента государственных доходов по Жамбылской области Комитета государственных доходов Министерства финансов Республики Казахстан, утвержденном согласно приложению 96 к указанному приказу:</w:t>
      </w:r>
    </w:p>
    <w:bookmarkEnd w:id="10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289" w:id="1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1084"/>
    <w:bookmarkStart w:name="z1290" w:id="1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1085"/>
    <w:bookmarkStart w:name="z1291" w:id="1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1086"/>
    <w:bookmarkStart w:name="z1292" w:id="1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1087"/>
    <w:bookmarkStart w:name="z1293" w:id="1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1088"/>
    <w:bookmarkStart w:name="z1294" w:id="1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1089"/>
    <w:bookmarkStart w:name="z1295" w:id="1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прослеживаемости;";</w:t>
      </w:r>
    </w:p>
    <w:bookmarkEnd w:id="1090"/>
    <w:bookmarkStart w:name="z1296" w:id="1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10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298" w:id="1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1092"/>
    <w:bookmarkStart w:name="z1299" w:id="1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1093"/>
    <w:bookmarkStart w:name="z1300" w:id="1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Западно-Казахстанской области Комитета государственных доходов Министерства финансов Республики Казахстан, утвержденном согласно приложению 97 к указанному приказу: </w:t>
      </w:r>
    </w:p>
    <w:bookmarkEnd w:id="10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302" w:id="1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89-1), 89-2), 89-3), 89-4), 89-5), 89-6) и 89-7) следующего содержания: </w:t>
      </w:r>
    </w:p>
    <w:bookmarkEnd w:id="1095"/>
    <w:bookmarkStart w:name="z1303" w:id="1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"89-1)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1096"/>
    <w:bookmarkStart w:name="z1304" w:id="1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1097"/>
    <w:bookmarkStart w:name="z1305" w:id="1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1098"/>
    <w:bookmarkStart w:name="z1306" w:id="1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1099"/>
    <w:bookmarkStart w:name="z1307" w:id="1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89-5) осуществление в пределах компетенции маркировки и прослеживаемости товаров в соответствии с утвержденными порядками;</w:t>
      </w:r>
    </w:p>
    <w:bookmarkEnd w:id="1100"/>
    <w:bookmarkStart w:name="z1308" w:id="1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89-6) ведение реестров участников оборота товаров, подлежащих маркировке и прослеживаемости;</w:t>
      </w:r>
    </w:p>
    <w:bookmarkEnd w:id="1101"/>
    <w:bookmarkStart w:name="z1309" w:id="1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1102"/>
    <w:bookmarkStart w:name="z1310" w:id="1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</w:p>
    <w:bookmarkEnd w:id="110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312" w:id="1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28-1) следующего содержания:</w:t>
      </w:r>
    </w:p>
    <w:bookmarkEnd w:id="1104"/>
    <w:bookmarkStart w:name="z1313" w:id="1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1105"/>
    <w:bookmarkStart w:name="z1314" w:id="1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Уральск Департамента государственных доходов по Западно-Казахстанской области Комитета государственных доходов Министерства финансов Республики Казахстан, утвержденном согласно приложению 98 к указанному приказу: </w:t>
      </w:r>
    </w:p>
    <w:bookmarkEnd w:id="11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316" w:id="1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1107"/>
    <w:bookmarkStart w:name="z1317" w:id="1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1108"/>
    <w:bookmarkStart w:name="z1318" w:id="1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1109"/>
    <w:bookmarkStart w:name="z1319" w:id="1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1110"/>
    <w:bookmarkStart w:name="z1320" w:id="1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1111"/>
    <w:bookmarkStart w:name="z1321" w:id="1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1112"/>
    <w:bookmarkStart w:name="z1322" w:id="1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прослеживаемости;";</w:t>
      </w:r>
    </w:p>
    <w:bookmarkEnd w:id="1113"/>
    <w:bookmarkStart w:name="z1323" w:id="1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11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325" w:id="1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1115"/>
    <w:bookmarkStart w:name="z1326" w:id="1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1116"/>
    <w:bookmarkStart w:name="z1327" w:id="1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Бурлинскому району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Казахстан, утвержденном согласно приложению 99 к указанному приказу: </w:t>
      </w:r>
    </w:p>
    <w:bookmarkEnd w:id="11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329" w:id="1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1118"/>
    <w:bookmarkStart w:name="z1330" w:id="1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1119"/>
    <w:bookmarkStart w:name="z1331" w:id="1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1120"/>
    <w:bookmarkStart w:name="z1332" w:id="1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1121"/>
    <w:bookmarkStart w:name="z1333" w:id="1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1122"/>
    <w:bookmarkStart w:name="z1334" w:id="1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1123"/>
    <w:bookmarkStart w:name="z1335" w:id="1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прослеживаемости;";</w:t>
      </w:r>
    </w:p>
    <w:bookmarkEnd w:id="1124"/>
    <w:bookmarkStart w:name="z1336" w:id="1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11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338" w:id="1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1126"/>
    <w:bookmarkStart w:name="z1339" w:id="1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1127"/>
    <w:bookmarkStart w:name="z1340" w:id="1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Жанибекскому району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Казахстан, утвержденном согласно приложению 100 к указанному приказу: </w:t>
      </w:r>
    </w:p>
    <w:bookmarkEnd w:id="11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342" w:id="1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1129"/>
    <w:bookmarkStart w:name="z1343" w:id="1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1130"/>
    <w:bookmarkStart w:name="z1344" w:id="1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1131"/>
    <w:bookmarkStart w:name="z1345" w:id="1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1132"/>
    <w:bookmarkStart w:name="z1346" w:id="1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1133"/>
    <w:bookmarkStart w:name="z1347" w:id="1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1134"/>
    <w:bookmarkStart w:name="z1348" w:id="1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прослеживаемости;";</w:t>
      </w:r>
    </w:p>
    <w:bookmarkEnd w:id="1135"/>
    <w:bookmarkStart w:name="z1349" w:id="1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11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351" w:id="1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1137"/>
    <w:bookmarkStart w:name="z1352" w:id="1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1138"/>
    <w:bookmarkStart w:name="z1353" w:id="1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Жангалинскому району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Казахстан, утвержденном согласно приложению 101 к указанному приказу:</w:t>
      </w:r>
    </w:p>
    <w:bookmarkEnd w:id="11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355" w:id="1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1140"/>
    <w:bookmarkStart w:name="z1356" w:id="1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1141"/>
    <w:bookmarkStart w:name="z1357" w:id="1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1142"/>
    <w:bookmarkStart w:name="z1358" w:id="1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1143"/>
    <w:bookmarkStart w:name="z1359" w:id="1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1144"/>
    <w:bookmarkStart w:name="z1360" w:id="1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1145"/>
    <w:bookmarkStart w:name="z1361" w:id="1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прослеживаемости;";</w:t>
      </w:r>
    </w:p>
    <w:bookmarkEnd w:id="1146"/>
    <w:bookmarkStart w:name="z1362" w:id="1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114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364" w:id="1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1148"/>
    <w:bookmarkStart w:name="z1365" w:id="1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1149"/>
    <w:bookmarkStart w:name="z1366" w:id="1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району Бәйтерек Департамента государственных доходов по Западно-Казахстанской области Комитета государственных доходов Министерства финансов Республики Казахстан, утвержденном согласно приложению 102 к указанному приказу:</w:t>
      </w:r>
    </w:p>
    <w:bookmarkEnd w:id="11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368" w:id="1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16-1), 16-2), 16-3), 16-4), 16-5), 16-6) и 16-7) следующего содержания:</w:t>
      </w:r>
    </w:p>
    <w:bookmarkEnd w:id="1151"/>
    <w:bookmarkStart w:name="z1369" w:id="1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"16-1)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1152"/>
    <w:bookmarkStart w:name="z1370" w:id="1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1153"/>
    <w:bookmarkStart w:name="z1371" w:id="1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1154"/>
    <w:bookmarkStart w:name="z1372" w:id="1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1155"/>
    <w:bookmarkStart w:name="z1373" w:id="1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16-5) осуществление в пределах компетенции маркировки и прослеживаемости товаров в соответствии с утвержденными порядками;</w:t>
      </w:r>
    </w:p>
    <w:bookmarkEnd w:id="1156"/>
    <w:bookmarkStart w:name="z1374" w:id="1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16-6) ведение реестров участников оборота товаров, подлежащих маркировке и прослеживаемости;</w:t>
      </w:r>
    </w:p>
    <w:bookmarkEnd w:id="1157"/>
    <w:bookmarkStart w:name="z1375" w:id="1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115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377" w:id="1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1159"/>
    <w:bookmarkStart w:name="z1378" w:id="1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1160"/>
    <w:bookmarkStart w:name="z1379" w:id="1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Казталовскому району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Казахстан, утвержденном согласно приложению 103 к указанному приказу:</w:t>
      </w:r>
    </w:p>
    <w:bookmarkEnd w:id="11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381" w:id="1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1162"/>
    <w:bookmarkStart w:name="z1382" w:id="1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1163"/>
    <w:bookmarkStart w:name="z1383" w:id="1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1164"/>
    <w:bookmarkStart w:name="z1384" w:id="1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1165"/>
    <w:bookmarkStart w:name="z1385" w:id="1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1166"/>
    <w:bookmarkStart w:name="z1386" w:id="1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1167"/>
    <w:bookmarkStart w:name="z1387" w:id="1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прослеживаемости;";</w:t>
      </w:r>
    </w:p>
    <w:bookmarkEnd w:id="1168"/>
    <w:bookmarkStart w:name="z1388" w:id="1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116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390" w:id="1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1170"/>
    <w:bookmarkStart w:name="z1391" w:id="1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1171"/>
    <w:bookmarkStart w:name="z1392" w:id="1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Сырымскому району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Казахстан, утвержденном согласно приложению 104 к указанному приказу:</w:t>
      </w:r>
    </w:p>
    <w:bookmarkEnd w:id="11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394" w:id="1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1173"/>
    <w:bookmarkStart w:name="z1395" w:id="1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1174"/>
    <w:bookmarkStart w:name="z1396" w:id="1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1175"/>
    <w:bookmarkStart w:name="z1397" w:id="1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1176"/>
    <w:bookmarkStart w:name="z1398" w:id="1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1177"/>
    <w:bookmarkStart w:name="z1399" w:id="1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1178"/>
    <w:bookmarkStart w:name="z1400" w:id="1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прослеживаемости;";</w:t>
      </w:r>
    </w:p>
    <w:bookmarkEnd w:id="1179"/>
    <w:bookmarkStart w:name="z1401" w:id="1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118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403" w:id="1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1181"/>
    <w:bookmarkStart w:name="z1404" w:id="1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1182"/>
    <w:bookmarkStart w:name="z1405" w:id="1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Таскалинскому району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Казахстан, утвержденном согласно приложению 105 к указанному приказу:</w:t>
      </w:r>
    </w:p>
    <w:bookmarkEnd w:id="11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407" w:id="1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1184"/>
    <w:bookmarkStart w:name="z1408" w:id="1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1185"/>
    <w:bookmarkStart w:name="z1409" w:id="1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1186"/>
    <w:bookmarkStart w:name="z1410" w:id="1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1187"/>
    <w:bookmarkStart w:name="z1411" w:id="1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1188"/>
    <w:bookmarkStart w:name="z1412" w:id="1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1189"/>
    <w:bookmarkStart w:name="z1413" w:id="1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прослеживаемости;";</w:t>
      </w:r>
    </w:p>
    <w:bookmarkEnd w:id="1190"/>
    <w:bookmarkStart w:name="z1414" w:id="1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119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416" w:id="1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1192"/>
    <w:bookmarkStart w:name="z1417" w:id="1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1193"/>
    <w:bookmarkStart w:name="z1418" w:id="1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Теректинскому району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Казахстан, утвержденном согласно приложению 106 к указанному приказу: </w:t>
      </w:r>
    </w:p>
    <w:bookmarkEnd w:id="11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420" w:id="1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1195"/>
    <w:bookmarkStart w:name="z1421" w:id="1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1196"/>
    <w:bookmarkStart w:name="z1422" w:id="1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1197"/>
    <w:bookmarkStart w:name="z1423" w:id="1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1198"/>
    <w:bookmarkStart w:name="z1424" w:id="1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1199"/>
    <w:bookmarkStart w:name="z1425" w:id="1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1200"/>
    <w:bookmarkStart w:name="z1426" w:id="1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прослеживаемости;";</w:t>
      </w:r>
    </w:p>
    <w:bookmarkEnd w:id="1201"/>
    <w:bookmarkStart w:name="z1427" w:id="1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120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429" w:id="1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1203"/>
    <w:bookmarkStart w:name="z1430" w:id="1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1204"/>
    <w:bookmarkStart w:name="z1431" w:id="1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Бокейордынскому району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Казахстан, утвержденном согласно приложению 107 к указанному приказу:</w:t>
      </w:r>
    </w:p>
    <w:bookmarkEnd w:id="12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33" w:id="1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"Положение об Управлении государственных доходов по Бокейординскому району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Казахстан";</w:t>
      </w:r>
    </w:p>
    <w:bookmarkEnd w:id="12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435" w:id="1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"9. Полное наименование государственного органа - республиканское государственное учреждение "Управление государственных доходов по Бокейординскому району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Казахстан".";</w:t>
      </w:r>
    </w:p>
    <w:bookmarkEnd w:id="12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437" w:id="1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1208"/>
    <w:bookmarkStart w:name="z1438" w:id="1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1209"/>
    <w:bookmarkStart w:name="z1439" w:id="1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1210"/>
    <w:bookmarkStart w:name="z1440" w:id="1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1211"/>
    <w:bookmarkStart w:name="z1441" w:id="1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1212"/>
    <w:bookmarkStart w:name="z1442" w:id="1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1213"/>
    <w:bookmarkStart w:name="z1443" w:id="1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прослеживаемости;";</w:t>
      </w:r>
    </w:p>
    <w:bookmarkEnd w:id="1214"/>
    <w:bookmarkStart w:name="z1444" w:id="1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12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446" w:id="1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1216"/>
    <w:bookmarkStart w:name="z1447" w:id="1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1217"/>
    <w:bookmarkStart w:name="z1448" w:id="1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Акжаикскому району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Казахстан, утвержденном согласно приложению 108 к указанному приказу:</w:t>
      </w:r>
    </w:p>
    <w:bookmarkEnd w:id="12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450" w:id="1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1219"/>
    <w:bookmarkStart w:name="z1451" w:id="1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1220"/>
    <w:bookmarkStart w:name="z1452" w:id="1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1221"/>
    <w:bookmarkStart w:name="z1453" w:id="1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1222"/>
    <w:bookmarkStart w:name="z1454" w:id="1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1223"/>
    <w:bookmarkStart w:name="z1455" w:id="1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1224"/>
    <w:bookmarkStart w:name="z1456" w:id="1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прослеживаемости;";</w:t>
      </w:r>
    </w:p>
    <w:bookmarkEnd w:id="1225"/>
    <w:bookmarkStart w:name="z1457" w:id="1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12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459" w:id="1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1227"/>
    <w:bookmarkStart w:name="z1460" w:id="1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1228"/>
    <w:bookmarkStart w:name="z1461" w:id="1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Чингирлаускому району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Казахстан, утвержденном согласно приложению 109 к указанному приказу: </w:t>
      </w:r>
    </w:p>
    <w:bookmarkEnd w:id="12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463" w:id="1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1230"/>
    <w:bookmarkStart w:name="z1464" w:id="1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1231"/>
    <w:bookmarkStart w:name="z1465" w:id="1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1232"/>
    <w:bookmarkStart w:name="z1466" w:id="1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1233"/>
    <w:bookmarkStart w:name="z1467" w:id="1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1234"/>
    <w:bookmarkStart w:name="z1468" w:id="1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1235"/>
    <w:bookmarkStart w:name="z1469" w:id="1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прослеживаемости;";</w:t>
      </w:r>
    </w:p>
    <w:bookmarkEnd w:id="1236"/>
    <w:bookmarkStart w:name="z1470" w:id="1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12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472" w:id="1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1238"/>
    <w:bookmarkStart w:name="z1473" w:id="1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1239"/>
    <w:bookmarkStart w:name="z1474" w:id="1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Каратобинскому району Департамента государственных доходов по Западно-Казахстанской области Комитета государственных доходов Министерства финансов Республики Казахстан, утвержденном согласно приложению 110 к указанному приказу:</w:t>
      </w:r>
    </w:p>
    <w:bookmarkEnd w:id="12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476" w:id="1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1241"/>
    <w:bookmarkStart w:name="z1477" w:id="1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1242"/>
    <w:bookmarkStart w:name="z1478" w:id="1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1243"/>
    <w:bookmarkStart w:name="z1479" w:id="1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1244"/>
    <w:bookmarkStart w:name="z1480" w:id="1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1245"/>
    <w:bookmarkStart w:name="z1481" w:id="1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1246"/>
    <w:bookmarkStart w:name="z1482" w:id="1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прослеживаемости;";</w:t>
      </w:r>
    </w:p>
    <w:bookmarkEnd w:id="1247"/>
    <w:bookmarkStart w:name="z1483" w:id="1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12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485" w:id="1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1249"/>
    <w:bookmarkStart w:name="z1486" w:id="1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1250"/>
    <w:bookmarkStart w:name="z1487" w:id="1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Карагандинской области Комитета государственных доходов Министерства финансов Республики Казахстан, утвержденном согласно приложению 111 к указанному приказу:</w:t>
      </w:r>
    </w:p>
    <w:bookmarkEnd w:id="12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489" w:id="1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89-1), 89-2), 89-3), 89-4), 89-5), 89-6) и 89-7) следующего содержания: </w:t>
      </w:r>
    </w:p>
    <w:bookmarkEnd w:id="1252"/>
    <w:bookmarkStart w:name="z1490" w:id="1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"89-1)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1253"/>
    <w:bookmarkStart w:name="z1491" w:id="1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1254"/>
    <w:bookmarkStart w:name="z1492" w:id="1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1255"/>
    <w:bookmarkStart w:name="z1493" w:id="1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1256"/>
    <w:bookmarkStart w:name="z1494" w:id="1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89-5) осуществление в пределах компетенции маркировки и прослеживаемости товаров в соответствии с утвержденными порядками;</w:t>
      </w:r>
    </w:p>
    <w:bookmarkEnd w:id="1257"/>
    <w:bookmarkStart w:name="z1495" w:id="1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89-6) ведение реестров участников оборота товаров, подлежащих маркировке и прослеживаемости;</w:t>
      </w:r>
    </w:p>
    <w:bookmarkEnd w:id="1258"/>
    <w:bookmarkStart w:name="z1496" w:id="1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1259"/>
    <w:bookmarkStart w:name="z1497" w:id="1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</w:p>
    <w:bookmarkEnd w:id="12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499" w:id="1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28-1) следующего содержания:</w:t>
      </w:r>
    </w:p>
    <w:bookmarkEnd w:id="1261"/>
    <w:bookmarkStart w:name="z1500" w:id="1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1262"/>
    <w:bookmarkStart w:name="z1501" w:id="1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Жезказган Департамента государственных доходов по Карагандинской области Комитета государственных доходов Министерства финансов Республики Казахстан, утвержденном согласно приложению 113 к указанному приказу: </w:t>
      </w:r>
    </w:p>
    <w:bookmarkEnd w:id="12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503" w:id="1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1264"/>
    <w:bookmarkStart w:name="z1504" w:id="1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1265"/>
    <w:bookmarkStart w:name="z1505" w:id="1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1266"/>
    <w:bookmarkStart w:name="z1506" w:id="1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1267"/>
    <w:bookmarkStart w:name="z1507" w:id="1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1268"/>
    <w:bookmarkStart w:name="z1508" w:id="1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1269"/>
    <w:bookmarkStart w:name="z1509" w:id="1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прослеживаемости;";</w:t>
      </w:r>
    </w:p>
    <w:bookmarkEnd w:id="1270"/>
    <w:bookmarkStart w:name="z1510" w:id="1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12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512" w:id="1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1272"/>
    <w:bookmarkStart w:name="z1513" w:id="1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1273"/>
    <w:bookmarkStart w:name="z1514" w:id="1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Сарань Департамента государственных доходов по Карагандинской области Комитета государственных доходов Министерства финансов Республики Казахстан, утвержденном согласно приложению 114 к указанному приказу:</w:t>
      </w:r>
    </w:p>
    <w:bookmarkEnd w:id="12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516" w:id="1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1275"/>
    <w:bookmarkStart w:name="z1517" w:id="1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1276"/>
    <w:bookmarkStart w:name="z1518" w:id="1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1277"/>
    <w:bookmarkStart w:name="z1519" w:id="1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1278"/>
    <w:bookmarkStart w:name="z1520" w:id="1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1279"/>
    <w:bookmarkStart w:name="z1521" w:id="1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1280"/>
    <w:bookmarkStart w:name="z1522" w:id="1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прослеживаемости;";</w:t>
      </w:r>
    </w:p>
    <w:bookmarkEnd w:id="1281"/>
    <w:bookmarkStart w:name="z1523" w:id="1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1282"/>
    <w:bookmarkStart w:name="z1524" w:id="1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государствами-членами Евразийского экономического союза;";</w:t>
      </w:r>
    </w:p>
    <w:bookmarkEnd w:id="12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526" w:id="1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1284"/>
    <w:bookmarkStart w:name="z1527" w:id="1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1285"/>
    <w:bookmarkStart w:name="z1528" w:id="1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Темиртау Департамента государственных доходов по Карагандинской области Комитета государственных доходов Министерства финансов Республики Казахстан, утвержденном согласно приложению 115 к указанному приказу: </w:t>
      </w:r>
    </w:p>
    <w:bookmarkEnd w:id="12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530" w:id="1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1287"/>
    <w:bookmarkStart w:name="z1531" w:id="1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1288"/>
    <w:bookmarkStart w:name="z1532" w:id="1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1289"/>
    <w:bookmarkStart w:name="z1533" w:id="1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1290"/>
    <w:bookmarkStart w:name="z1534" w:id="1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1291"/>
    <w:bookmarkStart w:name="z1535" w:id="1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1292"/>
    <w:bookmarkStart w:name="z1536" w:id="1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прослеживаемости;";</w:t>
      </w:r>
    </w:p>
    <w:bookmarkEnd w:id="1293"/>
    <w:bookmarkStart w:name="z1537" w:id="1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12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539" w:id="1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1295"/>
    <w:bookmarkStart w:name="z1540" w:id="1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1296"/>
    <w:bookmarkStart w:name="z1541" w:id="1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Шахтинску Департамента государственных доходов по Карагандинской области Комитета государственных доходов Министерства финансов Республики Казахстан, утвержденном согласно приложению 116 к указанному приказу:</w:t>
      </w:r>
    </w:p>
    <w:bookmarkEnd w:id="12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543" w:id="1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1298"/>
    <w:bookmarkStart w:name="z1544" w:id="1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1299"/>
    <w:bookmarkStart w:name="z1545" w:id="1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1300"/>
    <w:bookmarkStart w:name="z1546" w:id="1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1301"/>
    <w:bookmarkStart w:name="z1547" w:id="1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1302"/>
    <w:bookmarkStart w:name="z1548" w:id="1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1303"/>
    <w:bookmarkStart w:name="z1549" w:id="1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прослеживаемости;";</w:t>
      </w:r>
    </w:p>
    <w:bookmarkEnd w:id="1304"/>
    <w:bookmarkStart w:name="z1550" w:id="1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13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552" w:id="1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1306"/>
    <w:bookmarkStart w:name="z1553" w:id="1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1307"/>
    <w:bookmarkStart w:name="z1554" w:id="1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Балхаш Департамента государственных доходов по Карагандинской области Комитета государственных доходов Министерства финансов Республики Казахстан, утвержденном согласно приложению 117 к указанному приказу:</w:t>
      </w:r>
    </w:p>
    <w:bookmarkEnd w:id="13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556" w:id="1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1309"/>
    <w:bookmarkStart w:name="z1557" w:id="1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1310"/>
    <w:bookmarkStart w:name="z1558" w:id="1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1311"/>
    <w:bookmarkStart w:name="z1559" w:id="1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1312"/>
    <w:bookmarkStart w:name="z1560" w:id="1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1313"/>
    <w:bookmarkStart w:name="z1561" w:id="1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1314"/>
    <w:bookmarkStart w:name="z1562" w:id="1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прослеживаемости;";</w:t>
      </w:r>
    </w:p>
    <w:bookmarkEnd w:id="1315"/>
    <w:bookmarkStart w:name="z1563" w:id="1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13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565" w:id="1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1317"/>
    <w:bookmarkStart w:name="z1566" w:id="1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1318"/>
    <w:bookmarkStart w:name="z1567" w:id="1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Приозерск Департамента государственных доходов по Карагандинской области Комитета государственных доходов Министерства финансов Республики Казахстан, утвержденном согласно приложению 118 к указанному приказу:</w:t>
      </w:r>
    </w:p>
    <w:bookmarkEnd w:id="13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569" w:id="1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1320"/>
    <w:bookmarkStart w:name="z1570" w:id="1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1321"/>
    <w:bookmarkStart w:name="z1571" w:id="1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1322"/>
    <w:bookmarkStart w:name="z1572" w:id="1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1323"/>
    <w:bookmarkStart w:name="z1573" w:id="1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1324"/>
    <w:bookmarkStart w:name="z1574" w:id="1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1325"/>
    <w:bookmarkStart w:name="z1575" w:id="1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прослеживаемости;";</w:t>
      </w:r>
    </w:p>
    <w:bookmarkEnd w:id="1326"/>
    <w:bookmarkStart w:name="z1576" w:id="1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13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578" w:id="1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1328"/>
    <w:bookmarkStart w:name="z1579" w:id="1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1329"/>
    <w:bookmarkStart w:name="z1580" w:id="1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Каражал Департамента государственных доходов по Карагандинской области Комитета государственных доходов Министерства финансов Республики Казахстан, утвержденном согласно приложению 119 к указанному приказу:</w:t>
      </w:r>
    </w:p>
    <w:bookmarkEnd w:id="13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582" w:id="1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1331"/>
    <w:bookmarkStart w:name="z1583" w:id="1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1332"/>
    <w:bookmarkStart w:name="z1584" w:id="1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1333"/>
    <w:bookmarkStart w:name="z1585" w:id="1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1334"/>
    <w:bookmarkStart w:name="z1586" w:id="1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1335"/>
    <w:bookmarkStart w:name="z1587" w:id="1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1336"/>
    <w:bookmarkStart w:name="z1588" w:id="1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прослеживаемости;";</w:t>
      </w:r>
    </w:p>
    <w:bookmarkEnd w:id="1337"/>
    <w:bookmarkStart w:name="z1589" w:id="1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13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591" w:id="1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1339"/>
    <w:bookmarkStart w:name="z1592" w:id="1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1340"/>
    <w:bookmarkStart w:name="z1593" w:id="1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Сатпаев Департамента государственных доходов по Карагандинской области Комитета государственных доходов Министерства финансов Республики Казахстан, утвержденном согласно приложению 120 к указанному приказу:</w:t>
      </w:r>
    </w:p>
    <w:bookmarkEnd w:id="13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595" w:id="1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1342"/>
    <w:bookmarkStart w:name="z1596" w:id="1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1343"/>
    <w:bookmarkStart w:name="z1597" w:id="1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1344"/>
    <w:bookmarkStart w:name="z1598" w:id="1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1345"/>
    <w:bookmarkStart w:name="z1599" w:id="1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1346"/>
    <w:bookmarkStart w:name="z1600" w:id="1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1347"/>
    <w:bookmarkStart w:name="z1601" w:id="1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прослеживаемости;";</w:t>
      </w:r>
    </w:p>
    <w:bookmarkEnd w:id="1348"/>
    <w:bookmarkStart w:name="z1602" w:id="1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13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604" w:id="1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1350"/>
    <w:bookmarkStart w:name="z1605" w:id="1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1351"/>
    <w:bookmarkStart w:name="z1606" w:id="1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району имени Казыбек би Департамента государственных доходов по Карагандинской области Комитета государственных доходов Министерства финансов Республики Казахстан, утвержденном согласно приложению 121 к указанному приказу:</w:t>
      </w:r>
    </w:p>
    <w:bookmarkEnd w:id="13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608" w:id="1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1353"/>
    <w:bookmarkStart w:name="z1609" w:id="1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1354"/>
    <w:bookmarkStart w:name="z1610" w:id="1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1355"/>
    <w:bookmarkStart w:name="z1611" w:id="1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1356"/>
    <w:bookmarkStart w:name="z1612" w:id="1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1357"/>
    <w:bookmarkStart w:name="z1613" w:id="1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1358"/>
    <w:bookmarkStart w:name="z1614" w:id="1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прослеживаемости;";</w:t>
      </w:r>
    </w:p>
    <w:bookmarkEnd w:id="1359"/>
    <w:bookmarkStart w:name="z1615" w:id="1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13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617" w:id="1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1361"/>
    <w:bookmarkStart w:name="z1618" w:id="1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1362"/>
    <w:bookmarkStart w:name="z1619" w:id="1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Октябрьскому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Казахстан, утвержденном согласно приложению 122 к указанному приказу:</w:t>
      </w:r>
    </w:p>
    <w:bookmarkEnd w:id="13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621" w:id="1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1364"/>
    <w:bookmarkStart w:name="z1622" w:id="1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1365"/>
    <w:bookmarkStart w:name="z1623" w:id="1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1366"/>
    <w:bookmarkStart w:name="z1624" w:id="1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1367"/>
    <w:bookmarkStart w:name="z1625" w:id="1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1368"/>
    <w:bookmarkStart w:name="z1626" w:id="1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1369"/>
    <w:bookmarkStart w:name="z1627" w:id="1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прослеживаемости;";</w:t>
      </w:r>
    </w:p>
    <w:bookmarkEnd w:id="1370"/>
    <w:bookmarkStart w:name="z1628" w:id="1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13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630" w:id="1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1372"/>
    <w:bookmarkStart w:name="z1631" w:id="1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1373"/>
    <w:bookmarkStart w:name="z1632" w:id="1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Каркаралинскому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Казахстан, утвержденном согласно приложению 123 к указанному приказу:</w:t>
      </w:r>
    </w:p>
    <w:bookmarkEnd w:id="13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634" w:id="1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1375"/>
    <w:bookmarkStart w:name="z1635" w:id="1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1376"/>
    <w:bookmarkStart w:name="z1636" w:id="1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1377"/>
    <w:bookmarkStart w:name="z1637" w:id="1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1378"/>
    <w:bookmarkStart w:name="z1638" w:id="1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1379"/>
    <w:bookmarkStart w:name="z1639" w:id="1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1380"/>
    <w:bookmarkStart w:name="z1640" w:id="1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прослеживаемости;";</w:t>
      </w:r>
    </w:p>
    <w:bookmarkEnd w:id="1381"/>
    <w:bookmarkStart w:name="z1641" w:id="1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13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643" w:id="1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1383"/>
    <w:bookmarkStart w:name="z1644" w:id="1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1384"/>
    <w:bookmarkStart w:name="z1645" w:id="1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Нуринскому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Казахстан, утвержденном согласно приложению 124 к указанному приказу: </w:t>
      </w:r>
    </w:p>
    <w:bookmarkEnd w:id="13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647" w:id="1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1386"/>
    <w:bookmarkStart w:name="z1648" w:id="1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1387"/>
    <w:bookmarkStart w:name="z1649" w:id="1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1388"/>
    <w:bookmarkStart w:name="z1650" w:id="1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1389"/>
    <w:bookmarkStart w:name="z1651" w:id="1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1390"/>
    <w:bookmarkStart w:name="z1652" w:id="1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1391"/>
    <w:bookmarkStart w:name="z1653" w:id="1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прослеживаемости;";</w:t>
      </w:r>
    </w:p>
    <w:bookmarkEnd w:id="1392"/>
    <w:bookmarkStart w:name="z1654" w:id="1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13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656" w:id="1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1394"/>
    <w:bookmarkStart w:name="z1657" w:id="1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1395"/>
    <w:bookmarkStart w:name="z1658" w:id="1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Осакаровскому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Казахстан, утвержденном согласно приложению 125 к указанному приказу: </w:t>
      </w:r>
    </w:p>
    <w:bookmarkEnd w:id="13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660" w:id="1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1397"/>
    <w:bookmarkStart w:name="z1661" w:id="1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1398"/>
    <w:bookmarkStart w:name="z1662" w:id="1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1399"/>
    <w:bookmarkStart w:name="z1663" w:id="1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1400"/>
    <w:bookmarkStart w:name="z1664" w:id="1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1401"/>
    <w:bookmarkStart w:name="z1665" w:id="1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1402"/>
    <w:bookmarkStart w:name="z1666" w:id="1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прослеживаемости;";</w:t>
      </w:r>
    </w:p>
    <w:bookmarkEnd w:id="1403"/>
    <w:bookmarkStart w:name="z1667" w:id="1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14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669" w:id="1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1405"/>
    <w:bookmarkStart w:name="z1670" w:id="1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1406"/>
    <w:bookmarkStart w:name="z1671" w:id="1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Бухар-Жыраускому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Казахстан, утвержденном согласно приложению 126 к указанному приказу:</w:t>
      </w:r>
    </w:p>
    <w:bookmarkEnd w:id="14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673" w:id="1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1408"/>
    <w:bookmarkStart w:name="z1674" w:id="1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1409"/>
    <w:bookmarkStart w:name="z1675" w:id="1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1410"/>
    <w:bookmarkStart w:name="z1676" w:id="1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1411"/>
    <w:bookmarkStart w:name="z1677" w:id="1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1412"/>
    <w:bookmarkStart w:name="z1678" w:id="1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1413"/>
    <w:bookmarkStart w:name="z1679" w:id="1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прослеживаемости;";</w:t>
      </w:r>
    </w:p>
    <w:bookmarkEnd w:id="1414"/>
    <w:bookmarkStart w:name="z1680" w:id="1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14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682" w:id="1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1416"/>
    <w:bookmarkStart w:name="z1683" w:id="1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1417"/>
    <w:bookmarkStart w:name="z1684" w:id="1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Актогайскому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Казахстан, утвержденном согласно приложению 127 к указанному приказу: </w:t>
      </w:r>
    </w:p>
    <w:bookmarkEnd w:id="141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686" w:id="1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1419"/>
    <w:bookmarkStart w:name="z1687" w:id="1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1420"/>
    <w:bookmarkStart w:name="z1688" w:id="1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1421"/>
    <w:bookmarkStart w:name="z1689" w:id="1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1422"/>
    <w:bookmarkStart w:name="z1690" w:id="1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1423"/>
    <w:bookmarkStart w:name="z1691" w:id="1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1424"/>
    <w:bookmarkStart w:name="z1692" w:id="1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прослеживаемости;";</w:t>
      </w:r>
    </w:p>
    <w:bookmarkEnd w:id="1425"/>
    <w:bookmarkStart w:name="z1693" w:id="1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14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695" w:id="1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1427"/>
    <w:bookmarkStart w:name="z1696" w:id="1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1428"/>
    <w:bookmarkStart w:name="z1697" w:id="1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Жанааркинскому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Казахстан, утвержденном согласно приложению 128 к указанному приказу: </w:t>
      </w:r>
    </w:p>
    <w:bookmarkEnd w:id="14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699" w:id="1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1430"/>
    <w:bookmarkStart w:name="z1700" w:id="1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1431"/>
    <w:bookmarkStart w:name="z1701" w:id="1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1432"/>
    <w:bookmarkStart w:name="z1702" w:id="1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1433"/>
    <w:bookmarkStart w:name="z1703" w:id="1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1434"/>
    <w:bookmarkStart w:name="z1704" w:id="1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1435"/>
    <w:bookmarkStart w:name="z1705" w:id="1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прослеживаемости;";</w:t>
      </w:r>
    </w:p>
    <w:bookmarkEnd w:id="1436"/>
    <w:bookmarkStart w:name="z1706" w:id="1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14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708" w:id="1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1438"/>
    <w:bookmarkStart w:name="z1709" w:id="1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1439"/>
    <w:bookmarkStart w:name="z1710" w:id="1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</w:t>
      </w:r>
      <w:r>
        <w:rPr>
          <w:rFonts w:ascii="Times New Roman"/>
          <w:b w:val="false"/>
          <w:i w:val="false"/>
          <w:color w:val="000000"/>
          <w:sz w:val="28"/>
        </w:rPr>
        <w:t xml:space="preserve">и об Управлении государственных доходов по Улытаускому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Казахстан, утвержденном согласно приложению 129 к указанному приказу: </w:t>
      </w:r>
    </w:p>
    <w:bookmarkEnd w:id="14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712" w:id="1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1441"/>
    <w:bookmarkStart w:name="z1713" w:id="1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1442"/>
    <w:bookmarkStart w:name="z1714" w:id="1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1443"/>
    <w:bookmarkStart w:name="z1715" w:id="1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1444"/>
    <w:bookmarkStart w:name="z1716" w:id="1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1445"/>
    <w:bookmarkStart w:name="z1717" w:id="1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1446"/>
    <w:bookmarkStart w:name="z1718" w:id="1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прослеживаемости;";</w:t>
      </w:r>
    </w:p>
    <w:bookmarkEnd w:id="1447"/>
    <w:bookmarkStart w:name="z1719" w:id="1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144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721" w:id="1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1449"/>
    <w:bookmarkStart w:name="z1722" w:id="1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1450"/>
    <w:bookmarkStart w:name="z1723" w:id="1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Шетскому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Казахстан, утвержденном согласно приложению 130 к указанному приказу: </w:t>
      </w:r>
    </w:p>
    <w:bookmarkEnd w:id="145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725" w:id="1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1452"/>
    <w:bookmarkStart w:name="z1726" w:id="1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1453"/>
    <w:bookmarkStart w:name="z1727" w:id="1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1454"/>
    <w:bookmarkStart w:name="z1728" w:id="1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1455"/>
    <w:bookmarkStart w:name="z1729" w:id="1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1456"/>
    <w:bookmarkStart w:name="z1730" w:id="1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1457"/>
    <w:bookmarkStart w:name="z1731" w:id="1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прослеживаемости;";</w:t>
      </w:r>
    </w:p>
    <w:bookmarkEnd w:id="1458"/>
    <w:bookmarkStart w:name="z1732" w:id="1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145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734" w:id="1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1460"/>
    <w:bookmarkStart w:name="z1735" w:id="1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1461"/>
    <w:bookmarkStart w:name="z1736" w:id="1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Абайскому району Департамента государственных доходов по Карагандинской области Комитета государственных доходов Министерства финансов Республики Казахстан, утвержденном согласно приложению 131 к указанному приказу:</w:t>
      </w:r>
    </w:p>
    <w:bookmarkEnd w:id="146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738" w:id="1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1463"/>
    <w:bookmarkStart w:name="z1739" w:id="1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1464"/>
    <w:bookmarkStart w:name="z1740" w:id="1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1465"/>
    <w:bookmarkStart w:name="z1741" w:id="1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1466"/>
    <w:bookmarkStart w:name="z1742" w:id="1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1467"/>
    <w:bookmarkStart w:name="z1743" w:id="1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1468"/>
    <w:bookmarkStart w:name="z1744" w:id="1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прослеживаемости;";</w:t>
      </w:r>
    </w:p>
    <w:bookmarkEnd w:id="1469"/>
    <w:bookmarkStart w:name="z1745" w:id="1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147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747" w:id="1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1471"/>
    <w:bookmarkStart w:name="z1748" w:id="1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1472"/>
    <w:bookmarkStart w:name="z1749" w:id="1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Кызылординской области Комитета государственных доходов Министерства финансов Республики Казахстан, утвержденном согласно приложению 132 к указанному приказу:</w:t>
      </w:r>
    </w:p>
    <w:bookmarkEnd w:id="147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751" w:id="1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89-1), 89-2), 89-3), 89-4), 89-5), 89-6) и 89-7) следующего содержания: </w:t>
      </w:r>
    </w:p>
    <w:bookmarkEnd w:id="1474"/>
    <w:bookmarkStart w:name="z1752" w:id="1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"89-1)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1475"/>
    <w:bookmarkStart w:name="z1753" w:id="1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1476"/>
    <w:bookmarkStart w:name="z1754" w:id="1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1477"/>
    <w:bookmarkStart w:name="z1755" w:id="1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1478"/>
    <w:bookmarkStart w:name="z1756" w:id="1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89-5) осуществление в пределах компетенции маркировки и прослеживаемости товаров в соответствии с утвержденными порядками;</w:t>
      </w:r>
    </w:p>
    <w:bookmarkEnd w:id="1479"/>
    <w:bookmarkStart w:name="z1757" w:id="1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89-6) ведение реестров участников оборота товаров, подлежащих маркировке и прослеживаемости;</w:t>
      </w:r>
    </w:p>
    <w:bookmarkEnd w:id="1480"/>
    <w:bookmarkStart w:name="z1758" w:id="1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1481"/>
    <w:bookmarkStart w:name="z1759" w:id="1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</w:p>
    <w:bookmarkEnd w:id="14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761" w:id="1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28-1) следующего содержания:</w:t>
      </w:r>
    </w:p>
    <w:bookmarkEnd w:id="1483"/>
    <w:bookmarkStart w:name="z1762" w:id="1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1484"/>
    <w:bookmarkStart w:name="z1763" w:id="1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Кызылорда Департамента государственных доходов по Кызылординской области Комитета государственных доходов Министерства финансов Республики Казахстан, утвержденном согласно приложению 133 к указанному приказу: </w:t>
      </w:r>
    </w:p>
    <w:bookmarkEnd w:id="14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765" w:id="1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1486"/>
    <w:bookmarkStart w:name="z1766" w:id="1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1487"/>
    <w:bookmarkStart w:name="z1767" w:id="1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1488"/>
    <w:bookmarkStart w:name="z1768" w:id="1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1489"/>
    <w:bookmarkStart w:name="z1769" w:id="1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1490"/>
    <w:bookmarkStart w:name="z1770" w:id="1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1491"/>
    <w:bookmarkStart w:name="z1771" w:id="1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прослеживаемости;";</w:t>
      </w:r>
    </w:p>
    <w:bookmarkEnd w:id="1492"/>
    <w:bookmarkStart w:name="z1772" w:id="1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14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774" w:id="1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1494"/>
    <w:bookmarkStart w:name="z1775" w:id="1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1495"/>
    <w:bookmarkStart w:name="z1776" w:id="1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 законодательством Республики Казахстан.</w:t>
      </w:r>
    </w:p>
    <w:bookmarkEnd w:id="1496"/>
    <w:bookmarkStart w:name="z1777" w:id="1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Аральскому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Казахстан, утвержденном согласно приложению 134 к указанному приказу: </w:t>
      </w:r>
    </w:p>
    <w:bookmarkEnd w:id="14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779" w:id="1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1498"/>
    <w:bookmarkStart w:name="z1780" w:id="1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1499"/>
    <w:bookmarkStart w:name="z1781" w:id="1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1500"/>
    <w:bookmarkStart w:name="z1782" w:id="1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1501"/>
    <w:bookmarkStart w:name="z1783" w:id="1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1502"/>
    <w:bookmarkStart w:name="z1784" w:id="1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1503"/>
    <w:bookmarkStart w:name="z1785" w:id="1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прослеживаемости;";</w:t>
      </w:r>
    </w:p>
    <w:bookmarkEnd w:id="1504"/>
    <w:bookmarkStart w:name="z1786" w:id="1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15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788" w:id="1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1506"/>
    <w:bookmarkStart w:name="z1789" w:id="1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1507"/>
    <w:bookmarkStart w:name="z1790" w:id="1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Казалинскому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Казахстан, утвержденном согласно приложению 135 к указанному приказу:</w:t>
      </w:r>
    </w:p>
    <w:bookmarkEnd w:id="15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792" w:id="1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1509"/>
    <w:bookmarkStart w:name="z1793" w:id="1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1510"/>
    <w:bookmarkStart w:name="z1794" w:id="1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1511"/>
    <w:bookmarkStart w:name="z1795" w:id="1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1512"/>
    <w:bookmarkStart w:name="z1796" w:id="1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1513"/>
    <w:bookmarkStart w:name="z1797" w:id="1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1514"/>
    <w:bookmarkStart w:name="z1798" w:id="1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прослеживаемости;";</w:t>
      </w:r>
    </w:p>
    <w:bookmarkEnd w:id="1515"/>
    <w:bookmarkStart w:name="z1799" w:id="1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15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801" w:id="1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1517"/>
    <w:bookmarkStart w:name="z1802" w:id="1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1518"/>
    <w:bookmarkStart w:name="z1803" w:id="1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Кармакшинскому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Казахстан, утвержденном согласно приложению 136 к указанному приказу: </w:t>
      </w:r>
    </w:p>
    <w:bookmarkEnd w:id="15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805" w:id="1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1520"/>
    <w:bookmarkStart w:name="z1806" w:id="1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1521"/>
    <w:bookmarkStart w:name="z1807" w:id="1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1522"/>
    <w:bookmarkStart w:name="z1808" w:id="1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1523"/>
    <w:bookmarkStart w:name="z1809" w:id="1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1524"/>
    <w:bookmarkStart w:name="z1810" w:id="1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1525"/>
    <w:bookmarkStart w:name="z1811" w:id="1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прослеживаемости;";</w:t>
      </w:r>
    </w:p>
    <w:bookmarkEnd w:id="1526"/>
    <w:bookmarkStart w:name="z1812" w:id="1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15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814" w:id="1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1528"/>
    <w:bookmarkStart w:name="z1815" w:id="1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1529"/>
    <w:bookmarkStart w:name="z1816" w:id="1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Жалагашскому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Казахстан, утвержденном согласно приложению 137 к указанному приказу: </w:t>
      </w:r>
    </w:p>
    <w:bookmarkEnd w:id="15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818" w:id="1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1531"/>
    <w:bookmarkStart w:name="z1819" w:id="1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1532"/>
    <w:bookmarkStart w:name="z1820" w:id="1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1533"/>
    <w:bookmarkStart w:name="z1821" w:id="1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1534"/>
    <w:bookmarkStart w:name="z1822" w:id="1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1535"/>
    <w:bookmarkStart w:name="z1823" w:id="1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1536"/>
    <w:bookmarkStart w:name="z1824" w:id="1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прослеживаемости;";</w:t>
      </w:r>
    </w:p>
    <w:bookmarkEnd w:id="1537"/>
    <w:bookmarkStart w:name="z1825" w:id="1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15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827" w:id="1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1539"/>
    <w:bookmarkStart w:name="z1828" w:id="1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1540"/>
    <w:bookmarkStart w:name="z1829" w:id="1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Сырдарьинскому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Казахстан, утвержденном согласно приложению 138 к указанному приказу:</w:t>
      </w:r>
    </w:p>
    <w:bookmarkEnd w:id="15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831" w:id="1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1542"/>
    <w:bookmarkStart w:name="z1832" w:id="1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1543"/>
    <w:bookmarkStart w:name="z1833" w:id="1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1544"/>
    <w:bookmarkStart w:name="z1834" w:id="1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1545"/>
    <w:bookmarkStart w:name="z1835" w:id="1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1546"/>
    <w:bookmarkStart w:name="z1836" w:id="1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1547"/>
    <w:bookmarkStart w:name="z1837" w:id="1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прослеживаемости;";</w:t>
      </w:r>
    </w:p>
    <w:bookmarkEnd w:id="1548"/>
    <w:bookmarkStart w:name="z1838" w:id="1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15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840" w:id="1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1550"/>
    <w:bookmarkStart w:name="z1841" w:id="1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1551"/>
    <w:bookmarkStart w:name="z1842" w:id="1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Шиелийскому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Казахстан, утвержденном согласно приложению 139 к указанному приказу:</w:t>
      </w:r>
    </w:p>
    <w:bookmarkEnd w:id="15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844" w:id="1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1553"/>
    <w:bookmarkStart w:name="z1845" w:id="1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1554"/>
    <w:bookmarkStart w:name="z1846" w:id="1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1555"/>
    <w:bookmarkStart w:name="z1847" w:id="1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1556"/>
    <w:bookmarkStart w:name="z1848" w:id="1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1557"/>
    <w:bookmarkStart w:name="z1849" w:id="1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1558"/>
    <w:bookmarkStart w:name="z1850" w:id="1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прослеживаемости;";</w:t>
      </w:r>
    </w:p>
    <w:bookmarkEnd w:id="1559"/>
    <w:bookmarkStart w:name="z1851" w:id="1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15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853" w:id="1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1561"/>
    <w:bookmarkStart w:name="z1854" w:id="1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1562"/>
    <w:bookmarkStart w:name="z1855" w:id="1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Жанакорганскому району Департамента государственных доходов по Кызылординской области Комитета государственных доходов Министерства финансов Республики Казахстан, утвержденном согласно приложению 140 к указанному приказу: </w:t>
      </w:r>
    </w:p>
    <w:bookmarkEnd w:id="15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857" w:id="1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1564"/>
    <w:bookmarkStart w:name="z1858" w:id="1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1565"/>
    <w:bookmarkStart w:name="z1859" w:id="1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1566"/>
    <w:bookmarkStart w:name="z1860" w:id="1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1567"/>
    <w:bookmarkStart w:name="z1861" w:id="1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1568"/>
    <w:bookmarkStart w:name="z1862" w:id="1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1569"/>
    <w:bookmarkStart w:name="z1863" w:id="1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прослеживаемости;";</w:t>
      </w:r>
    </w:p>
    <w:bookmarkEnd w:id="1570"/>
    <w:bookmarkStart w:name="z1864" w:id="1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15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866" w:id="1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1572"/>
    <w:bookmarkStart w:name="z1867" w:id="1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1573"/>
    <w:bookmarkStart w:name="z1868" w:id="1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Костанайской области Комитета государственных доходов Министерства финансов Республики Казахстан, утвержденном согласно приложению 141 к указанному приказу:</w:t>
      </w:r>
    </w:p>
    <w:bookmarkEnd w:id="15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870" w:id="1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89-1), 89-2), 89-3), 89-4), 89-5), 89-6) и 89-7) следующего содержания: </w:t>
      </w:r>
    </w:p>
    <w:bookmarkEnd w:id="1575"/>
    <w:bookmarkStart w:name="z1871" w:id="1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"89-1)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1576"/>
    <w:bookmarkStart w:name="z1872" w:id="1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1577"/>
    <w:bookmarkStart w:name="z1873" w:id="1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1578"/>
    <w:bookmarkStart w:name="z1874" w:id="1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1579"/>
    <w:bookmarkStart w:name="z1875" w:id="1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89-5) осуществление в пределах компетенции маркировки и прослеживаемости товаров в соответствии с утвержденными порядками;</w:t>
      </w:r>
    </w:p>
    <w:bookmarkEnd w:id="1580"/>
    <w:bookmarkStart w:name="z1876" w:id="1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89-6) ведение реестров участников оборота товаров, подлежащих маркировке и прослеживаемости;</w:t>
      </w:r>
    </w:p>
    <w:bookmarkEnd w:id="1581"/>
    <w:bookmarkStart w:name="z1877" w:id="1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1582"/>
    <w:bookmarkStart w:name="z1878" w:id="1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</w:p>
    <w:bookmarkEnd w:id="15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880" w:id="1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28-1) следующего содержания:</w:t>
      </w:r>
    </w:p>
    <w:bookmarkEnd w:id="1584"/>
    <w:bookmarkStart w:name="z1881" w:id="1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1585"/>
    <w:bookmarkStart w:name="z1882" w:id="1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Костанай Департамента государственных доходов по Костанайской области Комитета государственных доходов Министерства финансов Республики Казахстан, утвержденном согласно приложению 142 к указанному приказу: </w:t>
      </w:r>
    </w:p>
    <w:bookmarkEnd w:id="15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884" w:id="1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1587"/>
    <w:bookmarkStart w:name="z1885" w:id="1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1588"/>
    <w:bookmarkStart w:name="z1886" w:id="1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1589"/>
    <w:bookmarkStart w:name="z1887" w:id="1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1590"/>
    <w:bookmarkStart w:name="z1888" w:id="1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1591"/>
    <w:bookmarkStart w:name="z1889" w:id="1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1592"/>
    <w:bookmarkStart w:name="z1890" w:id="1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прослеживаемости;";</w:t>
      </w:r>
    </w:p>
    <w:bookmarkEnd w:id="1593"/>
    <w:bookmarkStart w:name="z1891" w:id="1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15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893" w:id="1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1595"/>
    <w:bookmarkStart w:name="z1894" w:id="1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1596"/>
    <w:bookmarkStart w:name="z1895" w:id="1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Лисаковску Департамента государственных доходов по Костанайской области Комитета государственных доходов Министерства финансов Республики Казахстан, утвержденном согласно приложению 143 к указанному приказу:</w:t>
      </w:r>
    </w:p>
    <w:bookmarkEnd w:id="15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897" w:id="1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1598"/>
    <w:bookmarkStart w:name="z1898" w:id="1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1599"/>
    <w:bookmarkStart w:name="z1899" w:id="1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1600"/>
    <w:bookmarkStart w:name="z1900" w:id="1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1601"/>
    <w:bookmarkStart w:name="z1901" w:id="1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1602"/>
    <w:bookmarkStart w:name="z1902" w:id="1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1603"/>
    <w:bookmarkStart w:name="z1903" w:id="1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прослеживаемости;";</w:t>
      </w:r>
    </w:p>
    <w:bookmarkEnd w:id="1604"/>
    <w:bookmarkStart w:name="z1904" w:id="1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16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906" w:id="1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1606"/>
    <w:bookmarkStart w:name="z1907" w:id="1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1607"/>
    <w:bookmarkStart w:name="z1908" w:id="1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Рудному Департамента государственных доходов по Костанайской области Комитета государственных доходов Министерства финансов Республики Казахстан, утвержденном согласно приложению 144 к указанному приказу: </w:t>
      </w:r>
    </w:p>
    <w:bookmarkEnd w:id="16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910" w:id="1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1609"/>
    <w:bookmarkStart w:name="z1911" w:id="1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1610"/>
    <w:bookmarkStart w:name="z1912" w:id="1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1611"/>
    <w:bookmarkStart w:name="z1913" w:id="1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1612"/>
    <w:bookmarkStart w:name="z1914" w:id="1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1613"/>
    <w:bookmarkStart w:name="z1915" w:id="1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1614"/>
    <w:bookmarkStart w:name="z1916" w:id="1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прослеживаемости;";</w:t>
      </w:r>
    </w:p>
    <w:bookmarkEnd w:id="1615"/>
    <w:bookmarkStart w:name="z1917" w:id="1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16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919" w:id="1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1617"/>
    <w:bookmarkStart w:name="z1920" w:id="1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1618"/>
    <w:bookmarkStart w:name="z1921" w:id="1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Аркалыку Департамента государственных доходов по Костанайской области Комитета государственных доходов Министерства финансов Республики Казахстан, утвержденном согласно приложению 145 к указанному приказу: </w:t>
      </w:r>
    </w:p>
    <w:bookmarkEnd w:id="16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923" w:id="1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1620"/>
    <w:bookmarkStart w:name="z1924" w:id="1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1621"/>
    <w:bookmarkStart w:name="z1925" w:id="1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1622"/>
    <w:bookmarkStart w:name="z1926" w:id="1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1623"/>
    <w:bookmarkStart w:name="z1927" w:id="1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1624"/>
    <w:bookmarkStart w:name="z1928" w:id="1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1625"/>
    <w:bookmarkStart w:name="z1929" w:id="1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прослеживаемости;";</w:t>
      </w:r>
    </w:p>
    <w:bookmarkEnd w:id="1626"/>
    <w:bookmarkStart w:name="z1930" w:id="1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16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932" w:id="1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1628"/>
    <w:bookmarkStart w:name="z1933" w:id="1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1629"/>
    <w:bookmarkStart w:name="z1934" w:id="1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Алтынсаринскому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Казахстан, утвержденном согласно приложению 146 к указанному приказу:</w:t>
      </w:r>
    </w:p>
    <w:bookmarkEnd w:id="16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936" w:id="1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1631"/>
    <w:bookmarkStart w:name="z1937" w:id="1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1632"/>
    <w:bookmarkStart w:name="z1938" w:id="1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1633"/>
    <w:bookmarkStart w:name="z1939" w:id="1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1634"/>
    <w:bookmarkStart w:name="z1940" w:id="1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1635"/>
    <w:bookmarkStart w:name="z1941" w:id="1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1636"/>
    <w:bookmarkStart w:name="z1942" w:id="1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прослеживаемости;";</w:t>
      </w:r>
    </w:p>
    <w:bookmarkEnd w:id="1637"/>
    <w:bookmarkStart w:name="z1943" w:id="1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16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945" w:id="1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1639"/>
    <w:bookmarkStart w:name="z1946" w:id="1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1640"/>
    <w:bookmarkStart w:name="z1947" w:id="1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Мендыкаринскому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Казахстан, утвержденном согласно приложению 147 к указанному приказу:</w:t>
      </w:r>
    </w:p>
    <w:bookmarkEnd w:id="16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949" w:id="1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1642"/>
    <w:bookmarkStart w:name="z1950" w:id="1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1643"/>
    <w:bookmarkStart w:name="z1951" w:id="1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1644"/>
    <w:bookmarkStart w:name="z1952" w:id="1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1645"/>
    <w:bookmarkStart w:name="z1953" w:id="1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1646"/>
    <w:bookmarkStart w:name="z1954" w:id="1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1647"/>
    <w:bookmarkStart w:name="z1955" w:id="1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прослеживаемости;";</w:t>
      </w:r>
    </w:p>
    <w:bookmarkEnd w:id="1648"/>
    <w:bookmarkStart w:name="z1956" w:id="1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16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958" w:id="1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1650"/>
    <w:bookmarkStart w:name="z1959" w:id="1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1651"/>
    <w:bookmarkStart w:name="z1960" w:id="1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Житикаринскому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Казахстан, утвержденном согласно приложению 148 к указанному приказу:</w:t>
      </w:r>
    </w:p>
    <w:bookmarkEnd w:id="16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962" w:id="1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1653"/>
    <w:bookmarkStart w:name="z1963" w:id="1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1654"/>
    <w:bookmarkStart w:name="z1964" w:id="1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1655"/>
    <w:bookmarkStart w:name="z1965" w:id="1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1656"/>
    <w:bookmarkStart w:name="z1966" w:id="1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1657"/>
    <w:bookmarkStart w:name="z1967" w:id="1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1658"/>
    <w:bookmarkStart w:name="z1968" w:id="1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прослеживаемости;";</w:t>
      </w:r>
    </w:p>
    <w:bookmarkEnd w:id="1659"/>
    <w:bookmarkStart w:name="z1969" w:id="1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16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971" w:id="1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1661"/>
    <w:bookmarkStart w:name="z1972" w:id="1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1662"/>
    <w:bookmarkStart w:name="z1973" w:id="1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Камыстинскому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Казахстан, утвержденном согласно приложению 149 к указанному приказу: </w:t>
      </w:r>
    </w:p>
    <w:bookmarkEnd w:id="16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975" w:id="1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1664"/>
    <w:bookmarkStart w:name="z1976" w:id="1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1665"/>
    <w:bookmarkStart w:name="z1977" w:id="1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1666"/>
    <w:bookmarkStart w:name="z1978" w:id="1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1667"/>
    <w:bookmarkStart w:name="z1979" w:id="1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1668"/>
    <w:bookmarkStart w:name="z1980" w:id="1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1669"/>
    <w:bookmarkStart w:name="z1981" w:id="1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прослеживаемости;";</w:t>
      </w:r>
    </w:p>
    <w:bookmarkEnd w:id="1670"/>
    <w:bookmarkStart w:name="z1982" w:id="1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16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984" w:id="1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1672"/>
    <w:bookmarkStart w:name="z1985" w:id="1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1673"/>
    <w:bookmarkStart w:name="z1986" w:id="1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Карасускому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Казахстан, утвержденном согласно приложению 150 к указанному приказу:</w:t>
      </w:r>
    </w:p>
    <w:bookmarkEnd w:id="16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988" w:id="1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1675"/>
    <w:bookmarkStart w:name="z1989" w:id="1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1676"/>
    <w:bookmarkStart w:name="z1990" w:id="1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1677"/>
    <w:bookmarkStart w:name="z1991" w:id="1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1678"/>
    <w:bookmarkStart w:name="z1992" w:id="1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1679"/>
    <w:bookmarkStart w:name="z1993" w:id="1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1680"/>
    <w:bookmarkStart w:name="z1994" w:id="1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прослеживаемости;";</w:t>
      </w:r>
    </w:p>
    <w:bookmarkEnd w:id="1681"/>
    <w:bookmarkStart w:name="z1995" w:id="1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16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1997" w:id="16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1683"/>
    <w:bookmarkStart w:name="z1998" w:id="16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1684"/>
    <w:bookmarkStart w:name="z1999" w:id="1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Карабалыкскому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Казахстан, утвержденном согласно приложению 151 к указанному приказу:</w:t>
      </w:r>
    </w:p>
    <w:bookmarkEnd w:id="16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001" w:id="1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14:</w:t>
      </w:r>
    </w:p>
    <w:bookmarkEnd w:id="1686"/>
    <w:bookmarkStart w:name="z2002" w:id="1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1687"/>
    <w:bookmarkStart w:name="z2003" w:id="1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1688"/>
    <w:bookmarkStart w:name="z2004" w:id="1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1689"/>
    <w:bookmarkStart w:name="z2005" w:id="1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1690"/>
    <w:bookmarkStart w:name="z2006" w:id="1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1691"/>
    <w:bookmarkStart w:name="z2007" w:id="1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1692"/>
    <w:bookmarkStart w:name="z2008" w:id="1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прослеживаемости;";</w:t>
      </w:r>
    </w:p>
    <w:bookmarkEnd w:id="1693"/>
    <w:bookmarkStart w:name="z2009" w:id="1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16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011" w:id="1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1695"/>
    <w:bookmarkStart w:name="z2012" w:id="1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1696"/>
    <w:bookmarkStart w:name="z2013" w:id="1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Костанайскому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Казахстан, утвержденном согласно приложению 152 к указанному приказу:</w:t>
      </w:r>
    </w:p>
    <w:bookmarkEnd w:id="16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015" w:id="16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1698"/>
    <w:bookmarkStart w:name="z2016" w:id="1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1699"/>
    <w:bookmarkStart w:name="z2017" w:id="1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1700"/>
    <w:bookmarkStart w:name="z2018" w:id="1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1701"/>
    <w:bookmarkStart w:name="z2019" w:id="1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1702"/>
    <w:bookmarkStart w:name="z2020" w:id="1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1703"/>
    <w:bookmarkStart w:name="z2021" w:id="1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прослеживаемости;";</w:t>
      </w:r>
    </w:p>
    <w:bookmarkEnd w:id="1704"/>
    <w:bookmarkStart w:name="z2022" w:id="1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17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024" w:id="1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1706"/>
    <w:bookmarkStart w:name="z2025" w:id="1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1707"/>
    <w:bookmarkStart w:name="z2026" w:id="1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Узункольскому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Казахстан, утвержденном согласно приложению 153 к указанному приказу:</w:t>
      </w:r>
    </w:p>
    <w:bookmarkEnd w:id="17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028" w:id="1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1709"/>
    <w:bookmarkStart w:name="z2029" w:id="1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1710"/>
    <w:bookmarkStart w:name="z2030" w:id="1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1711"/>
    <w:bookmarkStart w:name="z2031" w:id="1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1712"/>
    <w:bookmarkStart w:name="z2032" w:id="1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1713"/>
    <w:bookmarkStart w:name="z2033" w:id="1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1714"/>
    <w:bookmarkStart w:name="z2034" w:id="1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прослеживаемости;";</w:t>
      </w:r>
    </w:p>
    <w:bookmarkEnd w:id="1715"/>
    <w:bookmarkStart w:name="z2035" w:id="1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17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037" w:id="1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1717"/>
    <w:bookmarkStart w:name="z2038" w:id="1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1718"/>
    <w:bookmarkStart w:name="z2039" w:id="1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Наурзумскому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Казахстан, утвержденном согласно приложению 154 к указанному приказу:</w:t>
      </w:r>
    </w:p>
    <w:bookmarkEnd w:id="17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041" w:id="1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1720"/>
    <w:bookmarkStart w:name="z2042" w:id="1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1721"/>
    <w:bookmarkStart w:name="z2043" w:id="1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1722"/>
    <w:bookmarkStart w:name="z2044" w:id="1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1723"/>
    <w:bookmarkStart w:name="z2045" w:id="1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1724"/>
    <w:bookmarkStart w:name="z2046" w:id="1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1725"/>
    <w:bookmarkStart w:name="z2047" w:id="1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прослеживаемости;";</w:t>
      </w:r>
    </w:p>
    <w:bookmarkEnd w:id="1726"/>
    <w:bookmarkStart w:name="z2048" w:id="1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17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050" w:id="1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1728"/>
    <w:bookmarkStart w:name="z2051" w:id="1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1729"/>
    <w:bookmarkStart w:name="z2052" w:id="1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Денисовскому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Казахстан, утвержденном согласно приложению 155 к указанному приказу:</w:t>
      </w:r>
    </w:p>
    <w:bookmarkEnd w:id="17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054" w:id="1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1731"/>
    <w:bookmarkStart w:name="z2055" w:id="1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1732"/>
    <w:bookmarkStart w:name="z2056" w:id="1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1733"/>
    <w:bookmarkStart w:name="z2057" w:id="1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1734"/>
    <w:bookmarkStart w:name="z2058" w:id="1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1735"/>
    <w:bookmarkStart w:name="z2059" w:id="1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1736"/>
    <w:bookmarkStart w:name="z2060" w:id="1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прослеживаемости;";</w:t>
      </w:r>
    </w:p>
    <w:bookmarkEnd w:id="1737"/>
    <w:bookmarkStart w:name="z2061" w:id="1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17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063" w:id="1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1739"/>
    <w:bookmarkStart w:name="z2064" w:id="1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1740"/>
    <w:bookmarkStart w:name="z2065" w:id="1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Аулиекольскому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Казахстан, утвержденном согласно приложению 156 к указанному приказу: </w:t>
      </w:r>
    </w:p>
    <w:bookmarkEnd w:id="17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067" w:id="1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1742"/>
    <w:bookmarkStart w:name="z2068" w:id="1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1743"/>
    <w:bookmarkStart w:name="z2069" w:id="1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1744"/>
    <w:bookmarkStart w:name="z2070" w:id="1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1745"/>
    <w:bookmarkStart w:name="z2071" w:id="1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1746"/>
    <w:bookmarkStart w:name="z2072" w:id="1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1747"/>
    <w:bookmarkStart w:name="z2073" w:id="1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прослеживаемости;";</w:t>
      </w:r>
    </w:p>
    <w:bookmarkEnd w:id="1748"/>
    <w:bookmarkStart w:name="z2074" w:id="1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17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076" w:id="1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1750"/>
    <w:bookmarkStart w:name="z2077" w:id="1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1751"/>
    <w:bookmarkStart w:name="z2078" w:id="1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Тарановскому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Казахстан, утвержденном согласно приложению 157 к указанному приказу: </w:t>
      </w:r>
    </w:p>
    <w:bookmarkEnd w:id="17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080" w:id="1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1753"/>
    <w:bookmarkStart w:name="z2081" w:id="1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1754"/>
    <w:bookmarkStart w:name="z2082" w:id="1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1755"/>
    <w:bookmarkStart w:name="z2083" w:id="1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1756"/>
    <w:bookmarkStart w:name="z2084" w:id="1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1757"/>
    <w:bookmarkStart w:name="z2085" w:id="1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1758"/>
    <w:bookmarkStart w:name="z2086" w:id="1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прослеживаемости;";</w:t>
      </w:r>
    </w:p>
    <w:bookmarkEnd w:id="1759"/>
    <w:bookmarkStart w:name="z2087" w:id="1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17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089" w:id="1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1761"/>
    <w:bookmarkStart w:name="z2090" w:id="1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1762"/>
    <w:bookmarkStart w:name="z2091" w:id="1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Сарыкольскому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Казахстан, утвержденном согласно приложению 158 к указанному приказу: </w:t>
      </w:r>
    </w:p>
    <w:bookmarkEnd w:id="17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093" w:id="1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1764"/>
    <w:bookmarkStart w:name="z2094" w:id="1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1765"/>
    <w:bookmarkStart w:name="z2095" w:id="1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1766"/>
    <w:bookmarkStart w:name="z2096" w:id="1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1767"/>
    <w:bookmarkStart w:name="z2097" w:id="1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1768"/>
    <w:bookmarkStart w:name="z2098" w:id="1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1769"/>
    <w:bookmarkStart w:name="z2099" w:id="1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прослеживаемости;";</w:t>
      </w:r>
    </w:p>
    <w:bookmarkEnd w:id="1770"/>
    <w:bookmarkStart w:name="z2100" w:id="1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17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102" w:id="1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1772"/>
    <w:bookmarkStart w:name="z2103" w:id="1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1773"/>
    <w:bookmarkStart w:name="z2104" w:id="1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Федоровскому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Казахстан, утвержденном согласно приложению 159 к указанному приказу:</w:t>
      </w:r>
    </w:p>
    <w:bookmarkEnd w:id="17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106" w:id="1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1775"/>
    <w:bookmarkStart w:name="z2107" w:id="1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1776"/>
    <w:bookmarkStart w:name="z2108" w:id="1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1777"/>
    <w:bookmarkStart w:name="z2109" w:id="1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1778"/>
    <w:bookmarkStart w:name="z2110" w:id="1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1779"/>
    <w:bookmarkStart w:name="z2111" w:id="1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1780"/>
    <w:bookmarkStart w:name="z2112" w:id="1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прослеживаемости;";</w:t>
      </w:r>
    </w:p>
    <w:bookmarkEnd w:id="1781"/>
    <w:bookmarkStart w:name="z2113" w:id="1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17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115" w:id="1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1783"/>
    <w:bookmarkStart w:name="z2116" w:id="1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1784"/>
    <w:bookmarkStart w:name="z2117" w:id="1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Амангельдинскому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Казахстан, утвержденном согласно приложению 160 к указанному приказу:</w:t>
      </w:r>
    </w:p>
    <w:bookmarkEnd w:id="178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119" w:id="1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1786"/>
    <w:bookmarkStart w:name="z2120" w:id="1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1787"/>
    <w:bookmarkStart w:name="z2121" w:id="1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1788"/>
    <w:bookmarkStart w:name="z2122" w:id="1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1789"/>
    <w:bookmarkStart w:name="z2123" w:id="1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1790"/>
    <w:bookmarkStart w:name="z2124" w:id="1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1791"/>
    <w:bookmarkStart w:name="z2125" w:id="1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прослеживаемости;";</w:t>
      </w:r>
    </w:p>
    <w:bookmarkEnd w:id="1792"/>
    <w:bookmarkStart w:name="z2126" w:id="1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179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128" w:id="1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1794"/>
    <w:bookmarkStart w:name="z2129" w:id="1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1795"/>
    <w:bookmarkStart w:name="z2130" w:id="1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Жангильдинскому району Департамента государственных доходов по Костанайской области Комитета государственных доходов Министерства финансов Республики Казахстан, утвержденном согласно приложению 161 к указанному приказу:</w:t>
      </w:r>
    </w:p>
    <w:bookmarkEnd w:id="179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132" w:id="1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1797"/>
    <w:bookmarkStart w:name="z2133" w:id="1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1798"/>
    <w:bookmarkStart w:name="z2134" w:id="1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1799"/>
    <w:bookmarkStart w:name="z2135" w:id="1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1800"/>
    <w:bookmarkStart w:name="z2136" w:id="1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1801"/>
    <w:bookmarkStart w:name="z2137" w:id="1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1802"/>
    <w:bookmarkStart w:name="z2138" w:id="1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прослеживаемости;";</w:t>
      </w:r>
    </w:p>
    <w:bookmarkEnd w:id="1803"/>
    <w:bookmarkStart w:name="z2139" w:id="1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180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141" w:id="1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1805"/>
    <w:bookmarkStart w:name="z2142" w:id="1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1806"/>
    <w:bookmarkStart w:name="z2143" w:id="1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Мангистауской области Комитета государственных доходов Министерства финансов Республики Казахстан, утвержденном согласно приложению 162 к указанному приказу:</w:t>
      </w:r>
    </w:p>
    <w:bookmarkEnd w:id="180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145" w:id="1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89-1), 89-2), 89-3), 89-4), 89-5), 89-6) и 89-7) следующего содержания: </w:t>
      </w:r>
    </w:p>
    <w:bookmarkEnd w:id="1808"/>
    <w:bookmarkStart w:name="z2146" w:id="1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"89-1)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1809"/>
    <w:bookmarkStart w:name="z2147" w:id="1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1810"/>
    <w:bookmarkStart w:name="z2148" w:id="1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1811"/>
    <w:bookmarkStart w:name="z2149" w:id="1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1812"/>
    <w:bookmarkStart w:name="z2150" w:id="1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89-5) осуществление в пределах компетенции маркировки и прослеживаемости товаров в соответствии с утвержденными порядками;</w:t>
      </w:r>
    </w:p>
    <w:bookmarkEnd w:id="1813"/>
    <w:bookmarkStart w:name="z2151" w:id="1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89-6) ведение реестров участников оборота товаров, подлежащих маркировке и прослеживаемости;</w:t>
      </w:r>
    </w:p>
    <w:bookmarkEnd w:id="1814"/>
    <w:bookmarkStart w:name="z2152" w:id="1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1815"/>
    <w:bookmarkStart w:name="z2153" w:id="1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</w:p>
    <w:bookmarkEnd w:id="18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155" w:id="1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28-1) следующего содержания:</w:t>
      </w:r>
    </w:p>
    <w:bookmarkEnd w:id="1817"/>
    <w:bookmarkStart w:name="z2156" w:id="1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1818"/>
    <w:bookmarkStart w:name="z2157" w:id="1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Актау Департамента государственных доходов по Мангистауской области Комитета государственных доходов Министерства финансов Республики Казахстан, утвержденном согласно приложению 163 к указанному приказу:</w:t>
      </w:r>
    </w:p>
    <w:bookmarkEnd w:id="18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159" w:id="1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1820"/>
    <w:bookmarkStart w:name="z2160" w:id="1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1821"/>
    <w:bookmarkStart w:name="z2161" w:id="1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1822"/>
    <w:bookmarkStart w:name="z2162" w:id="1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1823"/>
    <w:bookmarkStart w:name="z2163" w:id="1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1824"/>
    <w:bookmarkStart w:name="z2164" w:id="1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1825"/>
    <w:bookmarkStart w:name="z2165" w:id="1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прослеживаемости;";</w:t>
      </w:r>
    </w:p>
    <w:bookmarkEnd w:id="1826"/>
    <w:bookmarkStart w:name="z2166" w:id="1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18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168" w:id="1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1828"/>
    <w:bookmarkStart w:name="z2169" w:id="1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1829"/>
    <w:bookmarkStart w:name="z2170" w:id="1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Жанаозену Департамента государственных доходов по Мангистауской области Комитета государственных доходов Министерства финансов Республики Казахстан, утвержденном согласно приложению 164 к указанному приказу:</w:t>
      </w:r>
    </w:p>
    <w:bookmarkEnd w:id="18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172" w:id="1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1831"/>
    <w:bookmarkStart w:name="z2173" w:id="1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1832"/>
    <w:bookmarkStart w:name="z2174" w:id="1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1833"/>
    <w:bookmarkStart w:name="z2175" w:id="1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1834"/>
    <w:bookmarkStart w:name="z2176" w:id="1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1835"/>
    <w:bookmarkStart w:name="z2177" w:id="1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1836"/>
    <w:bookmarkStart w:name="z2178" w:id="1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прослеживаемости;";</w:t>
      </w:r>
    </w:p>
    <w:bookmarkEnd w:id="1837"/>
    <w:bookmarkStart w:name="z2179" w:id="1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18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181" w:id="1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1839"/>
    <w:bookmarkStart w:name="z2182" w:id="1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1840"/>
    <w:bookmarkStart w:name="z2183" w:id="1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Бейнеускому району Департамента государственных доходов по Мангистауской области Комитета государственных доходов Министерства финансов Республики Казахстан, утвержденном согласно приложению 165 к указанному приказу:</w:t>
      </w:r>
    </w:p>
    <w:bookmarkEnd w:id="18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185" w:id="1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1842"/>
    <w:bookmarkStart w:name="z2186" w:id="1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1843"/>
    <w:bookmarkStart w:name="z2187" w:id="1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1844"/>
    <w:bookmarkStart w:name="z2188" w:id="1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1845"/>
    <w:bookmarkStart w:name="z2189" w:id="1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1846"/>
    <w:bookmarkStart w:name="z2190" w:id="1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1847"/>
    <w:bookmarkStart w:name="z2191" w:id="1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прослеживаемости;";</w:t>
      </w:r>
    </w:p>
    <w:bookmarkEnd w:id="1848"/>
    <w:bookmarkStart w:name="z2192" w:id="1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18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194" w:id="1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1850"/>
    <w:bookmarkStart w:name="z2195" w:id="1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1851"/>
    <w:bookmarkStart w:name="z2196" w:id="1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Каракиянскому району Департамента государственных доходов по Мангистауской области Комитета государственных доходов Министерства финансов Республики Казахстан, утвержденном согласно приложению 166 к указанному приказу:</w:t>
      </w:r>
    </w:p>
    <w:bookmarkEnd w:id="18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198" w:id="1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1853"/>
    <w:bookmarkStart w:name="z2199" w:id="1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1854"/>
    <w:bookmarkStart w:name="z2200" w:id="1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1855"/>
    <w:bookmarkStart w:name="z2201" w:id="1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1856"/>
    <w:bookmarkStart w:name="z2202" w:id="1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1857"/>
    <w:bookmarkStart w:name="z2203" w:id="1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1858"/>
    <w:bookmarkStart w:name="z2204" w:id="1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прослеживаемости;";</w:t>
      </w:r>
    </w:p>
    <w:bookmarkEnd w:id="1859"/>
    <w:bookmarkStart w:name="z2205" w:id="1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18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207" w:id="1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1861"/>
    <w:bookmarkStart w:name="z2208" w:id="1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1862"/>
    <w:bookmarkStart w:name="z2209" w:id="1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Мангистаускому району Департамента государственных доходов по Мангистауской области Комитета государственных доходов Министерства финансов Республики Казахстан, утвержденном согласно приложению 167 к указанному приказу:</w:t>
      </w:r>
    </w:p>
    <w:bookmarkEnd w:id="18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211" w:id="1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1864"/>
    <w:bookmarkStart w:name="z2212" w:id="1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1865"/>
    <w:bookmarkStart w:name="z2213" w:id="1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1866"/>
    <w:bookmarkStart w:name="z2214" w:id="1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1867"/>
    <w:bookmarkStart w:name="z2215" w:id="1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1868"/>
    <w:bookmarkStart w:name="z2216" w:id="1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1869"/>
    <w:bookmarkStart w:name="z2217" w:id="1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прослеживаемости;";</w:t>
      </w:r>
    </w:p>
    <w:bookmarkEnd w:id="1870"/>
    <w:bookmarkStart w:name="z2218" w:id="1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18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220" w:id="1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1872"/>
    <w:bookmarkStart w:name="z2221" w:id="1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1873"/>
    <w:bookmarkStart w:name="z2222" w:id="1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Мунайлинскому району Департамента государственных доходов по Мангистауской области Комитета государственных доходов Министерства финансов Республики Казахстан, утвержденном согласно приложению 168 к указанному приказу:</w:t>
      </w:r>
    </w:p>
    <w:bookmarkEnd w:id="18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224" w:id="1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1875"/>
    <w:bookmarkStart w:name="z2225" w:id="1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1876"/>
    <w:bookmarkStart w:name="z2226" w:id="1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1877"/>
    <w:bookmarkStart w:name="z2227" w:id="1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1878"/>
    <w:bookmarkStart w:name="z2228" w:id="1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1879"/>
    <w:bookmarkStart w:name="z2229" w:id="1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1880"/>
    <w:bookmarkStart w:name="z2230" w:id="1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прослеживаемости;";</w:t>
      </w:r>
    </w:p>
    <w:bookmarkEnd w:id="1881"/>
    <w:bookmarkStart w:name="z2231" w:id="1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188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233" w:id="1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1883"/>
    <w:bookmarkStart w:name="z2234" w:id="1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1884"/>
    <w:bookmarkStart w:name="z2235" w:id="1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об Управлении государственных доходов по Тупкараганскому району Департамента государственных доходов по Мангистауской области Комитета государственных доходов Министерства финансов Республики Казахстан, утвержденном согласно приложению 169 к указанному приказу:</w:t>
      </w:r>
    </w:p>
    <w:bookmarkEnd w:id="1885"/>
    <w:bookmarkStart w:name="z2236" w:id="1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14:</w:t>
      </w:r>
    </w:p>
    <w:bookmarkEnd w:id="1886"/>
    <w:bookmarkStart w:name="z2237" w:id="1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1887"/>
    <w:bookmarkStart w:name="z2238" w:id="1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1888"/>
    <w:bookmarkStart w:name="z2239" w:id="1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1889"/>
    <w:bookmarkStart w:name="z2240" w:id="1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1890"/>
    <w:bookmarkStart w:name="z2241" w:id="18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1891"/>
    <w:bookmarkStart w:name="z2242" w:id="1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1892"/>
    <w:bookmarkStart w:name="z2243" w:id="1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прослеживаемости;";</w:t>
      </w:r>
    </w:p>
    <w:bookmarkEnd w:id="1893"/>
    <w:bookmarkStart w:name="z2244" w:id="1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1894"/>
    <w:bookmarkStart w:name="z2245" w:id="1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15:</w:t>
      </w:r>
    </w:p>
    <w:bookmarkEnd w:id="1895"/>
    <w:bookmarkStart w:name="z2246" w:id="1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1896"/>
    <w:bookmarkStart w:name="z2247" w:id="1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1897"/>
    <w:bookmarkStart w:name="z2248" w:id="1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об Управлении государственных доходов "Морпорт Актау" Департамента государственных доходов по Мангистауской области Комитета государственных доходов Министерства финансов Республики Казахстан, утвержденном согласно приложению 170 к указанному приказу:</w:t>
      </w:r>
    </w:p>
    <w:bookmarkEnd w:id="1898"/>
    <w:bookmarkStart w:name="z2249" w:id="1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14:</w:t>
      </w:r>
    </w:p>
    <w:bookmarkEnd w:id="1899"/>
    <w:bookmarkStart w:name="z2250" w:id="1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1900"/>
    <w:bookmarkStart w:name="z2251" w:id="1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1901"/>
    <w:bookmarkStart w:name="z2252" w:id="1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1902"/>
    <w:bookmarkStart w:name="z2253" w:id="1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1903"/>
    <w:bookmarkStart w:name="z2254" w:id="1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1904"/>
    <w:bookmarkStart w:name="z2255" w:id="1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1905"/>
    <w:bookmarkStart w:name="z2256" w:id="1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прослеживаемости;";</w:t>
      </w:r>
    </w:p>
    <w:bookmarkEnd w:id="1906"/>
    <w:bookmarkStart w:name="z2257" w:id="1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1907"/>
    <w:bookmarkStart w:name="z2258" w:id="1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15:</w:t>
      </w:r>
    </w:p>
    <w:bookmarkEnd w:id="1908"/>
    <w:bookmarkStart w:name="z2259" w:id="1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1909"/>
    <w:bookmarkStart w:name="z2260" w:id="1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1910"/>
    <w:bookmarkStart w:name="z2261" w:id="1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Департаменте государственных доходов по Павлодарской области Комитета государственных доходов Министерства финансов Республики Казахстан, утвержденном согласно приложению 171 к указанному приказу:</w:t>
      </w:r>
    </w:p>
    <w:bookmarkEnd w:id="1911"/>
    <w:bookmarkStart w:name="z2262" w:id="1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15:</w:t>
      </w:r>
    </w:p>
    <w:bookmarkEnd w:id="1912"/>
    <w:bookmarkStart w:name="z2263" w:id="19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89-1), 89-2), 89-3), 89-4), 89-5), 89-6) и 89-7) следующего содержания: </w:t>
      </w:r>
    </w:p>
    <w:bookmarkEnd w:id="1913"/>
    <w:bookmarkStart w:name="z2264" w:id="1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"89-1)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1914"/>
    <w:bookmarkStart w:name="z2265" w:id="1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1915"/>
    <w:bookmarkStart w:name="z2266" w:id="1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1916"/>
    <w:bookmarkStart w:name="z2267" w:id="1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1917"/>
    <w:bookmarkStart w:name="z2268" w:id="19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89-5) осуществление в пределах компетенции маркировки и прослеживаемости товаров в соответствии с утвержденными порядками;</w:t>
      </w:r>
    </w:p>
    <w:bookmarkEnd w:id="1918"/>
    <w:bookmarkStart w:name="z2269" w:id="1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89-6) ведение реестров участников оборота товаров, подлежащих маркировке и прослеживаемости;";</w:t>
      </w:r>
    </w:p>
    <w:bookmarkEnd w:id="1919"/>
    <w:bookmarkStart w:name="z2270" w:id="1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1920"/>
    <w:bookmarkStart w:name="z2271" w:id="1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16</w:t>
      </w:r>
    </w:p>
    <w:bookmarkEnd w:id="1921"/>
    <w:bookmarkStart w:name="z2272" w:id="1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1922"/>
    <w:bookmarkStart w:name="z2273" w:id="1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28-1) следующего содержания:</w:t>
      </w:r>
    </w:p>
    <w:bookmarkEnd w:id="1923"/>
    <w:bookmarkStart w:name="z2274" w:id="1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1924"/>
    <w:bookmarkStart w:name="z2275" w:id="1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об Управлении государственных доходов по городу Павлодар Департамента государственных доходов по Павлодарской области Комитета государственных доходов Министерства финансов Республики Казахстан, утвержденном согласно приложению 172 к указанному приказу:</w:t>
      </w:r>
    </w:p>
    <w:bookmarkEnd w:id="1925"/>
    <w:bookmarkStart w:name="z2276" w:id="19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14:</w:t>
      </w:r>
    </w:p>
    <w:bookmarkEnd w:id="1926"/>
    <w:bookmarkStart w:name="z2277" w:id="19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1927"/>
    <w:bookmarkStart w:name="z2278" w:id="1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1928"/>
    <w:bookmarkStart w:name="z2279" w:id="1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1929"/>
    <w:bookmarkStart w:name="z2280" w:id="1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1930"/>
    <w:bookmarkStart w:name="z2281" w:id="1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1931"/>
    <w:bookmarkStart w:name="z2282" w:id="1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1932"/>
    <w:bookmarkStart w:name="z2283" w:id="1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</w:t>
      </w:r>
    </w:p>
    <w:bookmarkEnd w:id="1933"/>
    <w:bookmarkStart w:name="z2284" w:id="1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1934"/>
    <w:bookmarkStart w:name="z2285" w:id="1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15:</w:t>
      </w:r>
    </w:p>
    <w:bookmarkEnd w:id="1935"/>
    <w:bookmarkStart w:name="z2286" w:id="1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1936"/>
    <w:bookmarkStart w:name="z2287" w:id="1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1937"/>
    <w:bookmarkStart w:name="z2288" w:id="1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об Управлении государственных доходов по городу Аксу Департамента государственных доходов по Павлодарской области Комитета государственных доходов Министерства финансов Республики Казахстан, утвержденном согласно приложению 173 к указанному приказу:</w:t>
      </w:r>
    </w:p>
    <w:bookmarkEnd w:id="1938"/>
    <w:bookmarkStart w:name="z2289" w:id="1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14:</w:t>
      </w:r>
    </w:p>
    <w:bookmarkEnd w:id="1939"/>
    <w:bookmarkStart w:name="z2290" w:id="1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1940"/>
    <w:bookmarkStart w:name="z2291" w:id="19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1941"/>
    <w:bookmarkStart w:name="z2292" w:id="1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1942"/>
    <w:bookmarkStart w:name="z2293" w:id="1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1943"/>
    <w:bookmarkStart w:name="z2294" w:id="1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1944"/>
    <w:bookmarkStart w:name="z2295" w:id="1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1945"/>
    <w:bookmarkStart w:name="z2296" w:id="1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</w:t>
      </w:r>
    </w:p>
    <w:bookmarkEnd w:id="1946"/>
    <w:bookmarkStart w:name="z2297" w:id="1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1947"/>
    <w:bookmarkStart w:name="z2298" w:id="1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15:</w:t>
      </w:r>
    </w:p>
    <w:bookmarkEnd w:id="1948"/>
    <w:bookmarkStart w:name="z2299" w:id="1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1949"/>
    <w:bookmarkStart w:name="z2300" w:id="1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1950"/>
    <w:bookmarkStart w:name="z2301" w:id="1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об Управлении государственных доходов по городу Экибастуз Департамента государственных доходов по Павлодарской области Комитета государственных доходов Министерства финансов Республики Казахстан, утвержденном согласно приложению 174 к указанному приказу:</w:t>
      </w:r>
    </w:p>
    <w:bookmarkEnd w:id="1951"/>
    <w:bookmarkStart w:name="z2302" w:id="1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14:</w:t>
      </w:r>
    </w:p>
    <w:bookmarkEnd w:id="1952"/>
    <w:bookmarkStart w:name="z2303" w:id="1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1953"/>
    <w:bookmarkStart w:name="z2304" w:id="1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1954"/>
    <w:bookmarkStart w:name="z2305" w:id="1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1955"/>
    <w:bookmarkStart w:name="z2306" w:id="1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1956"/>
    <w:bookmarkStart w:name="z2307" w:id="1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1957"/>
    <w:bookmarkStart w:name="z2308" w:id="1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1958"/>
    <w:bookmarkStart w:name="z2309" w:id="1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</w:t>
      </w:r>
    </w:p>
    <w:bookmarkEnd w:id="1959"/>
    <w:bookmarkStart w:name="z2310" w:id="1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1960"/>
    <w:bookmarkStart w:name="z2311" w:id="1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15:</w:t>
      </w:r>
    </w:p>
    <w:bookmarkEnd w:id="1961"/>
    <w:bookmarkStart w:name="z2312" w:id="1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1962"/>
    <w:bookmarkStart w:name="z2313" w:id="1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1963"/>
    <w:bookmarkStart w:name="z2314" w:id="1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об Управлении государственных доходов по Актогайскому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Казахстан, утвержденном согласно приложению 175 к указанному приказу:</w:t>
      </w:r>
    </w:p>
    <w:bookmarkEnd w:id="1964"/>
    <w:bookmarkStart w:name="z2315" w:id="1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14:</w:t>
      </w:r>
    </w:p>
    <w:bookmarkEnd w:id="1965"/>
    <w:bookmarkStart w:name="z2316" w:id="1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1966"/>
    <w:bookmarkStart w:name="z2317" w:id="1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1967"/>
    <w:bookmarkStart w:name="z2318" w:id="1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1968"/>
    <w:bookmarkStart w:name="z2319" w:id="1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1969"/>
    <w:bookmarkStart w:name="z2320" w:id="1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1970"/>
    <w:bookmarkStart w:name="z2321" w:id="1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1971"/>
    <w:bookmarkStart w:name="z2322" w:id="1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</w:t>
      </w:r>
    </w:p>
    <w:bookmarkEnd w:id="1972"/>
    <w:bookmarkStart w:name="z2323" w:id="1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1973"/>
    <w:bookmarkStart w:name="z2324" w:id="1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15:</w:t>
      </w:r>
    </w:p>
    <w:bookmarkEnd w:id="1974"/>
    <w:bookmarkStart w:name="z2325" w:id="1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1975"/>
    <w:bookmarkStart w:name="z2326" w:id="1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1976"/>
    <w:bookmarkStart w:name="z2327" w:id="1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об Управлении государственных доходов по Баянаульскому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Казахстан, утвержденном согласно приложению 176 к указанному приказу:</w:t>
      </w:r>
    </w:p>
    <w:bookmarkEnd w:id="1977"/>
    <w:bookmarkStart w:name="z2328" w:id="1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14:</w:t>
      </w:r>
    </w:p>
    <w:bookmarkEnd w:id="1978"/>
    <w:bookmarkStart w:name="z2329" w:id="1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1979"/>
    <w:bookmarkStart w:name="z2330" w:id="1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1980"/>
    <w:bookmarkStart w:name="z2331" w:id="1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1981"/>
    <w:bookmarkStart w:name="z2332" w:id="1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1982"/>
    <w:bookmarkStart w:name="z2333" w:id="1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1983"/>
    <w:bookmarkStart w:name="z2334" w:id="1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1984"/>
    <w:bookmarkStart w:name="z2335" w:id="1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</w:t>
      </w:r>
    </w:p>
    <w:bookmarkEnd w:id="1985"/>
    <w:bookmarkStart w:name="z2336" w:id="19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1986"/>
    <w:bookmarkStart w:name="z2337" w:id="1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15:</w:t>
      </w:r>
    </w:p>
    <w:bookmarkEnd w:id="1987"/>
    <w:bookmarkStart w:name="z2338" w:id="1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1988"/>
    <w:bookmarkStart w:name="z2339" w:id="1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1989"/>
    <w:bookmarkStart w:name="z2340" w:id="1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об Управлении государственных доходов по Железинскому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Казахстан, утвержденном согласно приложению 177 к указанному приказу:</w:t>
      </w:r>
    </w:p>
    <w:bookmarkEnd w:id="1990"/>
    <w:bookmarkStart w:name="z2341" w:id="1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14:</w:t>
      </w:r>
    </w:p>
    <w:bookmarkEnd w:id="1991"/>
    <w:bookmarkStart w:name="z2342" w:id="1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1992"/>
    <w:bookmarkStart w:name="z2343" w:id="1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1993"/>
    <w:bookmarkStart w:name="z2344" w:id="1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1994"/>
    <w:bookmarkStart w:name="z2345" w:id="1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1995"/>
    <w:bookmarkStart w:name="z2346" w:id="1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1996"/>
    <w:bookmarkStart w:name="z2347" w:id="1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1997"/>
    <w:bookmarkStart w:name="z2348" w:id="1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</w:t>
      </w:r>
    </w:p>
    <w:bookmarkEnd w:id="1998"/>
    <w:bookmarkStart w:name="z2349" w:id="1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1999"/>
    <w:bookmarkStart w:name="z2350" w:id="2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15:</w:t>
      </w:r>
    </w:p>
    <w:bookmarkEnd w:id="2000"/>
    <w:bookmarkStart w:name="z2351" w:id="2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2001"/>
    <w:bookmarkStart w:name="z2352" w:id="2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2002"/>
    <w:bookmarkStart w:name="z2353" w:id="20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об Управлении государственных доходов по Иртышскому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Казахстан, утвержденном согласно приложению 178 к указанному приказу:</w:t>
      </w:r>
    </w:p>
    <w:bookmarkEnd w:id="2003"/>
    <w:bookmarkStart w:name="z2354" w:id="2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14:</w:t>
      </w:r>
    </w:p>
    <w:bookmarkEnd w:id="2004"/>
    <w:bookmarkStart w:name="z2355" w:id="2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2005"/>
    <w:bookmarkStart w:name="z2356" w:id="2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2006"/>
    <w:bookmarkStart w:name="z2357" w:id="2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2007"/>
    <w:bookmarkStart w:name="z2358" w:id="20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2008"/>
    <w:bookmarkStart w:name="z2359" w:id="2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2009"/>
    <w:bookmarkStart w:name="z2360" w:id="20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2010"/>
    <w:bookmarkStart w:name="z2361" w:id="20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</w:t>
      </w:r>
    </w:p>
    <w:bookmarkEnd w:id="2011"/>
    <w:bookmarkStart w:name="z2362" w:id="2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2012"/>
    <w:bookmarkStart w:name="z2363" w:id="2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15:</w:t>
      </w:r>
    </w:p>
    <w:bookmarkEnd w:id="2013"/>
    <w:bookmarkStart w:name="z2364" w:id="2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2014"/>
    <w:bookmarkStart w:name="z2365" w:id="2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2015"/>
    <w:bookmarkStart w:name="z2366" w:id="2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района Тереңкөл Департамента государственных доходов по Павлодарской области Комитета государственных доходов Министерства финансов Республики Казахстан, утвержденном согласно приложению 179 к указанному приказу:</w:t>
      </w:r>
    </w:p>
    <w:bookmarkEnd w:id="20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368" w:id="2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2017"/>
    <w:bookmarkStart w:name="z2369" w:id="2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2018"/>
    <w:bookmarkStart w:name="z2370" w:id="2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2019"/>
    <w:bookmarkStart w:name="z2371" w:id="2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2020"/>
    <w:bookmarkStart w:name="z2372" w:id="2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2021"/>
    <w:bookmarkStart w:name="z2373" w:id="2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2022"/>
    <w:bookmarkStart w:name="z2374" w:id="2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</w:t>
      </w:r>
    </w:p>
    <w:bookmarkEnd w:id="2023"/>
    <w:bookmarkStart w:name="z2375" w:id="2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20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377" w:id="20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2025"/>
    <w:bookmarkStart w:name="z2378" w:id="2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2026"/>
    <w:bookmarkStart w:name="z2379" w:id="2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района Аққулы Департамента государственных доходов по Павлодарской области Комитета государственных доходов Министерства финансов Республики Казахстан, утвержденном согласно приложению 180 к указанному приказу:</w:t>
      </w:r>
    </w:p>
    <w:bookmarkEnd w:id="20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381" w:id="2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2028"/>
    <w:bookmarkStart w:name="z2382" w:id="2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2029"/>
    <w:bookmarkStart w:name="z2383" w:id="2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2030"/>
    <w:bookmarkStart w:name="z2384" w:id="2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2031"/>
    <w:bookmarkStart w:name="z2385" w:id="2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2032"/>
    <w:bookmarkStart w:name="z2386" w:id="2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2033"/>
    <w:bookmarkStart w:name="z2387" w:id="2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</w:t>
      </w:r>
    </w:p>
    <w:bookmarkEnd w:id="2034"/>
    <w:bookmarkStart w:name="z2388" w:id="2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20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390" w:id="2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2036"/>
    <w:bookmarkStart w:name="z2391" w:id="2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2037"/>
    <w:bookmarkStart w:name="z2392" w:id="2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об Управлении государственных доходов по Майскому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Казахстан, утвержденном согласно приложению 181 к указанному приказу:</w:t>
      </w:r>
    </w:p>
    <w:bookmarkEnd w:id="2038"/>
    <w:bookmarkStart w:name="z2393" w:id="2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14:</w:t>
      </w:r>
    </w:p>
    <w:bookmarkEnd w:id="2039"/>
    <w:bookmarkStart w:name="z2394" w:id="2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2040"/>
    <w:bookmarkStart w:name="z2395" w:id="2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2041"/>
    <w:bookmarkStart w:name="z2396" w:id="2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2042"/>
    <w:bookmarkStart w:name="z2397" w:id="2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2043"/>
    <w:bookmarkStart w:name="z2398" w:id="2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2044"/>
    <w:bookmarkStart w:name="z2399" w:id="2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2045"/>
    <w:bookmarkStart w:name="z2400" w:id="2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</w:t>
      </w:r>
    </w:p>
    <w:bookmarkEnd w:id="2046"/>
    <w:bookmarkStart w:name="z2401" w:id="2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2047"/>
    <w:bookmarkStart w:name="z2402" w:id="2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15:</w:t>
      </w:r>
    </w:p>
    <w:bookmarkEnd w:id="2048"/>
    <w:bookmarkStart w:name="z2403" w:id="2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2049"/>
    <w:bookmarkStart w:name="z2404" w:id="2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2050"/>
    <w:bookmarkStart w:name="z2405" w:id="2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об Управлении государственных доходов по Павлодарскому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Казахстан, утвержденном согласно приложению 182 к указанному приказу:</w:t>
      </w:r>
    </w:p>
    <w:bookmarkEnd w:id="2051"/>
    <w:bookmarkStart w:name="z2406" w:id="2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14:</w:t>
      </w:r>
    </w:p>
    <w:bookmarkEnd w:id="2052"/>
    <w:bookmarkStart w:name="z2407" w:id="2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2053"/>
    <w:bookmarkStart w:name="z2408" w:id="2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2054"/>
    <w:bookmarkStart w:name="z2409" w:id="2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2055"/>
    <w:bookmarkStart w:name="z2410" w:id="2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2056"/>
    <w:bookmarkStart w:name="z2411" w:id="2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2057"/>
    <w:bookmarkStart w:name="z2412" w:id="2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2058"/>
    <w:bookmarkStart w:name="z2413" w:id="2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</w:t>
      </w:r>
    </w:p>
    <w:bookmarkEnd w:id="2059"/>
    <w:bookmarkStart w:name="z2414" w:id="2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2060"/>
    <w:bookmarkStart w:name="z2415" w:id="2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15:</w:t>
      </w:r>
    </w:p>
    <w:bookmarkEnd w:id="2061"/>
    <w:bookmarkStart w:name="z2416" w:id="2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2062"/>
    <w:bookmarkStart w:name="z2417" w:id="2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2063"/>
    <w:bookmarkStart w:name="z2418" w:id="2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об Управлении государственных доходов по Успенскому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Казахстан, утвержденном согласно приложению 183 к указанному приказу:</w:t>
      </w:r>
    </w:p>
    <w:bookmarkEnd w:id="2064"/>
    <w:bookmarkStart w:name="z2419" w:id="2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14:</w:t>
      </w:r>
    </w:p>
    <w:bookmarkEnd w:id="2065"/>
    <w:bookmarkStart w:name="z2420" w:id="2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2066"/>
    <w:bookmarkStart w:name="z2421" w:id="2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2067"/>
    <w:bookmarkStart w:name="z2422" w:id="2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2068"/>
    <w:bookmarkStart w:name="z2423" w:id="2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2069"/>
    <w:bookmarkStart w:name="z2424" w:id="20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2070"/>
    <w:bookmarkStart w:name="z2425" w:id="2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2071"/>
    <w:bookmarkStart w:name="z2426" w:id="2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</w:t>
      </w:r>
    </w:p>
    <w:bookmarkEnd w:id="2072"/>
    <w:bookmarkStart w:name="z2427" w:id="2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2073"/>
    <w:bookmarkStart w:name="z2428" w:id="2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15:</w:t>
      </w:r>
    </w:p>
    <w:bookmarkEnd w:id="2074"/>
    <w:bookmarkStart w:name="z2429" w:id="2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2075"/>
    <w:bookmarkStart w:name="z2430" w:id="2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2076"/>
    <w:bookmarkStart w:name="z2431" w:id="2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об Управлении государственных доходов по Щербактинскому району Департамента государственных доходов по Павлодарской области Комитета государственных доходов Министерства финансов Республики Казахстан, утвержденном согласно приложению 184 к указанному приказу:</w:t>
      </w:r>
    </w:p>
    <w:bookmarkEnd w:id="2077"/>
    <w:bookmarkStart w:name="z2432" w:id="2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14:</w:t>
      </w:r>
    </w:p>
    <w:bookmarkEnd w:id="2078"/>
    <w:bookmarkStart w:name="z2433" w:id="2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2079"/>
    <w:bookmarkStart w:name="z2434" w:id="2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2080"/>
    <w:bookmarkStart w:name="z2435" w:id="2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2081"/>
    <w:bookmarkStart w:name="z2436" w:id="2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2082"/>
    <w:bookmarkStart w:name="z2437" w:id="2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2083"/>
    <w:bookmarkStart w:name="z2438" w:id="2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2084"/>
    <w:bookmarkStart w:name="z2439" w:id="2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</w:t>
      </w:r>
    </w:p>
    <w:bookmarkEnd w:id="2085"/>
    <w:bookmarkStart w:name="z2440" w:id="2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2086"/>
    <w:bookmarkStart w:name="z2441" w:id="20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15:</w:t>
      </w:r>
    </w:p>
    <w:bookmarkEnd w:id="2087"/>
    <w:bookmarkStart w:name="z2442" w:id="2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2088"/>
    <w:bookmarkStart w:name="z2443" w:id="2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2089"/>
    <w:bookmarkStart w:name="z2444" w:id="2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Департаменте государственных доходов по Северо-Казахстанской области Комитета государственных доходов Министерства финансов Республики Казахстан, утвержденном согласно приложению 185 к указанному приказу:</w:t>
      </w:r>
    </w:p>
    <w:bookmarkEnd w:id="2090"/>
    <w:bookmarkStart w:name="z2445" w:id="2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15:</w:t>
      </w:r>
    </w:p>
    <w:bookmarkEnd w:id="2091"/>
    <w:bookmarkStart w:name="z2446" w:id="20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89-1), 89-2), 89-3), 89-4), 89-5), 89-6) и 89-7) следующего содержания: </w:t>
      </w:r>
    </w:p>
    <w:bookmarkEnd w:id="2092"/>
    <w:bookmarkStart w:name="z2447" w:id="2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"89-1)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2093"/>
    <w:bookmarkStart w:name="z2448" w:id="20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2094"/>
    <w:bookmarkStart w:name="z2449" w:id="20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2095"/>
    <w:bookmarkStart w:name="z2450" w:id="2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2096"/>
    <w:bookmarkStart w:name="z2451" w:id="2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89-4) осуществление в пределах компетенции маркировки и прослеживаемости товаров в соответствии с утвержденными порядками;</w:t>
      </w:r>
    </w:p>
    <w:bookmarkEnd w:id="2097"/>
    <w:bookmarkStart w:name="z2452" w:id="2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89-6) ведение реестров участников оборота товаров, подлежащих маркировке и прослеживаемости;</w:t>
      </w:r>
    </w:p>
    <w:bookmarkEnd w:id="2098"/>
    <w:bookmarkStart w:name="z2453" w:id="2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2099"/>
    <w:bookmarkStart w:name="z2454" w:id="2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16</w:t>
      </w:r>
    </w:p>
    <w:bookmarkEnd w:id="2100"/>
    <w:bookmarkStart w:name="z2455" w:id="2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2101"/>
    <w:bookmarkStart w:name="z2456" w:id="2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28-1) следующего содержания:</w:t>
      </w:r>
    </w:p>
    <w:bookmarkEnd w:id="2102"/>
    <w:bookmarkStart w:name="z2457" w:id="2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2103"/>
    <w:bookmarkStart w:name="z2458" w:id="2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об Управлении государственных доходов по Кызылжарскому району Департамента государственных доходов по Северо-Казахстанской области Комитета государственных доходов Министерства финансов Республики Казахстан, утвержденном согласно приложению 186 к указанному приказу:</w:t>
      </w:r>
    </w:p>
    <w:bookmarkEnd w:id="2104"/>
    <w:bookmarkStart w:name="z2459" w:id="2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14:</w:t>
      </w:r>
    </w:p>
    <w:bookmarkEnd w:id="2105"/>
    <w:bookmarkStart w:name="z2460" w:id="2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2106"/>
    <w:bookmarkStart w:name="z2461" w:id="2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2107"/>
    <w:bookmarkStart w:name="z2462" w:id="2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2108"/>
    <w:bookmarkStart w:name="z2463" w:id="2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2109"/>
    <w:bookmarkStart w:name="z2464" w:id="2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2110"/>
    <w:bookmarkStart w:name="z2465" w:id="2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2111"/>
    <w:bookmarkStart w:name="z2466" w:id="2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</w:t>
      </w:r>
    </w:p>
    <w:bookmarkEnd w:id="2112"/>
    <w:bookmarkStart w:name="z2467" w:id="2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2113"/>
    <w:bookmarkStart w:name="z2468" w:id="2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15:</w:t>
      </w:r>
    </w:p>
    <w:bookmarkEnd w:id="2114"/>
    <w:bookmarkStart w:name="z2469" w:id="2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2115"/>
    <w:bookmarkStart w:name="z2470" w:id="2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2116"/>
    <w:bookmarkStart w:name="z2471" w:id="2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об Управлении государственных доходов по району имени Магжана Жумабаева Департамента государственных доходов по Северо-Казахстанской области Комитета государственных доходов Министерства финансов Республики Казахстан, утвержденном согласно приложению 187 к указанному приказу:</w:t>
      </w:r>
    </w:p>
    <w:bookmarkEnd w:id="2117"/>
    <w:bookmarkStart w:name="z2472" w:id="2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14:</w:t>
      </w:r>
    </w:p>
    <w:bookmarkEnd w:id="2118"/>
    <w:bookmarkStart w:name="z2473" w:id="2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2119"/>
    <w:bookmarkStart w:name="z2474" w:id="2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2120"/>
    <w:bookmarkStart w:name="z2475" w:id="2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2121"/>
    <w:bookmarkStart w:name="z2476" w:id="2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2122"/>
    <w:bookmarkStart w:name="z2477" w:id="2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2123"/>
    <w:bookmarkStart w:name="z2478" w:id="2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2124"/>
    <w:bookmarkStart w:name="z2479" w:id="2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</w:t>
      </w:r>
    </w:p>
    <w:bookmarkEnd w:id="2125"/>
    <w:bookmarkStart w:name="z2480" w:id="2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2126"/>
    <w:bookmarkStart w:name="z2481" w:id="2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15:</w:t>
      </w:r>
    </w:p>
    <w:bookmarkEnd w:id="2127"/>
    <w:bookmarkStart w:name="z2482" w:id="2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2128"/>
    <w:bookmarkStart w:name="z2483" w:id="2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2129"/>
    <w:bookmarkStart w:name="z2484" w:id="2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об Управлении государственных доходов по Жамбылскому району Департамента государственных доходов по Северо-Казахстанской области Комитета государственных доходов Министерства финансов Республики Казахстан, утвержденном согласно приложению 188 к указанному приказу:</w:t>
      </w:r>
    </w:p>
    <w:bookmarkEnd w:id="2130"/>
    <w:bookmarkStart w:name="z2485" w:id="2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14:</w:t>
      </w:r>
    </w:p>
    <w:bookmarkEnd w:id="2131"/>
    <w:bookmarkStart w:name="z2486" w:id="2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2132"/>
    <w:bookmarkStart w:name="z2487" w:id="2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2133"/>
    <w:bookmarkStart w:name="z2488" w:id="2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2134"/>
    <w:bookmarkStart w:name="z2489" w:id="2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2135"/>
    <w:bookmarkStart w:name="z2490" w:id="2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2136"/>
    <w:bookmarkStart w:name="z2491" w:id="2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2137"/>
    <w:bookmarkStart w:name="z2492" w:id="2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</w:t>
      </w:r>
    </w:p>
    <w:bookmarkEnd w:id="2138"/>
    <w:bookmarkStart w:name="z2493" w:id="2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2139"/>
    <w:bookmarkStart w:name="z2494" w:id="2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15:</w:t>
      </w:r>
    </w:p>
    <w:bookmarkEnd w:id="2140"/>
    <w:bookmarkStart w:name="z2495" w:id="2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2141"/>
    <w:bookmarkStart w:name="z2496" w:id="2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2142"/>
    <w:bookmarkStart w:name="z2497" w:id="2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об Управлении государственных доходов по Есильскому району Департамента государственных доходов по Северо-Казахстанской области Комитета государственных доходов Министерства финансов Республики Казахстан, утвержденном согласно приложению 189 к указанному приказу:</w:t>
      </w:r>
    </w:p>
    <w:bookmarkEnd w:id="2143"/>
    <w:bookmarkStart w:name="z2498" w:id="2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14:</w:t>
      </w:r>
    </w:p>
    <w:bookmarkEnd w:id="2144"/>
    <w:bookmarkStart w:name="z2499" w:id="2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2145"/>
    <w:bookmarkStart w:name="z2500" w:id="2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2146"/>
    <w:bookmarkStart w:name="z2501" w:id="2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2147"/>
    <w:bookmarkStart w:name="z2502" w:id="2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2148"/>
    <w:bookmarkStart w:name="z2503" w:id="2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2149"/>
    <w:bookmarkStart w:name="z2504" w:id="2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2150"/>
    <w:bookmarkStart w:name="z2505" w:id="2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</w:t>
      </w:r>
    </w:p>
    <w:bookmarkEnd w:id="2151"/>
    <w:bookmarkStart w:name="z2506" w:id="2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2152"/>
    <w:bookmarkStart w:name="z2507" w:id="2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15:</w:t>
      </w:r>
    </w:p>
    <w:bookmarkEnd w:id="2153"/>
    <w:bookmarkStart w:name="z2508" w:id="21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2154"/>
    <w:bookmarkStart w:name="z2509" w:id="2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2155"/>
    <w:bookmarkStart w:name="z2510" w:id="2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об Управлении государственных доходов по Мамлютскому району Департамента государственных доходов по Северо-Казахстанской области Комитета государственных доходов Министерства финансов Республики Казахстан, утвержденном согласно приложению 190 к указанному приказу:</w:t>
      </w:r>
    </w:p>
    <w:bookmarkEnd w:id="2156"/>
    <w:bookmarkStart w:name="z2511" w:id="2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14:</w:t>
      </w:r>
    </w:p>
    <w:bookmarkEnd w:id="2157"/>
    <w:bookmarkStart w:name="z2512" w:id="2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2158"/>
    <w:bookmarkStart w:name="z2513" w:id="2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2159"/>
    <w:bookmarkStart w:name="z2514" w:id="2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2160"/>
    <w:bookmarkStart w:name="z2515" w:id="2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2161"/>
    <w:bookmarkStart w:name="z2516" w:id="2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2162"/>
    <w:bookmarkStart w:name="z2517" w:id="2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2163"/>
    <w:bookmarkStart w:name="z2518" w:id="2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</w:t>
      </w:r>
    </w:p>
    <w:bookmarkEnd w:id="2164"/>
    <w:bookmarkStart w:name="z2519" w:id="2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2165"/>
    <w:bookmarkStart w:name="z2520" w:id="2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15:</w:t>
      </w:r>
    </w:p>
    <w:bookmarkEnd w:id="2166"/>
    <w:bookmarkStart w:name="z2521" w:id="2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2167"/>
    <w:bookmarkStart w:name="z2522" w:id="2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2168"/>
    <w:bookmarkStart w:name="z2523" w:id="2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об Управлении государственных доходов по району Шал акына Департамента государственных доходов по Северо-Казахстанской области Комитета государственных доходов Министерства финансов Республики Казахстан, утвержденном согласно приложению 191 к указанному приказу:</w:t>
      </w:r>
    </w:p>
    <w:bookmarkEnd w:id="2169"/>
    <w:bookmarkStart w:name="z2524" w:id="2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14:</w:t>
      </w:r>
    </w:p>
    <w:bookmarkEnd w:id="2170"/>
    <w:bookmarkStart w:name="z2525" w:id="21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2171"/>
    <w:bookmarkStart w:name="z2526" w:id="2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2172"/>
    <w:bookmarkStart w:name="z2527" w:id="2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2173"/>
    <w:bookmarkStart w:name="z2528" w:id="2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2174"/>
    <w:bookmarkStart w:name="z2529" w:id="2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2175"/>
    <w:bookmarkStart w:name="z2530" w:id="21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2176"/>
    <w:bookmarkStart w:name="z2531" w:id="2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</w:t>
      </w:r>
    </w:p>
    <w:bookmarkEnd w:id="2177"/>
    <w:bookmarkStart w:name="z2532" w:id="21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2178"/>
    <w:bookmarkStart w:name="z2533" w:id="21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15:</w:t>
      </w:r>
    </w:p>
    <w:bookmarkEnd w:id="2179"/>
    <w:bookmarkStart w:name="z2534" w:id="2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2180"/>
    <w:bookmarkStart w:name="z2535" w:id="2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2181"/>
    <w:bookmarkStart w:name="z2536" w:id="2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об Управлении государственных доходов по Аккайынскому району Департамента государственных доходов по Северо-Казахстанской области Комитета государственных доходов Министерства финансов Республики Казахстан, утвержденном согласно приложению 192 к указанному приказу:</w:t>
      </w:r>
    </w:p>
    <w:bookmarkEnd w:id="2182"/>
    <w:bookmarkStart w:name="z2537" w:id="2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14:</w:t>
      </w:r>
    </w:p>
    <w:bookmarkEnd w:id="2183"/>
    <w:bookmarkStart w:name="z2538" w:id="2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2184"/>
    <w:bookmarkStart w:name="z2539" w:id="2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2185"/>
    <w:bookmarkStart w:name="z2540" w:id="2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2186"/>
    <w:bookmarkStart w:name="z2541" w:id="2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2187"/>
    <w:bookmarkStart w:name="z2542" w:id="2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2188"/>
    <w:bookmarkStart w:name="z2543" w:id="2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2189"/>
    <w:bookmarkStart w:name="z2544" w:id="2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</w:t>
      </w:r>
    </w:p>
    <w:bookmarkEnd w:id="2190"/>
    <w:bookmarkStart w:name="z2545" w:id="2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2191"/>
    <w:bookmarkStart w:name="z2546" w:id="2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15:</w:t>
      </w:r>
    </w:p>
    <w:bookmarkEnd w:id="2192"/>
    <w:bookmarkStart w:name="z2547" w:id="21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2193"/>
    <w:bookmarkStart w:name="z2548" w:id="2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2194"/>
    <w:bookmarkStart w:name="z2549" w:id="2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об Управлении государственных доходов по Тимирязевскому району Департамента государственных доходов по Северо-Казахстанской области Комитета государственных доходов Министерства финансов Республики Казахстан, утвержденном согласно приложению 193 к указанному приказу:</w:t>
      </w:r>
    </w:p>
    <w:bookmarkEnd w:id="2195"/>
    <w:bookmarkStart w:name="z2550" w:id="2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14:</w:t>
      </w:r>
    </w:p>
    <w:bookmarkEnd w:id="2196"/>
    <w:bookmarkStart w:name="z2551" w:id="2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2197"/>
    <w:bookmarkStart w:name="z2552" w:id="2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2198"/>
    <w:bookmarkStart w:name="z2553" w:id="2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2199"/>
    <w:bookmarkStart w:name="z2554" w:id="2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2200"/>
    <w:bookmarkStart w:name="z2555" w:id="2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2201"/>
    <w:bookmarkStart w:name="z2556" w:id="2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2202"/>
    <w:bookmarkStart w:name="z2557" w:id="2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</w:t>
      </w:r>
    </w:p>
    <w:bookmarkEnd w:id="2203"/>
    <w:bookmarkStart w:name="z2558" w:id="2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2204"/>
    <w:bookmarkStart w:name="z2559" w:id="2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15:</w:t>
      </w:r>
    </w:p>
    <w:bookmarkEnd w:id="2205"/>
    <w:bookmarkStart w:name="z2560" w:id="2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2206"/>
    <w:bookmarkStart w:name="z2561" w:id="2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2207"/>
    <w:bookmarkStart w:name="z2562" w:id="2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об Управлении государственных доходов по Айыртаускому району Департамента государственных доходов по Северо-Казахстанской области Комитета государственных доходов Министерства финансов Республики Казахстан, утвержденном согласно приложению 194 к указанному приказу:</w:t>
      </w:r>
    </w:p>
    <w:bookmarkEnd w:id="2208"/>
    <w:bookmarkStart w:name="z2563" w:id="2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14:</w:t>
      </w:r>
    </w:p>
    <w:bookmarkEnd w:id="2209"/>
    <w:bookmarkStart w:name="z2564" w:id="2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2210"/>
    <w:bookmarkStart w:name="z2565" w:id="2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2211"/>
    <w:bookmarkStart w:name="z2566" w:id="2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2212"/>
    <w:bookmarkStart w:name="z2567" w:id="2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2213"/>
    <w:bookmarkStart w:name="z2568" w:id="2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2214"/>
    <w:bookmarkStart w:name="z2569" w:id="2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2215"/>
    <w:bookmarkStart w:name="z2570" w:id="2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</w:t>
      </w:r>
    </w:p>
    <w:bookmarkEnd w:id="2216"/>
    <w:bookmarkStart w:name="z2571" w:id="2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2217"/>
    <w:bookmarkStart w:name="z2572" w:id="2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15:</w:t>
      </w:r>
    </w:p>
    <w:bookmarkEnd w:id="2218"/>
    <w:bookmarkStart w:name="z2573" w:id="2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2219"/>
    <w:bookmarkStart w:name="z2574" w:id="2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2220"/>
    <w:bookmarkStart w:name="z2575" w:id="2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об Управлении государственных доходов по Акжарскому району Департамента государственных доходов по Северо-Казахстанской области Комитета государственных доходов Министерства финансов Республики Казахстан, утвержденном согласно приложению 195 к указанному приказу:</w:t>
      </w:r>
    </w:p>
    <w:bookmarkEnd w:id="2221"/>
    <w:bookmarkStart w:name="z2576" w:id="2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14:</w:t>
      </w:r>
    </w:p>
    <w:bookmarkEnd w:id="2222"/>
    <w:bookmarkStart w:name="z2577" w:id="2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2223"/>
    <w:bookmarkStart w:name="z2578" w:id="2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2224"/>
    <w:bookmarkStart w:name="z2579" w:id="2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2225"/>
    <w:bookmarkStart w:name="z2580" w:id="2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2226"/>
    <w:bookmarkStart w:name="z2581" w:id="2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2227"/>
    <w:bookmarkStart w:name="z2582" w:id="2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2228"/>
    <w:bookmarkStart w:name="z2583" w:id="2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</w:t>
      </w:r>
    </w:p>
    <w:bookmarkEnd w:id="2229"/>
    <w:bookmarkStart w:name="z2584" w:id="2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2230"/>
    <w:bookmarkStart w:name="z2585" w:id="2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15:</w:t>
      </w:r>
    </w:p>
    <w:bookmarkEnd w:id="2231"/>
    <w:bookmarkStart w:name="z2586" w:id="2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2232"/>
    <w:bookmarkStart w:name="z2587" w:id="2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2233"/>
    <w:bookmarkStart w:name="z2588" w:id="2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об Управлении государственных доходов по Тайыншинскому району Департамента государственных доходов по Северо-Казахстанской области Комитета государственных доходов Министерства финансов Республики Казахстан, утвержденном согласно приложению 196 к указанному приказу:</w:t>
      </w:r>
    </w:p>
    <w:bookmarkEnd w:id="2234"/>
    <w:bookmarkStart w:name="z2589" w:id="2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14:</w:t>
      </w:r>
    </w:p>
    <w:bookmarkEnd w:id="2235"/>
    <w:bookmarkStart w:name="z2590" w:id="2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2236"/>
    <w:bookmarkStart w:name="z2591" w:id="2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2237"/>
    <w:bookmarkStart w:name="z2592" w:id="22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2238"/>
    <w:bookmarkStart w:name="z2593" w:id="2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2239"/>
    <w:bookmarkStart w:name="z2594" w:id="2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2240"/>
    <w:bookmarkStart w:name="z2595" w:id="2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2241"/>
    <w:bookmarkStart w:name="z2596" w:id="2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</w:t>
      </w:r>
    </w:p>
    <w:bookmarkEnd w:id="2242"/>
    <w:bookmarkStart w:name="z2597" w:id="2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2243"/>
    <w:bookmarkStart w:name="z2598" w:id="2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15:</w:t>
      </w:r>
    </w:p>
    <w:bookmarkEnd w:id="2244"/>
    <w:bookmarkStart w:name="z2599" w:id="2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2245"/>
    <w:bookmarkStart w:name="z2600" w:id="2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2246"/>
    <w:bookmarkStart w:name="z2601" w:id="2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об Управлении государственных доходов по Уалихановскому району Департамента государственных доходов по Северо-Казахстанской области Комитета государственных доходов Министерства финансов Республики Казахстан, утвержденном согласно приложению 197 к указанному приказу:</w:t>
      </w:r>
    </w:p>
    <w:bookmarkEnd w:id="2247"/>
    <w:bookmarkStart w:name="z2602" w:id="2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14:</w:t>
      </w:r>
    </w:p>
    <w:bookmarkEnd w:id="2248"/>
    <w:bookmarkStart w:name="z2603" w:id="2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2249"/>
    <w:bookmarkStart w:name="z2604" w:id="2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2250"/>
    <w:bookmarkStart w:name="z2605" w:id="2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2251"/>
    <w:bookmarkStart w:name="z2606" w:id="2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2252"/>
    <w:bookmarkStart w:name="z2607" w:id="2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2253"/>
    <w:bookmarkStart w:name="z2608" w:id="2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2254"/>
    <w:bookmarkStart w:name="z2609" w:id="22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</w:t>
      </w:r>
    </w:p>
    <w:bookmarkEnd w:id="2255"/>
    <w:bookmarkStart w:name="z2610" w:id="2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2256"/>
    <w:bookmarkStart w:name="z2611" w:id="2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15:</w:t>
      </w:r>
    </w:p>
    <w:bookmarkEnd w:id="2257"/>
    <w:bookmarkStart w:name="z2612" w:id="2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2258"/>
    <w:bookmarkStart w:name="z2613" w:id="2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2259"/>
    <w:bookmarkStart w:name="z2614" w:id="22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об Управлении государственных доходов по району имени Габита Мусрепова Департамента государственных доходов по Северо-Казахстанской области Комитета государственных доходов Министерства финансов Республики Казахстан, утвержденном согласно приложению 198 к указанному приказу:</w:t>
      </w:r>
    </w:p>
    <w:bookmarkEnd w:id="2260"/>
    <w:bookmarkStart w:name="z2615" w:id="2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14:</w:t>
      </w:r>
    </w:p>
    <w:bookmarkEnd w:id="2261"/>
    <w:bookmarkStart w:name="z2616" w:id="22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2262"/>
    <w:bookmarkStart w:name="z2617" w:id="22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2263"/>
    <w:bookmarkStart w:name="z2618" w:id="2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2264"/>
    <w:bookmarkStart w:name="z2619" w:id="2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2265"/>
    <w:bookmarkStart w:name="z2620" w:id="2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2266"/>
    <w:bookmarkStart w:name="z2621" w:id="2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2267"/>
    <w:bookmarkStart w:name="z2622" w:id="2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</w:t>
      </w:r>
    </w:p>
    <w:bookmarkEnd w:id="2268"/>
    <w:bookmarkStart w:name="z2623" w:id="2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2269"/>
    <w:bookmarkStart w:name="z2624" w:id="2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15:</w:t>
      </w:r>
    </w:p>
    <w:bookmarkEnd w:id="2270"/>
    <w:bookmarkStart w:name="z2625" w:id="2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2271"/>
    <w:bookmarkStart w:name="z2626" w:id="2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2272"/>
    <w:bookmarkStart w:name="z2627" w:id="2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об Управлении государственных доходов по городу Петропавловск Департамента государственных доходов по Северо-Казахстанской области Комитета государственных доходов Министерства финансов Республики Казахстан, утвержденном согласно приложению 199 к указанному приказу:</w:t>
      </w:r>
    </w:p>
    <w:bookmarkEnd w:id="2273"/>
    <w:bookmarkStart w:name="z2628" w:id="2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14:</w:t>
      </w:r>
    </w:p>
    <w:bookmarkEnd w:id="2274"/>
    <w:bookmarkStart w:name="z2629" w:id="2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2275"/>
    <w:bookmarkStart w:name="z2630" w:id="2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2276"/>
    <w:bookmarkStart w:name="z2631" w:id="22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2277"/>
    <w:bookmarkStart w:name="z2632" w:id="2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2278"/>
    <w:bookmarkStart w:name="z2633" w:id="2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2279"/>
    <w:bookmarkStart w:name="z2634" w:id="2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2280"/>
    <w:bookmarkStart w:name="z2635" w:id="2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</w:t>
      </w:r>
    </w:p>
    <w:bookmarkEnd w:id="2281"/>
    <w:bookmarkStart w:name="z2636" w:id="2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2282"/>
    <w:bookmarkStart w:name="z2637" w:id="2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15:</w:t>
      </w:r>
    </w:p>
    <w:bookmarkEnd w:id="2283"/>
    <w:bookmarkStart w:name="z2638" w:id="2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2284"/>
    <w:bookmarkStart w:name="z2639" w:id="2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2285"/>
    <w:bookmarkStart w:name="z2640" w:id="2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Туркестанской области Комитета государственных доходов Министерства финансов Республики Казахстан, утвержденном согласно приложению 200 к указанному приказу:</w:t>
      </w:r>
    </w:p>
    <w:bookmarkEnd w:id="22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642" w:id="2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89-1), 89-2), 89-3), 89-4), 89-5), 89-6) и 89-7) следующего содержания: </w:t>
      </w:r>
    </w:p>
    <w:bookmarkEnd w:id="2287"/>
    <w:bookmarkStart w:name="z2643" w:id="2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"89-1)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2288"/>
    <w:bookmarkStart w:name="z2644" w:id="2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2289"/>
    <w:bookmarkStart w:name="z2645" w:id="2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2290"/>
    <w:bookmarkStart w:name="z2646" w:id="2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2291"/>
    <w:bookmarkStart w:name="z2647" w:id="2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89-5) осуществление в пределах компетенции маркировки и прослеживаемости товаров в соответствии с утвержденными порядками;</w:t>
      </w:r>
    </w:p>
    <w:bookmarkEnd w:id="2292"/>
    <w:bookmarkStart w:name="z2648" w:id="2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89-6) ведение реестров участников оборота товаров, подлежащих маркировке и прослеживаемости;</w:t>
      </w:r>
    </w:p>
    <w:bookmarkEnd w:id="2293"/>
    <w:bookmarkStart w:name="z2649" w:id="2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2294"/>
    <w:bookmarkStart w:name="z2650" w:id="2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</w:p>
    <w:bookmarkEnd w:id="229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652" w:id="2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28-1) следующего содержания:</w:t>
      </w:r>
    </w:p>
    <w:bookmarkEnd w:id="2296"/>
    <w:bookmarkStart w:name="z2653" w:id="2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2297"/>
    <w:bookmarkStart w:name="z2654" w:id="2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Арыс Департамента государственных доходов по Туркестанской области Комитета государственных доходов Министерства финансов Республики Казахстан, утвержденном согласно приложению 202 к указанному приказу:</w:t>
      </w:r>
    </w:p>
    <w:bookmarkEnd w:id="229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656" w:id="2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2299"/>
    <w:bookmarkStart w:name="z2657" w:id="2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2300"/>
    <w:bookmarkStart w:name="z2658" w:id="2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2301"/>
    <w:bookmarkStart w:name="z2659" w:id="2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2302"/>
    <w:bookmarkStart w:name="z2660" w:id="2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2303"/>
    <w:bookmarkStart w:name="z2661" w:id="2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2304"/>
    <w:bookmarkStart w:name="z2662" w:id="2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</w:t>
      </w:r>
    </w:p>
    <w:bookmarkEnd w:id="2305"/>
    <w:bookmarkStart w:name="z2663" w:id="2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230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665" w:id="2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2307"/>
    <w:bookmarkStart w:name="z2666" w:id="2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2308"/>
    <w:bookmarkStart w:name="z2667" w:id="2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Кентау Департамента государственных доходов по Туркестанской области Комитета государственных доходов Министерства финансов Республики Казахстан, утвержденном согласно приложению 203 к указанному приказу:</w:t>
      </w:r>
    </w:p>
    <w:bookmarkEnd w:id="230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669" w:id="2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2310"/>
    <w:bookmarkStart w:name="z2670" w:id="2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2311"/>
    <w:bookmarkStart w:name="z2671" w:id="2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2312"/>
    <w:bookmarkStart w:name="z2672" w:id="2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2313"/>
    <w:bookmarkStart w:name="z2673" w:id="2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2314"/>
    <w:bookmarkStart w:name="z2674" w:id="2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2315"/>
    <w:bookmarkStart w:name="z2675" w:id="2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</w:t>
      </w:r>
    </w:p>
    <w:bookmarkEnd w:id="2316"/>
    <w:bookmarkStart w:name="z2676" w:id="2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23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678" w:id="2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2318"/>
    <w:bookmarkStart w:name="z2679" w:id="2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2319"/>
    <w:bookmarkStart w:name="z2680" w:id="2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городу Туркестан Департамента государственных доходов по Туркестанской области Комитета государственных доходов Министерства финансов Республики Казахстан, утвержденном согласно приложению 204 к указанному приказу:</w:t>
      </w:r>
    </w:p>
    <w:bookmarkEnd w:id="23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682" w:id="2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2321"/>
    <w:bookmarkStart w:name="z2683" w:id="23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2322"/>
    <w:bookmarkStart w:name="z2684" w:id="2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2323"/>
    <w:bookmarkStart w:name="z2685" w:id="2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2324"/>
    <w:bookmarkStart w:name="z2686" w:id="2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2325"/>
    <w:bookmarkStart w:name="z2687" w:id="2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2326"/>
    <w:bookmarkStart w:name="z2688" w:id="2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</w:t>
      </w:r>
    </w:p>
    <w:bookmarkEnd w:id="2327"/>
    <w:bookmarkStart w:name="z2689" w:id="2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232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691" w:id="2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2329"/>
    <w:bookmarkStart w:name="z2692" w:id="2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2330"/>
    <w:bookmarkStart w:name="z2693" w:id="2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Байдибекскому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Казахстан, утвержденном согласно приложению 207 к указанному приказу:</w:t>
      </w:r>
    </w:p>
    <w:bookmarkEnd w:id="23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695" w:id="2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2332"/>
    <w:bookmarkStart w:name="z2696" w:id="2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2333"/>
    <w:bookmarkStart w:name="z2697" w:id="2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2334"/>
    <w:bookmarkStart w:name="z2698" w:id="2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2335"/>
    <w:bookmarkStart w:name="z2699" w:id="2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2336"/>
    <w:bookmarkStart w:name="z2700" w:id="2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2337"/>
    <w:bookmarkStart w:name="z2701" w:id="2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</w:t>
      </w:r>
    </w:p>
    <w:bookmarkEnd w:id="2338"/>
    <w:bookmarkStart w:name="z2702" w:id="23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23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704" w:id="2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2340"/>
    <w:bookmarkStart w:name="z2705" w:id="2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2341"/>
    <w:bookmarkStart w:name="z2706" w:id="2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Ордабасинскому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Казахстан, утвержденном согласно приложению 209 к указанному приказу:</w:t>
      </w:r>
    </w:p>
    <w:bookmarkEnd w:id="234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708" w:id="2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2343"/>
    <w:bookmarkStart w:name="z2709" w:id="23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2344"/>
    <w:bookmarkStart w:name="z2710" w:id="2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2345"/>
    <w:bookmarkStart w:name="z2711" w:id="23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2346"/>
    <w:bookmarkStart w:name="z2712" w:id="23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2347"/>
    <w:bookmarkStart w:name="z2713" w:id="23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2348"/>
    <w:bookmarkStart w:name="z2714" w:id="23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</w:t>
      </w:r>
    </w:p>
    <w:bookmarkEnd w:id="2349"/>
    <w:bookmarkStart w:name="z2715" w:id="23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235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717" w:id="23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2351"/>
    <w:bookmarkStart w:name="z2718" w:id="23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2352"/>
    <w:bookmarkStart w:name="z2719" w:id="23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Мактааральскому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Казахстан, утвержденном согласно приложению 210 к указанному приказу:</w:t>
      </w:r>
    </w:p>
    <w:bookmarkEnd w:id="235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721" w:id="23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2354"/>
    <w:bookmarkStart w:name="z2722" w:id="23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2355"/>
    <w:bookmarkStart w:name="z2723" w:id="23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2356"/>
    <w:bookmarkStart w:name="z2724" w:id="23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2357"/>
    <w:bookmarkStart w:name="z2725" w:id="23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2358"/>
    <w:bookmarkStart w:name="z2726" w:id="23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2359"/>
    <w:bookmarkStart w:name="z2727" w:id="23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</w:t>
      </w:r>
    </w:p>
    <w:bookmarkEnd w:id="2360"/>
    <w:bookmarkStart w:name="z2728" w:id="23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236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730" w:id="23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2362"/>
    <w:bookmarkStart w:name="z2731" w:id="23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2363"/>
    <w:bookmarkStart w:name="z2732" w:id="23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Жетысайскому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Казахстан, утвержденном согласно приложению 210-1 к указанному приказу:</w:t>
      </w:r>
    </w:p>
    <w:bookmarkEnd w:id="236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734" w:id="23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2365"/>
    <w:bookmarkStart w:name="z2735" w:id="23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2366"/>
    <w:bookmarkStart w:name="z2736" w:id="23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2367"/>
    <w:bookmarkStart w:name="z2737" w:id="23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2368"/>
    <w:bookmarkStart w:name="z2738" w:id="23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2369"/>
    <w:bookmarkStart w:name="z2739" w:id="23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2370"/>
    <w:bookmarkStart w:name="z2740" w:id="23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</w:t>
      </w:r>
    </w:p>
    <w:bookmarkEnd w:id="2371"/>
    <w:bookmarkStart w:name="z2741" w:id="23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237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743" w:id="23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2373"/>
    <w:bookmarkStart w:name="z2744" w:id="23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2374"/>
    <w:bookmarkStart w:name="z2745" w:id="23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Отрарскому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Казахстан, утвержденном согласно приложению 211 к указанному приказу:</w:t>
      </w:r>
    </w:p>
    <w:bookmarkEnd w:id="237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747" w:id="23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2376"/>
    <w:bookmarkStart w:name="z2748" w:id="23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2377"/>
    <w:bookmarkStart w:name="z2749" w:id="23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2378"/>
    <w:bookmarkStart w:name="z2750" w:id="23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2379"/>
    <w:bookmarkStart w:name="z2751" w:id="23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2380"/>
    <w:bookmarkStart w:name="z2752" w:id="23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2381"/>
    <w:bookmarkStart w:name="z2753" w:id="23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</w:t>
      </w:r>
    </w:p>
    <w:bookmarkEnd w:id="2382"/>
    <w:bookmarkStart w:name="z2754" w:id="23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238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756" w:id="23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2384"/>
    <w:bookmarkStart w:name="z2757" w:id="23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2385"/>
    <w:bookmarkStart w:name="z2758" w:id="23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Казгуртскому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Казахстан, утвержденном согласно приложению 212 к указанному приказу:</w:t>
      </w:r>
    </w:p>
    <w:bookmarkEnd w:id="238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760" w:id="23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2387"/>
    <w:bookmarkStart w:name="z2761" w:id="23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2388"/>
    <w:bookmarkStart w:name="z2762" w:id="23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2389"/>
    <w:bookmarkStart w:name="z2763" w:id="23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2390"/>
    <w:bookmarkStart w:name="z2764" w:id="23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2391"/>
    <w:bookmarkStart w:name="z2765" w:id="23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2392"/>
    <w:bookmarkStart w:name="z2766" w:id="23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</w:t>
      </w:r>
    </w:p>
    <w:bookmarkEnd w:id="2393"/>
    <w:bookmarkStart w:name="z2767" w:id="23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239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769" w:id="23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2395"/>
    <w:bookmarkStart w:name="z2770" w:id="23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2396"/>
    <w:bookmarkStart w:name="z2771" w:id="23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Толебийскому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Казахстан, утвержденном согласно приложению 213 к указанному приказу:</w:t>
      </w:r>
    </w:p>
    <w:bookmarkEnd w:id="239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773" w:id="23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2398"/>
    <w:bookmarkStart w:name="z2774" w:id="23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2399"/>
    <w:bookmarkStart w:name="z2775" w:id="24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2400"/>
    <w:bookmarkStart w:name="z2776" w:id="24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2401"/>
    <w:bookmarkStart w:name="z2777" w:id="24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2402"/>
    <w:bookmarkStart w:name="z2778" w:id="24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2403"/>
    <w:bookmarkStart w:name="z2779" w:id="24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</w:t>
      </w:r>
    </w:p>
    <w:bookmarkEnd w:id="2404"/>
    <w:bookmarkStart w:name="z2780" w:id="24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240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782" w:id="24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2406"/>
    <w:bookmarkStart w:name="z2783" w:id="24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2407"/>
    <w:bookmarkStart w:name="z2784" w:id="24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Сайрамскому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Казахстан, утвержденном согласно приложению 214 к указанному приказу:</w:t>
      </w:r>
    </w:p>
    <w:bookmarkEnd w:id="240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786" w:id="24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2409"/>
    <w:bookmarkStart w:name="z2787" w:id="24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2410"/>
    <w:bookmarkStart w:name="z2788" w:id="24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2411"/>
    <w:bookmarkStart w:name="z2789" w:id="24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2412"/>
    <w:bookmarkStart w:name="z2790" w:id="24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2413"/>
    <w:bookmarkStart w:name="z2791" w:id="24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2414"/>
    <w:bookmarkStart w:name="z2792" w:id="24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</w:t>
      </w:r>
    </w:p>
    <w:bookmarkEnd w:id="2415"/>
    <w:bookmarkStart w:name="z2793" w:id="24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241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795" w:id="24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2417"/>
    <w:bookmarkStart w:name="z2796" w:id="24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2418"/>
    <w:bookmarkStart w:name="z2797" w:id="24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Сарыагашскому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Казахстан, утвержденном согласно приложению 215 к указанному приказу:</w:t>
      </w:r>
    </w:p>
    <w:bookmarkEnd w:id="24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799" w:id="24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2420"/>
    <w:bookmarkStart w:name="z2800" w:id="24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2421"/>
    <w:bookmarkStart w:name="z2801" w:id="24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2422"/>
    <w:bookmarkStart w:name="z2802" w:id="24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2423"/>
    <w:bookmarkStart w:name="z2803" w:id="24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2424"/>
    <w:bookmarkStart w:name="z2804" w:id="24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2425"/>
    <w:bookmarkStart w:name="z2805" w:id="24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</w:t>
      </w:r>
    </w:p>
    <w:bookmarkEnd w:id="2426"/>
    <w:bookmarkStart w:name="z2806" w:id="24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24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808" w:id="24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2428"/>
    <w:bookmarkStart w:name="z2809" w:id="24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2429"/>
    <w:bookmarkStart w:name="z2810" w:id="24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Келесскому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Казахстан, утвержденном согласно приложению 215-1 к указанному приказу:</w:t>
      </w:r>
    </w:p>
    <w:bookmarkEnd w:id="24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812" w:id="24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2431"/>
    <w:bookmarkStart w:name="z2813" w:id="24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2432"/>
    <w:bookmarkStart w:name="z2814" w:id="24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2433"/>
    <w:bookmarkStart w:name="z2815" w:id="24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2434"/>
    <w:bookmarkStart w:name="z2816" w:id="24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2435"/>
    <w:bookmarkStart w:name="z2817" w:id="24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2436"/>
    <w:bookmarkStart w:name="z2818" w:id="24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</w:t>
      </w:r>
    </w:p>
    <w:bookmarkEnd w:id="2437"/>
    <w:bookmarkStart w:name="z2819" w:id="24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243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821" w:id="24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2439"/>
    <w:bookmarkStart w:name="z2822" w:id="24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2440"/>
    <w:bookmarkStart w:name="z2823" w:id="24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Сузакскому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Казахстан, утвержденном согласно приложению 216 к указанному приказу:</w:t>
      </w:r>
    </w:p>
    <w:bookmarkEnd w:id="24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825" w:id="24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2442"/>
    <w:bookmarkStart w:name="z2826" w:id="24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2443"/>
    <w:bookmarkStart w:name="z2827" w:id="24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2444"/>
    <w:bookmarkStart w:name="z2828" w:id="24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2445"/>
    <w:bookmarkStart w:name="z2829" w:id="24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2446"/>
    <w:bookmarkStart w:name="z2830" w:id="24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2447"/>
    <w:bookmarkStart w:name="z2831" w:id="24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</w:t>
      </w:r>
    </w:p>
    <w:bookmarkEnd w:id="2448"/>
    <w:bookmarkStart w:name="z2832" w:id="24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24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834" w:id="24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2450"/>
    <w:bookmarkStart w:name="z2835" w:id="24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2451"/>
    <w:bookmarkStart w:name="z2836" w:id="24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</w:t>
      </w:r>
      <w:r>
        <w:rPr>
          <w:rFonts w:ascii="Times New Roman"/>
          <w:b w:val="false"/>
          <w:i w:val="false"/>
          <w:color w:val="000000"/>
          <w:sz w:val="28"/>
        </w:rPr>
        <w:t>и об Управлении государственных доходов по Тюлькубасскому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Казахстан, утвержденном согласно приложению 217 к указанному приказу:</w:t>
      </w:r>
    </w:p>
    <w:bookmarkEnd w:id="24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838" w:id="24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2453"/>
    <w:bookmarkStart w:name="z2839" w:id="24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2454"/>
    <w:bookmarkStart w:name="z2840" w:id="24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2455"/>
    <w:bookmarkStart w:name="z2841" w:id="24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2456"/>
    <w:bookmarkStart w:name="z2842" w:id="24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2457"/>
    <w:bookmarkStart w:name="z2843" w:id="24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2458"/>
    <w:bookmarkStart w:name="z2844" w:id="24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</w:t>
      </w:r>
    </w:p>
    <w:bookmarkEnd w:id="2459"/>
    <w:bookmarkStart w:name="z2845" w:id="24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246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847" w:id="24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2461"/>
    <w:bookmarkStart w:name="z2848" w:id="24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2462"/>
    <w:bookmarkStart w:name="z2849" w:id="24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Шардаринскому району Департамента государственных доходов по Туркестанской области Комитета государственных доходов Министерства финансов Республики Казахстан, утвержденном согласно приложению 218 к указанному приказу:</w:t>
      </w:r>
    </w:p>
    <w:bookmarkEnd w:id="24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851" w:id="24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2464"/>
    <w:bookmarkStart w:name="z2852" w:id="24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2465"/>
    <w:bookmarkStart w:name="z2853" w:id="24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2466"/>
    <w:bookmarkStart w:name="z2854" w:id="24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2467"/>
    <w:bookmarkStart w:name="z2855" w:id="24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2468"/>
    <w:bookmarkStart w:name="z2856" w:id="24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2469"/>
    <w:bookmarkStart w:name="z2857" w:id="24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</w:t>
      </w:r>
    </w:p>
    <w:bookmarkEnd w:id="2470"/>
    <w:bookmarkStart w:name="z2858" w:id="24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247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860" w:id="24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2472"/>
    <w:bookmarkStart w:name="z2861" w:id="24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2473"/>
    <w:bookmarkStart w:name="z2862" w:id="24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 Департаменте государственных доходов по городу Астана Комитета государственных доходов Министерства финансов Республики Казахстан, утвержденном согласно приложению 221 к указанному приказу,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474"/>
    <w:bookmarkStart w:name="z2863" w:id="24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об Управлении государственных доходов по Алматинскому району Департамента государственных доходов по городу Астане Комитета государственных доходов Министерства финансов Республики Казахстан, утвержденном согласно приложению 222 к указанному приказу,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475"/>
    <w:bookmarkStart w:name="z2864" w:id="24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об Управлении государственных доходов по Сарыаркинскому району Департамента государственных доходов по городу Астане Комитета государственных доходов Министерства финансов Республики Казахстан, утвержденном согласно приложению 223 к указанному приказу,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2476"/>
    <w:bookmarkStart w:name="z2865" w:id="24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об Управлении государственных доходов по Есильскому району Департамента государственных доходов по городу Астане Комитета государственных доходов Министерства финансов Республики Казахстан, утвержденном согласно приложению 224 к указанному приказу,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</w:t>
      </w:r>
    </w:p>
    <w:bookmarkEnd w:id="2477"/>
    <w:bookmarkStart w:name="z2866" w:id="24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Положение об Управлении государственных доходов "Астана – жаңа қала" Департамента государственных доходов по городу Астане Комитета государственных доходов Министерства финансов Республики Казахстан, утвержденном согласно приложению 225 к указанному приказу,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 </w:t>
      </w:r>
    </w:p>
    <w:bookmarkEnd w:id="247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району Байқоңыр Департамента государственных доходов по городу Астане Комитета государственных доходов Министерства финансов Республики Казахстан, утвержденном согласно приложению 225-1 к указанному приказу, изложить в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6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Start w:name="z2868" w:id="24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 Департаменте государственных доходов по городу Алматы Комитета государственных доходов Министерства финансов Республики Казахстан, утвержденном согласно приложению 226 к указанному приказу:</w:t>
      </w:r>
    </w:p>
    <w:bookmarkEnd w:id="2479"/>
    <w:bookmarkStart w:name="z2869" w:id="24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15:</w:t>
      </w:r>
    </w:p>
    <w:bookmarkEnd w:id="2480"/>
    <w:bookmarkStart w:name="z2870" w:id="24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89-1), 89-2), 89-3), 89-4), 89-5), 89-6) и 89-7) следующего содержания: </w:t>
      </w:r>
    </w:p>
    <w:bookmarkEnd w:id="2481"/>
    <w:bookmarkStart w:name="z2871" w:id="24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"89-1)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2482"/>
    <w:bookmarkStart w:name="z2872" w:id="24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2483"/>
    <w:bookmarkStart w:name="z2873" w:id="24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2484"/>
    <w:bookmarkStart w:name="z2874" w:id="24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2485"/>
    <w:bookmarkStart w:name="z2875" w:id="24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89-5) осуществление в пределах компетенции маркировки и прослеживаемости товаров в соответствии с утвержденными порядками;</w:t>
      </w:r>
    </w:p>
    <w:bookmarkEnd w:id="2486"/>
    <w:bookmarkStart w:name="z2876" w:id="24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89-6) ведение реестров участников оборота товаров, подлежащих маркировке и прослеживаемости;</w:t>
      </w:r>
    </w:p>
    <w:bookmarkEnd w:id="2487"/>
    <w:bookmarkStart w:name="z2877" w:id="24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2488"/>
    <w:bookmarkStart w:name="z2878" w:id="24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пункте 16</w:t>
      </w:r>
    </w:p>
    <w:bookmarkEnd w:id="2489"/>
    <w:bookmarkStart w:name="z2879" w:id="24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2490"/>
    <w:bookmarkStart w:name="z2880" w:id="24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28-1) следующего содержания:</w:t>
      </w:r>
    </w:p>
    <w:bookmarkEnd w:id="2491"/>
    <w:bookmarkStart w:name="z2881" w:id="24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2492"/>
    <w:bookmarkStart w:name="z2882" w:id="24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об Управлении государственных доходов по Алмалинскому району Департамента государственных доходов по городу Алматы Комитета государственных доходов Министерства финансов Республики Казахстан, утвержденном согласно приложению 227 к указанному приказу:</w:t>
      </w:r>
    </w:p>
    <w:bookmarkEnd w:id="2493"/>
    <w:bookmarkStart w:name="z2883" w:id="24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14:</w:t>
      </w:r>
    </w:p>
    <w:bookmarkEnd w:id="2494"/>
    <w:bookmarkStart w:name="z2884" w:id="24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2495"/>
    <w:bookmarkStart w:name="z2885" w:id="24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2496"/>
    <w:bookmarkStart w:name="z2886" w:id="24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2497"/>
    <w:bookmarkStart w:name="z2887" w:id="24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2498"/>
    <w:bookmarkStart w:name="z2888" w:id="24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2499"/>
    <w:bookmarkStart w:name="z2889" w:id="25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2500"/>
    <w:bookmarkStart w:name="z2890" w:id="25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</w:t>
      </w:r>
    </w:p>
    <w:bookmarkEnd w:id="2501"/>
    <w:bookmarkStart w:name="z2891" w:id="25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2502"/>
    <w:bookmarkStart w:name="z2892" w:id="25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15:</w:t>
      </w:r>
    </w:p>
    <w:bookmarkEnd w:id="2503"/>
    <w:bookmarkStart w:name="z2893" w:id="25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2504"/>
    <w:bookmarkStart w:name="z2894" w:id="25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2505"/>
    <w:bookmarkStart w:name="z2895" w:id="25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об Управлении государственных доходов по Алатаускому району Департамента государственных доходов по городу Алматы Комитета государственных доходов Министерства финансов Республики Казахстан, утвержденном согласно приложению 228 к указанному приказу:</w:t>
      </w:r>
    </w:p>
    <w:bookmarkEnd w:id="2506"/>
    <w:bookmarkStart w:name="z2896" w:id="25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14:</w:t>
      </w:r>
    </w:p>
    <w:bookmarkEnd w:id="2507"/>
    <w:bookmarkStart w:name="z2897" w:id="25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2508"/>
    <w:bookmarkStart w:name="z2898" w:id="25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2509"/>
    <w:bookmarkStart w:name="z2899" w:id="25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2510"/>
    <w:bookmarkStart w:name="z2900" w:id="25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2511"/>
    <w:bookmarkStart w:name="z2901" w:id="25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2512"/>
    <w:bookmarkStart w:name="z2902" w:id="25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2513"/>
    <w:bookmarkStart w:name="z2903" w:id="25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</w:t>
      </w:r>
    </w:p>
    <w:bookmarkEnd w:id="2514"/>
    <w:bookmarkStart w:name="z2904" w:id="25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2515"/>
    <w:bookmarkStart w:name="z2905" w:id="25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15:</w:t>
      </w:r>
    </w:p>
    <w:bookmarkEnd w:id="2516"/>
    <w:bookmarkStart w:name="z2906" w:id="25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2517"/>
    <w:bookmarkStart w:name="z2907" w:id="25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2518"/>
    <w:bookmarkStart w:name="z2908" w:id="25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об Управлении государственных доходов по Ауэзовскому району Департамента государственных доходов по городу Алматы Комитета государственных доходов Министерства финансов Республики Казахстан, утвержденном согласно приложению 229 к указанному приказу:</w:t>
      </w:r>
    </w:p>
    <w:bookmarkEnd w:id="2519"/>
    <w:bookmarkStart w:name="z2909" w:id="25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14:</w:t>
      </w:r>
    </w:p>
    <w:bookmarkEnd w:id="2520"/>
    <w:bookmarkStart w:name="z2910" w:id="25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2521"/>
    <w:bookmarkStart w:name="z2911" w:id="25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2522"/>
    <w:bookmarkStart w:name="z2912" w:id="25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2523"/>
    <w:bookmarkStart w:name="z2913" w:id="25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2524"/>
    <w:bookmarkStart w:name="z2914" w:id="25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2525"/>
    <w:bookmarkStart w:name="z2915" w:id="25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2526"/>
    <w:bookmarkStart w:name="z2916" w:id="25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</w:t>
      </w:r>
    </w:p>
    <w:bookmarkEnd w:id="2527"/>
    <w:bookmarkStart w:name="z2917" w:id="25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2528"/>
    <w:bookmarkStart w:name="z2918" w:id="25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15:</w:t>
      </w:r>
    </w:p>
    <w:bookmarkEnd w:id="2529"/>
    <w:bookmarkStart w:name="z2919" w:id="25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2530"/>
    <w:bookmarkStart w:name="z2920" w:id="25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2531"/>
    <w:bookmarkStart w:name="z2921" w:id="25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об Управлении государственных доходов по Бостандыкскому району Департамента государственных доходов по городу Алматы Комитета государственных доходов Министерства финансов Республики Казахстан, утвержденном согласно приложению 230 к указанному приказу:</w:t>
      </w:r>
    </w:p>
    <w:bookmarkEnd w:id="2532"/>
    <w:bookmarkStart w:name="z2922" w:id="25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14:</w:t>
      </w:r>
    </w:p>
    <w:bookmarkEnd w:id="2533"/>
    <w:bookmarkStart w:name="z2923" w:id="25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2534"/>
    <w:bookmarkStart w:name="z2924" w:id="25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2535"/>
    <w:bookmarkStart w:name="z2925" w:id="25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2536"/>
    <w:bookmarkStart w:name="z2926" w:id="25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2537"/>
    <w:bookmarkStart w:name="z2927" w:id="25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2538"/>
    <w:bookmarkStart w:name="z2928" w:id="25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2539"/>
    <w:bookmarkStart w:name="z2929" w:id="25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</w:t>
      </w:r>
    </w:p>
    <w:bookmarkEnd w:id="2540"/>
    <w:bookmarkStart w:name="z2930" w:id="25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2541"/>
    <w:bookmarkStart w:name="z2931" w:id="25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15:</w:t>
      </w:r>
    </w:p>
    <w:bookmarkEnd w:id="2542"/>
    <w:bookmarkStart w:name="z2932" w:id="25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2543"/>
    <w:bookmarkStart w:name="z2933" w:id="25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2544"/>
    <w:bookmarkStart w:name="z2934" w:id="25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об Управлении государственных доходов по Жетысускому району Департамента государственных доходов по городу Алматы Комитета государственных доходов Министерства финансов Республики Казахстан, утвержденном согласно приложению 231 к указанному приказу: </w:t>
      </w:r>
    </w:p>
    <w:bookmarkEnd w:id="2545"/>
    <w:bookmarkStart w:name="z2935" w:id="25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14:</w:t>
      </w:r>
    </w:p>
    <w:bookmarkEnd w:id="2546"/>
    <w:bookmarkStart w:name="z2936" w:id="25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2547"/>
    <w:bookmarkStart w:name="z2937" w:id="25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2548"/>
    <w:bookmarkStart w:name="z2938" w:id="25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2549"/>
    <w:bookmarkStart w:name="z2939" w:id="25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2550"/>
    <w:bookmarkStart w:name="z2940" w:id="25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2551"/>
    <w:bookmarkStart w:name="z2941" w:id="25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2552"/>
    <w:bookmarkStart w:name="z2942" w:id="25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</w:t>
      </w:r>
    </w:p>
    <w:bookmarkEnd w:id="2553"/>
    <w:bookmarkStart w:name="z2943" w:id="25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2554"/>
    <w:bookmarkStart w:name="z2944" w:id="25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15:</w:t>
      </w:r>
    </w:p>
    <w:bookmarkEnd w:id="2555"/>
    <w:bookmarkStart w:name="z2945" w:id="25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2556"/>
    <w:bookmarkStart w:name="z2946" w:id="25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2557"/>
    <w:bookmarkStart w:name="z2947" w:id="25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об Управлении государственных доходов по Медеускому району Департамента государственных доходов по городу Алматы Комитета государственных доходов Министерства финансов Республики Казахстан, утвержденном согласно приложению 232 к указанному приказу: </w:t>
      </w:r>
    </w:p>
    <w:bookmarkEnd w:id="2558"/>
    <w:bookmarkStart w:name="z2948" w:id="25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14:</w:t>
      </w:r>
    </w:p>
    <w:bookmarkEnd w:id="2559"/>
    <w:bookmarkStart w:name="z2949" w:id="25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2560"/>
    <w:bookmarkStart w:name="z2950" w:id="25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2561"/>
    <w:bookmarkStart w:name="z2951" w:id="25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2562"/>
    <w:bookmarkStart w:name="z2952" w:id="25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2563"/>
    <w:bookmarkStart w:name="z2953" w:id="25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2564"/>
    <w:bookmarkStart w:name="z2954" w:id="25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2565"/>
    <w:bookmarkStart w:name="z2955" w:id="25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</w:t>
      </w:r>
    </w:p>
    <w:bookmarkEnd w:id="2566"/>
    <w:bookmarkStart w:name="z2956" w:id="25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2567"/>
    <w:bookmarkStart w:name="z2957" w:id="25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15:</w:t>
      </w:r>
    </w:p>
    <w:bookmarkEnd w:id="2568"/>
    <w:bookmarkStart w:name="z2958" w:id="25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2569"/>
    <w:bookmarkStart w:name="z2959" w:id="25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2570"/>
    <w:bookmarkStart w:name="z2960" w:id="25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об Управлении государственных доходов по Наурызбайскому району Департамента государственных доходов по городу Алматы Комитета государственных доходов Министерства финансов Республики Казахстан, утвержденном согласно приложению 233 к указанному приказу:</w:t>
      </w:r>
    </w:p>
    <w:bookmarkEnd w:id="2571"/>
    <w:bookmarkStart w:name="z2961" w:id="25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14:</w:t>
      </w:r>
    </w:p>
    <w:bookmarkEnd w:id="2572"/>
    <w:bookmarkStart w:name="z2962" w:id="25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2573"/>
    <w:bookmarkStart w:name="z2963" w:id="25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2574"/>
    <w:bookmarkStart w:name="z2964" w:id="25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2575"/>
    <w:bookmarkStart w:name="z2965" w:id="25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2576"/>
    <w:bookmarkStart w:name="z2966" w:id="25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2577"/>
    <w:bookmarkStart w:name="z2967" w:id="25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2578"/>
    <w:bookmarkStart w:name="z2968" w:id="25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</w:t>
      </w:r>
    </w:p>
    <w:bookmarkEnd w:id="2579"/>
    <w:bookmarkStart w:name="z2969" w:id="25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2580"/>
    <w:bookmarkStart w:name="z2970" w:id="25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15:</w:t>
      </w:r>
    </w:p>
    <w:bookmarkEnd w:id="2581"/>
    <w:bookmarkStart w:name="z2971" w:id="25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2582"/>
    <w:bookmarkStart w:name="z2972" w:id="25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2583"/>
    <w:bookmarkStart w:name="z2973" w:id="25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Положении об Управлении государственных доходов по Турксибскому району Департамента государственных доходов по городу Алматы Комитета государственных доходов Министерства финансов Республики Казахстан, утвержденном согласно приложению 234 к указанному приказу: </w:t>
      </w:r>
    </w:p>
    <w:bookmarkEnd w:id="2584"/>
    <w:bookmarkStart w:name="z2974" w:id="25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14:</w:t>
      </w:r>
    </w:p>
    <w:bookmarkEnd w:id="2585"/>
    <w:bookmarkStart w:name="z2975" w:id="25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2586"/>
    <w:bookmarkStart w:name="z2976" w:id="25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2587"/>
    <w:bookmarkStart w:name="z2977" w:id="25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2588"/>
    <w:bookmarkStart w:name="z2978" w:id="25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2589"/>
    <w:bookmarkStart w:name="z2979" w:id="25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2590"/>
    <w:bookmarkStart w:name="z2980" w:id="25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2591"/>
    <w:bookmarkStart w:name="z2981" w:id="25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</w:t>
      </w:r>
    </w:p>
    <w:bookmarkEnd w:id="2592"/>
    <w:bookmarkStart w:name="z2982" w:id="25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2593"/>
    <w:bookmarkStart w:name="z2983" w:id="25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15:</w:t>
      </w:r>
    </w:p>
    <w:bookmarkEnd w:id="2594"/>
    <w:bookmarkStart w:name="z2984" w:id="25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2595"/>
    <w:bookmarkStart w:name="z2985" w:id="25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2596"/>
    <w:bookmarkStart w:name="z2986" w:id="25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Положении об Управлении государственных доходов "Парк информационных технологий" Департамента государственных доходов по городу Алматы Комитета государственных доходов Министерства финансов Республики Казахстан, утвержденном согласно приложению 235 к указанному приказу:</w:t>
      </w:r>
    </w:p>
    <w:bookmarkEnd w:id="2597"/>
    <w:bookmarkStart w:name="z2987" w:id="25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14:</w:t>
      </w:r>
    </w:p>
    <w:bookmarkEnd w:id="2598"/>
    <w:bookmarkStart w:name="z2988" w:id="25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2599"/>
    <w:bookmarkStart w:name="z2989" w:id="26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2600"/>
    <w:bookmarkStart w:name="z2990" w:id="26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2601"/>
    <w:bookmarkStart w:name="z2991" w:id="26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2602"/>
    <w:bookmarkStart w:name="z2992" w:id="26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2603"/>
    <w:bookmarkStart w:name="z2993" w:id="26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2604"/>
    <w:bookmarkStart w:name="z2994" w:id="26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</w:t>
      </w:r>
    </w:p>
    <w:bookmarkEnd w:id="2605"/>
    <w:bookmarkStart w:name="z2995" w:id="26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2606"/>
    <w:bookmarkStart w:name="z2996" w:id="26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пункт 15:</w:t>
      </w:r>
    </w:p>
    <w:bookmarkEnd w:id="2607"/>
    <w:bookmarkStart w:name="z2997" w:id="26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2608"/>
    <w:bookmarkStart w:name="z2998" w:id="26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2609"/>
    <w:bookmarkStart w:name="z2999" w:id="26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Департаменте государственных доходов по городу Шымкент области Комитета государственных доходов Министерства финансов Республики Казахстан, утвержденном согласно приложению 237 к указанному приказу:</w:t>
      </w:r>
    </w:p>
    <w:bookmarkEnd w:id="26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001" w:id="26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94-1), 94-2), 94-3), 94-4), 94-5), 94-6) и 94-7) следующего содержания: </w:t>
      </w:r>
    </w:p>
    <w:bookmarkEnd w:id="2611"/>
    <w:bookmarkStart w:name="z3002" w:id="26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"94-1)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2612"/>
    <w:bookmarkStart w:name="z3003" w:id="26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2613"/>
    <w:bookmarkStart w:name="z3004" w:id="26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2614"/>
    <w:bookmarkStart w:name="z3005" w:id="26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2615"/>
    <w:bookmarkStart w:name="z3006" w:id="26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94-5) осуществление в пределах компетенции маркировки и прослеживаемости товаров в соответствии с утвержденными порядками;</w:t>
      </w:r>
    </w:p>
    <w:bookmarkEnd w:id="2616"/>
    <w:bookmarkStart w:name="z3007" w:id="26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94-6) ведение реестров участников оборота товаров, подлежащих маркировке и прослеживаемости;</w:t>
      </w:r>
    </w:p>
    <w:bookmarkEnd w:id="2617"/>
    <w:bookmarkStart w:name="z3008" w:id="26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2618"/>
    <w:bookmarkStart w:name="z3009" w:id="26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16</w:t>
      </w:r>
    </w:p>
    <w:bookmarkEnd w:id="26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права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011" w:id="26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28-1) следующего содержания:</w:t>
      </w:r>
    </w:p>
    <w:bookmarkEnd w:id="2620"/>
    <w:bookmarkStart w:name="z3012" w:id="26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"28-1)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2621"/>
    <w:bookmarkStart w:name="z3013" w:id="26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Абайскому району Департамента государственных доходов по городу Шымкент Комитета государственных доходов Министерства финансов Республики Казахстан, утвержденном согласно приложению 239 к указанному приказу:</w:t>
      </w:r>
    </w:p>
    <w:bookmarkEnd w:id="26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015" w:id="26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2623"/>
    <w:bookmarkStart w:name="z3016" w:id="26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2624"/>
    <w:bookmarkStart w:name="z3017" w:id="26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2625"/>
    <w:bookmarkStart w:name="z3018" w:id="26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2626"/>
    <w:bookmarkStart w:name="z3019" w:id="26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2627"/>
    <w:bookmarkStart w:name="z3020" w:id="26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2628"/>
    <w:bookmarkStart w:name="z3021" w:id="26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</w:t>
      </w:r>
    </w:p>
    <w:bookmarkEnd w:id="2629"/>
    <w:bookmarkStart w:name="z3022" w:id="26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263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024" w:id="26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2631"/>
    <w:bookmarkStart w:name="z3025" w:id="26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2632"/>
    <w:bookmarkStart w:name="z3026" w:id="26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Аль-Фарабийскому району Департамента государственных доходов по городу Шымкент Комитета государственных доходов Министерства финансов Республики Казахстан, утвержденном согласно приложению 240 к указанному приказу:</w:t>
      </w:r>
    </w:p>
    <w:bookmarkEnd w:id="263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028" w:id="26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2634"/>
    <w:bookmarkStart w:name="z3029" w:id="26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2635"/>
    <w:bookmarkStart w:name="z3030" w:id="26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2636"/>
    <w:bookmarkStart w:name="z3031" w:id="26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2637"/>
    <w:bookmarkStart w:name="z3032" w:id="26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2638"/>
    <w:bookmarkStart w:name="z3033" w:id="26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2639"/>
    <w:bookmarkStart w:name="z3034" w:id="26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</w:t>
      </w:r>
    </w:p>
    <w:bookmarkEnd w:id="2640"/>
    <w:bookmarkStart w:name="z3035" w:id="26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264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037" w:id="26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2642"/>
    <w:bookmarkStart w:name="z3038" w:id="26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2643"/>
    <w:bookmarkStart w:name="z3039" w:id="26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Енбекшинскому району Департамента государственных доходов по городу Шымкент Комитета государственных доходов Министерства финансов Республики Казахстан, утвержденном согласно приложению 241 к указанному приказу:</w:t>
      </w:r>
    </w:p>
    <w:bookmarkEnd w:id="26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041" w:id="26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2645"/>
    <w:bookmarkStart w:name="z3042" w:id="26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2646"/>
    <w:bookmarkStart w:name="z3043" w:id="26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2647"/>
    <w:bookmarkStart w:name="z3044" w:id="26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2648"/>
    <w:bookmarkStart w:name="z3045" w:id="26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2649"/>
    <w:bookmarkStart w:name="z3046" w:id="26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2650"/>
    <w:bookmarkStart w:name="z3047" w:id="26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</w:t>
      </w:r>
    </w:p>
    <w:bookmarkEnd w:id="2651"/>
    <w:bookmarkStart w:name="z3048" w:id="26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26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050" w:id="26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2653"/>
    <w:bookmarkStart w:name="z3051" w:id="26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2654"/>
    <w:bookmarkStart w:name="z3052" w:id="26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"Оңтүстік" Департамента государственных доходов по городу Шымкент Комитета государственных доходов Министерства финансов Республики Казахстан, утвержденном согласно приложению 242 к указанному приказу:</w:t>
      </w:r>
    </w:p>
    <w:bookmarkEnd w:id="26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054" w:id="26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2656"/>
    <w:bookmarkStart w:name="z3055" w:id="26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2657"/>
    <w:bookmarkStart w:name="z3056" w:id="26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2658"/>
    <w:bookmarkStart w:name="z3057" w:id="26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2659"/>
    <w:bookmarkStart w:name="z3058" w:id="26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2660"/>
    <w:bookmarkStart w:name="z3059" w:id="26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2661"/>
    <w:bookmarkStart w:name="z3060" w:id="26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</w:t>
      </w:r>
    </w:p>
    <w:bookmarkEnd w:id="2662"/>
    <w:bookmarkStart w:name="z3061" w:id="26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266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063" w:id="26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2664"/>
    <w:bookmarkStart w:name="z3064" w:id="26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2665"/>
    <w:bookmarkStart w:name="z3065" w:id="26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об Управлении государственных доходов по Каратаускому району Департамента государственных доходов по городу Шымкент Комитета государственных доходов Министерства финансов Республики Казахстан, утвержденном согласно приложению 243 к указанному приказу:</w:t>
      </w:r>
    </w:p>
    <w:bookmarkEnd w:id="266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14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067" w:id="26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17-1), 17-2), 17-3), 17-4), 17-5), 17-6) и 17-7) следующего содержания: </w:t>
      </w:r>
    </w:p>
    <w:bookmarkEnd w:id="2667"/>
    <w:bookmarkStart w:name="z3068" w:id="26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"17-1)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2668"/>
    <w:bookmarkStart w:name="z3069" w:id="26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17-2)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2669"/>
    <w:bookmarkStart w:name="z3070" w:id="26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17-3)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2670"/>
    <w:bookmarkStart w:name="z3071" w:id="26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17-4)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2671"/>
    <w:bookmarkStart w:name="z3072" w:id="26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17-5) осуществление в пределах компетенции маркировки и прослеживаемости товаров в соответствии с утвержденными порядками;</w:t>
      </w:r>
    </w:p>
    <w:bookmarkEnd w:id="2672"/>
    <w:bookmarkStart w:name="z3073" w:id="26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17-6) ведение реестров участников оборота товаров, подлежащих маркировке и прослеживаемости;</w:t>
      </w:r>
    </w:p>
    <w:bookmarkEnd w:id="2673"/>
    <w:bookmarkStart w:name="z3074" w:id="26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17-7)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союза;";</w:t>
      </w:r>
    </w:p>
    <w:bookmarkEnd w:id="267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076" w:id="26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9-1) следующего содержания:</w:t>
      </w:r>
    </w:p>
    <w:bookmarkEnd w:id="2675"/>
    <w:bookmarkStart w:name="z3077" w:id="26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"9-1)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налогоплательщиками;";</w:t>
      </w:r>
    </w:p>
    <w:bookmarkEnd w:id="2676"/>
    <w:bookmarkStart w:name="z3078" w:id="26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Юридическому управлению Комитета государственных доходов Министерства финансов Республики Казахстан (Абдрахманов О.А.) в установленном законодательстве порядке обеспечить направление настоящего приказа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Казахстан.</w:t>
      </w:r>
    </w:p>
    <w:bookmarkEnd w:id="2677"/>
    <w:bookmarkStart w:name="z3079" w:id="26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Руководителям Департаментов государственных доходов Комитета государственных доходов Министерства финансов Республики Казахстан по областям, городам республиканского значения и столицы и их территориальных органов в установленном законодательством порядке:</w:t>
      </w:r>
    </w:p>
    <w:bookmarkEnd w:id="2678"/>
    <w:bookmarkStart w:name="z3080" w:id="26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принять меры, необходимые для реализации настоящего приказа;</w:t>
      </w:r>
    </w:p>
    <w:bookmarkEnd w:id="2679"/>
    <w:bookmarkStart w:name="z3081" w:id="26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обеспечить размещение настоящего приказа на интернет-ресурсе соответствующего департамента государственных доходов Комитета государственных доходов Министерства финансов Республики Казахстан по областям, городам республиканского значения и столицы и их территориальных органов.</w:t>
      </w:r>
    </w:p>
    <w:bookmarkEnd w:id="2680"/>
    <w:bookmarkStart w:name="z3082" w:id="26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Организационно-контрольному управлению Департамента организационной работы (Сейдахметов И.С.) настоящий приказ довести до сведения департаментов государственных доходов Комитета государственных доходов Министерства финансов Республики Казахстан по областям, городам республиканского значения и столицы и их территориальных органов.</w:t>
      </w:r>
    </w:p>
    <w:bookmarkEnd w:id="2681"/>
    <w:bookmarkStart w:name="z3083" w:id="26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со дня его подписания.</w:t>
      </w:r>
    </w:p>
    <w:bookmarkEnd w:id="268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Комитета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Султангазиев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2019 года № 350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сентября 2016 года № 522</w:t>
            </w:r>
          </w:p>
        </w:tc>
      </w:tr>
    </w:tbl>
    <w:bookmarkStart w:name="z3087" w:id="26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 Департаменте государственных доходов по городу Нур-Султану Комитета государственных доходов Министерства финансов Республики Казахстан</w:t>
      </w:r>
    </w:p>
    <w:bookmarkEnd w:id="2683"/>
    <w:bookmarkStart w:name="z3088" w:id="26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684"/>
    <w:bookmarkStart w:name="z3089" w:id="26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Департамент государственных доходов по городу Нур-Султану Комитета государственных доходов Министерства финансов Республики Казахстан (далее – Департамент) является территориальным органом Комитета государственных доходов Министерства финансов Республики Казахстан (далее – Комитет), уполномоченным на выполнение функций государственного управления и контроля в сфере таможенного дела, по обеспечению полноты и своевременности поступлений налогов, таможенных и других обязательных платежей в бюджет, исчисления, удержания, перечисления социальных платежей, государственного регулирования производства, оборота этилового спирта и алкогольной продукции, табачных изделий, оборота отдельных видов нефтепродуктов и биотоплива, государственного регулирования и контроля в области реабилитации и банкротства (за исключением банков, страховых (перестраховочных) организаций и накопительных пенсионных фондов), участие в реализации налоговой политики и политики в сфере таможенного дела, участие в разработке и реализации таможенного регулирования в Республике Казахстан отношений, связанных с перемещением товаров через таможенную границу Евразийского экономического союза, их перевозкой по единой таможенной территории Евразийского экономического союза под таможенным контролем, временным хранением, таможенным декларированием, выпуском и использованием в соответствии с таможенными процедурами, проведении таможенного контроля, властных отношений между органами государственных доходов и лицами, реализующими права владения, пользования и распоряжения указанными товарами в пределах, предусмотренных законодательством, а также по выявлению и рассмотрению административных правонарушений, отнесенных законодательством Республики Казахстан к ведению этого органа, и иных функций в соответствии с законодательством Республики Казахстан.</w:t>
      </w:r>
    </w:p>
    <w:bookmarkEnd w:id="2685"/>
    <w:bookmarkStart w:name="z3090" w:id="26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686"/>
    <w:bookmarkStart w:name="z3091" w:id="26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Департамент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2687"/>
    <w:bookmarkStart w:name="z3092" w:id="26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Департамент вступает в гражданско-правовые отношения от собственного имени.</w:t>
      </w:r>
    </w:p>
    <w:bookmarkEnd w:id="2688"/>
    <w:bookmarkStart w:name="z3093" w:id="26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Департамент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2689"/>
    <w:bookmarkStart w:name="z3094" w:id="26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Департамент по вопросам своей компетенции в установленном законодательством Республики Казахстан порядке принимает решения, оформляемые приказами Руководителя Департамента.</w:t>
      </w:r>
    </w:p>
    <w:bookmarkEnd w:id="2690"/>
    <w:bookmarkStart w:name="z3095" w:id="26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утверждается в соответствии с законодательством Республики Казахстан.</w:t>
      </w:r>
    </w:p>
    <w:bookmarkEnd w:id="2691"/>
    <w:bookmarkStart w:name="z3096" w:id="26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Департамента: почтовый индекс 010000, Республика Казахстан, город Нур-Султан, проспект Республики, 52.</w:t>
      </w:r>
    </w:p>
    <w:bookmarkEnd w:id="2692"/>
    <w:bookmarkStart w:name="z3097" w:id="26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- республиканское государственное учреждение "Департамент государственных доходов по городу Нур-Султану Комитета государственных доходов Министерства финансов Республики Казахстан".</w:t>
      </w:r>
    </w:p>
    <w:bookmarkEnd w:id="2693"/>
    <w:bookmarkStart w:name="z3098" w:id="26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Департамента.</w:t>
      </w:r>
    </w:p>
    <w:bookmarkEnd w:id="2694"/>
    <w:bookmarkStart w:name="z3099" w:id="26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Департамента осуществляется из республиканского бюджета.</w:t>
      </w:r>
    </w:p>
    <w:bookmarkEnd w:id="2695"/>
    <w:bookmarkStart w:name="z3100" w:id="26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Департаменту запрещается вступать в договорные отношения с субъектами предпринимательства на предмет выполнения обязанностей, являющихся функциями Департамента.</w:t>
      </w:r>
    </w:p>
    <w:bookmarkEnd w:id="2696"/>
    <w:bookmarkStart w:name="z3101" w:id="26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Если Департаменту законодательными актами предоставлено право,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2697"/>
    <w:bookmarkStart w:name="z3102" w:id="269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Департамента</w:t>
      </w:r>
    </w:p>
    <w:bookmarkEnd w:id="2698"/>
    <w:bookmarkStart w:name="z3103" w:id="26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Задачи Департамента:</w:t>
      </w:r>
    </w:p>
    <w:bookmarkEnd w:id="2699"/>
    <w:bookmarkStart w:name="z3104" w:id="27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2700"/>
    <w:bookmarkStart w:name="z3105" w:id="27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полноты и своевременности поступления налогов, таможенных и других обязательных платежей в бюджет, а также специальных, антидемпинговых и компенсационных пошлин;</w:t>
      </w:r>
    </w:p>
    <w:bookmarkEnd w:id="2701"/>
    <w:bookmarkStart w:name="z3106" w:id="27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реализация налоговой, таможенной политики Республики Казахстан;</w:t>
      </w:r>
    </w:p>
    <w:bookmarkEnd w:id="2702"/>
    <w:bookmarkStart w:name="z3107" w:id="27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соблюдения налогового законодательства Республики Казахстан;</w:t>
      </w:r>
    </w:p>
    <w:bookmarkEnd w:id="2703"/>
    <w:bookmarkStart w:name="z3108" w:id="27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обеспечение в пределах своей компетенции мер по защите национальной безопасности государств - членов Евразийского экономического союза, жизни и здоровья человека, животного и растительного мира, окружающей среды, а также в соответствии с международным договором государств - членов Евразийского экономического союза - мер по противодействию легализации (отмыванию) доходов, полученных преступным путем, и финансированию терроризма при осуществлении контроля за перемещением через таможенную границу Евразийского экономического союза валюты государств - членов Евразийского экономического союза, ценных бумаг и (или) валютных ценностей, дорожных чеков;</w:t>
      </w:r>
    </w:p>
    <w:bookmarkEnd w:id="2704"/>
    <w:bookmarkStart w:name="z3109" w:id="27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обеспечение соблюдения и исполнения международных актов, таможенного законодательства Евразийского экономического союза, налогового, таможенного и иного законодательства Республики Казахстан;</w:t>
      </w:r>
    </w:p>
    <w:bookmarkEnd w:id="2705"/>
    <w:bookmarkStart w:name="z3110" w:id="27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обеспечение в пределах своей компетенции соблюдения мер таможенно-тарифного регулирования, запретов и ограничений, мер защиты внутреннего рынка в отношении товаров, перемещаемых через таможенную границу Евразийского экономического союза;</w:t>
      </w:r>
    </w:p>
    <w:bookmarkEnd w:id="2706"/>
    <w:bookmarkStart w:name="z3111" w:id="27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обеспечение соблюдения прав и законных интересов лиц в области таможенного регулирования и создание условий для ускорения товарооборота через таможенную границу Евразийского экономического союза;</w:t>
      </w:r>
    </w:p>
    <w:bookmarkEnd w:id="2707"/>
    <w:bookmarkStart w:name="z3112" w:id="27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защиты прав на объекты интеллектуальной собственности на таможенной территории Евразийского экономического союза;</w:t>
      </w:r>
    </w:p>
    <w:bookmarkEnd w:id="2708"/>
    <w:bookmarkStart w:name="z3113" w:id="27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совершение таможенных операций и проведение таможенного контроля в рамках оказания взаимной административной помощи;</w:t>
      </w:r>
    </w:p>
    <w:bookmarkEnd w:id="2709"/>
    <w:bookmarkStart w:name="z3114" w:id="27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осуществление таможенного контроля после выпуска товаров;</w:t>
      </w:r>
    </w:p>
    <w:bookmarkEnd w:id="2710"/>
    <w:bookmarkStart w:name="z3115" w:id="27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осуществление государственного контроля в области применения трансфертных цен;</w:t>
      </w:r>
    </w:p>
    <w:bookmarkEnd w:id="2711"/>
    <w:bookmarkStart w:name="z3116" w:id="27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осуществление государственного регулирования производства и оборота этилового спирта и алкогольной продукции, табачных изделий, а также оборота отдельных видов нефтепродуктов и биотоплива;</w:t>
      </w:r>
    </w:p>
    <w:bookmarkEnd w:id="2712"/>
    <w:bookmarkStart w:name="z3117" w:id="27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обеспечение полноты и своевременности исчисления, удержания и перечисления социальных платежей;</w:t>
      </w:r>
    </w:p>
    <w:bookmarkEnd w:id="2713"/>
    <w:bookmarkStart w:name="z3118" w:id="27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государственный контроль за проведением реабилитационной процедуры и процедуры банкротства (за исключением банков, страховых (перестраховочных) организаций и единого накопительного пенсионного фонда);</w:t>
      </w:r>
    </w:p>
    <w:bookmarkEnd w:id="2714"/>
    <w:bookmarkStart w:name="z3119" w:id="27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проведение государственного ветеринарно-санитарного контроля и государственного карантинного фитосанитарного контроля в автомобильных пунктах пропуска через таможенную границу Евразийского экономического союза, за исключением лабораторной экспертизы;</w:t>
      </w:r>
    </w:p>
    <w:bookmarkEnd w:id="2715"/>
    <w:bookmarkStart w:name="z3120" w:id="27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проведение транспортного и санитарно-карантинного контроля в автомобильных пунктах пропуска через таможенную границу Евразийского экономического союза;</w:t>
      </w:r>
    </w:p>
    <w:bookmarkEnd w:id="2716"/>
    <w:bookmarkStart w:name="z3121" w:id="27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проведение радиационного контроля в пунктах пропуска через таможенную границу Евразийского экономического союза;</w:t>
      </w:r>
    </w:p>
    <w:bookmarkEnd w:id="2717"/>
    <w:bookmarkStart w:name="z3122" w:id="27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выполнение иных задач, предусмотренных законодательством Республики Казахстан.</w:t>
      </w:r>
    </w:p>
    <w:bookmarkEnd w:id="2718"/>
    <w:bookmarkStart w:name="z3123" w:id="27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Функции Департамента:</w:t>
      </w:r>
    </w:p>
    <w:bookmarkEnd w:id="2719"/>
    <w:bookmarkStart w:name="z3124" w:id="27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контроль за соблюдением законодательства, предусматривающего полноту, своевременность поступлений налогов, таможенных и других обязательных платежей в бюджет, а также специальных, антидемпинговых и компенсационных пошлин;</w:t>
      </w:r>
    </w:p>
    <w:bookmarkEnd w:id="2720"/>
    <w:bookmarkStart w:name="z3125" w:id="27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применение положений международных договоров в порядке, установленном налоговым и таможенным законодательством Республики Казахстан и соответствующими международными договорами;</w:t>
      </w:r>
    </w:p>
    <w:bookmarkEnd w:id="2721"/>
    <w:bookmarkStart w:name="z3126" w:id="27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взаимодействие в пределах компетенции с другими государственными органами по обеспечению экономической безопасности Республики Казахстан;</w:t>
      </w:r>
    </w:p>
    <w:bookmarkEnd w:id="2722"/>
    <w:bookmarkStart w:name="z3127" w:id="27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выполнения международных обязательств Республики Казахстан в пределах компетенции Департамента;</w:t>
      </w:r>
    </w:p>
    <w:bookmarkEnd w:id="2723"/>
    <w:bookmarkStart w:name="z3128" w:id="27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взаимодействие с центральными и государственными органами по осуществлению контроля за соблюдением таможенного законодательства Евразийского экономического союза, налогового, таможенного и иного законодательства Республики Казахстан;</w:t>
      </w:r>
    </w:p>
    <w:bookmarkEnd w:id="2724"/>
    <w:bookmarkStart w:name="z3129" w:id="27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налогового и таможенного администрирования;</w:t>
      </w:r>
    </w:p>
    <w:bookmarkEnd w:id="2725"/>
    <w:bookmarkStart w:name="z3130" w:id="27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осуществление налогового контроля в соответствии с налоговым законодательством Республики Казахстан и таможенного контроля (в том числе после выпуска товаров) в соответствии с таможенным законодательством Евразийского экономического союза и Республики Казахстан;</w:t>
      </w:r>
    </w:p>
    <w:bookmarkEnd w:id="2726"/>
    <w:bookmarkStart w:name="z3131" w:id="27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участие в модернизации и ре-инжиниринге бизнес-процессов налогового и таможенного администрирования;</w:t>
      </w:r>
    </w:p>
    <w:bookmarkEnd w:id="2727"/>
    <w:bookmarkStart w:name="z3132" w:id="27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обеспечение своевременного рассмотрения и представления ответов или совершения иных действий, вытекающих из поступающих запросов и предложений в сфере таможенного дела;</w:t>
      </w:r>
    </w:p>
    <w:bookmarkEnd w:id="2728"/>
    <w:bookmarkStart w:name="z3133" w:id="27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рассмотрение договора поручительства по обеспечению уплаты таможенных пошлин, налогов и принятие по ним решений;</w:t>
      </w:r>
    </w:p>
    <w:bookmarkEnd w:id="2729"/>
    <w:bookmarkStart w:name="z3134" w:id="27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2730"/>
    <w:bookmarkStart w:name="z3135" w:id="27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оказание государственных услуг в соответствии со стандартами и регламентами оказания государственных услуг;</w:t>
      </w:r>
    </w:p>
    <w:bookmarkEnd w:id="2731"/>
    <w:bookmarkStart w:name="z3136" w:id="27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эксплуатация информационных систем, систем связи и систем передачи данных, технических средств таможенного контроля, а также средств защиты в соответствии с законодательством Республики Казахстан;</w:t>
      </w:r>
    </w:p>
    <w:bookmarkEnd w:id="2732"/>
    <w:bookmarkStart w:name="z3137" w:id="27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использование системы управления рисками;</w:t>
      </w:r>
    </w:p>
    <w:bookmarkEnd w:id="2733"/>
    <w:bookmarkStart w:name="z3138" w:id="27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осуществление налоговых проверок в порядке, установленном налоговым законодательством Республики Казахстан, таможенных проверок в порядке, предусмотренном таможенным законодательством Евразийского экономического союза и Республики Казахстан, проверок по вопросам трансфертного ценообразования в порядке, предусмотренном законодательством Республики Казахстан о трансфертном ценообразовании;</w:t>
      </w:r>
    </w:p>
    <w:bookmarkEnd w:id="2734"/>
    <w:bookmarkStart w:name="z3139" w:id="27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осуществление внеплановых проверок в порядке, предусмотренном законодательством Республики Казахстан;</w:t>
      </w:r>
    </w:p>
    <w:bookmarkEnd w:id="2735"/>
    <w:bookmarkStart w:name="z3140" w:id="27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взимание таможенных платежей и налогов, а также специальных, антидемпинговых и компенсационных пошлин, контроль правильности их исчисления и своевременности уплаты, зачет (возврат) и принятие мер по их принудительному взысканию;</w:t>
      </w:r>
    </w:p>
    <w:bookmarkEnd w:id="2736"/>
    <w:bookmarkStart w:name="z3141" w:id="27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2737"/>
    <w:bookmarkStart w:name="z3142" w:id="27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2738"/>
    <w:bookmarkStart w:name="z3143" w:id="27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организация и осуществление работы по принудительному взысканию налоговой задолженности, задолженности по таможенным платежам, налогам, специальным, антидемпинговым и компенсационным пошлинам, пеней, процентов и задолженности по социальным платежам;</w:t>
      </w:r>
    </w:p>
    <w:bookmarkEnd w:id="2739"/>
    <w:bookmarkStart w:name="z3144" w:id="27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составление протоколов и рассмотрение дел об административных правонарушениях, осуществление административного задержания, а также применение других мер, предусмотренных законодательством Республики Казахстан об административных правонарушениях;</w:t>
      </w:r>
    </w:p>
    <w:bookmarkEnd w:id="2740"/>
    <w:bookmarkStart w:name="z3145" w:id="27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пересмотр не вступивших в законную силу постановлений по делам об административных правонарушениях в порядке, предусмотренном законодательством Республики Казахстан об административных правонарушениях;</w:t>
      </w:r>
    </w:p>
    <w:bookmarkEnd w:id="2741"/>
    <w:bookmarkStart w:name="z3146" w:id="27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</w:t>
      </w:r>
    </w:p>
    <w:bookmarkEnd w:id="2742"/>
    <w:bookmarkStart w:name="z3147" w:id="27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рассмотрение вопросов по изменению сроков исполнения налогового обязательства по уплате налогов и (или) плат в соответствии с законодательством Республики Казахстан;</w:t>
      </w:r>
    </w:p>
    <w:bookmarkEnd w:id="2743"/>
    <w:bookmarkStart w:name="z3148" w:id="27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</w:t>
      </w:r>
    </w:p>
    <w:bookmarkEnd w:id="2744"/>
    <w:bookmarkStart w:name="z3149" w:id="27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контроль и анализ налоговых и неналоговых поступлений в пределах компетенции, установленной нормативными правовыми актами (кроме поступлений доли прибыли государственных предприятий, дивидендов на пакеты акций, являющихся государственной собственностью, от арендной платы за пользование комплексом "Байконур", от аренды и продажи республиканского государственного имущества, от приватизации объектов государственной собственности, поступлений от операций с капиталом);</w:t>
      </w:r>
    </w:p>
    <w:bookmarkEnd w:id="2745"/>
    <w:bookmarkStart w:name="z3150" w:id="27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осуществление контроля за соблюдением порядка учета, хранения, оценки, дальнейшего использования и реализации имущества, обращенного (подлежащего обращению) в собственность государства;</w:t>
      </w:r>
    </w:p>
    <w:bookmarkEnd w:id="2746"/>
    <w:bookmarkStart w:name="z3151" w:id="27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выдача лицензии на хранение, оптовую и розничную реализацию этилового спирта и алкогольной продукции;</w:t>
      </w:r>
    </w:p>
    <w:bookmarkEnd w:id="2747"/>
    <w:bookmarkStart w:name="z3152" w:id="27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установление путем проведения обследований субъектов на предмет соответствия квалификационным требованиям, предъявляемым к обороту этилового спирта и алкогольной продукции;</w:t>
      </w:r>
    </w:p>
    <w:bookmarkEnd w:id="2748"/>
    <w:bookmarkStart w:name="z3153" w:id="27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ведение учета, отчетности в области оборота этилового спирта, алкогольной продукции;</w:t>
      </w:r>
    </w:p>
    <w:bookmarkEnd w:id="2749"/>
    <w:bookmarkStart w:name="z3154" w:id="27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ведение учета, отчетности в области оборота табачных изделий;</w:t>
      </w:r>
    </w:p>
    <w:bookmarkEnd w:id="2750"/>
    <w:bookmarkStart w:name="z3155" w:id="27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государственный контроль и принятие мер воздействия к нарушителям, в соответствии с законодательством Республики Казахстан, в сфере производства и оборота этилового спирта, алкогольной продукции, табачных изделий, а также в сфере оборота отдельных видов нефтепродуктов и биотоплива;</w:t>
      </w:r>
    </w:p>
    <w:bookmarkEnd w:id="2751"/>
    <w:bookmarkStart w:name="z3156" w:id="27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контроль за реализацией этилового спирта производителями алкогольной продукции, фармацевтическими предприятиями и государственными медицинскими учреждениями, а также за организациями, использующими этиловый спирт в технических целях и для производства неалкогольной продукции;</w:t>
      </w:r>
    </w:p>
    <w:bookmarkEnd w:id="2752"/>
    <w:bookmarkStart w:name="z3157" w:id="27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контроль за установленными минимальными объемами выработки этилового спирта и алкогольной продукции;</w:t>
      </w:r>
    </w:p>
    <w:bookmarkEnd w:id="2753"/>
    <w:bookmarkStart w:name="z3158" w:id="27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контроль в пределах своей компетенции за соблюдением субъектами норм, правил и инструкций технологического процесса, хранения и реализации, технических регламентов и стандартов, действующих в сфере производства и оборота этилового спирта, алкогольной продукции и табачных изделий, а также оборота отдельных видов нефтепродуктов и биотоплива;</w:t>
      </w:r>
    </w:p>
    <w:bookmarkEnd w:id="2754"/>
    <w:bookmarkStart w:name="z3159" w:id="27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контроль за оснащением технологических линий производства этилового спирта и линий розлива алкогольной продукции соответствующими спиртоизмеряющими аппаратами и контрольными приборами учета, а также на нефтеперерабатывающих заводах, базах нефтепродуктов и автозаправочных станциях контрольных приборов учета, и их функционированием;</w:t>
      </w:r>
    </w:p>
    <w:bookmarkEnd w:id="2755"/>
    <w:bookmarkStart w:name="z3160" w:id="27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осуществление контроля над оборотом этилового спирта и алкогольной продукции, нефтепродуктов посредством сопроводительных накладных и деклараций по обороту этилового спирта и алкогольной продукции, отдельных видов нефтепродуктов;</w:t>
      </w:r>
    </w:p>
    <w:bookmarkEnd w:id="2756"/>
    <w:bookmarkStart w:name="z3161" w:id="27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взаимодействие с местными государственными органами по осуществлению контроля над производством и оборотом этилового спирта, алкогольной продукции, табачных изделий, а также оборотом нефтепродуктов и биотоплива;</w:t>
      </w:r>
    </w:p>
    <w:bookmarkEnd w:id="2757"/>
    <w:bookmarkStart w:name="z3162" w:id="27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ведение контроля, учета и анализа балансов объемов оборота табачных изделий;</w:t>
      </w:r>
    </w:p>
    <w:bookmarkEnd w:id="2758"/>
    <w:bookmarkStart w:name="z3163" w:id="27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осуществление контроля за оборотом этилового спирта и алкогольной продукции;</w:t>
      </w:r>
    </w:p>
    <w:bookmarkEnd w:id="2759"/>
    <w:bookmarkStart w:name="z3164" w:id="27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осуществление контроля за оборотом нефтепродуктов и биотоплива;</w:t>
      </w:r>
    </w:p>
    <w:bookmarkEnd w:id="2760"/>
    <w:bookmarkStart w:name="z3165" w:id="27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контроль за соблюдением минимальных цен при реализации алкогольной продукции и табачных изделий;</w:t>
      </w:r>
    </w:p>
    <w:bookmarkEnd w:id="2761"/>
    <w:bookmarkStart w:name="z3166" w:id="27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контроль за перемещением продукции через Государственную границу Республики Казахстан;</w:t>
      </w:r>
    </w:p>
    <w:bookmarkEnd w:id="2762"/>
    <w:bookmarkStart w:name="z3167" w:id="27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осуществление сотрудничества с соответствующими органами иностранных государств, международными организациями по вопросам отнесенным к ведению органов государственных доходов;</w:t>
      </w:r>
    </w:p>
    <w:bookmarkEnd w:id="2763"/>
    <w:bookmarkStart w:name="z3168" w:id="27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осуществление государственного контроля за проведением реабилитационной процедуры и процедуры банкротства;</w:t>
      </w:r>
    </w:p>
    <w:bookmarkEnd w:id="2764"/>
    <w:bookmarkStart w:name="z3169" w:id="27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выявление признаков ложного и преднамеренного банкротства;</w:t>
      </w:r>
    </w:p>
    <w:bookmarkEnd w:id="2765"/>
    <w:bookmarkStart w:name="z3170" w:id="27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принятие мер по выявлению сделок, совершенных при обстоятельствах, в соответствии законодательством Республики Казахстан о реабилитации и банкротстве;</w:t>
      </w:r>
    </w:p>
    <w:bookmarkEnd w:id="2766"/>
    <w:bookmarkStart w:name="z3171" w:id="27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осуществление запроса у участника санации подтверждающих документов;</w:t>
      </w:r>
    </w:p>
    <w:bookmarkEnd w:id="2767"/>
    <w:bookmarkStart w:name="z3172" w:id="27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согласование продажи временным управляющим имущества банкрота в случае, предусмотренном законодательством Республики Казахстан о реабилитации и банкротстве;</w:t>
      </w:r>
    </w:p>
    <w:bookmarkEnd w:id="2768"/>
    <w:bookmarkStart w:name="z3173" w:id="27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рассмотрение жалоб на действия временного администратора, реабилитационного, временного и банкротного управляющих;</w:t>
      </w:r>
    </w:p>
    <w:bookmarkEnd w:id="2769"/>
    <w:bookmarkStart w:name="z3174" w:id="27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осуществление запроса и получение от государственных органов, юридических лиц и их должностных лиц информации о неплатежеспособных и несостоятельных должниках;</w:t>
      </w:r>
    </w:p>
    <w:bookmarkEnd w:id="2770"/>
    <w:bookmarkStart w:name="z3175" w:id="27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представление временному и банкротному управляющим информации о наличии и номерах банковских счетов лица, по которому имеется вступившее в законную силу решение суда о признании банкротом, остатках и движении денег на этих счетах;</w:t>
      </w:r>
    </w:p>
    <w:bookmarkEnd w:id="2771"/>
    <w:bookmarkStart w:name="z3176" w:id="27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направление уведомлений суду – о снятии с регистрации временного управляющего, временного администратора, а также собранию кредиторов – о снятии с регистрации реабилитационного либо банкротного управляющего;</w:t>
      </w:r>
    </w:p>
    <w:bookmarkEnd w:id="2772"/>
    <w:bookmarkStart w:name="z3177" w:id="27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осуществление контрольных и надзорных функций за деятельностью местных исполнительных органов по вопросам, относящимся к полномочиям Департамента;</w:t>
      </w:r>
    </w:p>
    <w:bookmarkEnd w:id="2773"/>
    <w:bookmarkStart w:name="z3178" w:id="27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осуществление контроля за соблюдением порядка проведения электронного аукциона по продаже имущества (активов) должника;</w:t>
      </w:r>
    </w:p>
    <w:bookmarkEnd w:id="2774"/>
    <w:bookmarkStart w:name="z3179" w:id="27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назначение реабилитационным или банкротным управляющим кандидатуры, представленной собранием кредиторов;</w:t>
      </w:r>
    </w:p>
    <w:bookmarkEnd w:id="2775"/>
    <w:bookmarkStart w:name="z3180" w:id="27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внесение предложений по установлению особых условий и порядка реализации имущественной массы и дополнительных требований к покупателям объектов имущественной массы при банкротстве организаций и индивидуальных предпринимателей, являющихся субъектами естественной монополии или субъектами рынка, занимающих доминирующее или монопольное в Положении на соответствующем товарном рынке, либо имеющих важное стратегическое значение для экономики республики, способных оказать влияние на жизнь, здоровье граждан, национальную безопасность или окружающую среду, в том числе организаций, пакеты акций (доли участия) которых отнесены к стратегическим объектам в соответствии с законодательством Республики Казахстан, а также признанных банкротами по инициативе государства, для которых подобный порядок предусмотрен законодательством Республики Казахстан о реабилитации и банкротстве;</w:t>
      </w:r>
    </w:p>
    <w:bookmarkEnd w:id="2776"/>
    <w:bookmarkStart w:name="z3181" w:id="27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рассмотрение текущей информации реабилитационного управляющего о ходе осуществления реабилитационной процедуры, временного управляющего о ходе осуществления сбора сведений о финансовом состоянии должника и процедуры банкротства, банкротного управляющего о ходе проведения процедуры банкротства;</w:t>
      </w:r>
    </w:p>
    <w:bookmarkEnd w:id="2777"/>
    <w:bookmarkStart w:name="z3182" w:id="27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согласование признания отсутствующего должника банкротом и его ликвидации без возбуждения процедуры банкротства с учетом заключения временного управляющего об отсутствии должника по адресу, указанному в заявлении о признании должника банкротом, и отсутствии имущества (активов), за счет которого возможно осуществить процедуру банкротства;</w:t>
      </w:r>
    </w:p>
    <w:bookmarkEnd w:id="2778"/>
    <w:bookmarkStart w:name="z3183" w:id="27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согласование продажи временным управляющим имущества банкрота в случае, предусмотренном законодательством Республики Казахстан о реабилитации и банкротстве;</w:t>
      </w:r>
    </w:p>
    <w:bookmarkEnd w:id="2779"/>
    <w:bookmarkStart w:name="z3184" w:id="27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оспаривание в суде решений и действий (бездействия) временного администратора, реабилитационного, временного и банкротного управляющих в случае выявления нарушений законодательством Республики Казахстан о реабилитации и банкротстве;</w:t>
      </w:r>
    </w:p>
    <w:bookmarkEnd w:id="2780"/>
    <w:bookmarkStart w:name="z3185" w:id="27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представление разъяснений и комментариев по введению, проведению и прекращению процедур реабилитации и банкротства в пределах своей компетенции;</w:t>
      </w:r>
    </w:p>
    <w:bookmarkEnd w:id="2781"/>
    <w:bookmarkStart w:name="z3186" w:id="27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63) направление уведомлений суду о снятии с регистрации временного управляющего, временного администратора, а также собранию кредиторов о снятии с регистрации реабилитационного либо банкротного управляющих;</w:t>
      </w:r>
    </w:p>
    <w:bookmarkEnd w:id="2782"/>
    <w:bookmarkStart w:name="z3187" w:id="27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64) отстранение реабилитационного и банкротного управляющих;</w:t>
      </w:r>
    </w:p>
    <w:bookmarkEnd w:id="2783"/>
    <w:bookmarkStart w:name="z3188" w:id="27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65) размещение на интернет-ресурсе реестра требований кредиторов;</w:t>
      </w:r>
    </w:p>
    <w:bookmarkEnd w:id="2784"/>
    <w:bookmarkStart w:name="z3189" w:id="27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66) в соответствии с законодательством Республики Казахстан о реабилитации и банкротстве размещение на интернет-ресурсе:</w:t>
      </w:r>
    </w:p>
    <w:bookmarkEnd w:id="2785"/>
    <w:bookmarkStart w:name="z3190" w:id="27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уведомления о проведении собрания кредиторов;</w:t>
      </w:r>
    </w:p>
    <w:bookmarkEnd w:id="2786"/>
    <w:bookmarkStart w:name="z3191" w:id="27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возбуждении дела о банкротстве и порядке заявления требований кредиторами;</w:t>
      </w:r>
    </w:p>
    <w:bookmarkEnd w:id="2787"/>
    <w:bookmarkStart w:name="z3192" w:id="27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признании должника банкротом и его ликвидации с возбуждением процедуры банкротства;</w:t>
      </w:r>
    </w:p>
    <w:bookmarkEnd w:id="2788"/>
    <w:bookmarkStart w:name="z3193" w:id="27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объявления о применении реабилитационной процедуры и порядке заявления требований кредиторами;</w:t>
      </w:r>
    </w:p>
    <w:bookmarkEnd w:id="2789"/>
    <w:bookmarkStart w:name="z3194" w:id="27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67) проведение по решению суда:</w:t>
      </w:r>
    </w:p>
    <w:bookmarkEnd w:id="2790"/>
    <w:bookmarkStart w:name="z3195" w:id="27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первого собрания кредиторов в случае, предусмотренном законодательством Республики Казахстан о реабилитации и банкротстве;</w:t>
      </w:r>
    </w:p>
    <w:bookmarkEnd w:id="2791"/>
    <w:bookmarkStart w:name="z3196" w:id="27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ликвидации банкрота без возбуждения процедуры банкротства в порядке, установленном законодательством Республики Казахстан о реабилитации и банкротстве;</w:t>
      </w:r>
    </w:p>
    <w:bookmarkEnd w:id="2792"/>
    <w:bookmarkStart w:name="z3197" w:id="27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68) осуществление контроля за соблюдением порядка проведения электронного аукциона по продаже имущества (активов) должника;</w:t>
      </w:r>
    </w:p>
    <w:bookmarkEnd w:id="2793"/>
    <w:bookmarkStart w:name="z3198" w:id="27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69) осуществление таможенной очистки товаров, перемещаемых через таможенную границу Евразийского экономического союза, в том числе с использованием информационных технологий;</w:t>
      </w:r>
    </w:p>
    <w:bookmarkEnd w:id="2794"/>
    <w:bookmarkStart w:name="z3199" w:id="27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70) осуществление таможенного декларирования наличных денежных средств и денежных инструментов;</w:t>
      </w:r>
    </w:p>
    <w:bookmarkEnd w:id="2795"/>
    <w:bookmarkStart w:name="z3200" w:id="27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71) обеспечение соблюдения порядка перемещения физическими лицами через таможенную границу Евразийского экономического союза товаров и транспортных средств для личного пользования;</w:t>
      </w:r>
    </w:p>
    <w:bookmarkEnd w:id="2796"/>
    <w:bookmarkStart w:name="z3201" w:id="27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72) организация таможенного декларирования и таможенного контроля товаров для личного пользования, пересылаемых в международных почтовых отправлениях;</w:t>
      </w:r>
    </w:p>
    <w:bookmarkEnd w:id="2797"/>
    <w:bookmarkStart w:name="z3202" w:id="27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73) организация таможенного декларирования и таможенного контроля товаров, перемещаемых через таможенную границу Евразийского экономического союза отдельными категориями иностранных лиц;</w:t>
      </w:r>
    </w:p>
    <w:bookmarkEnd w:id="2798"/>
    <w:bookmarkStart w:name="z3203" w:id="27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74) осуществление в пределах компетенции контроля за лицами, осуществляющими деятельность в сфере таможенного дела;</w:t>
      </w:r>
    </w:p>
    <w:bookmarkEnd w:id="2799"/>
    <w:bookmarkStart w:name="z3204" w:id="28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75) обеспечение на постоянной основе своевременного информирования и консультирования участников внешнеэкономической и иной деятельности в сфере таможенного дела по вопросам, касающимся таможенного законодательства Республики Казахстан, и иным вопросам, входящим в компетенцию органов государственных доходов, в том числе об изменениях и дополнениях в таможенное законодательство Евразийского экономического союза и Республики Казахстан;</w:t>
      </w:r>
    </w:p>
    <w:bookmarkEnd w:id="2800"/>
    <w:bookmarkStart w:name="z3205" w:id="28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76) осуществление таможенного контроля за условно выпущенными товарами в соответствии с таможенным законодательством Евразийского экономического союза и Республики Казахстан;</w:t>
      </w:r>
    </w:p>
    <w:bookmarkEnd w:id="2801"/>
    <w:bookmarkStart w:name="z3206" w:id="28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77) обеспечение в пределах компетенции соблюдения мер таможенно-тарифного регулирования, запретов и ограничений, мер защиты внутреннего рынка в отношении товаров, перемещаемых через таможенную границу Евразийского экономического союза;</w:t>
      </w:r>
    </w:p>
    <w:bookmarkEnd w:id="2802"/>
    <w:bookmarkStart w:name="z3207" w:id="28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78) в пределах компетенции осуществление во взаимодействии с органами национальной безопасности и другими соответствующими государственными органами мер по обеспечению защиты Государственной границы Республики Казахстан;</w:t>
      </w:r>
    </w:p>
    <w:bookmarkEnd w:id="2803"/>
    <w:bookmarkStart w:name="z3208" w:id="28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79) обеспечение в пределах компетенции охраны таможенной границы Евразийского экономического союза и контроля за соблюдением режима зоны таможенного контроля;</w:t>
      </w:r>
    </w:p>
    <w:bookmarkEnd w:id="2804"/>
    <w:bookmarkStart w:name="z3209" w:id="28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80) осуществление контроля за правильностью определения происхождения товаров;</w:t>
      </w:r>
    </w:p>
    <w:bookmarkEnd w:id="2805"/>
    <w:bookmarkStart w:name="z3210" w:id="28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81) осуществление контроля за правильностью предоставления тарифных преференций;</w:t>
      </w:r>
    </w:p>
    <w:bookmarkEnd w:id="2806"/>
    <w:bookmarkStart w:name="z3211" w:id="28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82) осуществление контроля за классификацией товаров в соответствии с единой Товарной номенклатурой внешнеэкономической деятельности Евразийского экономического союза (далее – ТН ВЭД ЕАЭС);</w:t>
      </w:r>
    </w:p>
    <w:bookmarkEnd w:id="2807"/>
    <w:bookmarkStart w:name="z3212" w:id="28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83) осуществление контроля за правильностью определения таможенной стоимости товаров, в том числе правильности применения выбранного метода и структуры заявляемой таможенной стоимости и выработка на их основе рекомендаций по улучшению уровня администрирования таможенной стоимости товаров;</w:t>
      </w:r>
    </w:p>
    <w:bookmarkEnd w:id="2808"/>
    <w:bookmarkStart w:name="z3213" w:id="28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84) принятие предварительных решений по таможенной стоимости товаров;</w:t>
      </w:r>
    </w:p>
    <w:bookmarkEnd w:id="2809"/>
    <w:bookmarkStart w:name="z3214" w:id="28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85) проведение анализа таможенной стоимости ввозимых на территорию Республики Казахстан товаров;</w:t>
      </w:r>
    </w:p>
    <w:bookmarkEnd w:id="2810"/>
    <w:bookmarkStart w:name="z3215" w:id="28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86) вынесение заключений по таможенной стоимости, классификации и происхождения товаров в отношении незаконно перемещенных товаров;</w:t>
      </w:r>
    </w:p>
    <w:bookmarkEnd w:id="2811"/>
    <w:bookmarkStart w:name="z3216" w:id="28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87) 85-4) участие в разработке профилей рисков по вопросам таможенной стоимости товаров;</w:t>
      </w:r>
    </w:p>
    <w:bookmarkEnd w:id="2812"/>
    <w:bookmarkStart w:name="z3217" w:id="28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88) осуществление таможенного контроля за соблюдением требований и условий таможенных процедур, при помещении под которые товары не приобретают статус товаров Евразийского экономического союза, а также требований и условий, предъявляемых к завершению указанных таможенных процедур;</w:t>
      </w:r>
    </w:p>
    <w:bookmarkEnd w:id="2813"/>
    <w:bookmarkStart w:name="z3218" w:id="28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89) принятие предварительных решений о классификации товаров в соответствии с ТН ВЭД ЕАЭС, по вопросам применения методов определения таможенной стоимости ввозимых товаров, а также по иным вопросам в соответствии с таможенным законодательством Евразийского экономического союза и Республики Казахстан;</w:t>
      </w:r>
    </w:p>
    <w:bookmarkEnd w:id="2814"/>
    <w:bookmarkStart w:name="z3219" w:id="28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90) рассмотрение документов, определенных таможенным законодательством Евразийского экономического союза и Республики Казахстан, на основании которых предоставляется освобождение от уплаты таможенных платежей и налогов;</w:t>
      </w:r>
    </w:p>
    <w:bookmarkEnd w:id="2815"/>
    <w:bookmarkStart w:name="z3220" w:id="28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91) осуществление сбора информации по ввозу в Республику Казахстан или вывозу из Республики Казахстан культурных ценностей, наличной валюты, документарных ценных бумаг на предъявителя, векселей, чеков, подлежащих финансовому мониторингу, за исключением ввоза или вывоза, осуществляемых с территории, которая является составной частью таможенной территории Евразийского экономического союза, на территорию, которая является составной частью таможенной территории Евразийского экономического союза, в соответствии с законодательством Республики Казахстан;</w:t>
      </w:r>
    </w:p>
    <w:bookmarkEnd w:id="2816"/>
    <w:bookmarkStart w:name="z3221" w:id="28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92) обеспечение соблюдения требований по защите информации и эксплуатации средств защиты информации в соответствии с законодательством Республики Казахстан;</w:t>
      </w:r>
    </w:p>
    <w:bookmarkEnd w:id="2817"/>
    <w:bookmarkStart w:name="z3222" w:id="28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93)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2818"/>
    <w:bookmarkStart w:name="z3223" w:id="28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94)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2819"/>
    <w:bookmarkStart w:name="z3224" w:id="28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95)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2820"/>
    <w:bookmarkStart w:name="z3225" w:id="28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96)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2821"/>
    <w:bookmarkStart w:name="z3226" w:id="28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97) осуществление в пределах компетенции маркировки и прослеживаемости товаров в соответствии с утвержденными порядками;</w:t>
      </w:r>
    </w:p>
    <w:bookmarkEnd w:id="2822"/>
    <w:bookmarkStart w:name="z3227" w:id="28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98) ведение реестров участников оборота товаров, подлежащих маркировке и прослеживаемости;";</w:t>
      </w:r>
    </w:p>
    <w:bookmarkEnd w:id="2823"/>
    <w:bookmarkStart w:name="z3228" w:id="28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99)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</w:t>
      </w:r>
    </w:p>
    <w:bookmarkEnd w:id="2824"/>
    <w:bookmarkStart w:name="z3229" w:id="28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100) осуществление иных функций, предусмотренных законодательством Республики Казахстан.</w:t>
      </w:r>
    </w:p>
    <w:bookmarkEnd w:id="2825"/>
    <w:bookmarkStart w:name="z3230" w:id="28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Права и обязанности Департамента:</w:t>
      </w:r>
    </w:p>
    <w:bookmarkEnd w:id="2826"/>
    <w:bookmarkStart w:name="z3231" w:id="28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Права:</w:t>
      </w:r>
    </w:p>
    <w:bookmarkEnd w:id="2827"/>
    <w:bookmarkStart w:name="z3232" w:id="28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осуществлять налоговый и таможенный контроль, в том числе путем проведения налоговых и таможенных проверок;</w:t>
      </w:r>
    </w:p>
    <w:bookmarkEnd w:id="2828"/>
    <w:bookmarkStart w:name="z3233" w:id="28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запрашивать и получать информацию, документы, а также иные сведения, необходимые для реализации основных задач и функций Департамента, в установленном законодательством Республики Казахстан порядке и в соответствии с положениями международных договоров;</w:t>
      </w:r>
    </w:p>
    <w:bookmarkEnd w:id="2829"/>
    <w:bookmarkStart w:name="z3234" w:id="28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при проведении налогового и таможенного контроля привлекать специалистов различных отраслей знаний в порядке, предусмотренном законодательством Республики Казахстан;</w:t>
      </w:r>
    </w:p>
    <w:bookmarkEnd w:id="2830"/>
    <w:bookmarkStart w:name="z3235" w:id="28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предъявлять в суды иски в соответствии с законодательством Республики Казахстан, в том числе о признании сделок недействительными, о признании налогоплательщика (налогового агента), декларанта и лиц, осуществляющих деятельность в сфере таможенного дела, банкротом, о принудительном выпуске объявленных акций налогоплательщика (налогового агента) – акционерного общества с участием государства в уставном капитале в соответствии с законодательством Республики Казахстан, о признании сделок недействительными, о ликвидации юридического лица по основаниям, предусмотренным </w:t>
      </w:r>
      <w:r>
        <w:rPr>
          <w:rFonts w:ascii="Times New Roman"/>
          <w:b w:val="false"/>
          <w:i w:val="false"/>
          <w:color w:val="000000"/>
          <w:sz w:val="28"/>
        </w:rPr>
        <w:t>подпунктами 1)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статьи 49 Гражданского кодекса Республики Казахстан;</w:t>
      </w:r>
    </w:p>
    <w:bookmarkEnd w:id="2831"/>
    <w:bookmarkStart w:name="z3236" w:id="28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требовать от руководителей и иных должностных лиц организаций независимо от форм собственности, а также физических лиц предоставление документов, сведений, информации, в том числе содержащих банковскую, коммерческую и иную охраняемую законодательством Республики Казахстан тайну, предъявление товаров, производства ревизий и проверок, а также требовать от указанных лиц совершение иных действий, необходимых для реализации основных задач и функций Департамента, в установленном законодательством Республики Казахстан порядке;</w:t>
      </w:r>
    </w:p>
    <w:bookmarkEnd w:id="2832"/>
    <w:bookmarkStart w:name="z3237" w:id="28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взаимодействовать с государственными органами, обеспечивая взаимный обмен информацией, в том числе электронным способом в порядке, установленном законодательством Республики Казахстан;</w:t>
      </w:r>
    </w:p>
    <w:bookmarkEnd w:id="2833"/>
    <w:bookmarkStart w:name="z3238" w:id="28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организовывать и проводить мероприятия по повышению налоговой и таможенной культуры и информированности общества по вопросам налогового законодательства и таможенного законодательства Евразийского экономического союза и Республики Казахстан;</w:t>
      </w:r>
    </w:p>
    <w:bookmarkEnd w:id="2834"/>
    <w:bookmarkStart w:name="z3239" w:id="28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осуществлять подготовку, переподготовку и повышение квалификации работников Департамента;</w:t>
      </w:r>
    </w:p>
    <w:bookmarkEnd w:id="2835"/>
    <w:bookmarkStart w:name="z3240" w:id="28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вносить предложения по совершенствованию налогового законодательства Республики Казахстан и таможенного законодательства Евразийского экономического союза и Республики Казахстан;</w:t>
      </w:r>
    </w:p>
    <w:bookmarkEnd w:id="2836"/>
    <w:bookmarkStart w:name="z3241" w:id="28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вносить предложения по заключению и присоединению к международным договорам в сфере налогообложения и таможенного дела;</w:t>
      </w:r>
    </w:p>
    <w:bookmarkEnd w:id="2837"/>
    <w:bookmarkStart w:name="z3242" w:id="28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определять косвенным методом объекты налогообложения и (или) объекты, связанные с налогообложением, в порядке, установленном законодательством Республики Казахстан;</w:t>
      </w:r>
    </w:p>
    <w:bookmarkEnd w:id="2838"/>
    <w:bookmarkStart w:name="z3243" w:id="28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проводить проверки соблюдения администраторами установленных законодательством Республики Казахстан требований к проведению реабилитационной процедуры и процедуры банкротства;</w:t>
      </w:r>
    </w:p>
    <w:bookmarkEnd w:id="2839"/>
    <w:bookmarkStart w:name="z3244" w:id="28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привлекать к проверкам соблюдения администраторами установленных законодательством Республики Казахстан требований к проведению реабилитационной процедуры и процедуры банкротства работников других государственных органов;</w:t>
      </w:r>
    </w:p>
    <w:bookmarkEnd w:id="2840"/>
    <w:bookmarkStart w:name="z3245" w:id="28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направлять уведомления об устранении нарушений по результатам камерального контроля деятельности администратора, а также об устранении нарушений, выявленных по результатам проверки деятельности предыдущего администратора, отстраненного за эти нарушения;</w:t>
      </w:r>
    </w:p>
    <w:bookmarkEnd w:id="2841"/>
    <w:bookmarkStart w:name="z3246" w:id="28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требовать представления отчета об исполнении уведомления об устранении нарушений, выявленных по результатам камерального контроля деятельности администратора;</w:t>
      </w:r>
    </w:p>
    <w:bookmarkEnd w:id="2842"/>
    <w:bookmarkStart w:name="z3247" w:id="28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привлекать специалистов иных государственных органов, консультантов и экспертов из числа физических и юридических лиц Республики Казахстан и других государств по вопросам регулирования оборота этилового спирта и алкогольной продукции;</w:t>
      </w:r>
    </w:p>
    <w:bookmarkEnd w:id="2843"/>
    <w:bookmarkStart w:name="z3248" w:id="28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проверять соблюдение субъектами норм, правил и инструкций технологического процесса, хранения и реализации, технических регламентов и стандартов, действующих в сфере производства и оборота этилового спирта, алкогольной продукции и табачных изделий, а также оборота отдельных видов нефтепродуктов и биотоплива;</w:t>
      </w:r>
    </w:p>
    <w:bookmarkEnd w:id="2844"/>
    <w:bookmarkStart w:name="z3249" w:id="28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осуществлять контроль оснащения технологических линий производства этилового спирта и линий розлива алкогольной продукции соответствующими спиртоизмеряющими аппаратами и контрольными приборами учета и их функционирование;</w:t>
      </w:r>
    </w:p>
    <w:bookmarkEnd w:id="2845"/>
    <w:bookmarkStart w:name="z3250" w:id="28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останавливать транспортные средства, а также принудительно возвращать водные и воздушные суда, покинувшие таможенную территорию Евразийского экономического союза, без разрешения органов государственных доходов;</w:t>
      </w:r>
    </w:p>
    <w:bookmarkEnd w:id="2846"/>
    <w:bookmarkStart w:name="z3251" w:id="28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направлять в пределах компетенции запрос производителям табачных изделий о предоставлении необходимых сведений для осуществления государственного регулирования производства и оборота табачных изделий;</w:t>
      </w:r>
    </w:p>
    <w:bookmarkEnd w:id="2847"/>
    <w:bookmarkStart w:name="z3252" w:id="28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осуществлять отбор проб и (или) образцов товаров в соответствии с законодательством Республики Казахстан;</w:t>
      </w:r>
    </w:p>
    <w:bookmarkEnd w:id="2848"/>
    <w:bookmarkStart w:name="z3253" w:id="28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изымать у проверяемого лица документы либо их копии с составлением акта изъятия при проведении выездных таможенных проверок;</w:t>
      </w:r>
    </w:p>
    <w:bookmarkEnd w:id="2849"/>
    <w:bookmarkStart w:name="z3254" w:id="28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налагать арест на товары или изымать их в порядке, установленном законами Республики Казахстан, на срок проведения выездной таможенной проверки для пресечения действий, направленных на отчуждение товаров, в отношении которых проводится выездная таможенная проверка, либо распоряжение этими товарами иным способом;</w:t>
      </w:r>
    </w:p>
    <w:bookmarkEnd w:id="2850"/>
    <w:bookmarkStart w:name="z3255" w:id="28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опечатывать помещения, склады, архивы и иные места нахождения (хранения) документов и товаров, в отношении которых проводится выездная таможенная проверка;</w:t>
      </w:r>
    </w:p>
    <w:bookmarkEnd w:id="2851"/>
    <w:bookmarkStart w:name="z3256" w:id="28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получать доступ на объекты проверяемого лица при предъявлении должностными лицами таможенного органа предписания о проведении выездной таможенной проверки и служебных удостоверений;</w:t>
      </w:r>
    </w:p>
    <w:bookmarkEnd w:id="2852"/>
    <w:bookmarkStart w:name="z3257" w:id="28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26) направлять официальных представителей органов государственных доходов по вопросам таможенного дела в иностранные государства в соответствии с международными договорами Республики Казахстан;</w:t>
      </w:r>
    </w:p>
    <w:bookmarkEnd w:id="2853"/>
    <w:bookmarkStart w:name="z3258" w:id="28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изымать или производить выемку документов, товаров, предметов или иного имущества в соответствии с законодательством об административных правонарушениях;</w:t>
      </w:r>
    </w:p>
    <w:bookmarkEnd w:id="2854"/>
    <w:bookmarkStart w:name="z3259" w:id="28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28) производить документирование, видео- и аудиозапись, кино- и фотосъемку фактов и событий в соответствии с законодательными актами Республики Казахстан;</w:t>
      </w:r>
    </w:p>
    <w:bookmarkEnd w:id="2855"/>
    <w:bookmarkStart w:name="z3260" w:id="28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29) приобретать товары для выполнения функций, возложенных на органы государственных доходов в соответствии с законодательством Республики Казахстан;</w:t>
      </w:r>
    </w:p>
    <w:bookmarkEnd w:id="2856"/>
    <w:bookmarkStart w:name="z3261" w:id="28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30)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</w:t>
      </w:r>
    </w:p>
    <w:bookmarkEnd w:id="2857"/>
    <w:bookmarkStart w:name="z3262" w:id="28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31) осуществлять иные права, предусмотренные законодательством Республики Казахстан;</w:t>
      </w:r>
    </w:p>
    <w:bookmarkEnd w:id="2858"/>
    <w:bookmarkStart w:name="z3263" w:id="28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Обязанности:</w:t>
      </w:r>
    </w:p>
    <w:bookmarkEnd w:id="2859"/>
    <w:bookmarkStart w:name="z3264" w:id="28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32) соблюдать законные права налогоплательщиков (налоговых агентов), декларантов и лиц, осуществляющих деятельность в сфере таможенного дела;</w:t>
      </w:r>
    </w:p>
    <w:bookmarkEnd w:id="2860"/>
    <w:bookmarkStart w:name="z3265" w:id="28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33) защищать интересы государства;</w:t>
      </w:r>
    </w:p>
    <w:bookmarkEnd w:id="2861"/>
    <w:bookmarkStart w:name="z3266" w:id="28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34) осуществлять во взаимодействии с органами национальной безопасности и другими соответствующими государственными органами Республики Казахстан меры по обеспечению защиты таможенной границы Евразийского экономического союза;</w:t>
      </w:r>
    </w:p>
    <w:bookmarkEnd w:id="2862"/>
    <w:bookmarkStart w:name="z3267" w:id="28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35) обеспечивать выполнение международных обязательств Республики Казахстан в пределах компетенции Департамента;</w:t>
      </w:r>
    </w:p>
    <w:bookmarkEnd w:id="2863"/>
    <w:bookmarkStart w:name="z3268" w:id="28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36) обеспечивать контроль за соблюдением законодательства, предусматривающего полноту, своевременность поступлений налогов, таможенных и других обязательных платежей в бюджет, а также специальных, антидемпинговых и компенсационных пошлин;</w:t>
      </w:r>
    </w:p>
    <w:bookmarkEnd w:id="2864"/>
    <w:bookmarkStart w:name="z3269" w:id="28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37) осуществлять налоговое и таможенное администрирование;</w:t>
      </w:r>
    </w:p>
    <w:bookmarkEnd w:id="2865"/>
    <w:bookmarkStart w:name="z3270" w:id="28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38) проводить проверку субъектов по вопросам государственного регулирования производства и оборота отдельных видов подакцизных товаров;</w:t>
      </w:r>
    </w:p>
    <w:bookmarkEnd w:id="2866"/>
    <w:bookmarkStart w:name="z3271" w:id="28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39) производить проверки уполномоченных и местных исполнительных органов по вопросам правильности исчисления, полноты взимания и своевременности перечисления налогов и других обязательных платежей в бюджет;</w:t>
      </w:r>
    </w:p>
    <w:bookmarkEnd w:id="2867"/>
    <w:bookmarkStart w:name="z3272" w:id="28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40) осуществлять работу по принудительному взысканию налоговой задолженности, задолженности по таможенным платежам и налогам, специальным, антидемпинговым, компенсационным пошлинам, пеней и задолженности по социальным платежам;</w:t>
      </w:r>
    </w:p>
    <w:bookmarkEnd w:id="2868"/>
    <w:bookmarkStart w:name="z3273" w:id="28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41) в пределах своей компетенции проводить зачет и (или)возврат излишне (ошибочно) уплаченных или излишне взысканных сумм налогов, таможенных пошлин, таможенных сборов, других обязательных платежей и пеней в бюджет, возврат штрафа, сумм авансовых платежей и сумм обеспечения уплаты таможенных пошлин;</w:t>
      </w:r>
    </w:p>
    <w:bookmarkEnd w:id="2869"/>
    <w:bookmarkStart w:name="z3274" w:id="28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42) рассматривать жалобы на решения, действия (бездействие) органов государственных доходов и их должностных лиц в порядке и сроки, установленные законодательством Республики Казахстан;</w:t>
      </w:r>
    </w:p>
    <w:bookmarkEnd w:id="2870"/>
    <w:bookmarkStart w:name="z3275" w:id="28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43) соблюдать налоговую тайну и иную охраняемую законодательством Республики Казахстан тайну;</w:t>
      </w:r>
    </w:p>
    <w:bookmarkEnd w:id="2871"/>
    <w:bookmarkStart w:name="z3276" w:id="28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44) оказывать государственные услуги в соответствии со стандартами и регламентами оказания государственных услуг, утвержденными в установленном законодательством Республики Казахстан порядке;</w:t>
      </w:r>
    </w:p>
    <w:bookmarkEnd w:id="2872"/>
    <w:bookmarkStart w:name="z3277" w:id="28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45) рассматривать обращения, заявления и жалобы физических и юридических лиц по вопросам, входящим в компетенцию Департамента;</w:t>
      </w:r>
    </w:p>
    <w:bookmarkEnd w:id="2873"/>
    <w:bookmarkStart w:name="z3278" w:id="28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46) составлять протоколы и рассматривать дела об административных правонарушениях, осуществлять административное задержание, а также применять другие меры, предусмотренные законодательством Республики Казахстан об административных правонарушениях;</w:t>
      </w:r>
    </w:p>
    <w:bookmarkEnd w:id="2874"/>
    <w:bookmarkStart w:name="z3279" w:id="28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47) привлекать к административной ответственности в порядке, установленном законодательством Республики Казахстан об административных правонарушениях;</w:t>
      </w:r>
    </w:p>
    <w:bookmarkEnd w:id="2875"/>
    <w:bookmarkStart w:name="z3280" w:id="28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48) обеспечивать в соответствии с законодательством Республики Казахстан защиту от противоправных действий в отношении деятельности органов государственных доходов, должностных лиц органов государственных доходов и членов их семей;</w:t>
      </w:r>
    </w:p>
    <w:bookmarkEnd w:id="2876"/>
    <w:bookmarkStart w:name="z3281" w:id="28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49) вести учет налогоплательщиков, объектов налогообложения и (или) объектов, связанных с налогообложением, учет исчисленных, начисленных и уплаченных налогов и других обязательных платежей в бюджет, исчисленных, удержанных и перечисленных социальных платежей;</w:t>
      </w:r>
    </w:p>
    <w:bookmarkEnd w:id="2877"/>
    <w:bookmarkStart w:name="z3282" w:id="28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50) осуществлять разъяснение и давать комментарии по возникновению, исполнению и прекращению налогового обязательства, по вопросам трансфертного ценообразования, а также по введению, проведению и прекращению процедур реабилитации и банкротства;</w:t>
      </w:r>
    </w:p>
    <w:bookmarkEnd w:id="2878"/>
    <w:bookmarkStart w:name="z3283" w:id="28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51) предоставлять налогоплательщику (налоговому агенту) информацию о действующих налогах и других обязательных платежах в бюджет, об изменениях в налоговом законодательстве Республики Казахстан, разъяснять порядок заполнения налоговых форм;</w:t>
      </w:r>
    </w:p>
    <w:bookmarkEnd w:id="2879"/>
    <w:bookmarkStart w:name="z3284" w:id="28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52) опубликовывать в средствах массовой информации списки налогоплательщиков (налоговых агентов), декларантов и лиц, осуществляющих деятельность в сфере таможенного дела, имеющих налоговую задолженность, задолженность по таможенным платежам и налогам, пеней, а также бездействующих юридических лиц и налогоплательщиков, признанных лжепредприятиями на основании вступившего в законную силу приговора либо постановления суда, в порядке и случаях, которые установлены законодательством Республики Казахстан;</w:t>
      </w:r>
    </w:p>
    <w:bookmarkEnd w:id="2880"/>
    <w:bookmarkStart w:name="z3285" w:id="28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53) осуществлять контроль за соблюдением порядка учета, хранения, оценки, дальнейшего использования и реализации имущества, обращенного в собственность государства, за полнотой и своевременностью его передачи соответствующему уполномоченному государственному органу в соответствии с законодательством Республики Казахстан, а также за полнотой и своевременностью поступления в бюджет денег в случае его реализации;</w:t>
      </w:r>
    </w:p>
    <w:bookmarkEnd w:id="2881"/>
    <w:bookmarkStart w:name="z3286" w:id="28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54) обеспечивать сохранность товаров, обращенных в собственность государства;</w:t>
      </w:r>
    </w:p>
    <w:bookmarkEnd w:id="2882"/>
    <w:bookmarkStart w:name="z3287" w:id="28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55) осуществлять контроль за деятельностью уполномоченных государственных органов и местных исполнительных органов по вопросам правильности исчисления, полноты взимания и своевременности перечисления налогов и других обязательных платежей в бюджет;</w:t>
      </w:r>
    </w:p>
    <w:bookmarkEnd w:id="2883"/>
    <w:bookmarkStart w:name="z3288" w:id="28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56) осуществлять таможенный контроль в отношении товаров и транспортных средств, перемещаемых через таможенную границу Евразийского экономического союза;</w:t>
      </w:r>
    </w:p>
    <w:bookmarkEnd w:id="2884"/>
    <w:bookmarkStart w:name="z3289" w:id="28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57) осуществлять безвозмездно информирование и консультирование в сфере таможенного дела;</w:t>
      </w:r>
    </w:p>
    <w:bookmarkEnd w:id="2885"/>
    <w:bookmarkStart w:name="z3290" w:id="28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58) представлять бесплатно налогоплательщику (налоговому агенту) утвержденные в установленном законодательством Республики Казахстан порядке стандарты оказания государственных услуг, бланки установленных форм налоговых заявлений и (или) программное обеспечение, необходимое для представления налоговых отчетности и заявления в электронном виде;</w:t>
      </w:r>
    </w:p>
    <w:bookmarkEnd w:id="2886"/>
    <w:bookmarkStart w:name="z3291" w:id="28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59) оказывать в пределах полномочий декларантам и лицам, осуществляющим деятельность в сфере таможенного дела, содействие в реализации их прав;</w:t>
      </w:r>
    </w:p>
    <w:bookmarkEnd w:id="2887"/>
    <w:bookmarkStart w:name="z3292" w:id="28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60) осуществлять контроль за деятельностью декларантов и лиц, осуществляющих деятельность в сфере таможенного дела, по соблюдению ими условий и выполнению обязанностей, установленных таможенным законодательством Евразийского экономического союза и (или) Республики Казахстан, а также иными законодательными актами Республики Казахстан;</w:t>
      </w:r>
    </w:p>
    <w:bookmarkEnd w:id="2888"/>
    <w:bookmarkStart w:name="z3293" w:id="28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61) обеспечивать в пределах своей компетенции охрану таможенной границы Евразийского экономического союза;</w:t>
      </w:r>
    </w:p>
    <w:bookmarkEnd w:id="2889"/>
    <w:bookmarkStart w:name="z3294" w:id="28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62) осуществлять иные обязанности, предусмотренные законодательством Республики Казахстан.</w:t>
      </w:r>
    </w:p>
    <w:bookmarkEnd w:id="2890"/>
    <w:bookmarkStart w:name="z3295" w:id="28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Департамента</w:t>
      </w:r>
    </w:p>
    <w:bookmarkEnd w:id="2891"/>
    <w:bookmarkStart w:name="z3296" w:id="28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Руководство Департаментом осуществляется Руководителем, который несет персональную ответственность за выполнение возложенных на Департамент задач и осуществление им своих функций.</w:t>
      </w:r>
    </w:p>
    <w:bookmarkEnd w:id="2892"/>
    <w:bookmarkStart w:name="z3297" w:id="28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Департамента назначается на должность и освобождается от должности в соответствии с законодательством Республики Казахстан.</w:t>
      </w:r>
    </w:p>
    <w:bookmarkEnd w:id="2893"/>
    <w:bookmarkStart w:name="z3298" w:id="28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Департамента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894"/>
    <w:bookmarkStart w:name="z3299" w:id="28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Руководитель Департамента осуществляет следующие полномочия:</w:t>
      </w:r>
    </w:p>
    <w:bookmarkEnd w:id="2895"/>
    <w:bookmarkStart w:name="z3300" w:id="28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заместителей, руководителей, работников структурных подразделений Департамента, руководителей территориальных органов Департамента;</w:t>
      </w:r>
    </w:p>
    <w:bookmarkEnd w:id="2896"/>
    <w:bookmarkStart w:name="z3301" w:id="28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штатное расписание Департамента в пределах лимита штатной численности Департамента;</w:t>
      </w:r>
    </w:p>
    <w:bookmarkEnd w:id="2897"/>
    <w:bookmarkStart w:name="z3302" w:id="28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Республики Казахстан назначает на должности и освобождает от должностей:</w:t>
      </w:r>
    </w:p>
    <w:bookmarkEnd w:id="2898"/>
    <w:bookmarkStart w:name="z3303" w:id="28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работников Департамента;</w:t>
      </w:r>
    </w:p>
    <w:bookmarkEnd w:id="2899"/>
    <w:bookmarkStart w:name="z3304" w:id="29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руководителей управлений государственных доходов по районам, городам, районам в городах и на территории специальных экономических зон; </w:t>
      </w:r>
    </w:p>
    <w:bookmarkEnd w:id="2900"/>
    <w:bookmarkStart w:name="z3305" w:id="29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таможенных постов и их заместителей;</w:t>
      </w:r>
    </w:p>
    <w:bookmarkEnd w:id="2901"/>
    <w:bookmarkStart w:name="z3306" w:id="29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руководителей управлений – таможенных постов "центр таможенного оформления";</w:t>
      </w:r>
    </w:p>
    <w:bookmarkEnd w:id="2902"/>
    <w:bookmarkStart w:name="z3307" w:id="29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заместителей управлений государственных доходов по районам, городам, районам в городах и на территории специальных экономических зон;</w:t>
      </w:r>
    </w:p>
    <w:bookmarkEnd w:id="2903"/>
    <w:bookmarkStart w:name="z3308" w:id="29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 дисциплинарной ответственности в установленном законодательством Республики Казахстан порядке;</w:t>
      </w:r>
    </w:p>
    <w:bookmarkEnd w:id="2904"/>
    <w:bookmarkStart w:name="z3309" w:id="29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подразделениях Департамента;</w:t>
      </w:r>
    </w:p>
    <w:bookmarkEnd w:id="2905"/>
    <w:bookmarkStart w:name="z3310" w:id="29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Департамента, работников Департамента, руководителей и заместителей руководителей территориальных органов Департамента;</w:t>
      </w:r>
    </w:p>
    <w:bookmarkEnd w:id="2906"/>
    <w:bookmarkStart w:name="z3311" w:id="29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по противодействию коррупции;</w:t>
      </w:r>
    </w:p>
    <w:bookmarkEnd w:id="2907"/>
    <w:bookmarkStart w:name="z3312" w:id="29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за достоверность информации, предоставляемой в Комитет;</w:t>
      </w:r>
    </w:p>
    <w:bookmarkEnd w:id="2908"/>
    <w:bookmarkStart w:name="z3313" w:id="29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компетенции подписывает акты Департамента;</w:t>
      </w:r>
    </w:p>
    <w:bookmarkEnd w:id="2909"/>
    <w:bookmarkStart w:name="z3314" w:id="29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представляет Департамент во всех государственных органах и иных организациях;</w:t>
      </w:r>
    </w:p>
    <w:bookmarkEnd w:id="2910"/>
    <w:bookmarkStart w:name="z3315" w:id="29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законодательством Республики Казахстан.</w:t>
      </w:r>
    </w:p>
    <w:bookmarkEnd w:id="2911"/>
    <w:bookmarkStart w:name="z3316" w:id="29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Департамента в период его отсутствия осуществляется лицом, его замещающим в соответствии с законодательством Республики Казахстан.</w:t>
      </w:r>
    </w:p>
    <w:bookmarkEnd w:id="2912"/>
    <w:bookmarkStart w:name="z3317" w:id="29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Департамента</w:t>
      </w:r>
    </w:p>
    <w:bookmarkEnd w:id="2913"/>
    <w:bookmarkStart w:name="z3318" w:id="29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Департамент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2914"/>
    <w:bookmarkStart w:name="z3319" w:id="29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Департамента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2915"/>
    <w:bookmarkStart w:name="z3320" w:id="29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Имущество, закрепленное за Департаментом, относится к республиканской собственности.</w:t>
      </w:r>
    </w:p>
    <w:bookmarkEnd w:id="2916"/>
    <w:bookmarkStart w:name="z3321" w:id="29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Департамент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2917"/>
    <w:bookmarkStart w:name="z3322" w:id="29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Департамента</w:t>
      </w:r>
    </w:p>
    <w:bookmarkEnd w:id="2918"/>
    <w:bookmarkStart w:name="z3323" w:id="29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Реорганизация и упразднение Департамента осуществляется в соответствии с законодательством Республики Казахстан.</w:t>
      </w:r>
    </w:p>
    <w:bookmarkEnd w:id="2919"/>
    <w:bookmarkStart w:name="z3324" w:id="29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государственных учреждений – территориальных органов Департамента</w:t>
      </w:r>
    </w:p>
    <w:bookmarkEnd w:id="2920"/>
    <w:bookmarkStart w:name="z3325" w:id="29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Управление государственных доходов по Алматинскому району Департамента государственных доходов по городу Нур-Султану Комитета государственных доходов Министерства финансов Республики Казахстан.</w:t>
      </w:r>
    </w:p>
    <w:bookmarkEnd w:id="2921"/>
    <w:bookmarkStart w:name="z3326" w:id="29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государственных доходов по Сарыаркинскому району Департамента государственных доходов по городу Нур-Султану Комитета государственных доходов Министерства финансов Республики Казахстан.</w:t>
      </w:r>
    </w:p>
    <w:bookmarkEnd w:id="2922"/>
    <w:bookmarkStart w:name="z3327" w:id="29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государственных доходов по Есильскому району Департамента государственных доходов по городу Нур-Султану Комитета государственных доходов Министерства финансов Республики Казахстан.</w:t>
      </w:r>
    </w:p>
    <w:bookmarkEnd w:id="2923"/>
    <w:bookmarkStart w:name="z3328" w:id="29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государственных доходов "Астана – жаңа қала" Департамента государственных доходов по городу Нур-Султану Комитета государственных доходов Министерства финансов Республики Казахстан.</w:t>
      </w:r>
    </w:p>
    <w:bookmarkEnd w:id="2924"/>
    <w:bookmarkStart w:name="z3329" w:id="29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государственных доходов по району Байқоңыр Департамента государственных доходов по городу Нур-Султану Комитета государственных доходов Министерства финансов Республики Казахстан.</w:t>
      </w:r>
    </w:p>
    <w:bookmarkEnd w:id="292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2019 года № 350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сентября 2016 года № 522</w:t>
            </w:r>
          </w:p>
        </w:tc>
      </w:tr>
    </w:tbl>
    <w:bookmarkStart w:name="z3332" w:id="29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Управлении государственных доходов по Алматинскому району Департамента государственных доходов по городу Нур-Султану Комитета государственных доходов Министерства финансов Республики Казахстан</w:t>
      </w:r>
    </w:p>
    <w:bookmarkEnd w:id="2926"/>
    <w:bookmarkStart w:name="z3333" w:id="29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2927"/>
    <w:bookmarkStart w:name="z3334" w:id="29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Управление государственных доходов по Алматинскому району Департамента государственных доходов по городу Нур-Султану Комитета государственных доходов Министерства финансов Республики Казахстан (далее – Управление) является территориальным органом Комитета государственных доходов Министерства финансов Республики Казахстан (далее –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социальных платежей и иных функций в соответствии с законодательством Республики Казахстан.</w:t>
      </w:r>
    </w:p>
    <w:bookmarkEnd w:id="2928"/>
    <w:bookmarkStart w:name="z3335" w:id="29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2929"/>
    <w:bookmarkStart w:name="z3336" w:id="29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2930"/>
    <w:bookmarkStart w:name="z3337" w:id="29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2931"/>
    <w:bookmarkStart w:name="z3338" w:id="29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2932"/>
    <w:bookmarkStart w:name="z3339" w:id="29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2933"/>
    <w:bookmarkStart w:name="z3340" w:id="29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утверждается в соответствии с законодательством Республики Казахстан.</w:t>
      </w:r>
    </w:p>
    <w:bookmarkEnd w:id="2934"/>
    <w:bookmarkStart w:name="z3341" w:id="29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Управления: почтовый индекс 010000, Республика Казахстан, город Нур-Султан, улица А. Жубанова, 16.</w:t>
      </w:r>
    </w:p>
    <w:bookmarkEnd w:id="2935"/>
    <w:bookmarkStart w:name="z3342" w:id="29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"Управление государственных доходов по Алматинскому району Департамента государственных доходов по городу Нур-Султану Комитета государственных доходов Министерства финансов Республики Казахстан".</w:t>
      </w:r>
    </w:p>
    <w:bookmarkEnd w:id="2936"/>
    <w:bookmarkStart w:name="z3343" w:id="29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2937"/>
    <w:bookmarkStart w:name="z3344" w:id="29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2938"/>
    <w:bookmarkStart w:name="z3345" w:id="29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</w:p>
    <w:bookmarkEnd w:id="2939"/>
    <w:bookmarkStart w:name="z3346" w:id="29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2940"/>
    <w:bookmarkStart w:name="z3347" w:id="29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2941"/>
    <w:bookmarkStart w:name="z3348" w:id="29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Управления:</w:t>
      </w:r>
    </w:p>
    <w:bookmarkEnd w:id="2942"/>
    <w:bookmarkStart w:name="z3349" w:id="29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2943"/>
    <w:bookmarkStart w:name="z3350" w:id="29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полноты и своевременности поступления налогов и других обязательных платежей в бюджет;</w:t>
      </w:r>
    </w:p>
    <w:bookmarkEnd w:id="2944"/>
    <w:bookmarkStart w:name="z3351" w:id="29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2945"/>
    <w:bookmarkStart w:name="z3352" w:id="29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полноты и своевременности исчисления, удержания и перечисления социальных платежей в соответствии с законодательством Республики Казахстан;</w:t>
      </w:r>
    </w:p>
    <w:bookmarkEnd w:id="2946"/>
    <w:bookmarkStart w:name="z3353" w:id="29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выполнение иных задач, предусмотренных законодательством Республики Казахстан.</w:t>
      </w:r>
    </w:p>
    <w:bookmarkEnd w:id="2947"/>
    <w:bookmarkStart w:name="z3354" w:id="29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Управления:</w:t>
      </w:r>
    </w:p>
    <w:bookmarkEnd w:id="2948"/>
    <w:bookmarkStart w:name="z3355" w:id="29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контроль за соблюдением налогового законодательства;</w:t>
      </w:r>
    </w:p>
    <w:bookmarkEnd w:id="2949"/>
    <w:bookmarkStart w:name="z3356" w:id="29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применение положений международных договоров в порядке, установленном налоговым законодательством Республики Казахстан и соответствующими международными договорами;</w:t>
      </w:r>
    </w:p>
    <w:bookmarkEnd w:id="2950"/>
    <w:bookmarkStart w:name="z3357" w:id="29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выполнения международных обязательств Республики Казахстан в пределах компетенции Управления;</w:t>
      </w:r>
    </w:p>
    <w:bookmarkEnd w:id="2951"/>
    <w:bookmarkStart w:name="z3358" w:id="29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2952"/>
    <w:bookmarkStart w:name="z3359" w:id="29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налогового администрирования;</w:t>
      </w:r>
    </w:p>
    <w:bookmarkEnd w:id="2953"/>
    <w:bookmarkStart w:name="z3360" w:id="29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налогового контроля в соответствии с налоговым законодательством Республики Казахстан;</w:t>
      </w:r>
    </w:p>
    <w:bookmarkEnd w:id="2954"/>
    <w:bookmarkStart w:name="z3361" w:id="29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2955"/>
    <w:bookmarkStart w:name="z3362" w:id="29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государственных услуг в соответствии со стандартами и регламентами оказания государственных услуг;</w:t>
      </w:r>
    </w:p>
    <w:bookmarkEnd w:id="2956"/>
    <w:bookmarkStart w:name="z3363" w:id="29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использование системы управления рисками;</w:t>
      </w:r>
    </w:p>
    <w:bookmarkEnd w:id="2957"/>
    <w:bookmarkStart w:name="z3364" w:id="29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2958"/>
    <w:bookmarkStart w:name="z3365" w:id="29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2959"/>
    <w:bookmarkStart w:name="z3366" w:id="29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</w:t>
      </w:r>
    </w:p>
    <w:bookmarkEnd w:id="2960"/>
    <w:bookmarkStart w:name="z3367" w:id="29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</w:t>
      </w:r>
    </w:p>
    <w:bookmarkEnd w:id="2961"/>
    <w:bookmarkStart w:name="z3368" w:id="29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</w:t>
      </w:r>
    </w:p>
    <w:bookmarkEnd w:id="2962"/>
    <w:bookmarkStart w:name="z3369" w:id="29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сотрудничество с органами иностранных государств и международными организациями в соответствии с международными договорами Республики Казахстан;</w:t>
      </w:r>
    </w:p>
    <w:bookmarkEnd w:id="2963"/>
    <w:bookmarkStart w:name="z3370" w:id="29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вынесение налогового приказа о взыскании задолженности физического лица в порядке, определенном налоговым законодательством Республики Казахстан;</w:t>
      </w:r>
    </w:p>
    <w:bookmarkEnd w:id="2964"/>
    <w:bookmarkStart w:name="z3371" w:id="29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принятие решений об изменении срока исполнения налогового обязательства по уплате налогов и (или) плат, а также решений об отказе в изменении срока исполнения налогового обязательства по уплате налогов и (или) плат в соответствии с налоговым законодательством Республики Казахстан;</w:t>
      </w:r>
    </w:p>
    <w:bookmarkEnd w:id="2965"/>
    <w:bookmarkStart w:name="z3372" w:id="29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2966"/>
    <w:bookmarkStart w:name="z3373" w:id="29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2967"/>
    <w:bookmarkStart w:name="z3374" w:id="29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2968"/>
    <w:bookmarkStart w:name="z3375" w:id="29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2969"/>
    <w:bookmarkStart w:name="z3376" w:id="29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в пределах компетенции маркировки и прослеживаемости товаров в соответствии с утвержденными порядками;</w:t>
      </w:r>
    </w:p>
    <w:bookmarkEnd w:id="2970"/>
    <w:bookmarkStart w:name="z3377" w:id="29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ведение реестров участников оборота товаров, подлежащих маркировке и прослеживаемости;";</w:t>
      </w:r>
    </w:p>
    <w:bookmarkEnd w:id="2971"/>
    <w:bookmarkStart w:name="z3378" w:id="29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</w:t>
      </w:r>
    </w:p>
    <w:bookmarkEnd w:id="2972"/>
    <w:bookmarkStart w:name="z3379" w:id="29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иных функций, предусмотренных законодательством Республики Казахстан.</w:t>
      </w:r>
    </w:p>
    <w:bookmarkEnd w:id="2973"/>
    <w:bookmarkStart w:name="z3380" w:id="29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Управления:</w:t>
      </w:r>
    </w:p>
    <w:bookmarkEnd w:id="2974"/>
    <w:bookmarkStart w:name="z3381" w:id="29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2975"/>
    <w:bookmarkStart w:name="z3382" w:id="29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2976"/>
    <w:bookmarkStart w:name="z3383" w:id="29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</w:t>
      </w:r>
    </w:p>
    <w:bookmarkEnd w:id="2977"/>
    <w:bookmarkStart w:name="z3384" w:id="29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2978"/>
    <w:bookmarkStart w:name="z3385" w:id="29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2979"/>
    <w:bookmarkStart w:name="z3386" w:id="29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2980"/>
    <w:bookmarkStart w:name="z3387" w:id="29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2981"/>
    <w:bookmarkStart w:name="z3388" w:id="29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2982"/>
    <w:bookmarkStart w:name="z3389" w:id="29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2983"/>
    <w:bookmarkStart w:name="z3390" w:id="29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2984"/>
    <w:bookmarkStart w:name="z3391" w:id="29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осуществлять иные права и обязанности в соответствии с законодательством Республики Казахстан.</w:t>
      </w:r>
    </w:p>
    <w:bookmarkEnd w:id="2985"/>
    <w:bookmarkStart w:name="z3392" w:id="29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2986"/>
    <w:bookmarkStart w:name="z3393" w:id="29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2987"/>
    <w:bookmarkStart w:name="z3394" w:id="29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2988"/>
    <w:bookmarkStart w:name="z3395" w:id="29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2989"/>
    <w:bookmarkStart w:name="z3396" w:id="29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Управления осуществляет следующие полномочия:</w:t>
      </w:r>
    </w:p>
    <w:bookmarkEnd w:id="2990"/>
    <w:bookmarkStart w:name="z3397" w:id="29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2991"/>
    <w:bookmarkStart w:name="z3398" w:id="29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штатное расписание Управления в пределах лимита штатной численности Управления;</w:t>
      </w:r>
    </w:p>
    <w:bookmarkEnd w:id="2992"/>
    <w:bookmarkStart w:name="z3399" w:id="29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2993"/>
    <w:bookmarkStart w:name="z3400" w:id="29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 дисциплинарной ответственности в установленном законодательством Республики Казахстан порядке;</w:t>
      </w:r>
    </w:p>
    <w:bookmarkEnd w:id="2994"/>
    <w:bookmarkStart w:name="z3401" w:id="29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подразделениях Управления;</w:t>
      </w:r>
    </w:p>
    <w:bookmarkEnd w:id="2995"/>
    <w:bookmarkStart w:name="z3402" w:id="29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2996"/>
    <w:bookmarkStart w:name="z3403" w:id="29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по противодействию коррупции;</w:t>
      </w:r>
    </w:p>
    <w:bookmarkEnd w:id="2997"/>
    <w:bookmarkStart w:name="z3404" w:id="29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за достоверность информации, предоставляемой в Департамент;</w:t>
      </w:r>
    </w:p>
    <w:bookmarkEnd w:id="2998"/>
    <w:bookmarkStart w:name="z3405" w:id="29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компетенции подписывает акты Управления;</w:t>
      </w:r>
    </w:p>
    <w:bookmarkEnd w:id="2999"/>
    <w:bookmarkStart w:name="z3406" w:id="30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представляет Управления во всех государственных органах и иных организациях;</w:t>
      </w:r>
    </w:p>
    <w:bookmarkEnd w:id="3000"/>
    <w:bookmarkStart w:name="z3407" w:id="30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законодательством Республики Казахстан.</w:t>
      </w:r>
    </w:p>
    <w:bookmarkEnd w:id="3001"/>
    <w:bookmarkStart w:name="z3408" w:id="30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3002"/>
    <w:bookmarkStart w:name="z3409" w:id="300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3003"/>
    <w:bookmarkStart w:name="z3410" w:id="30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3004"/>
    <w:bookmarkStart w:name="z3411" w:id="30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3005"/>
    <w:bookmarkStart w:name="z3412" w:id="30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Управлением, относится к республиканской собственности.</w:t>
      </w:r>
    </w:p>
    <w:bookmarkEnd w:id="3006"/>
    <w:bookmarkStart w:name="z3413" w:id="30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3007"/>
    <w:bookmarkStart w:name="z3414" w:id="30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3008"/>
    <w:bookmarkStart w:name="z3415" w:id="30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Управления осуществляется в соответствии с законодательством Республики Казахстан.</w:t>
      </w:r>
    </w:p>
    <w:bookmarkEnd w:id="300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2019 года № 350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сентября 2016 года № 522</w:t>
            </w:r>
          </w:p>
        </w:tc>
      </w:tr>
    </w:tbl>
    <w:bookmarkStart w:name="z3418" w:id="30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Управлении государственных доходов по Сарыаркинскому району Департамента государственных доходов по городу Нур-Султану Комитета государственных доходов Министерства финансов Республики Казахстан</w:t>
      </w:r>
    </w:p>
    <w:bookmarkEnd w:id="3010"/>
    <w:bookmarkStart w:name="z3419" w:id="30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011"/>
    <w:bookmarkStart w:name="z3420" w:id="30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Управление государственных доходов по Сарыаркинскому району Департамента государственных доходов по городу Нур-Султану Комитета государственных доходов Министерства финансов Республики Казахстан (далее – Управление) является территориальным органом Комитета государственных доходов Министерства финансов Республики Казахстан (далее –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социальных платежей и иных функций в соответствии с законодательством Республики Казахстан.</w:t>
      </w:r>
    </w:p>
    <w:bookmarkEnd w:id="3012"/>
    <w:bookmarkStart w:name="z3421" w:id="30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013"/>
    <w:bookmarkStart w:name="z3422" w:id="30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3014"/>
    <w:bookmarkStart w:name="z3423" w:id="30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3015"/>
    <w:bookmarkStart w:name="z3424" w:id="30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3016"/>
    <w:bookmarkStart w:name="z3425" w:id="30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3017"/>
    <w:bookmarkStart w:name="z3426" w:id="30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утверждается в соответствии с законодательством Республики Казахстан.</w:t>
      </w:r>
    </w:p>
    <w:bookmarkEnd w:id="3018"/>
    <w:bookmarkStart w:name="z3427" w:id="30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Управления: почтовый индекс 010000, Республика Казахстан, город Нур-Султан, проспект Республики, 52.</w:t>
      </w:r>
    </w:p>
    <w:bookmarkEnd w:id="3019"/>
    <w:bookmarkStart w:name="z3428" w:id="30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"Управление государственных доходов по Сарыаркинскому району Департамента государственных доходов по городу Нур-Султану Комитета государственных доходов Министерства финансов Республики Казахстан".</w:t>
      </w:r>
    </w:p>
    <w:bookmarkEnd w:id="3020"/>
    <w:bookmarkStart w:name="z3429" w:id="30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3021"/>
    <w:bookmarkStart w:name="z3430" w:id="30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3022"/>
    <w:bookmarkStart w:name="z3431" w:id="30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</w:p>
    <w:bookmarkEnd w:id="3023"/>
    <w:bookmarkStart w:name="z3432" w:id="30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3024"/>
    <w:bookmarkStart w:name="z3433" w:id="30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3025"/>
    <w:bookmarkStart w:name="z3434" w:id="30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Управления:</w:t>
      </w:r>
    </w:p>
    <w:bookmarkEnd w:id="3026"/>
    <w:bookmarkStart w:name="z3435" w:id="30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3027"/>
    <w:bookmarkStart w:name="z3436" w:id="30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полноты и своевременности поступления налогов и других обязательных платежей в бюджет;</w:t>
      </w:r>
    </w:p>
    <w:bookmarkEnd w:id="3028"/>
    <w:bookmarkStart w:name="z3437" w:id="30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3029"/>
    <w:bookmarkStart w:name="z3438" w:id="30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полноты и своевременности исчисления, удержания и перечисления социальных платежей в соответствии с законодательством Республики Казахстан;</w:t>
      </w:r>
    </w:p>
    <w:bookmarkEnd w:id="3030"/>
    <w:bookmarkStart w:name="z3439" w:id="30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выполнение иных задач, предусмотренных законодательством Республики Казахстан.</w:t>
      </w:r>
    </w:p>
    <w:bookmarkEnd w:id="3031"/>
    <w:bookmarkStart w:name="z3440" w:id="30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Управления:</w:t>
      </w:r>
    </w:p>
    <w:bookmarkEnd w:id="3032"/>
    <w:bookmarkStart w:name="z3441" w:id="30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контроль за соблюдением налогового законодательства;</w:t>
      </w:r>
    </w:p>
    <w:bookmarkEnd w:id="3033"/>
    <w:bookmarkStart w:name="z3442" w:id="30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применение положений международных договоров в порядке, установленном налоговым законодательством Республики Казахстан и соответствующими международными договорами;</w:t>
      </w:r>
    </w:p>
    <w:bookmarkEnd w:id="3034"/>
    <w:bookmarkStart w:name="z3443" w:id="30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выполнения международных обязательств Республики Казахстан в пределах компетенции Управления;</w:t>
      </w:r>
    </w:p>
    <w:bookmarkEnd w:id="3035"/>
    <w:bookmarkStart w:name="z3444" w:id="30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3036"/>
    <w:bookmarkStart w:name="z3445" w:id="30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налогового администрирования;</w:t>
      </w:r>
    </w:p>
    <w:bookmarkEnd w:id="3037"/>
    <w:bookmarkStart w:name="z3446" w:id="30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налогового контроля в соответствии с налоговым законодательством Республики Казахстан;</w:t>
      </w:r>
    </w:p>
    <w:bookmarkEnd w:id="3038"/>
    <w:bookmarkStart w:name="z3447" w:id="30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3039"/>
    <w:bookmarkStart w:name="z3448" w:id="30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государственных услуг в соответствии со стандартами и регламентами оказания государственных услуг;</w:t>
      </w:r>
    </w:p>
    <w:bookmarkEnd w:id="3040"/>
    <w:bookmarkStart w:name="z3449" w:id="30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использование системы управления рисками;</w:t>
      </w:r>
    </w:p>
    <w:bookmarkEnd w:id="3041"/>
    <w:bookmarkStart w:name="z3450" w:id="30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3042"/>
    <w:bookmarkStart w:name="z3451" w:id="30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3043"/>
    <w:bookmarkStart w:name="z3452" w:id="30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</w:t>
      </w:r>
    </w:p>
    <w:bookmarkEnd w:id="3044"/>
    <w:bookmarkStart w:name="z3453" w:id="30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</w:t>
      </w:r>
    </w:p>
    <w:bookmarkEnd w:id="3045"/>
    <w:bookmarkStart w:name="z3454" w:id="30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</w:t>
      </w:r>
    </w:p>
    <w:bookmarkEnd w:id="3046"/>
    <w:bookmarkStart w:name="z3455" w:id="30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сотрудничество с органами иностранных государств и международными организациями в соответствии с международными договорами Республики Казахстан;</w:t>
      </w:r>
    </w:p>
    <w:bookmarkEnd w:id="3047"/>
    <w:bookmarkStart w:name="z3456" w:id="30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вынесение налогового приказа о взыскании задолженности физического лица в порядке, определенном налоговым законодательством Республики Казахстан;</w:t>
      </w:r>
    </w:p>
    <w:bookmarkEnd w:id="3048"/>
    <w:bookmarkStart w:name="z3457" w:id="30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принятие решений об изменении срока исполнения налогового обязательства по уплате налогов и (или) плат, а также решений об отказе в изменении срока исполнения налогового обязательства по уплате налогов и (или) плат в соответствии с налоговым законодательством Республики Казахстан;</w:t>
      </w:r>
    </w:p>
    <w:bookmarkEnd w:id="3049"/>
    <w:bookmarkStart w:name="z3458" w:id="30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3050"/>
    <w:bookmarkStart w:name="z3459" w:id="30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3051"/>
    <w:bookmarkStart w:name="z3460" w:id="30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3052"/>
    <w:bookmarkStart w:name="z3461" w:id="30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3053"/>
    <w:bookmarkStart w:name="z3462" w:id="30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в пределах компетенции маркировки и прослеживаемости товаров в соответствии с утвержденными порядками;</w:t>
      </w:r>
    </w:p>
    <w:bookmarkEnd w:id="3054"/>
    <w:bookmarkStart w:name="z3463" w:id="30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ведение реестров участников оборота товаров, подлежащих маркировке и прослеживаемости;";</w:t>
      </w:r>
    </w:p>
    <w:bookmarkEnd w:id="3055"/>
    <w:bookmarkStart w:name="z3464" w:id="30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</w:t>
      </w:r>
    </w:p>
    <w:bookmarkEnd w:id="3056"/>
    <w:bookmarkStart w:name="z3465" w:id="30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иных функций, предусмотренных законодательством Республики Казахстан.</w:t>
      </w:r>
    </w:p>
    <w:bookmarkEnd w:id="3057"/>
    <w:bookmarkStart w:name="z3466" w:id="30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Управления:</w:t>
      </w:r>
    </w:p>
    <w:bookmarkEnd w:id="3058"/>
    <w:bookmarkStart w:name="z3467" w:id="30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3059"/>
    <w:bookmarkStart w:name="z3468" w:id="30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3060"/>
    <w:bookmarkStart w:name="z3469" w:id="30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</w:t>
      </w:r>
    </w:p>
    <w:bookmarkEnd w:id="3061"/>
    <w:bookmarkStart w:name="z3470" w:id="30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3062"/>
    <w:bookmarkStart w:name="z3471" w:id="30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3063"/>
    <w:bookmarkStart w:name="z3472" w:id="30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3064"/>
    <w:bookmarkStart w:name="z3473" w:id="30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3065"/>
    <w:bookmarkStart w:name="z3474" w:id="30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3066"/>
    <w:bookmarkStart w:name="z3475" w:id="30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3067"/>
    <w:bookmarkStart w:name="z3476" w:id="30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3068"/>
    <w:bookmarkStart w:name="z3477" w:id="30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осуществлять иные права и обязанности в соответствии с законодательством Республики Казахстан.</w:t>
      </w:r>
    </w:p>
    <w:bookmarkEnd w:id="3069"/>
    <w:bookmarkStart w:name="z3478" w:id="307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3070"/>
    <w:bookmarkStart w:name="z3479" w:id="30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3071"/>
    <w:bookmarkStart w:name="z3480" w:id="30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3072"/>
    <w:bookmarkStart w:name="z3481" w:id="30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3073"/>
    <w:bookmarkStart w:name="z3482" w:id="30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Управления осуществляет следующие полномочия:</w:t>
      </w:r>
    </w:p>
    <w:bookmarkEnd w:id="3074"/>
    <w:bookmarkStart w:name="z3483" w:id="30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3075"/>
    <w:bookmarkStart w:name="z3484" w:id="30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штатное расписание Управления в пределах лимита штатной численности Управления;</w:t>
      </w:r>
    </w:p>
    <w:bookmarkEnd w:id="3076"/>
    <w:bookmarkStart w:name="z3485" w:id="30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3077"/>
    <w:bookmarkStart w:name="z3486" w:id="30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 дисциплинарной ответственности в установленном законодательством Республики Казахстан порядке;</w:t>
      </w:r>
    </w:p>
    <w:bookmarkEnd w:id="3078"/>
    <w:bookmarkStart w:name="z3487" w:id="30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подразделениях Управления;</w:t>
      </w:r>
    </w:p>
    <w:bookmarkEnd w:id="3079"/>
    <w:bookmarkStart w:name="z3488" w:id="30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3080"/>
    <w:bookmarkStart w:name="z3489" w:id="30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по противодействию коррупции;</w:t>
      </w:r>
    </w:p>
    <w:bookmarkEnd w:id="3081"/>
    <w:bookmarkStart w:name="z3490" w:id="30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за достоверность информации, предоставляемой в Департамент;</w:t>
      </w:r>
    </w:p>
    <w:bookmarkEnd w:id="3082"/>
    <w:bookmarkStart w:name="z3491" w:id="30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компетенции подписывает акты Управления;</w:t>
      </w:r>
    </w:p>
    <w:bookmarkEnd w:id="3083"/>
    <w:bookmarkStart w:name="z3492" w:id="30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представляет Управления во всех государственных органах и иных организациях;</w:t>
      </w:r>
    </w:p>
    <w:bookmarkEnd w:id="3084"/>
    <w:bookmarkStart w:name="z3493" w:id="30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законодательством Республики Казахстан.</w:t>
      </w:r>
    </w:p>
    <w:bookmarkEnd w:id="3085"/>
    <w:bookmarkStart w:name="z3494" w:id="30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3086"/>
    <w:bookmarkStart w:name="z3495" w:id="30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3087"/>
    <w:bookmarkStart w:name="z3496" w:id="30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3088"/>
    <w:bookmarkStart w:name="z3497" w:id="30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3089"/>
    <w:bookmarkStart w:name="z3498" w:id="30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Управлением, относится к республиканской собственности.</w:t>
      </w:r>
    </w:p>
    <w:bookmarkEnd w:id="3090"/>
    <w:bookmarkStart w:name="z3499" w:id="30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3091"/>
    <w:bookmarkStart w:name="z3500" w:id="30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3092"/>
    <w:bookmarkStart w:name="z3501" w:id="30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Управления осуществляется в соответствии с законодательством Республики Казахстан.</w:t>
      </w:r>
    </w:p>
    <w:bookmarkEnd w:id="309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2019 года № 350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сентября 2016 года № 522</w:t>
            </w:r>
          </w:p>
        </w:tc>
      </w:tr>
    </w:tbl>
    <w:bookmarkStart w:name="z3504" w:id="309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Управлении государственных доходов по Есильскому району Департамента государственных доходов по городу Нур-Султану Комитета государственных доходов Министерства финансов Республики Казахстан</w:t>
      </w:r>
    </w:p>
    <w:bookmarkEnd w:id="3094"/>
    <w:bookmarkStart w:name="z3505" w:id="309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095"/>
    <w:bookmarkStart w:name="z3506" w:id="30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Управление государственных доходов по Есильскому району Департамента государственных доходов по городу Нур-Султану Комитета государственных доходов Министерства финансов Республики Казахстан (далее – Управление) является территориальным органом Комитета государственных доходов Министерства финансов Республики Казахстан (далее –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социальных платежей и иных функций в соответствии с законодательством Республики Казахстан.</w:t>
      </w:r>
    </w:p>
    <w:bookmarkEnd w:id="3096"/>
    <w:bookmarkStart w:name="z3507" w:id="30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097"/>
    <w:bookmarkStart w:name="z3508" w:id="30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3098"/>
    <w:bookmarkStart w:name="z3509" w:id="30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3099"/>
    <w:bookmarkStart w:name="z3510" w:id="3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3100"/>
    <w:bookmarkStart w:name="z3511" w:id="3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3101"/>
    <w:bookmarkStart w:name="z3512" w:id="3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утверждается в соответствии с законодательством Республики Казахстан.</w:t>
      </w:r>
    </w:p>
    <w:bookmarkEnd w:id="3102"/>
    <w:bookmarkStart w:name="z3513" w:id="3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Управления: почтовый индекс 010000, Республика Казахстан, город Нур-Султан, проспект Кабанбай батыра, 33.</w:t>
      </w:r>
    </w:p>
    <w:bookmarkEnd w:id="3103"/>
    <w:bookmarkStart w:name="z3514" w:id="3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"Управление государственных доходов по Есильскому району Департамента государственных доходов по городу Нур-Султану Комитета государственных доходов Министерства финансов Республики Казахстан".</w:t>
      </w:r>
    </w:p>
    <w:bookmarkEnd w:id="3104"/>
    <w:bookmarkStart w:name="z3515" w:id="3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3105"/>
    <w:bookmarkStart w:name="z3516" w:id="3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3106"/>
    <w:bookmarkStart w:name="z3517" w:id="3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</w:p>
    <w:bookmarkEnd w:id="3107"/>
    <w:bookmarkStart w:name="z3518" w:id="3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3108"/>
    <w:bookmarkStart w:name="z3519" w:id="310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3109"/>
    <w:bookmarkStart w:name="z3520" w:id="3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Управления:</w:t>
      </w:r>
    </w:p>
    <w:bookmarkEnd w:id="3110"/>
    <w:bookmarkStart w:name="z3521" w:id="3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3111"/>
    <w:bookmarkStart w:name="z3522" w:id="3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полноты и своевременности поступления налогов и других обязательных платежей в бюджет;</w:t>
      </w:r>
    </w:p>
    <w:bookmarkEnd w:id="3112"/>
    <w:bookmarkStart w:name="z3523" w:id="3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3113"/>
    <w:bookmarkStart w:name="z3524" w:id="3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полноты и своевременности исчисления, удержания и перечисления социальных платежей в соответствии с законодательством Республики Казахстан;</w:t>
      </w:r>
    </w:p>
    <w:bookmarkEnd w:id="3114"/>
    <w:bookmarkStart w:name="z3525" w:id="3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выполнение иных задач, предусмотренных законодательством Республики Казахстан.</w:t>
      </w:r>
    </w:p>
    <w:bookmarkEnd w:id="3115"/>
    <w:bookmarkStart w:name="z3526" w:id="3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Управления:</w:t>
      </w:r>
    </w:p>
    <w:bookmarkEnd w:id="3116"/>
    <w:bookmarkStart w:name="z3527" w:id="3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контроль за соблюдением налогового законодательства;</w:t>
      </w:r>
    </w:p>
    <w:bookmarkEnd w:id="3117"/>
    <w:bookmarkStart w:name="z3528" w:id="3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применение положений международных договоров в порядке, установленном налоговым законодательством Республики Казахстан и соответствующими международными договорами;</w:t>
      </w:r>
    </w:p>
    <w:bookmarkEnd w:id="3118"/>
    <w:bookmarkStart w:name="z3529" w:id="3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выполнения международных обязательств Республики Казахстан в пределах компетенции Управления;</w:t>
      </w:r>
    </w:p>
    <w:bookmarkEnd w:id="3119"/>
    <w:bookmarkStart w:name="z3530" w:id="3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3120"/>
    <w:bookmarkStart w:name="z3531" w:id="3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налогового администрирования;</w:t>
      </w:r>
    </w:p>
    <w:bookmarkEnd w:id="3121"/>
    <w:bookmarkStart w:name="z3532" w:id="3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налогового контроля в соответствии с налоговым законодательством Республики Казахстан;</w:t>
      </w:r>
    </w:p>
    <w:bookmarkEnd w:id="3122"/>
    <w:bookmarkStart w:name="z3533" w:id="3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3123"/>
    <w:bookmarkStart w:name="z3534" w:id="3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государственных услуг в соответствии со стандартами и регламентами оказания государственных услуг;</w:t>
      </w:r>
    </w:p>
    <w:bookmarkEnd w:id="3124"/>
    <w:bookmarkStart w:name="z3535" w:id="3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использование системы управления рисками;</w:t>
      </w:r>
    </w:p>
    <w:bookmarkEnd w:id="3125"/>
    <w:bookmarkStart w:name="z3536" w:id="3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3126"/>
    <w:bookmarkStart w:name="z3537" w:id="3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3127"/>
    <w:bookmarkStart w:name="z3538" w:id="3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</w:t>
      </w:r>
    </w:p>
    <w:bookmarkEnd w:id="3128"/>
    <w:bookmarkStart w:name="z3539" w:id="3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</w:t>
      </w:r>
    </w:p>
    <w:bookmarkEnd w:id="3129"/>
    <w:bookmarkStart w:name="z3540" w:id="3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</w:t>
      </w:r>
    </w:p>
    <w:bookmarkEnd w:id="3130"/>
    <w:bookmarkStart w:name="z3541" w:id="3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сотрудничество с органами иностранных государств и международными организациями в соответствии с международными договорами Республики Казахстан;</w:t>
      </w:r>
    </w:p>
    <w:bookmarkEnd w:id="3131"/>
    <w:bookmarkStart w:name="z3542" w:id="3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вынесение налогового приказа о взыскании задолженности физического лица в порядке, определенном налоговым законодательством Республики Казахстан;</w:t>
      </w:r>
    </w:p>
    <w:bookmarkEnd w:id="3132"/>
    <w:bookmarkStart w:name="z3543" w:id="3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принятие решений об изменении срока исполнения налогового обязательства по уплате налогов и (или) плат, а также решений об отказе в изменении срока исполнения налогового обязательства по уплате налогов и (или) плат в соответствии с налоговым законодательством Республики Казахстан;</w:t>
      </w:r>
    </w:p>
    <w:bookmarkEnd w:id="3133"/>
    <w:bookmarkStart w:name="z3544" w:id="3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3134"/>
    <w:bookmarkStart w:name="z3545" w:id="3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3135"/>
    <w:bookmarkStart w:name="z3546" w:id="3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3136"/>
    <w:bookmarkStart w:name="z3547" w:id="3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3137"/>
    <w:bookmarkStart w:name="z3548" w:id="3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в пределах компетенции маркировки и прослеживаемости товаров в соответствии с утвержденными порядками;</w:t>
      </w:r>
    </w:p>
    <w:bookmarkEnd w:id="3138"/>
    <w:bookmarkStart w:name="z3549" w:id="31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ведение реестров участников оборота товаров, подлежащих маркировке и прослеживаемости;";</w:t>
      </w:r>
    </w:p>
    <w:bookmarkEnd w:id="3139"/>
    <w:bookmarkStart w:name="z3550" w:id="3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</w:t>
      </w:r>
    </w:p>
    <w:bookmarkEnd w:id="3140"/>
    <w:bookmarkStart w:name="z3551" w:id="31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иных функций, предусмотренных законодательством Республики Казахстан.</w:t>
      </w:r>
    </w:p>
    <w:bookmarkEnd w:id="3141"/>
    <w:bookmarkStart w:name="z3552" w:id="3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Управления:</w:t>
      </w:r>
    </w:p>
    <w:bookmarkEnd w:id="3142"/>
    <w:bookmarkStart w:name="z3553" w:id="31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3143"/>
    <w:bookmarkStart w:name="z3554" w:id="3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3144"/>
    <w:bookmarkStart w:name="z3555" w:id="31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</w:t>
      </w:r>
    </w:p>
    <w:bookmarkEnd w:id="3145"/>
    <w:bookmarkStart w:name="z3556" w:id="31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3146"/>
    <w:bookmarkStart w:name="z3557" w:id="31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3147"/>
    <w:bookmarkStart w:name="z3558" w:id="31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3148"/>
    <w:bookmarkStart w:name="z3559" w:id="31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3149"/>
    <w:bookmarkStart w:name="z3560" w:id="31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3150"/>
    <w:bookmarkStart w:name="z3561" w:id="31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3151"/>
    <w:bookmarkStart w:name="z3562" w:id="31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3152"/>
    <w:bookmarkStart w:name="z3563" w:id="31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осуществлять иные права и обязанности в соответствии с законодательством Республики Казахстан.</w:t>
      </w:r>
    </w:p>
    <w:bookmarkEnd w:id="3153"/>
    <w:bookmarkStart w:name="z3564" w:id="315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3154"/>
    <w:bookmarkStart w:name="z3565" w:id="31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3155"/>
    <w:bookmarkStart w:name="z3566" w:id="31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3156"/>
    <w:bookmarkStart w:name="z3567" w:id="31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3157"/>
    <w:bookmarkStart w:name="z3568" w:id="31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Управления осуществляет следующие полномочия:</w:t>
      </w:r>
    </w:p>
    <w:bookmarkEnd w:id="3158"/>
    <w:bookmarkStart w:name="z3569" w:id="31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3159"/>
    <w:bookmarkStart w:name="z3570" w:id="31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штатное расписание Управления в пределах лимита штатной численности Управления;</w:t>
      </w:r>
    </w:p>
    <w:bookmarkEnd w:id="3160"/>
    <w:bookmarkStart w:name="z3571" w:id="31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3161"/>
    <w:bookmarkStart w:name="z3572" w:id="31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 дисциплинарной ответственности в установленном законодательством Республики Казахстан порядке;</w:t>
      </w:r>
    </w:p>
    <w:bookmarkEnd w:id="3162"/>
    <w:bookmarkStart w:name="z3573" w:id="31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подразделениях Управления;</w:t>
      </w:r>
    </w:p>
    <w:bookmarkEnd w:id="3163"/>
    <w:bookmarkStart w:name="z3574" w:id="31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3164"/>
    <w:bookmarkStart w:name="z3575" w:id="31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по противодействию коррупции;</w:t>
      </w:r>
    </w:p>
    <w:bookmarkEnd w:id="3165"/>
    <w:bookmarkStart w:name="z3576" w:id="31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за достоверность информации, предоставляемой в Департамент;</w:t>
      </w:r>
    </w:p>
    <w:bookmarkEnd w:id="3166"/>
    <w:bookmarkStart w:name="z3577" w:id="31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компетенции подписывает акты Управления;</w:t>
      </w:r>
    </w:p>
    <w:bookmarkEnd w:id="3167"/>
    <w:bookmarkStart w:name="z3578" w:id="31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представляет Управления во всех государственных органах и иных организациях;</w:t>
      </w:r>
    </w:p>
    <w:bookmarkEnd w:id="3168"/>
    <w:bookmarkStart w:name="z3579" w:id="31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законодательством Республики Казахстан.</w:t>
      </w:r>
    </w:p>
    <w:bookmarkEnd w:id="3169"/>
    <w:bookmarkStart w:name="z3580" w:id="31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3170"/>
    <w:bookmarkStart w:name="z3581" w:id="31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3171"/>
    <w:bookmarkStart w:name="z3582" w:id="31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3172"/>
    <w:bookmarkStart w:name="z3583" w:id="31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3173"/>
    <w:bookmarkStart w:name="z3584" w:id="31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Управлением, относится к республиканской собственности.</w:t>
      </w:r>
    </w:p>
    <w:bookmarkEnd w:id="3174"/>
    <w:bookmarkStart w:name="z3585" w:id="31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3175"/>
    <w:bookmarkStart w:name="z3586" w:id="31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3176"/>
    <w:bookmarkStart w:name="z3587" w:id="31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Управления осуществляется в соответствии с законодательством Республики Казахстан.</w:t>
      </w:r>
    </w:p>
    <w:bookmarkEnd w:id="317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2019 года № 350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сентября 2016 года № 522</w:t>
            </w:r>
          </w:p>
        </w:tc>
      </w:tr>
    </w:tbl>
    <w:bookmarkStart w:name="z3590" w:id="317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Управлении государственных доходов "Астана – жаңа қала" Департамента государственных доходов по городу Нур-Султану Комитета государственных доходов Министерства финансов Республики Казахстан</w:t>
      </w:r>
    </w:p>
    <w:bookmarkEnd w:id="3178"/>
    <w:bookmarkStart w:name="z3591" w:id="317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179"/>
    <w:bookmarkStart w:name="z3592" w:id="31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Управление государственных доходов по "Астана – жаңа қала" Департамента государственных доходов по городу Нур-Султану Комитета государственных доходов Министерства финансов Республики Казахстан (далее – Управление) является территориальным органом Комитета государственных доходов Министерства финансов Республики Казахстан (далее –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социальных платежей и иных функций в соответствии с законодательством Республики Казахстан.</w:t>
      </w:r>
    </w:p>
    <w:bookmarkEnd w:id="3180"/>
    <w:bookmarkStart w:name="z3593" w:id="31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181"/>
    <w:bookmarkStart w:name="z3594" w:id="31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организационно-правовой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3182"/>
    <w:bookmarkStart w:name="z3595" w:id="31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3183"/>
    <w:bookmarkStart w:name="z3596" w:id="31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3184"/>
    <w:bookmarkStart w:name="z3597" w:id="31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3185"/>
    <w:bookmarkStart w:name="z3598" w:id="31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утверждается в соответствии с законодательством Республики Казахстан.</w:t>
      </w:r>
    </w:p>
    <w:bookmarkEnd w:id="3186"/>
    <w:bookmarkStart w:name="z3599" w:id="31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Управления: почтовый индекс 010000, Республика Казахстан, город Нур-Султан, Сарыаркинский район, улица М.Ауезова, 34.</w:t>
      </w:r>
    </w:p>
    <w:bookmarkEnd w:id="3187"/>
    <w:bookmarkStart w:name="z3600" w:id="31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"Управление государственных доходов "Астана - жаңа қала" Департамента государственных доходов по городу Нур-Султану Комитета государственных доходов Министерства финансов Республики Казахстан".</w:t>
      </w:r>
    </w:p>
    <w:bookmarkEnd w:id="3188"/>
    <w:bookmarkStart w:name="z3601" w:id="31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3189"/>
    <w:bookmarkStart w:name="z3602" w:id="31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3190"/>
    <w:bookmarkStart w:name="z3603" w:id="31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</w:p>
    <w:bookmarkEnd w:id="3191"/>
    <w:bookmarkStart w:name="z3604" w:id="31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3192"/>
    <w:bookmarkStart w:name="z3605" w:id="31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3193"/>
    <w:bookmarkStart w:name="z3606" w:id="31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Управления:</w:t>
      </w:r>
    </w:p>
    <w:bookmarkEnd w:id="3194"/>
    <w:bookmarkStart w:name="z3607" w:id="31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3195"/>
    <w:bookmarkStart w:name="z3608" w:id="31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полноты и своевременности поступления налогов и других обязательных платежей в бюджет;</w:t>
      </w:r>
    </w:p>
    <w:bookmarkEnd w:id="3196"/>
    <w:bookmarkStart w:name="z3609" w:id="31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3197"/>
    <w:bookmarkStart w:name="z3610" w:id="31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полноты и своевременности исчисления, удержания и перечисления социальных платежей в соответствии с законодательством Республики Казахстан;</w:t>
      </w:r>
    </w:p>
    <w:bookmarkEnd w:id="3198"/>
    <w:bookmarkStart w:name="z3611" w:id="31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выполнение иных задач, предусмотренных законодательством Республики Казахстан.</w:t>
      </w:r>
    </w:p>
    <w:bookmarkEnd w:id="3199"/>
    <w:bookmarkStart w:name="z3612" w:id="32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Управления:</w:t>
      </w:r>
    </w:p>
    <w:bookmarkEnd w:id="3200"/>
    <w:bookmarkStart w:name="z3613" w:id="32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контроль за соблюдением налогового законодательства;</w:t>
      </w:r>
    </w:p>
    <w:bookmarkEnd w:id="3201"/>
    <w:bookmarkStart w:name="z3614" w:id="32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применение положений международных договоров в порядке, установленном налоговым законодательством Республики Казахстан и соответствующими международными договорами;</w:t>
      </w:r>
    </w:p>
    <w:bookmarkEnd w:id="3202"/>
    <w:bookmarkStart w:name="z3615" w:id="32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выполнения международных обязательств Республики Казахстан в пределах компетенции Управления;</w:t>
      </w:r>
    </w:p>
    <w:bookmarkEnd w:id="3203"/>
    <w:bookmarkStart w:name="z3616" w:id="32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3204"/>
    <w:bookmarkStart w:name="z3617" w:id="32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налогового администрирования;</w:t>
      </w:r>
    </w:p>
    <w:bookmarkEnd w:id="3205"/>
    <w:bookmarkStart w:name="z3618" w:id="32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налогового контроля в соответствии с налоговым законодательством Республики Казахстан;</w:t>
      </w:r>
    </w:p>
    <w:bookmarkEnd w:id="3206"/>
    <w:bookmarkStart w:name="z3619" w:id="32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3207"/>
    <w:bookmarkStart w:name="z3620" w:id="32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государственных услуг в соответствии со стандартами и регламентами оказания государственных услуг;</w:t>
      </w:r>
    </w:p>
    <w:bookmarkEnd w:id="3208"/>
    <w:bookmarkStart w:name="z3621" w:id="32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использование системы управления рисками;</w:t>
      </w:r>
    </w:p>
    <w:bookmarkEnd w:id="3209"/>
    <w:bookmarkStart w:name="z3622" w:id="32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3210"/>
    <w:bookmarkStart w:name="z3623" w:id="32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3211"/>
    <w:bookmarkStart w:name="z3624" w:id="32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</w:t>
      </w:r>
    </w:p>
    <w:bookmarkEnd w:id="3212"/>
    <w:bookmarkStart w:name="z3625" w:id="32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</w:t>
      </w:r>
    </w:p>
    <w:bookmarkEnd w:id="3213"/>
    <w:bookmarkStart w:name="z3626" w:id="32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</w:t>
      </w:r>
    </w:p>
    <w:bookmarkEnd w:id="3214"/>
    <w:bookmarkStart w:name="z3627" w:id="32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сотрудничество с органами иностранных государств и международными организациями в соответствии с международными договорами Республики Казахстан;</w:t>
      </w:r>
    </w:p>
    <w:bookmarkEnd w:id="3215"/>
    <w:bookmarkStart w:name="z3628" w:id="32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вынесение налогового приказа о взыскании задолженности физического лица в порядке, определенном налоговым законодательством Республики Казахстан;</w:t>
      </w:r>
    </w:p>
    <w:bookmarkEnd w:id="3216"/>
    <w:bookmarkStart w:name="z3629" w:id="32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принятие решений об изменении срока исполнения налогового обязательства по уплате налогов и (или) плат, а также решений об отказе в изменении срока исполнения налогового обязательства по уплате налогов и (или) плат в соответствии с налоговым законодательством Республики Казахстан;</w:t>
      </w:r>
    </w:p>
    <w:bookmarkEnd w:id="3217"/>
    <w:bookmarkStart w:name="z3630" w:id="32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3218"/>
    <w:bookmarkStart w:name="z3631" w:id="32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3219"/>
    <w:bookmarkStart w:name="z3632" w:id="32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3220"/>
    <w:bookmarkStart w:name="z3633" w:id="32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3221"/>
    <w:bookmarkStart w:name="z3634" w:id="32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в пределах компетенции маркировки и прослеживаемости товаров в соответствии с утвержденными порядками;</w:t>
      </w:r>
    </w:p>
    <w:bookmarkEnd w:id="3222"/>
    <w:bookmarkStart w:name="z3635" w:id="32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ведение реестров участников оборота товаров, подлежащих маркировке и прослеживаемости;";</w:t>
      </w:r>
    </w:p>
    <w:bookmarkEnd w:id="3223"/>
    <w:bookmarkStart w:name="z3636" w:id="32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</w:t>
      </w:r>
    </w:p>
    <w:bookmarkEnd w:id="3224"/>
    <w:bookmarkStart w:name="z3637" w:id="32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иных функций, предусмотренных законодательством Республики Казахстан.</w:t>
      </w:r>
    </w:p>
    <w:bookmarkEnd w:id="3225"/>
    <w:bookmarkStart w:name="z3638" w:id="32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Управления:</w:t>
      </w:r>
    </w:p>
    <w:bookmarkEnd w:id="3226"/>
    <w:bookmarkStart w:name="z3639" w:id="32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3227"/>
    <w:bookmarkStart w:name="z3640" w:id="32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3228"/>
    <w:bookmarkStart w:name="z3641" w:id="32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</w:t>
      </w:r>
    </w:p>
    <w:bookmarkEnd w:id="3229"/>
    <w:bookmarkStart w:name="z3642" w:id="32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3230"/>
    <w:bookmarkStart w:name="z3643" w:id="32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3231"/>
    <w:bookmarkStart w:name="z3644" w:id="32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3232"/>
    <w:bookmarkStart w:name="z3645" w:id="32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3233"/>
    <w:bookmarkStart w:name="z3646" w:id="32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3234"/>
    <w:bookmarkStart w:name="z3647" w:id="32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3235"/>
    <w:bookmarkStart w:name="z3648" w:id="32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3236"/>
    <w:bookmarkStart w:name="z3649" w:id="32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осуществлять иные права и обязанности в соответствии с законодательством Республики Казахстан.</w:t>
      </w:r>
    </w:p>
    <w:bookmarkEnd w:id="3237"/>
    <w:bookmarkStart w:name="z3650" w:id="323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3238"/>
    <w:bookmarkStart w:name="z3651" w:id="32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3239"/>
    <w:bookmarkStart w:name="z3652" w:id="32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3240"/>
    <w:bookmarkStart w:name="z3653" w:id="32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3241"/>
    <w:bookmarkStart w:name="z3654" w:id="32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Управления осуществляет следующие полномочия:</w:t>
      </w:r>
    </w:p>
    <w:bookmarkEnd w:id="3242"/>
    <w:bookmarkStart w:name="z3655" w:id="32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3243"/>
    <w:bookmarkStart w:name="z3656" w:id="32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штатное расписание Управления в пределах лимита штатной численности Управления;</w:t>
      </w:r>
    </w:p>
    <w:bookmarkEnd w:id="3244"/>
    <w:bookmarkStart w:name="z3657" w:id="32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3245"/>
    <w:bookmarkStart w:name="z3658" w:id="32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 дисциплинарной ответственности в установленном законодательством Республики Казахстан порядке;</w:t>
      </w:r>
    </w:p>
    <w:bookmarkEnd w:id="3246"/>
    <w:bookmarkStart w:name="z3659" w:id="32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подразделениях Управления;</w:t>
      </w:r>
    </w:p>
    <w:bookmarkEnd w:id="3247"/>
    <w:bookmarkStart w:name="z3660" w:id="32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3248"/>
    <w:bookmarkStart w:name="z3661" w:id="32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по противодействию коррупции;</w:t>
      </w:r>
    </w:p>
    <w:bookmarkEnd w:id="3249"/>
    <w:bookmarkStart w:name="z3662" w:id="32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за достоверность информации, предоставляемой в Департамент;</w:t>
      </w:r>
    </w:p>
    <w:bookmarkEnd w:id="3250"/>
    <w:bookmarkStart w:name="z3663" w:id="32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компетенции подписывает акты Управления;</w:t>
      </w:r>
    </w:p>
    <w:bookmarkEnd w:id="3251"/>
    <w:bookmarkStart w:name="z3664" w:id="32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представляет Управления во всех государственных органах и иных организациях;</w:t>
      </w:r>
    </w:p>
    <w:bookmarkEnd w:id="3252"/>
    <w:bookmarkStart w:name="z3665" w:id="32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законодательством Республики Казахстан.</w:t>
      </w:r>
    </w:p>
    <w:bookmarkEnd w:id="3253"/>
    <w:bookmarkStart w:name="z3666" w:id="32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3254"/>
    <w:bookmarkStart w:name="z3667" w:id="32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3255"/>
    <w:bookmarkStart w:name="z3668" w:id="32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3256"/>
    <w:bookmarkStart w:name="z3669" w:id="32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3257"/>
    <w:bookmarkStart w:name="z3670" w:id="32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Управлением, относится к республиканской собственности.</w:t>
      </w:r>
    </w:p>
    <w:bookmarkEnd w:id="3258"/>
    <w:bookmarkStart w:name="z3671" w:id="32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3259"/>
    <w:bookmarkStart w:name="z3672" w:id="326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3260"/>
    <w:bookmarkStart w:name="z3673" w:id="32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Управления осуществляется в соответствии с законодательством Республики Казахстан.</w:t>
      </w:r>
    </w:p>
    <w:bookmarkEnd w:id="326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22 июля 2019 года № 350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225-1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приказу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Комитета государственных доходов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Министерства финансов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7 сентября 2016 года № 522</w:t>
            </w:r>
          </w:p>
        </w:tc>
      </w:tr>
    </w:tbl>
    <w:bookmarkStart w:name="z3676" w:id="32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об Управлении государственных доходов по району Байқоңыр Департамента государственных доходов по городу Нур-Султану Комитета государственных доходов Министерства финансов Республики Казахстан</w:t>
      </w:r>
    </w:p>
    <w:bookmarkEnd w:id="3262"/>
    <w:bookmarkStart w:name="z3677" w:id="326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3263"/>
    <w:bookmarkStart w:name="z3678" w:id="32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Управление государственных доходов по району Байқоңыр Департамента государственных доходов по городу Нур-Султану Комитета государственных доходов Министерства финансов Республики Казахстан (далее – Управление) является территориальным органом Комитета государственных доходов Министерства финансов Республики Казахстан (далее – Комитет), уполномоченным на выполнение функций по обеспечению полноты и своевременности поступлений налогов и других обязательных платежей в бюджет, исчисления, удержания, перечисления социальных платежей и иных функций в соответствии с законодательством Республики Казахстан.</w:t>
      </w:r>
    </w:p>
    <w:bookmarkEnd w:id="3264"/>
    <w:bookmarkStart w:name="z3679" w:id="32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Управление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Положением.</w:t>
      </w:r>
    </w:p>
    <w:bookmarkEnd w:id="3265"/>
    <w:bookmarkStart w:name="z3680" w:id="32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Управление является юридическим лицом в организационно–правовой форме государственного учреждения, имеет печати и штампы со своим наименованием на казахском языке, бланки установленного образца, а также в соответствии с законодательством Республики Казахстан счета в органах казначейства Министерства финансов Республики Казахстан.</w:t>
      </w:r>
    </w:p>
    <w:bookmarkEnd w:id="3266"/>
    <w:bookmarkStart w:name="z3681" w:id="32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Управление вступает в гражданско-правовые отношения от собственного имени.</w:t>
      </w:r>
    </w:p>
    <w:bookmarkEnd w:id="3267"/>
    <w:bookmarkStart w:name="z3682" w:id="32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Управление выступает стороной гражданско-правовых отношений от имени государства, если оно уполномочено на это в соответствии с законодательством Республики Казахстан.</w:t>
      </w:r>
    </w:p>
    <w:bookmarkEnd w:id="3268"/>
    <w:bookmarkStart w:name="z3683" w:id="32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Управление по вопросам своей компетенции в установленном законодательством Республики Казахстан порядке принимает решения, оформляемые приказами Руководителя Управления.</w:t>
      </w:r>
    </w:p>
    <w:bookmarkEnd w:id="3269"/>
    <w:bookmarkStart w:name="z3684" w:id="32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утверждается в соответствии с законодательством Республики Казахстан.</w:t>
      </w:r>
    </w:p>
    <w:bookmarkEnd w:id="3270"/>
    <w:bookmarkStart w:name="z3685" w:id="32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Юридический адрес Управления: почтовый индекс 010000, Казахстан, Акмолинская область, город Нур-Султан, район Алматы, улица Бейімбета Майлина, здание 37.</w:t>
      </w:r>
    </w:p>
    <w:bookmarkEnd w:id="3271"/>
    <w:bookmarkStart w:name="z3686" w:id="32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– республиканское государственное учреждение "Управление государственных доходов по району Байқоңыр Департамента государственных доходов по городу Нур-Султану Комитета государственных доходов Министерства финансов Республики Казахстан".</w:t>
      </w:r>
    </w:p>
    <w:bookmarkEnd w:id="3272"/>
    <w:bookmarkStart w:name="z3687" w:id="32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Настоящее положение является учредительным документом Управления.</w:t>
      </w:r>
    </w:p>
    <w:bookmarkEnd w:id="3273"/>
    <w:bookmarkStart w:name="z3688" w:id="32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Управления осуществляется из республиканского бюджета.</w:t>
      </w:r>
    </w:p>
    <w:bookmarkEnd w:id="3274"/>
    <w:bookmarkStart w:name="z3689" w:id="32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Управлению запрещается вступать в договорные отношения с субъектами предпринимательства на предмет выполнения обязанностей, являющихся функциями Управления.</w:t>
      </w:r>
    </w:p>
    <w:bookmarkEnd w:id="3275"/>
    <w:bookmarkStart w:name="z3690" w:id="32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Управлению законодательными актами предоставлено право осуществлять приносящую доходы деятельность, то доходы, полученные от такой деятельности, направляются в доход республиканского бюджета.</w:t>
      </w:r>
    </w:p>
    <w:bookmarkEnd w:id="3276"/>
    <w:bookmarkStart w:name="z3691" w:id="327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Задачи, функции, права и обязанности Управления</w:t>
      </w:r>
    </w:p>
    <w:bookmarkEnd w:id="3277"/>
    <w:bookmarkStart w:name="z3692" w:id="32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Задачи Управления:</w:t>
      </w:r>
    </w:p>
    <w:bookmarkEnd w:id="3278"/>
    <w:bookmarkStart w:name="z3693" w:id="32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обеспечение в пределах полномочий экономической безопасности государства, законных прав и интересов субъектов предпринимательской деятельности, общества и государства;</w:t>
      </w:r>
    </w:p>
    <w:bookmarkEnd w:id="3279"/>
    <w:bookmarkStart w:name="z3694" w:id="32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обеспечение полноты и своевременности поступления налогов и других обязательных платежей в бюджет;</w:t>
      </w:r>
    </w:p>
    <w:bookmarkEnd w:id="3280"/>
    <w:bookmarkStart w:name="z3695" w:id="32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пределах своей компетенции обеспечение соблюдения и исполнения международных актов, налогового и иного законодательства Республики Казахстан;</w:t>
      </w:r>
    </w:p>
    <w:bookmarkEnd w:id="3281"/>
    <w:bookmarkStart w:name="z3696" w:id="32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обеспечение полноты и своевременности исчисления, удержания и перечисления социальных платежей в соответствии с законодательством Республики Казахстан;</w:t>
      </w:r>
    </w:p>
    <w:bookmarkEnd w:id="3282"/>
    <w:bookmarkStart w:name="z3697" w:id="32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выполнение иных задач, предусмотренных законодательством Республики Казахстан.</w:t>
      </w:r>
    </w:p>
    <w:bookmarkEnd w:id="3283"/>
    <w:bookmarkStart w:name="z3698" w:id="32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Функции Управления:</w:t>
      </w:r>
    </w:p>
    <w:bookmarkEnd w:id="3284"/>
    <w:bookmarkStart w:name="z3699" w:id="32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контроль за соблюдением налогового законодательства;</w:t>
      </w:r>
    </w:p>
    <w:bookmarkEnd w:id="3285"/>
    <w:bookmarkStart w:name="z3700" w:id="32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применение положений международных договоров в порядке, установленном налоговым законодательством Республики Казахстан и соответствующими международными договорами;</w:t>
      </w:r>
    </w:p>
    <w:bookmarkEnd w:id="3286"/>
    <w:bookmarkStart w:name="z3701" w:id="32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обеспечение выполнения международных обязательств Республики Казахстан в пределах компетенции Управления;</w:t>
      </w:r>
    </w:p>
    <w:bookmarkEnd w:id="3287"/>
    <w:bookmarkStart w:name="z3702" w:id="32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взаимодействие с государственными органами по осуществлению контроля за соблюдением налогового и иного законодательства Республики Казахстан;</w:t>
      </w:r>
    </w:p>
    <w:bookmarkEnd w:id="3288"/>
    <w:bookmarkStart w:name="z3703" w:id="32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осуществление налогового администрирования;</w:t>
      </w:r>
    </w:p>
    <w:bookmarkEnd w:id="3289"/>
    <w:bookmarkStart w:name="z3704" w:id="32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осуществление налогового контроля в соответствии с налоговым законодательством Республики Казахстан;</w:t>
      </w:r>
    </w:p>
    <w:bookmarkEnd w:id="3290"/>
    <w:bookmarkStart w:name="z3705" w:id="32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оказание электронных услуг с применением информационных систем в соответствии с законодательством Республики Казахстан об информатизации;</w:t>
      </w:r>
    </w:p>
    <w:bookmarkEnd w:id="3291"/>
    <w:bookmarkStart w:name="z3706" w:id="32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оказание государственных услуг в соответствии со стандартами и регламентами оказания государственных услуг;</w:t>
      </w:r>
    </w:p>
    <w:bookmarkEnd w:id="3292"/>
    <w:bookmarkStart w:name="z3707" w:id="32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использование системы управления рисками;</w:t>
      </w:r>
    </w:p>
    <w:bookmarkEnd w:id="3293"/>
    <w:bookmarkStart w:name="z3708" w:id="32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осуществление взаимодействия с государственными органами и иными организациями посредством информационных систем в порядке, установленном законодательством Республики Казахстан;</w:t>
      </w:r>
    </w:p>
    <w:bookmarkEnd w:id="3294"/>
    <w:bookmarkStart w:name="z3709" w:id="32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размещение на Интернет-ресурсе информации в соответствии с законодательством Республики Казахстан по вопросам, относящимся к компетенции органов государственных доходов;</w:t>
      </w:r>
    </w:p>
    <w:bookmarkEnd w:id="3295"/>
    <w:bookmarkStart w:name="z3710" w:id="32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составление протоколов и рассмотрение дел об административных правонарушениях, применение других мер, предусмотренных законодательством Республики Казахстан об административных правонарушениях;</w:t>
      </w:r>
    </w:p>
    <w:bookmarkEnd w:id="3296"/>
    <w:bookmarkStart w:name="z3711" w:id="32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определение объектов налогообложения и (или) объектов, связанных с налогообложением, на основе косвенных методов (активов, обязательств, оборота, затрат, расходов) в случае нарушения порядка ведения учета;</w:t>
      </w:r>
    </w:p>
    <w:bookmarkEnd w:id="3297"/>
    <w:bookmarkStart w:name="z3712" w:id="32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осуществление разъяснений и предоставление комментариев по вопросам, связанным с возникновением, исполнением и прекращением налогового обязательства;</w:t>
      </w:r>
    </w:p>
    <w:bookmarkEnd w:id="3298"/>
    <w:bookmarkStart w:name="z3713" w:id="32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сотрудничество с органами иностранных государств и международными организациями в соответствии с международными договорами Республики Казахстан;</w:t>
      </w:r>
    </w:p>
    <w:bookmarkEnd w:id="3299"/>
    <w:bookmarkStart w:name="z3714" w:id="33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вынесение налогового приказа о взыскании задолженности физического лица в порядке, определенном налоговым законодательством Республики Казахстан;</w:t>
      </w:r>
    </w:p>
    <w:bookmarkEnd w:id="3300"/>
    <w:bookmarkStart w:name="z3715" w:id="33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17) принятие решений об изменении срока исполнения налогового обязательства по уплате налогов и (или) плат, а также решений об отказе в изменении срока исполнения налогового обязательства по уплате налогов и (или) плат в соответствии с налоговым законодательством Республики Казахстан;</w:t>
      </w:r>
    </w:p>
    <w:bookmarkEnd w:id="3301"/>
    <w:bookmarkStart w:name="z3716" w:id="33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18) остановка на Государственной границе Республики Казахстан, не совпадающей с таможенной границей Евразийского экономического союза, транспортных средств, в том числе осуществляющих международные перевозки товаров;</w:t>
      </w:r>
    </w:p>
    <w:bookmarkEnd w:id="3302"/>
    <w:bookmarkStart w:name="z3717" w:id="33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19) запрос и получение от перевозчика или от лица, осуществляющего перемещение товаров через Государственную границу Республики Казахстан, не совпадающую с таможенной границей Евразийского экономического союза, необходимой информации, а также документов и сведений, касающихся перемещаемых товаров;</w:t>
      </w:r>
    </w:p>
    <w:bookmarkEnd w:id="3303"/>
    <w:bookmarkStart w:name="z3718" w:id="33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20) документирование, видео- и аудиозапись, кино- и фотосъемка фактов и событий в соответствии с нормативными правовыми актами Республики Казахстан;</w:t>
      </w:r>
    </w:p>
    <w:bookmarkEnd w:id="3304"/>
    <w:bookmarkStart w:name="z3719" w:id="33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21) осуществление контроля за соблюдением запретов и ограничений в отношении отдельных видов товаров, перемещаемых через Государственную границу Республики Казахстан, не совпадающую с таможенной границей Евразийского экономического союза;</w:t>
      </w:r>
    </w:p>
    <w:bookmarkEnd w:id="3305"/>
    <w:bookmarkStart w:name="z3720" w:id="33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22) осуществление в пределах компетенции маркировки и прослеживаемости товаров в соответствии с утвержденными порядками;</w:t>
      </w:r>
    </w:p>
    <w:bookmarkEnd w:id="3306"/>
    <w:bookmarkStart w:name="z3721" w:id="33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23) ведение реестров участников оборота товаров, подлежащих маркировке и прослеживаемости;";</w:t>
      </w:r>
    </w:p>
    <w:bookmarkEnd w:id="3307"/>
    <w:bookmarkStart w:name="z3722" w:id="33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24) в пределах своей компетенции осуществление мониторинга оборота товаров, подлежащих маркировке и прослеживаемости, в том числе во взаимной торговле с государствами-членами Евразийского экономического союза;</w:t>
      </w:r>
    </w:p>
    <w:bookmarkEnd w:id="3308"/>
    <w:bookmarkStart w:name="z3723" w:id="33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25) осуществление иных функций, предусмотренных законодательством Республики Казахстан.</w:t>
      </w:r>
    </w:p>
    <w:bookmarkEnd w:id="3309"/>
    <w:bookmarkStart w:name="z3724" w:id="33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Права и обязанности Управления:</w:t>
      </w:r>
    </w:p>
    <w:bookmarkEnd w:id="3310"/>
    <w:bookmarkStart w:name="z3725" w:id="33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запрашивать, получать в установленном законодательством порядке от государственных органов, их должностных лиц и передавать им необходимую информацию и материалы;</w:t>
      </w:r>
    </w:p>
    <w:bookmarkEnd w:id="3311"/>
    <w:bookmarkStart w:name="z3726" w:id="33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давать разъяснения и комментарии по применению действующего законодательства по вопросам, входящим в компетенцию Управления;</w:t>
      </w:r>
    </w:p>
    <w:bookmarkEnd w:id="3312"/>
    <w:bookmarkStart w:name="z3727" w:id="33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осуществлять в целях модернизации и совершенствования налогового администрирования реализацию (внедрение) пилотных проектов, предусматривающих иной порядок налогового администрирования и исполнения налоговых обязательств налогоплательщиками;</w:t>
      </w:r>
    </w:p>
    <w:bookmarkEnd w:id="3313"/>
    <w:bookmarkStart w:name="z3728" w:id="33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привлекать специалистов соответствующих государственных органов, консультантов и независимых экспертов из числа физических и юридических лиц Республики Казахстан и других государств для проведения экспертиз, проверок и консультаций;</w:t>
      </w:r>
    </w:p>
    <w:bookmarkEnd w:id="3314"/>
    <w:bookmarkStart w:name="z3729" w:id="33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рассматривать дела об административных правонарушениях, составлять по ним протокола и налагать административные взыскания в порядке, предусмотренном законодательством Республики Казахстан об административных правонарушениях;</w:t>
      </w:r>
    </w:p>
    <w:bookmarkEnd w:id="3315"/>
    <w:bookmarkStart w:name="z3730" w:id="33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обращаться в суд, предъявлять иски в целях защиты прав и интересов Управления в соответствии с законодательством Республики Казахстан;</w:t>
      </w:r>
    </w:p>
    <w:bookmarkEnd w:id="3316"/>
    <w:bookmarkStart w:name="z3731" w:id="33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рассматривать обращения, заявления и жалобы физических и юридических лиц по вопросам, входящим в компетенцию Управления;</w:t>
      </w:r>
    </w:p>
    <w:bookmarkEnd w:id="3317"/>
    <w:bookmarkStart w:name="z3732" w:id="33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требовать от физических и юридических лиц в случаях, определенных законодательством представление необходимых документов, отчетностей по установленным формам;</w:t>
      </w:r>
    </w:p>
    <w:bookmarkEnd w:id="3318"/>
    <w:bookmarkStart w:name="z3733" w:id="33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взаимодействовать с другими государственными органами, международными организациями, в порядке, определенном законодательными актами Республики Казахстан, а также на основании совместных актов соответствующих государственных органов по согласованию с ними;</w:t>
      </w:r>
    </w:p>
    <w:bookmarkEnd w:id="3319"/>
    <w:bookmarkStart w:name="z3734" w:id="33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представлять по запросу соответствующего уполномоченного органа сведения из собственных информационных систем в порядке, определенном законодательством Республики Казахстан;</w:t>
      </w:r>
    </w:p>
    <w:bookmarkEnd w:id="3320"/>
    <w:bookmarkStart w:name="z3735" w:id="33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осуществлять иные права и обязанности в соответствии с законодательством Республики Казахстан.</w:t>
      </w:r>
    </w:p>
    <w:bookmarkEnd w:id="3321"/>
    <w:bookmarkStart w:name="z3736" w:id="332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Управления</w:t>
      </w:r>
    </w:p>
    <w:bookmarkEnd w:id="3322"/>
    <w:bookmarkStart w:name="z3737" w:id="33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Руководство Управлением осуществляется Руководителем, который несет персональную ответственность за выполнение возложенных на Управление задач и осуществление им своих функций.</w:t>
      </w:r>
    </w:p>
    <w:bookmarkEnd w:id="3323"/>
    <w:bookmarkStart w:name="z3738" w:id="33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Руководитель Управления назначается на должность и освобождается от должности в соответствии с законодательством Республики Казахстан.</w:t>
      </w:r>
    </w:p>
    <w:bookmarkEnd w:id="3324"/>
    <w:bookmarkStart w:name="z3739" w:id="33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Руководитель Управления имеет заместителей, которые назначаются на должности и освобождаются от должностей в соответствии с законодательством Республики Казахстан.</w:t>
      </w:r>
    </w:p>
    <w:bookmarkEnd w:id="3325"/>
    <w:bookmarkStart w:name="z3740" w:id="33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Руководитель Управления осуществляет следующие полномочия:</w:t>
      </w:r>
    </w:p>
    <w:bookmarkEnd w:id="3326"/>
    <w:bookmarkStart w:name="z3741" w:id="33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полномочия своих заместителей, руководителей, работников структурных подразделений Управления;</w:t>
      </w:r>
    </w:p>
    <w:bookmarkEnd w:id="3327"/>
    <w:bookmarkStart w:name="z3742" w:id="33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утверждает штатное расписание Управления в пределах лимита штатной численности Управления;</w:t>
      </w:r>
    </w:p>
    <w:bookmarkEnd w:id="3328"/>
    <w:bookmarkStart w:name="z3743" w:id="33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законодательством Республики Казахстан назначает на должности и освобождает от должностей работников Управления;</w:t>
      </w:r>
    </w:p>
    <w:bookmarkEnd w:id="3329"/>
    <w:bookmarkStart w:name="z3744" w:id="33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принимает меры дисциплинарной ответственности в установленном законодательством Республики Казахстан порядке;</w:t>
      </w:r>
    </w:p>
    <w:bookmarkEnd w:id="3330"/>
    <w:bookmarkStart w:name="z3745" w:id="33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утверждает положения о структурных подразделениях Управления;</w:t>
      </w:r>
    </w:p>
    <w:bookmarkEnd w:id="3331"/>
    <w:bookmarkStart w:name="z3746" w:id="33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установленном законодательством Республики Казахстан порядке решает вопросы командирования, предоставления отпусков, оказания материальной помощи, подготовки (переподготовки), повышения квалификации, поощрения, выплаты надбавок и премирования заместителей руководителя Управления, работников Управления;</w:t>
      </w:r>
    </w:p>
    <w:bookmarkEnd w:id="3332"/>
    <w:bookmarkStart w:name="z3747" w:id="33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несет персональную ответственность по противодействию коррупции;</w:t>
      </w:r>
    </w:p>
    <w:bookmarkEnd w:id="3333"/>
    <w:bookmarkStart w:name="z3748" w:id="33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несет персональную ответственность за достоверность информации, предоставляемой в Департамент;</w:t>
      </w:r>
    </w:p>
    <w:bookmarkEnd w:id="3334"/>
    <w:bookmarkStart w:name="z3749" w:id="33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пределах компетенции подписывает акты Управления;</w:t>
      </w:r>
    </w:p>
    <w:bookmarkEnd w:id="3335"/>
    <w:bookmarkStart w:name="z3750" w:id="33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представляет Управления во всех государственных органах и иных организациях;</w:t>
      </w:r>
    </w:p>
    <w:bookmarkEnd w:id="3336"/>
    <w:bookmarkStart w:name="z3751" w:id="33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осуществляет иные полномочия, предусмотренные законодательством Республики Казахстан.</w:t>
      </w:r>
    </w:p>
    <w:bookmarkEnd w:id="3337"/>
    <w:bookmarkStart w:name="z3752" w:id="33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Исполнение полномочий Руководителя Управления в период его отсутствия осуществляется лицом, его замещающим в соответствии с законодательством Республики Казахстан.</w:t>
      </w:r>
    </w:p>
    <w:bookmarkEnd w:id="3338"/>
    <w:bookmarkStart w:name="z3753" w:id="33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Управления</w:t>
      </w:r>
    </w:p>
    <w:bookmarkEnd w:id="3339"/>
    <w:bookmarkStart w:name="z3754" w:id="33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Управление имеет на праве оперативного управления обособленное имущество в случаях, предусмотренных законодательством Республики Казахстан.</w:t>
      </w:r>
    </w:p>
    <w:bookmarkEnd w:id="3340"/>
    <w:bookmarkStart w:name="z3755" w:id="33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Имущество Управления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3341"/>
    <w:bookmarkStart w:name="z3756" w:id="33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Имущество, закрепленное за Управлением, относится к республиканской собственности.</w:t>
      </w:r>
    </w:p>
    <w:bookmarkEnd w:id="3342"/>
    <w:bookmarkStart w:name="z3757" w:id="33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Управление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 Республики Казахстан.</w:t>
      </w:r>
    </w:p>
    <w:bookmarkEnd w:id="3343"/>
    <w:bookmarkStart w:name="z3758" w:id="334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Управления</w:t>
      </w:r>
    </w:p>
    <w:bookmarkEnd w:id="3344"/>
    <w:bookmarkStart w:name="z3759" w:id="33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Реорганизация и упразднение Управления осуществляется в соответствии с законодательством Республики Казахстан.</w:t>
      </w:r>
    </w:p>
    <w:bookmarkEnd w:id="3345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