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640d" w14:textId="b076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13 июня 2019 года № 576. Утратил силу приказом Председателя Агентства Республики Казахстан по финансовому мониторингу от 16 июня 2021 года № 137-НҚ.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16.06.2021 </w:t>
      </w:r>
      <w:r>
        <w:rPr>
          <w:rFonts w:ascii="Times New Roman"/>
          <w:b w:val="false"/>
          <w:i w:val="false"/>
          <w:color w:val="ff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под № 9846, опубликован 18 ноября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финансовому мониторингу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Комитета;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органов;".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