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fe04" w14:textId="1c8f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31 января 2019 года № 58. Утратил силу приказом и.о. Министра транспорта Республики Казахстан от 18 апреля 2025 года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и.о. Министра индустрии и инфраструктурного развития РК от 20.09.2019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"Комитет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республиканского государственного учреждения "Инспекция транспортного контроля по Акмолинской области"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республиканского государственного учреждения "Инспекция транспортного контроля по Мангистауской области"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республиканского государственного учреждения "Инспекция транспортного контроля по Актюбинской области"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республиканского государственного учреждения "Инспекция транспортного контроля по городу Астане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республиканского государственного учреждения "Инспекция транспортного контроля по Атырауской области"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республиканского государственного учреждения "Инспекция транспортного контроля по Восточно-Казахстанской области"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республиканского государственного учреждения "Инспекция транспортного контроля по городу Алматы"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республиканского государственного учреждения "Инспекция транспортного контроля по Жамбылской области"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республиканского государственного учреждения "Инспекция транспортного контроля по Западно-Казахстанской области"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республиканского государственного учреждения "Инспекция транспортного контроля по Карагандинской области"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республиканского государственного учреждения "Инспекция транспортного контроля по Костанайской области"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республиканского государственного учреждения "Инспекция транспортного контроля по Кызылординской области"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республиканского государственного учреждения "Инспекция транспортного контроля по Павлодарской области"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республиканского государственного учреждения "Инспекция транспортного контроля по Северо-Казахстанской области"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республиканского государственного учреждения "Инспекция транспортного контроля по Алматинской области"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республиканского государственного учреждения "Инспекция транспортного контроля по Туркестанской области"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республиканского государственного учреждения "Инспекция транспортного контроля по городу Шымкент"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6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18-1) Положение республиканского государственного учреждения "Инспекция транспортного контроля по области Абай"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18-2) Положение республиканского государственного учреждения "Инспекция транспортного контроля по области Жетісу"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18-3) Положение республиканского государственного учреждения "Инспекция транспортного контроля по области Ұлытау" Комитета транспорта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Положение республиканского государственного учреждения "Морская администрация портов Республики Казахстан" Комитета транспорта Министерства индустрии и инфраструктурного развития Республики Казахстан" согласно приложению 19 к настоящему приказу.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индустрии и инфраструктурного развития РК от 31.05.2019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20.09.2019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22.07.2022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10.03.2023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января 2018 года № 63 "Об утверждении положений государственного учреждения "Комитет транспорта Министерства по инвестициям и развитию Республики Казахстан" и его территориальных органов" (опубликован 7 февраля 2018 года в Эталонном контрольном банке нормативных правовых актов Республики Казахстан в электронном виде);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15 августа 2018 года № 575 "О внесении изменений и дополнений в приказ Министра по инвестициям и развитию Республики Казахстан от 31 января 2018 года № 63 "Об утверждении положений государственного учреждения "Комитет транспорта Министерства по инвестициям и развитию Республики Казахстан" и его территориальных подразделений" (опубликован 24 августа 2018 года в Эталонном контрольном банке нормативных правовых актов Республики Казахстан в электронном виде).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индустрии и инфраструктурного развития Республики Казахстан обеспечить: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подписания.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транспорта Министерства индустрии и инфраструктурного развития Республики Казахстан"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00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30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транспорта Министерства индустрии и инфраструктурного развитию Республики Казахстан" (далее – Комитет) является ведомством Министерства индустрии и инфраструктурного развития Республики Казахстан (далее – Министерство), осуществляющим в пределах своей компетенции регулятивные, реализационные и контрольно-надзорные функции, а также участвующим в выполнении стратегических функций Министерства в области транспорта, за исключением воздушного и трубопроводного.</w:t>
      </w:r>
    </w:p>
    <w:bookmarkEnd w:id="34"/>
    <w:bookmarkStart w:name="z30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"/>
    <w:bookmarkStart w:name="z30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6"/>
    <w:bookmarkStart w:name="z30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7"/>
    <w:bookmarkStart w:name="z30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8"/>
    <w:bookmarkStart w:name="z300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39"/>
    <w:bookmarkStart w:name="z30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40"/>
    <w:bookmarkStart w:name="z300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Кабанбай батыра, 32/1, здание "Транспорт Тауэр".</w:t>
      </w:r>
    </w:p>
    <w:bookmarkEnd w:id="41"/>
    <w:bookmarkStart w:name="z30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42"/>
    <w:bookmarkStart w:name="z30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министрлiгiнiң Көлiк комитетi" республикалық мемлекеттiк мекемесi;</w:t>
      </w:r>
    </w:p>
    <w:bookmarkEnd w:id="43"/>
    <w:bookmarkStart w:name="z30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транспорта Министерства индустрии и инфраструктурного развития Республики Казахстан".</w:t>
      </w:r>
    </w:p>
    <w:bookmarkEnd w:id="44"/>
    <w:bookmarkStart w:name="z30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45"/>
    <w:bookmarkStart w:name="z30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46"/>
    <w:bookmarkStart w:name="z30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47"/>
    <w:bookmarkStart w:name="z30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8"/>
    <w:bookmarkStart w:name="z301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49"/>
    <w:bookmarkStart w:name="z30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0"/>
    <w:bookmarkStart w:name="z30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государственной политики в области транспорта, за исключением воздушного и трубопроводного и последующая ее реализация;</w:t>
      </w:r>
    </w:p>
    <w:bookmarkEnd w:id="51"/>
    <w:bookmarkStart w:name="z30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обеспечения потребностей экономики республики и населения в перевозках, выполнении работ и оказании услуг, а также дальнейшее развитие перевозок и инфраструктуры транспорта, за исключением воздушного и трубопроводного;</w:t>
      </w:r>
    </w:p>
    <w:bookmarkEnd w:id="52"/>
    <w:bookmarkStart w:name="z30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прав и законных интересов физических и юридических лиц, а также национальных интересов государства, а также создание условий для развития конкуренции, в том числе в области международных перевозок;</w:t>
      </w:r>
    </w:p>
    <w:bookmarkEnd w:id="53"/>
    <w:bookmarkStart w:name="z30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обеспечением безопасной эксплуатации и деятельностью на всех видах транспорта, за исключением воздушного и трубопроводного;</w:t>
      </w:r>
    </w:p>
    <w:bookmarkEnd w:id="54"/>
    <w:bookmarkStart w:name="z30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деятельностью, а также за соблюдением юридическими и физическими лицами требований законодательства в области транспорта, за исключением воздушного и трубопроводного.</w:t>
      </w:r>
    </w:p>
    <w:bookmarkEnd w:id="55"/>
    <w:bookmarkStart w:name="z30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6"/>
    <w:bookmarkStart w:name="z30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57"/>
    <w:bookmarkStart w:name="z30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 в пределах своей компетенции;</w:t>
      </w:r>
    </w:p>
    <w:bookmarkEnd w:id="58"/>
    <w:bookmarkStart w:name="z30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(отчеты, материалы) от структурных подразделений Министерства и территориальных органов Комитета, государственных органов, организаций, их должностных лиц, физических и юридических лиц, необходимую информацию и материалы;</w:t>
      </w:r>
    </w:p>
    <w:bookmarkEnd w:id="59"/>
    <w:bookmarkStart w:name="z30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законодательства Республики Казахстан;</w:t>
      </w:r>
    </w:p>
    <w:bookmarkEnd w:id="60"/>
    <w:bookmarkStart w:name="z30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61"/>
    <w:bookmarkStart w:name="z30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62"/>
    <w:bookmarkStart w:name="z30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соответствующих специалистов для участия в экспертизах по вопросам, отнесенным к своей компетенции;</w:t>
      </w:r>
    </w:p>
    <w:bookmarkEnd w:id="63"/>
    <w:bookmarkStart w:name="z30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участие в проведении проверок физических и юридических лиц осуществляющих свою деятельность на транспорте территориальными органами Комитета;</w:t>
      </w:r>
    </w:p>
    <w:bookmarkEnd w:id="64"/>
    <w:bookmarkStart w:name="z30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в государственные органы по предупреждению транспортных происшествий, нарушений порядка эксплуатации и содержания транспорта;</w:t>
      </w:r>
    </w:p>
    <w:bookmarkEnd w:id="65"/>
    <w:bookmarkStart w:name="z30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осуществлении транспортного контроля транспортных средств на постах транспортного контроля;</w:t>
      </w:r>
    </w:p>
    <w:bookmarkEnd w:id="66"/>
    <w:bookmarkStart w:name="z30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проверяет исполнение договорных обязательств и принимает акты об оказанных услугах;</w:t>
      </w:r>
    </w:p>
    <w:bookmarkEnd w:id="67"/>
    <w:bookmarkStart w:name="z30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использует специальные технические средства связи, специальный транспорт, а также использует жезл, свисток и шлагбаум при работе на постах транспортного контроля;</w:t>
      </w:r>
    </w:p>
    <w:bookmarkEnd w:id="68"/>
    <w:bookmarkStart w:name="z30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требует от территориальных органов Комитета своевременного и точного исполнения приказов и поручений Министерства и Комитета;</w:t>
      </w:r>
    </w:p>
    <w:bookmarkEnd w:id="69"/>
    <w:bookmarkStart w:name="z30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права, предусмотренные действующим законодательством Республики Казахстан.</w:t>
      </w:r>
    </w:p>
    <w:bookmarkEnd w:id="70"/>
    <w:bookmarkStart w:name="z30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71"/>
    <w:bookmarkStart w:name="z30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72"/>
    <w:bookmarkStart w:name="z30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73"/>
    <w:bookmarkStart w:name="z304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74"/>
    <w:bookmarkStart w:name="z30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75"/>
    <w:bookmarkStart w:name="z304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76"/>
    <w:bookmarkStart w:name="z30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бухгалтерского учета;</w:t>
      </w:r>
    </w:p>
    <w:bookmarkEnd w:id="77"/>
    <w:bookmarkStart w:name="z30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предоставление бухгалтерской и финансовой отчетности в Министерство;</w:t>
      </w:r>
    </w:p>
    <w:bookmarkEnd w:id="78"/>
    <w:bookmarkStart w:name="z304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полного, своевременного и эффективное использование бюджетных средств, выделенных Комитету;</w:t>
      </w:r>
    </w:p>
    <w:bookmarkEnd w:id="79"/>
    <w:bookmarkStart w:name="z304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80"/>
    <w:bookmarkStart w:name="z304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1"/>
    <w:bookmarkStart w:name="z305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пределах своей компетенции;</w:t>
      </w:r>
    </w:p>
    <w:bookmarkEnd w:id="82"/>
    <w:bookmarkStart w:name="z305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разработке, согласование и утверждение нормативных правовых актов в пределах своей компетенции;</w:t>
      </w:r>
    </w:p>
    <w:bookmarkEnd w:id="83"/>
    <w:bookmarkStart w:name="z305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внутренних водных путей в судоходном состоянии и содержание шлюзов;</w:t>
      </w:r>
    </w:p>
    <w:bookmarkEnd w:id="84"/>
    <w:bookmarkStart w:name="z305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согласование технических регламентов и стандартов;</w:t>
      </w:r>
    </w:p>
    <w:bookmarkEnd w:id="85"/>
    <w:bookmarkStart w:name="z305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физических и юридических лиц, подавших уведомление о начале осуществления деятельности по изготовлению и выдаче электронных карточек к электронным (цифровым) тахографам;</w:t>
      </w:r>
    </w:p>
    <w:bookmarkEnd w:id="86"/>
    <w:bookmarkStart w:name="z305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национальной базы данных по электронным (цифровым) тахографам;</w:t>
      </w:r>
    </w:p>
    <w:bookmarkEnd w:id="87"/>
    <w:bookmarkStart w:name="z305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Государственного реестра подвижного состава;</w:t>
      </w:r>
    </w:p>
    <w:bookmarkEnd w:id="88"/>
    <w:bookmarkStart w:name="z305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разрешительного контроля;</w:t>
      </w:r>
    </w:p>
    <w:bookmarkEnd w:id="89"/>
    <w:bookmarkStart w:name="z305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соответствии требованиям, установленным в порядке перевозок грузов автомобильным транспортом, на транспортные средства, зарегистрированные в Республике Казахстан, предназначенные для перевозки скоропортящихся грузов, при осуществлении международных перевозок;</w:t>
      </w:r>
    </w:p>
    <w:bookmarkEnd w:id="90"/>
    <w:bookmarkStart w:name="z305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нормативов предоставления земельных участков в соответствии с проектно-технической документацией и генеральными схемами развития железнодорожных путей и железнодорожных станций;</w:t>
      </w:r>
    </w:p>
    <w:bookmarkEnd w:id="91"/>
    <w:bookmarkStart w:name="z306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разработка проверочных листов, критериев оценки степени рисков и формирование списков выборочных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2"/>
    <w:bookmarkStart w:name="z306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на основании международных договоров Республики Казахстан решения о признании иностранного классификационного общества;</w:t>
      </w:r>
    </w:p>
    <w:bookmarkEnd w:id="93"/>
    <w:bookmarkStart w:name="z30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уполномоченной организации для проведения оценки охраны портовых средств и разработки плана охраны портовых средств;</w:t>
      </w:r>
    </w:p>
    <w:bookmarkEnd w:id="94"/>
    <w:bookmarkStart w:name="z30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одобрение отчета об оценке охраны портовых средств и плана охраны портовых средств и поправок к ним;</w:t>
      </w:r>
    </w:p>
    <w:bookmarkEnd w:id="95"/>
    <w:bookmarkStart w:name="z306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соглашений с иностранным классификационным обществом по определению полномочий по освидетельствованию судов и условий их предоставления иностранными классификационными обществами;</w:t>
      </w:r>
    </w:p>
    <w:bookmarkEnd w:id="96"/>
    <w:bookmarkStart w:name="z30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допуска автомобильных перевозчиков к осуществлению международных автомобильных перевозок грузов;</w:t>
      </w:r>
    </w:p>
    <w:bookmarkEnd w:id="97"/>
    <w:bookmarkStart w:name="z306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применения на территории Республики Казахстан международного сертификата взвешивания грузовых транспортных средств;</w:t>
      </w:r>
    </w:p>
    <w:bookmarkEnd w:id="98"/>
    <w:bookmarkStart w:name="z306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порядка организации работы постов транспортного контроля;</w:t>
      </w:r>
    </w:p>
    <w:bookmarkEnd w:id="99"/>
    <w:bookmarkStart w:name="z306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использования специальных автоматизированных измерительных средств;</w:t>
      </w:r>
    </w:p>
    <w:bookmarkEnd w:id="100"/>
    <w:bookmarkStart w:name="z306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методики расчета тарифов на оказание услуг по перевозке пассажиров и багажа по регулярным маршрутам;</w:t>
      </w:r>
    </w:p>
    <w:bookmarkEnd w:id="101"/>
    <w:bookmarkStart w:name="z30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правил оказания услуг по перевозке лиц с инвалидностью автомобильным транспортом;</w:t>
      </w:r>
    </w:p>
    <w:bookmarkEnd w:id="102"/>
    <w:bookmarkStart w:name="z30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типового договора организации регулярных автомобильных перевозок пассажиров и багажа;</w:t>
      </w:r>
    </w:p>
    <w:bookmarkEnd w:id="103"/>
    <w:bookmarkStart w:name="z307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допустимых параметров автотранспортных средств, предназначенных для передвижения по автомобильным дорогам Республики Казахстан;</w:t>
      </w:r>
    </w:p>
    <w:bookmarkEnd w:id="104"/>
    <w:bookmarkStart w:name="z30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правил организации труда и отдыха водителей, а также применения тахографов;</w:t>
      </w:r>
    </w:p>
    <w:bookmarkEnd w:id="105"/>
    <w:bookmarkStart w:name="z307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правил перевозки опасных грузов автомобильным транспортом;</w:t>
      </w:r>
    </w:p>
    <w:bookmarkEnd w:id="106"/>
    <w:bookmarkStart w:name="z30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правил перевозок пассажиров и багажа автомобильным транспортом;</w:t>
      </w:r>
    </w:p>
    <w:bookmarkEnd w:id="107"/>
    <w:bookmarkStart w:name="z30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правил перевозок грузов автомобильным транспортом;</w:t>
      </w:r>
    </w:p>
    <w:bookmarkEnd w:id="108"/>
    <w:bookmarkStart w:name="z30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правил технической эксплуатации автотранспортных средств;</w:t>
      </w:r>
    </w:p>
    <w:bookmarkEnd w:id="109"/>
    <w:bookmarkStart w:name="z307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правил применения разрешительной системы автомобильных перевозок в Республике Казахстан в международном сообщении;</w:t>
      </w:r>
    </w:p>
    <w:bookmarkEnd w:id="110"/>
    <w:bookmarkStart w:name="z30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перечня опасных грузов, допускаемых к перевозке автотранспортными средствами на территории Республики Казахстан;</w:t>
      </w:r>
    </w:p>
    <w:bookmarkEnd w:id="111"/>
    <w:bookmarkStart w:name="z308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порядка организации и осуществления перевозок крупногабаритных и тяжеловесных грузов на территории Республики Казахстан;</w:t>
      </w:r>
    </w:p>
    <w:bookmarkEnd w:id="112"/>
    <w:bookmarkStart w:name="z308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правил привлечения перевозчиков к ликвидации чрезвычайных ситуаций;</w:t>
      </w:r>
    </w:p>
    <w:bookmarkEnd w:id="113"/>
    <w:bookmarkStart w:name="z308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субсидирования за счет бюджетных средств убытков перевозчиков, связанных с осуществлением социально значимых перевозок пассажиров;</w:t>
      </w:r>
    </w:p>
    <w:bookmarkEnd w:id="114"/>
    <w:bookmarkStart w:name="z308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правил технологического взаимодействия участников перевозочного процесса;</w:t>
      </w:r>
    </w:p>
    <w:bookmarkEnd w:id="115"/>
    <w:bookmarkStart w:name="z308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перечня станционных путей, объектов электроснабжения, сигнализации, связи, устройств, оборудования, зданий, строений, сооружений и иных объектов, технологически необходимых для функционирования магистральной железнодорожной сети, по согласованию с государственным органом, осуществляющим руководство в сферах естественных монополий;</w:t>
      </w:r>
    </w:p>
    <w:bookmarkEnd w:id="116"/>
    <w:bookmarkStart w:name="z308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порядка и мер обеспечения обязательств по договорам на организацию перевозок и (или) выполнение услуг, связанных с перевозкой;</w:t>
      </w:r>
    </w:p>
    <w:bookmarkEnd w:id="117"/>
    <w:bookmarkStart w:name="z308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перечня грузов, подлежащих сопровождению военизированной охраной при перевозке железнодорожным транспортом;</w:t>
      </w:r>
    </w:p>
    <w:bookmarkEnd w:id="118"/>
    <w:bookmarkStart w:name="z308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порядка награждения работников железнодорожного транспорта знаком профессионального отличия;</w:t>
      </w:r>
    </w:p>
    <w:bookmarkEnd w:id="119"/>
    <w:bookmarkStart w:name="z308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порядка предоставления услуг экспедитора;</w:t>
      </w:r>
    </w:p>
    <w:bookmarkEnd w:id="120"/>
    <w:bookmarkStart w:name="z308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порядка предоставления услуг операторов вагонов (контейнеров);</w:t>
      </w:r>
    </w:p>
    <w:bookmarkEnd w:id="121"/>
    <w:bookmarkStart w:name="z309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порядка предоставления услуг локомотивной тяги;</w:t>
      </w:r>
    </w:p>
    <w:bookmarkEnd w:id="122"/>
    <w:bookmarkStart w:name="z309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правил технической эксплуатации железнодорожного транспорта;</w:t>
      </w:r>
    </w:p>
    <w:bookmarkEnd w:id="123"/>
    <w:bookmarkStart w:name="z309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перечня операций, входящих в услуги магистральной железнодорожной сети, по согласованию с государственным органом, осуществляющим руководство в сферах естественных монополий;</w:t>
      </w:r>
    </w:p>
    <w:bookmarkEnd w:id="124"/>
    <w:bookmarkStart w:name="z309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перечня классификации подвижного состава, специального подвижного состава;</w:t>
      </w:r>
    </w:p>
    <w:bookmarkEnd w:id="125"/>
    <w:bookmarkStart w:name="z309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инструкции по движению поездов и маневровой работе на железнодорожном транспорте;</w:t>
      </w:r>
    </w:p>
    <w:bookmarkEnd w:id="126"/>
    <w:bookmarkStart w:name="z309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правил организации продажи проездных документов (билетов) на железнодорожном транспорте в Республике Казахстан;</w:t>
      </w:r>
    </w:p>
    <w:bookmarkEnd w:id="127"/>
    <w:bookmarkStart w:name="z309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порядка ведения учета и представления отчетности о перевозках пассажиров, багажа, грузобагажа, грузов и использовании подвижного состава при перевозках;</w:t>
      </w:r>
    </w:p>
    <w:bookmarkEnd w:id="128"/>
    <w:bookmarkStart w:name="z309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терминов, связанных с движением поездов;</w:t>
      </w:r>
    </w:p>
    <w:bookmarkEnd w:id="129"/>
    <w:bookmarkStart w:name="z309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порядка и условий прицепки и курсирования подвижного состава в составе пассажирских поездов;</w:t>
      </w:r>
    </w:p>
    <w:bookmarkEnd w:id="130"/>
    <w:bookmarkStart w:name="z309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технических и технологических типовых норм расходов сырья и материалов, запасных частей, оборудования, топлива, энергии, технических потерь для субъектов естественных монополий на железнодорожном транспорте;</w:t>
      </w:r>
    </w:p>
    <w:bookmarkEnd w:id="131"/>
    <w:bookmarkStart w:name="z310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перечня железнодорожных вокзалов согласно их классу;</w:t>
      </w:r>
    </w:p>
    <w:bookmarkEnd w:id="132"/>
    <w:bookmarkStart w:name="z310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правил обеспечения военизированной охраной грузов при перевозке железнодорожным транспортом;</w:t>
      </w:r>
    </w:p>
    <w:bookmarkEnd w:id="133"/>
    <w:bookmarkStart w:name="z310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перечня социально значимых пассажирских межобластных сообщений;</w:t>
      </w:r>
    </w:p>
    <w:bookmarkEnd w:id="134"/>
    <w:bookmarkStart w:name="z310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перечня магистральных путей, входящих в магистральную железнодорожную сеть;</w:t>
      </w:r>
    </w:p>
    <w:bookmarkEnd w:id="135"/>
    <w:bookmarkStart w:name="z310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правил передачи в состав магистральной железнодорожной сети объектов, построенных за счет средств физических и юридических лиц;</w:t>
      </w:r>
    </w:p>
    <w:bookmarkEnd w:id="136"/>
    <w:bookmarkStart w:name="z310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правил организации перевозок пассажиров в межобластном и международном сообщениях;</w:t>
      </w:r>
    </w:p>
    <w:bookmarkEnd w:id="137"/>
    <w:bookmarkStart w:name="z310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правил пользования магистральной железнодорожной сетью;</w:t>
      </w:r>
    </w:p>
    <w:bookmarkEnd w:id="138"/>
    <w:bookmarkStart w:name="z310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правил безопасности на железнодорожном транспорте;</w:t>
      </w:r>
    </w:p>
    <w:bookmarkEnd w:id="139"/>
    <w:bookmarkStart w:name="z310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правил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(билетов);</w:t>
      </w:r>
    </w:p>
    <w:bookmarkEnd w:id="140"/>
    <w:bookmarkStart w:name="z310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правил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пути;</w:t>
      </w:r>
    </w:p>
    <w:bookmarkEnd w:id="141"/>
    <w:bookmarkStart w:name="z311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средств;</w:t>
      </w:r>
    </w:p>
    <w:bookmarkEnd w:id="142"/>
    <w:bookmarkStart w:name="z311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правил долгосрочного субсидирования расходов перевозчика, связанных с осуществлением перевозок пассажиров по социально значимым сообщениям;</w:t>
      </w:r>
    </w:p>
    <w:bookmarkEnd w:id="143"/>
    <w:bookmarkStart w:name="z311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правил организации деятельности железнодорожных вокзалов;</w:t>
      </w:r>
    </w:p>
    <w:bookmarkEnd w:id="144"/>
    <w:bookmarkStart w:name="z311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методики определения класса железнодорожных вокзалов;</w:t>
      </w:r>
    </w:p>
    <w:bookmarkEnd w:id="145"/>
    <w:bookmarkStart w:name="z31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методики определения предельных уровней цен (тарифов) на услуги по перевозке пассажиров по социально значимым сообщениям;</w:t>
      </w:r>
    </w:p>
    <w:bookmarkEnd w:id="146"/>
    <w:bookmarkStart w:name="z31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порядка взаимодействия национальной железнодорожной компании и перевозчиков с государственными органами при осуществлении перевозок;</w:t>
      </w:r>
    </w:p>
    <w:bookmarkEnd w:id="147"/>
    <w:bookmarkStart w:name="z311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квалификационных требований для морских лоцманов;</w:t>
      </w:r>
    </w:p>
    <w:bookmarkEnd w:id="148"/>
    <w:bookmarkStart w:name="z311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типового договора на долгосрочное субсидирование расходов перевозчика, связанных с осуществлением перевозок пассажиров по социально значимым сообщениям;</w:t>
      </w:r>
    </w:p>
    <w:bookmarkEnd w:id="149"/>
    <w:bookmarkStart w:name="z31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(контейнеров);</w:t>
      </w:r>
    </w:p>
    <w:bookmarkEnd w:id="150"/>
    <w:bookmarkStart w:name="z311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положения о капитане морского порта;</w:t>
      </w:r>
    </w:p>
    <w:bookmarkEnd w:id="151"/>
    <w:bookmarkStart w:name="z312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правил расследования аварийных случаев с судами;</w:t>
      </w:r>
    </w:p>
    <w:bookmarkEnd w:id="152"/>
    <w:bookmarkStart w:name="z312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правил классификации и постройки морских судов;</w:t>
      </w:r>
    </w:p>
    <w:bookmarkEnd w:id="153"/>
    <w:bookmarkStart w:name="z312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правил о грузовой марке морских судов;</w:t>
      </w:r>
    </w:p>
    <w:bookmarkEnd w:id="154"/>
    <w:bookmarkStart w:name="z312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правил освидетельствования грузоподъемных устройств морских судов;</w:t>
      </w:r>
    </w:p>
    <w:bookmarkEnd w:id="155"/>
    <w:bookmarkStart w:name="z312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разработка правил обеспечения питанием экипажей морских судов;</w:t>
      </w:r>
    </w:p>
    <w:bookmarkEnd w:id="156"/>
    <w:bookmarkStart w:name="z312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правил особенностей регулирования рабочего времени и времени отдыха плавательного состава судов морского флота Республики Казахстан по согласованию с уполномоченным государственным органом по труду;</w:t>
      </w:r>
    </w:p>
    <w:bookmarkEnd w:id="157"/>
    <w:bookmarkStart w:name="z312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образцов профессионального диплома, подтверждения профессионального диплома, правил дипломирования моряков;</w:t>
      </w:r>
    </w:p>
    <w:bookmarkEnd w:id="158"/>
    <w:bookmarkStart w:name="z312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перечня опасных грузов, предназначенных для перевозки судами;</w:t>
      </w:r>
    </w:p>
    <w:bookmarkEnd w:id="159"/>
    <w:bookmarkStart w:name="z312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разработка образца мореходной книжки, порядка ее оформления и выдачи;</w:t>
      </w:r>
    </w:p>
    <w:bookmarkEnd w:id="160"/>
    <w:bookmarkStart w:name="z312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правил определения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центров;</w:t>
      </w:r>
    </w:p>
    <w:bookmarkEnd w:id="161"/>
    <w:bookmarkStart w:name="z313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правил по оборудованию морских судов;</w:t>
      </w:r>
    </w:p>
    <w:bookmarkEnd w:id="162"/>
    <w:bookmarkStart w:name="z313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правил плавания и стоянки судов в морских портах Республики Казахстан и на подходах к ним;</w:t>
      </w:r>
    </w:p>
    <w:bookmarkEnd w:id="163"/>
    <w:bookmarkStart w:name="z313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перечня судовых документов, правил ведения судовых документов и требований к судовым документам;</w:t>
      </w:r>
    </w:p>
    <w:bookmarkEnd w:id="164"/>
    <w:bookmarkStart w:name="z313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разработка правил перевозок пассажиров, багажа и грузов;</w:t>
      </w:r>
    </w:p>
    <w:bookmarkEnd w:id="165"/>
    <w:bookmarkStart w:name="z313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разработка требований минимального состава экипажа судна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торговом мореплавании";</w:t>
      </w:r>
    </w:p>
    <w:bookmarkEnd w:id="166"/>
    <w:bookmarkStart w:name="z313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разработка правил расследования транспортных происшествий с судами, подлежащими государственной регистрации в судовой книге;</w:t>
      </w:r>
    </w:p>
    <w:bookmarkEnd w:id="167"/>
    <w:bookmarkStart w:name="z313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разработка правил аттестации судоводителей на право управления маломерным судном;</w:t>
      </w:r>
    </w:p>
    <w:bookmarkEnd w:id="168"/>
    <w:bookmarkStart w:name="z313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правил пользования маломерными судами и базами (сооружениями) для их стоянок;</w:t>
      </w:r>
    </w:p>
    <w:bookmarkEnd w:id="169"/>
    <w:bookmarkStart w:name="z313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разработка формы и порядка ведения журнала непрерывной регистрации истории судна;</w:t>
      </w:r>
    </w:p>
    <w:bookmarkEnd w:id="170"/>
    <w:bookmarkStart w:name="z313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устава службы на судах морского транспорта Республики Казахстан;</w:t>
      </w:r>
    </w:p>
    <w:bookmarkEnd w:id="171"/>
    <w:bookmarkStart w:name="z314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мореплавания;</w:t>
      </w:r>
    </w:p>
    <w:bookmarkEnd w:id="172"/>
    <w:bookmarkStart w:name="z314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правил размещения морских портов для их строительства;</w:t>
      </w:r>
    </w:p>
    <w:bookmarkEnd w:id="173"/>
    <w:bookmarkStart w:name="z314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правил выдачи свидетельства о страховании или ином финансовом обеспечении гражданской ответственности за ущерб от загрязнения нефтью;</w:t>
      </w:r>
    </w:p>
    <w:bookmarkEnd w:id="174"/>
    <w:bookmarkStart w:name="z314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разработка правил по техническому надзору за палубными маломерными судами;</w:t>
      </w:r>
    </w:p>
    <w:bookmarkEnd w:id="175"/>
    <w:bookmarkStart w:name="z314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разработка порядка ведения реестров удостоверений личности моряка Республики Казахстан, профессиональных дипломов, подтверждений профессиональных дипломов, льготных разрешений, мореходных книжек;</w:t>
      </w:r>
    </w:p>
    <w:bookmarkEnd w:id="176"/>
    <w:bookmarkStart w:name="z314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правил медицинского осмотра членов экипажа судна, требований к состоянию их здоровья и физической пригодности, а также формы медицинского заключения по согласованию с уполномоченным органом в области здравоохранения;</w:t>
      </w:r>
    </w:p>
    <w:bookmarkEnd w:id="177"/>
    <w:bookmarkStart w:name="z314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разработка правил освидетельствования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 и требований к ним;</w:t>
      </w:r>
    </w:p>
    <w:bookmarkEnd w:id="178"/>
    <w:bookmarkStart w:name="z314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разработка перечня водных бассейнов в зависимости от разряда районов плавания маломерных судов;</w:t>
      </w:r>
    </w:p>
    <w:bookmarkEnd w:id="179"/>
    <w:bookmarkStart w:name="z314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положения о лоцманской службе;</w:t>
      </w:r>
    </w:p>
    <w:bookmarkEnd w:id="180"/>
    <w:bookmarkStart w:name="z314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перечня участков внутренних водных путей, типов и размеров судов, подлежащих обязательной лоцманской проводке;</w:t>
      </w:r>
    </w:p>
    <w:bookmarkEnd w:id="181"/>
    <w:bookmarkStart w:name="z315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разработка правил освидетельствования судов в эксплуатации;</w:t>
      </w:r>
    </w:p>
    <w:bookmarkEnd w:id="182"/>
    <w:bookmarkStart w:name="z315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разработка правил технического наблюдения за постройкой судов и изготовлением материалов и изделий;</w:t>
      </w:r>
    </w:p>
    <w:bookmarkEnd w:id="183"/>
    <w:bookmarkStart w:name="z315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разработка правил пропуска судов через судоходные шлюзы;</w:t>
      </w:r>
    </w:p>
    <w:bookmarkEnd w:id="184"/>
    <w:bookmarkStart w:name="z315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разработка правил по обновлению судов внутреннего водного плавания и судов смешанного "река – море" плавания;</w:t>
      </w:r>
    </w:p>
    <w:bookmarkEnd w:id="185"/>
    <w:bookmarkStart w:name="z315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разработка правил по обновлению судов технического флота;</w:t>
      </w:r>
    </w:p>
    <w:bookmarkEnd w:id="186"/>
    <w:bookmarkStart w:name="z315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разработка правил постройки судов внутреннего плавания;</w:t>
      </w:r>
    </w:p>
    <w:bookmarkEnd w:id="187"/>
    <w:bookmarkStart w:name="z315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разработка порядка и сроков подъема затонувшего имущества;</w:t>
      </w:r>
    </w:p>
    <w:bookmarkEnd w:id="188"/>
    <w:bookmarkStart w:name="z315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разработка формы диплома для лиц командного состава судов;</w:t>
      </w:r>
    </w:p>
    <w:bookmarkEnd w:id="189"/>
    <w:bookmarkStart w:name="z315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разработка правил планирования и проведения путевых работ по обеспечению безопасности судоходства на внутренних водных путях;</w:t>
      </w:r>
    </w:p>
    <w:bookmarkEnd w:id="190"/>
    <w:bookmarkStart w:name="z315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разработка форм и сроков, а также правил составления отчетности о плавании судов по судоходным водным путям по согласованию с уполномоченным органом в области государственной статистики;</w:t>
      </w:r>
    </w:p>
    <w:bookmarkEnd w:id="191"/>
    <w:bookmarkStart w:name="z316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разработка правил в области по безопасности и охраны труда на судах внутреннего водного транспорта по согласованию с уполномоченным государственным органом по труду;</w:t>
      </w:r>
    </w:p>
    <w:bookmarkEnd w:id="192"/>
    <w:bookmarkStart w:name="z316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разработка правил эксплуатации внутренних водных путей;</w:t>
      </w:r>
    </w:p>
    <w:bookmarkEnd w:id="193"/>
    <w:bookmarkStart w:name="z316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разработка правил государственной регистрации судна, в том числе маломерного судна, и прав на него;</w:t>
      </w:r>
    </w:p>
    <w:bookmarkEnd w:id="194"/>
    <w:bookmarkStart w:name="z316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правил пользования береговой полосой;</w:t>
      </w:r>
    </w:p>
    <w:bookmarkEnd w:id="195"/>
    <w:bookmarkStart w:name="z316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правил осуществления лоцманской проводки судов;</w:t>
      </w:r>
    </w:p>
    <w:bookmarkEnd w:id="196"/>
    <w:bookmarkStart w:name="z316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разработка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97"/>
    <w:bookmarkStart w:name="z316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разработка правил захода судов в порт и выхода их из порта, плавания судов в пределах акватории порта и стоянки в порту;</w:t>
      </w:r>
    </w:p>
    <w:bookmarkEnd w:id="198"/>
    <w:bookmarkStart w:name="z316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разработка правил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грузов;</w:t>
      </w:r>
    </w:p>
    <w:bookmarkEnd w:id="199"/>
    <w:bookmarkStart w:name="z316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разработка правил перевозок пассажиров, багажа и грузов на внутреннем водном транспорте;</w:t>
      </w:r>
    </w:p>
    <w:bookmarkEnd w:id="200"/>
    <w:bookmarkStart w:name="z316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разработка правил проведения расследований, классификации и учета транспортных происшествий с судами, в том числе маломерными судами, на внутренних водных путях;</w:t>
      </w:r>
    </w:p>
    <w:bookmarkEnd w:id="201"/>
    <w:bookmarkStart w:name="z317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разработка правил технической эксплуатации судов внутреннего водного плавания;</w:t>
      </w:r>
    </w:p>
    <w:bookmarkEnd w:id="202"/>
    <w:bookmarkStart w:name="z317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разработка правил плавания по внутренним водным путям;</w:t>
      </w:r>
    </w:p>
    <w:bookmarkEnd w:id="203"/>
    <w:bookmarkStart w:name="z317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123) разработка устава службы на судах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транспорте";</w:t>
      </w:r>
    </w:p>
    <w:bookmarkEnd w:id="204"/>
    <w:bookmarkStart w:name="z317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разработка правил буксировки судов, плотов и иных плавучих объектов;</w:t>
      </w:r>
    </w:p>
    <w:bookmarkEnd w:id="205"/>
    <w:bookmarkStart w:name="z317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разработка правил технической эксплуатации, обследования и ремонта судоходных гидротехнических сооружений (шлюзов);</w:t>
      </w:r>
    </w:p>
    <w:bookmarkEnd w:id="206"/>
    <w:bookmarkStart w:name="z317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разработка правил продления сроков службы подвижного состава;</w:t>
      </w:r>
    </w:p>
    <w:bookmarkEnd w:id="207"/>
    <w:bookmarkStart w:name="z317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разработка правил по определению размера, режима пользования землями охранных зон и использования земель для нужд железнодорожного транспорта в полосе отвода;</w:t>
      </w:r>
    </w:p>
    <w:bookmarkEnd w:id="208"/>
    <w:bookmarkStart w:name="z317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разработка правил строительства судов внутреннего и смешанного "река-море" плавания с использованием элементов эксплуатировавшийся судов;</w:t>
      </w:r>
    </w:p>
    <w:bookmarkEnd w:id="209"/>
    <w:bookmarkStart w:name="z317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разработка перечня обязательных услуг морского порта;</w:t>
      </w:r>
    </w:p>
    <w:bookmarkEnd w:id="210"/>
    <w:bookmarkStart w:name="z317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разработка правил перевозки опасных грузов;</w:t>
      </w:r>
    </w:p>
    <w:bookmarkEnd w:id="211"/>
    <w:bookmarkStart w:name="z318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разработка правил и требований по охране судов и портовых средств;</w:t>
      </w:r>
    </w:p>
    <w:bookmarkEnd w:id="212"/>
    <w:bookmarkStart w:name="z318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разработка требований к режиму работы, а также правил открытия и закрытия железнодорожных станций, разъездов для выполнения всех или отдельных операций по согласованию с местными представительными и исполнительными органами областей, города республиканского значения, столицы, района (города областного значения) и иных населенных пунктов;</w:t>
      </w:r>
    </w:p>
    <w:bookmarkEnd w:id="213"/>
    <w:bookmarkStart w:name="z318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разработка перечня должностей (профессий) работников государственного контроля на железнодорожном транспорте, имеющих право ношения форменной одежды (без погон), ее образцов, порядка ношения и знаков различия;</w:t>
      </w:r>
    </w:p>
    <w:bookmarkEnd w:id="214"/>
    <w:bookmarkStart w:name="z318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разработка порядка содержания, технического обслуживания и ремонта городского рельсового транспорта;</w:t>
      </w:r>
    </w:p>
    <w:bookmarkEnd w:id="215"/>
    <w:bookmarkStart w:name="z318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разработка порядка согласования примыкания вновь строящихся путей к существующим подъездным путям;</w:t>
      </w:r>
    </w:p>
    <w:bookmarkEnd w:id="216"/>
    <w:bookmarkStart w:name="z318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разработка по согласованию с центральным уполномоченным органом по бюджетному планированию натуральных норм обеспечения работников государственного контроля на железнодорожном транспорте форменной одеждой (без погон);</w:t>
      </w:r>
    </w:p>
    <w:bookmarkEnd w:id="217"/>
    <w:bookmarkStart w:name="z318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разработка по согласованию с центральным уполномоченным органом по бюджетному планированию натуральных норм обеспечения должностных лиц уполномоченного органа, осуществляющих государственный контроль в сфере автомобильного транспорта, форменной одеждой (без погон);</w:t>
      </w:r>
    </w:p>
    <w:bookmarkEnd w:id="218"/>
    <w:bookmarkStart w:name="z318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разработка по согласованию с центральным уполномоченным органом по бюджетному планированию натуральных норм обеспечения работников государственного контроля на морском транспорте форменной одеждой (без погон);</w:t>
      </w:r>
    </w:p>
    <w:bookmarkEnd w:id="219"/>
    <w:bookmarkStart w:name="z318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разработка по согласованию с центральным уполномоченным органом по бюджетному планированию натуральных норм обеспечения работников государственного надзора, имеющих право ношения форменной одежды (без погон);</w:t>
      </w:r>
    </w:p>
    <w:bookmarkEnd w:id="220"/>
    <w:bookmarkStart w:name="z318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разработка перечня должностных лиц уполномоченного органа, осуществляющих государственный контроль в сфере автомобильного транспорта, имеющих право ношения форменной одежды (без погон), образцов форменной одежды (без погон), номерных нагрудных знаков, служебного удостоверения;</w:t>
      </w:r>
    </w:p>
    <w:bookmarkEnd w:id="221"/>
    <w:bookmarkStart w:name="z319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разработка перечня должностей (профессий) работников государственного контроля на морском транспорте, которым выдается форменная одежда (без погон), образцов формы и знаков различия, порядка ношения форменной одежды;</w:t>
      </w:r>
    </w:p>
    <w:bookmarkEnd w:id="222"/>
    <w:bookmarkStart w:name="z319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разработка перечня должностей (профессий) работников государственного контроля и надзора, имеющих право ношения форменной одежды (без погон), образцов форменной одежды (без погон) и знаков различия, а также порядка ее ношения;</w:t>
      </w:r>
    </w:p>
    <w:bookmarkEnd w:id="223"/>
    <w:bookmarkStart w:name="z319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разработка методики определения объемов субсидирования расходов перевозчиков, осуществляющих перевозки пассажиров по социально значимым сообщениям;</w:t>
      </w:r>
    </w:p>
    <w:bookmarkEnd w:id="224"/>
    <w:bookmarkStart w:name="z319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разработка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формирований;</w:t>
      </w:r>
    </w:p>
    <w:bookmarkEnd w:id="225"/>
    <w:bookmarkStart w:name="z319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разработка методики определения стоимости услуг по проведению обязательного технического осмотра;</w:t>
      </w:r>
    </w:p>
    <w:bookmarkEnd w:id="226"/>
    <w:bookmarkStart w:name="z319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разработка правил определения юридического лица, осуществляющего функции оператора системы экстренного вызова при авариях и катастрофах;</w:t>
      </w:r>
    </w:p>
    <w:bookmarkEnd w:id="227"/>
    <w:bookmarkStart w:name="z319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разработка правил организации и эксплуатации системы экстренного вызова при авариях и катастрофах;</w:t>
      </w:r>
    </w:p>
    <w:bookmarkEnd w:id="228"/>
    <w:bookmarkStart w:name="z319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разработка положения о национальном морском перевозчике;</w:t>
      </w:r>
    </w:p>
    <w:bookmarkEnd w:id="229"/>
    <w:bookmarkStart w:name="z319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разработка типового договора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(контейнеров);</w:t>
      </w:r>
    </w:p>
    <w:bookmarkEnd w:id="230"/>
    <w:bookmarkStart w:name="z319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разработка по согласованию с уполномоченным органом в области образования типовых учебных программ по специальностям в области водного транспорта;</w:t>
      </w:r>
    </w:p>
    <w:bookmarkEnd w:id="231"/>
    <w:bookmarkStart w:name="z320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разработка порядка ведения и формы журнала учета актов о назначении проверок пассажирских поездов;</w:t>
      </w:r>
    </w:p>
    <w:bookmarkEnd w:id="232"/>
    <w:bookmarkStart w:name="z320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разработка требований по профессиональной подготовке и здоровью к работникам железнодорожного транспорта, непосредственно связанным с движением поездов;</w:t>
      </w:r>
    </w:p>
    <w:bookmarkEnd w:id="233"/>
    <w:bookmarkStart w:name="z320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разработка правил осуществления экспедиторской деятельности на морском транспорте Республики Казахстан;</w:t>
      </w:r>
    </w:p>
    <w:bookmarkEnd w:id="234"/>
    <w:bookmarkStart w:name="z320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разработка правил представления информации о государственной регистрации ипотеки судна или строящегося судна;</w:t>
      </w:r>
    </w:p>
    <w:bookmarkEnd w:id="235"/>
    <w:bookmarkStart w:name="z320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разработка форм государственного судового реестра, реестра арендованных иностранных судов и судовой книги;</w:t>
      </w:r>
    </w:p>
    <w:bookmarkEnd w:id="236"/>
    <w:bookmarkStart w:name="z320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разработка порядка присвоения названия судна в сфере внутреннего водного транспорта;</w:t>
      </w:r>
    </w:p>
    <w:bookmarkEnd w:id="237"/>
    <w:bookmarkStart w:name="z320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разработка порядка государственной регистрации транспортных средств городского рельсового транспорта;</w:t>
      </w:r>
    </w:p>
    <w:bookmarkEnd w:id="238"/>
    <w:bookmarkStart w:name="z320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158) разработка требований к минимальному составу экипажей судов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транспорте";</w:t>
      </w:r>
    </w:p>
    <w:bookmarkEnd w:id="239"/>
    <w:bookmarkStart w:name="z320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разработка форм актов, порядка их составления и порядка удостоверения обстоятельств, не требующих составления актов;</w:t>
      </w:r>
    </w:p>
    <w:bookmarkEnd w:id="240"/>
    <w:bookmarkStart w:name="z320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разработка правил особенностей регулирования труда моряков и оплаты их труда по согласованию с уполномоченным государственным органом по труду;</w:t>
      </w:r>
    </w:p>
    <w:bookmarkEnd w:id="241"/>
    <w:bookmarkStart w:name="z321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разработка порядка прекращения железнодорожного сообщения по железнодорожным путям, являющимся государственной собственностью;</w:t>
      </w:r>
    </w:p>
    <w:bookmarkEnd w:id="242"/>
    <w:bookmarkStart w:name="z321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разработка порядка обязательной государственной регистрации (перерегистрации) подвижного состава и залога подвижного состава;</w:t>
      </w:r>
    </w:p>
    <w:bookmarkEnd w:id="243"/>
    <w:bookmarkStart w:name="z321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утверждение инвестиционных программ субъектов естественных монополий совместно с уполномоченным органом, осуществляющим руководство в сферах естественных монополий;</w:t>
      </w:r>
    </w:p>
    <w:bookmarkEnd w:id="244"/>
    <w:bookmarkStart w:name="z321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разработка подзаконных нормативных правовых актов, определяющих порядок оказания государственных услуг;</w:t>
      </w:r>
    </w:p>
    <w:bookmarkEnd w:id="245"/>
    <w:bookmarkStart w:name="z321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разработка правил государственной регистрации судов и прав на них;</w:t>
      </w:r>
    </w:p>
    <w:bookmarkEnd w:id="246"/>
    <w:bookmarkStart w:name="z321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разработка совместно с государственным органом, осуществляющим руководство в сферах естественных монополий, инвестиционных программ (проектов) субъектов естественных монополий в сфере портов, учитываемых при утверждении тарифов (цен, ставок сборов) или их предельных уровней;</w:t>
      </w:r>
    </w:p>
    <w:bookmarkEnd w:id="247"/>
    <w:bookmarkStart w:name="z321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разработка порядка выдачи и выдача разрешения на осуществление эксплуатации судов, плавающих под флагом иностранного государства, для гидрографической, научной, гидротехнической, спасательной и иной деятельности, связанной с торговым мореплаванием;</w:t>
      </w:r>
    </w:p>
    <w:bookmarkEnd w:id="248"/>
    <w:bookmarkStart w:name="z321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разработка перечня операций, входящих в услуги подъездных путей, по согласованию с государственным органом, осуществляющим руководство в сферах естественных монополий;</w:t>
      </w:r>
    </w:p>
    <w:bookmarkEnd w:id="249"/>
    <w:bookmarkStart w:name="z321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разработка правил технической эксплуатации, обслуживания и ремонта железнодорожных путей;</w:t>
      </w:r>
    </w:p>
    <w:bookmarkEnd w:id="250"/>
    <w:bookmarkStart w:name="z321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разработка правил субсидирования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транспорта;</w:t>
      </w:r>
    </w:p>
    <w:bookmarkEnd w:id="251"/>
    <w:bookmarkStart w:name="z322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разработка типового договора на субсидирование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транспорта;</w:t>
      </w:r>
    </w:p>
    <w:bookmarkEnd w:id="252"/>
    <w:bookmarkStart w:name="z322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разработка правил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сети;</w:t>
      </w:r>
    </w:p>
    <w:bookmarkEnd w:id="253"/>
    <w:bookmarkStart w:name="z322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разработка правил долгосрочного субсидирования расходов оператора локомотивной тяги в пассажирском движении по социально значимым сообщениям;</w:t>
      </w:r>
    </w:p>
    <w:bookmarkEnd w:id="254"/>
    <w:bookmarkStart w:name="z322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разработка методики определения объемов долгосрочного субсидирования расходов оператора локомотивной тяги в пассажирском движении по социально значимым сообщениям;</w:t>
      </w:r>
    </w:p>
    <w:bookmarkEnd w:id="255"/>
    <w:bookmarkStart w:name="z322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разработка правил отнесения водных объектов к категории судоходных и перечня судоходных водных путей;</w:t>
      </w:r>
    </w:p>
    <w:bookmarkEnd w:id="256"/>
    <w:bookmarkStart w:name="z322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согласование строительства в зоне действия средств навигационной обстановки морских путей;</w:t>
      </w:r>
    </w:p>
    <w:bookmarkEnd w:id="257"/>
    <w:bookmarkStart w:name="z322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осуществление навигационно-гидрографического обеспечения условий плавания судов по внутренним водным путям, за исключением участков пограничной зоны Республики Казахстан;</w:t>
      </w:r>
    </w:p>
    <w:bookmarkEnd w:id="258"/>
    <w:bookmarkStart w:name="z322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утверждение маршрутов и расписаний движения по регулярным междугородным межобластным автомобильным перевозкам пассажиров и багажа по согласованию с местными исполнительными органами соответствующих областей, городов республиканского значения, столицы;</w:t>
      </w:r>
    </w:p>
    <w:bookmarkEnd w:id="259"/>
    <w:bookmarkStart w:name="z322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осуществление организации регулярных международных автомобильных перевозок пассажиров и багажа, согласование расписания движения по маршрутам указанных перевозок;</w:t>
      </w:r>
    </w:p>
    <w:bookmarkEnd w:id="260"/>
    <w:bookmarkStart w:name="z322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осуществление ведения реестров маршрутов регулярных международных и междугородных межобластных автомобильных перевозок пассажиров и багажа;</w:t>
      </w:r>
    </w:p>
    <w:bookmarkEnd w:id="261"/>
    <w:bookmarkStart w:name="z323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62"/>
    <w:bookmarkStart w:name="z323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осуществление руководства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263"/>
    <w:bookmarkStart w:name="z323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обеспечение соблюдения законов и иных нормативных правовых актов в области национальной безопасности;</w:t>
      </w:r>
    </w:p>
    <w:bookmarkEnd w:id="264"/>
    <w:bookmarkStart w:name="z323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произведение паритетного обмена с компетентными органами иностранных государств бланками разрешительных документов;</w:t>
      </w:r>
    </w:p>
    <w:bookmarkEnd w:id="265"/>
    <w:bookmarkStart w:name="z323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66"/>
    <w:bookmarkStart w:name="z323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67"/>
    <w:bookmarkStart w:name="z323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осуществление международного сотрудничества в пределах своей компетенции;</w:t>
      </w:r>
    </w:p>
    <w:bookmarkEnd w:id="268"/>
    <w:bookmarkStart w:name="z323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обеспечение защиты прав потребителей при оказании государственных услуг;</w:t>
      </w:r>
    </w:p>
    <w:bookmarkEnd w:id="269"/>
    <w:bookmarkStart w:name="z323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обеспечение взаимодействия государства с общественными объединениями и объединениями юридических лиц в форме ассоциаций (союзов) в сфере автомобильного транспорта;</w:t>
      </w:r>
    </w:p>
    <w:bookmarkEnd w:id="270"/>
    <w:bookmarkStart w:name="z323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принятие решения о предоставлении права плавания под Государственным флагом Республики Казахстан и временном переводе судна под флаг иностранного государства;</w:t>
      </w:r>
    </w:p>
    <w:bookmarkEnd w:id="271"/>
    <w:bookmarkStart w:name="z324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выдача разрешения на эксплуатацию судна, плавающего под флагом иностранного государства, в казахстанском секторе Каспийского моря;</w:t>
      </w:r>
    </w:p>
    <w:bookmarkEnd w:id="272"/>
    <w:bookmarkStart w:name="z324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73"/>
    <w:bookmarkStart w:name="z324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74"/>
    <w:bookmarkStart w:name="z324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выдача специального разрешения на перевозку опасного груза по территории Республики Казахстан;</w:t>
      </w:r>
    </w:p>
    <w:bookmarkEnd w:id="275"/>
    <w:bookmarkStart w:name="z324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осуществление контроля за сервисными центрами (мастерскими);</w:t>
      </w:r>
    </w:p>
    <w:bookmarkEnd w:id="276"/>
    <w:bookmarkStart w:name="z324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77"/>
    <w:bookmarkStart w:name="z324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осуществление проверок соблюдения требований безопасности движения на магистральных, станционных и подъездных путях;</w:t>
      </w:r>
    </w:p>
    <w:bookmarkEnd w:id="278"/>
    <w:bookmarkStart w:name="z324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осуществление контроля и надзора за обеспечением безопасности судоходства и мореплавания;</w:t>
      </w:r>
    </w:p>
    <w:bookmarkEnd w:id="279"/>
    <w:bookmarkStart w:name="z324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80"/>
    <w:bookmarkStart w:name="z324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формирование статистической информации о нарушениях требований безопасности движения;</w:t>
      </w:r>
    </w:p>
    <w:bookmarkEnd w:id="281"/>
    <w:bookmarkStart w:name="z325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привлечение соответствующих специалистов для участия в экспертизах по вопросам, отнесенным к своей компетенции;</w:t>
      </w:r>
    </w:p>
    <w:bookmarkEnd w:id="282"/>
    <w:bookmarkStart w:name="z325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осуществление контроля за обеспечением безопасности мореплавания, осуществляемого через морскую администрацию порта;</w:t>
      </w:r>
    </w:p>
    <w:bookmarkEnd w:id="283"/>
    <w:bookmarkStart w:name="z325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84"/>
    <w:bookmarkStart w:name="z325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осуществление контроля и надзора за безопасной эксплуатацией портовых сооружений;</w:t>
      </w:r>
    </w:p>
    <w:bookmarkEnd w:id="285"/>
    <w:bookmarkStart w:name="z325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осуществление контроля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86"/>
    <w:bookmarkStart w:name="z325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осуществление прекращения железнодорожного сообщения по железнодорожным путям, являющимся государственной собственностью;</w:t>
      </w:r>
    </w:p>
    <w:bookmarkEnd w:id="287"/>
    <w:bookmarkStart w:name="z325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принятие решения о прекращении дальнейшей эксплуатации подъездного пути и возобновлении эксплуатации подъездного пути;</w:t>
      </w:r>
    </w:p>
    <w:bookmarkEnd w:id="288"/>
    <w:bookmarkStart w:name="z325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осуществление контроля и надзора в области внутреннего водного транспорта;</w:t>
      </w:r>
    </w:p>
    <w:bookmarkEnd w:id="289"/>
    <w:bookmarkStart w:name="z325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90"/>
    <w:bookmarkStart w:name="z325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участие в расследовании крушений, аварий на железнодорожном транспорте на территории Республики Казахстан;</w:t>
      </w:r>
    </w:p>
    <w:bookmarkEnd w:id="291"/>
    <w:bookmarkStart w:name="z326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осуществление государственного контроля и надзора за соблюдением физическими и юридическими лицами требований нормативных правовых актов Республики Казахстан, определяющих порядок функционирования водного транспорта, выявление и принятие мер по пресечению их нарушений;</w:t>
      </w:r>
    </w:p>
    <w:bookmarkEnd w:id="292"/>
    <w:bookmarkStart w:name="z326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секретов, гражданской обороны, мобилизационной подготовки и мобилизации;</w:t>
      </w:r>
    </w:p>
    <w:bookmarkEnd w:id="293"/>
    <w:bookmarkStart w:name="z326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ведение реестра операторов технического осмотра;</w:t>
      </w:r>
    </w:p>
    <w:bookmarkEnd w:id="294"/>
    <w:bookmarkStart w:name="z326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95"/>
    <w:bookmarkStart w:name="z326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проведение перерегистрации маломерных судов в случае изменения вследствие переоборудования технических данных судна;</w:t>
      </w:r>
    </w:p>
    <w:bookmarkEnd w:id="296"/>
    <w:bookmarkStart w:name="z326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выдача сертификата безопасности;</w:t>
      </w:r>
    </w:p>
    <w:bookmarkEnd w:id="297"/>
    <w:bookmarkStart w:name="z326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участие в расследовании аварийных случаев с судами на территории других государств;</w:t>
      </w:r>
    </w:p>
    <w:bookmarkEnd w:id="298"/>
    <w:bookmarkStart w:name="z326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разработка тарифов (цен) за пользование услугами навигационного центра;</w:t>
      </w:r>
    </w:p>
    <w:bookmarkEnd w:id="299"/>
    <w:bookmarkStart w:name="z326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разработка правил эксплуатации морских портов, в том числе морских портов имеющих статус международного значения, портовых сооружений и акватории морского порта;</w:t>
      </w:r>
    </w:p>
    <w:bookmarkEnd w:id="300"/>
    <w:bookmarkStart w:name="z326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разработка правил технической эксплуатации, обслуживания и ремонта железнодорожных путей;</w:t>
      </w:r>
    </w:p>
    <w:bookmarkEnd w:id="301"/>
    <w:bookmarkStart w:name="z327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разработка правил продления сроков службы подвижного состава;</w:t>
      </w:r>
    </w:p>
    <w:bookmarkEnd w:id="302"/>
    <w:bookmarkStart w:name="z327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разработка правил технической эксплуатации, обслуживания и ремонта железнодорожных переездов;</w:t>
      </w:r>
    </w:p>
    <w:bookmarkEnd w:id="303"/>
    <w:bookmarkStart w:name="z327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разработка правил перевозок грузов железнодорожным транспортом;</w:t>
      </w:r>
    </w:p>
    <w:bookmarkEnd w:id="304"/>
    <w:bookmarkStart w:name="z327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разработка правил расследования нарушений безопасности движения на железнодорожном транспорте;</w:t>
      </w:r>
    </w:p>
    <w:bookmarkEnd w:id="305"/>
    <w:bookmarkStart w:name="z327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разработка формы сертификата безопасности;</w:t>
      </w:r>
    </w:p>
    <w:bookmarkEnd w:id="306"/>
    <w:bookmarkStart w:name="z327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разработка правил разработки единых технологических процессов работы подъездных путей и станций примыкания;</w:t>
      </w:r>
    </w:p>
    <w:bookmarkEnd w:id="307"/>
    <w:bookmarkStart w:name="z327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разработка типовых договоров между перевозчиком и экспедитором об организации перевозок грузов железнодорожным транспортом;</w:t>
      </w:r>
    </w:p>
    <w:bookmarkEnd w:id="308"/>
    <w:bookmarkStart w:name="z327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разработка правил технической эксплуатации, обслуживания и ремонта искусственных сооружений;</w:t>
      </w:r>
    </w:p>
    <w:bookmarkEnd w:id="309"/>
    <w:bookmarkStart w:name="z327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разработка правил технической эксплуатации, обслуживания и ремонта подвижного состава;</w:t>
      </w:r>
    </w:p>
    <w:bookmarkEnd w:id="310"/>
    <w:bookmarkStart w:name="z327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разработка формы информации о нарушениях безопасности движения;</w:t>
      </w:r>
    </w:p>
    <w:bookmarkEnd w:id="311"/>
    <w:bookmarkStart w:name="z328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разработка правил по обмеру судов;</w:t>
      </w:r>
    </w:p>
    <w:bookmarkEnd w:id="312"/>
    <w:bookmarkStart w:name="z328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разработка по согласованию с уполномоченным органом в области охраны окружающей среды правил по предотвращению загрязнений с судов;</w:t>
      </w:r>
    </w:p>
    <w:bookmarkEnd w:id="313"/>
    <w:bookmarkStart w:name="z328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разработка правил предоставления статуса морского порта;</w:t>
      </w:r>
    </w:p>
    <w:bookmarkEnd w:id="314"/>
    <w:bookmarkStart w:name="z328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разработка правил применения цен (тарифов) за обязательные услуги морского порта;</w:t>
      </w:r>
    </w:p>
    <w:bookmarkEnd w:id="315"/>
    <w:bookmarkStart w:name="z328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разработка правил плавания в территориальных водах Республики Казахстан;</w:t>
      </w:r>
    </w:p>
    <w:bookmarkEnd w:id="316"/>
    <w:bookmarkStart w:name="z328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разработка норм расходов горюче-смазочных материалов (в натуральном выражении) судами государственного технического флота;</w:t>
      </w:r>
    </w:p>
    <w:bookmarkEnd w:id="317"/>
    <w:bookmarkStart w:name="z328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разработка методики определения стоимости подъема затонувшего имущества;</w:t>
      </w:r>
    </w:p>
    <w:bookmarkEnd w:id="318"/>
    <w:bookmarkStart w:name="z328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разработка правил использования технических средств для фиксации фактов совершения административных правонарушений и действий должностных лиц уполномоченного органа;</w:t>
      </w:r>
    </w:p>
    <w:bookmarkEnd w:id="319"/>
    <w:bookmarkStart w:name="z328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разработка порядка регистрации деятельности по перевозке грузов грузовыми и специализированными автотранспортными средствами, а также оказанию услуг специальными автомобилями в территориальном подразделении уполномоченного органа;</w:t>
      </w:r>
    </w:p>
    <w:bookmarkEnd w:id="320"/>
    <w:bookmarkStart w:name="z328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разработка требований к специализированным программным обеспечениям, осуществляющим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ним;</w:t>
      </w:r>
    </w:p>
    <w:bookmarkEnd w:id="321"/>
    <w:bookmarkStart w:name="z329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разработка правил и условий присвоения статуса Национального морского перевозчика;</w:t>
      </w:r>
    </w:p>
    <w:bookmarkEnd w:id="322"/>
    <w:bookmarkStart w:name="z329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разработка правил проведения спасательных операций в казахстанском секторе Каспийского моря совместно с уполномоченным органом в сфере гражданской защиты, Министерством обороны и Комитетом национальной безопасности;</w:t>
      </w:r>
    </w:p>
    <w:bookmarkEnd w:id="323"/>
    <w:bookmarkStart w:name="z329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разработка перечня неснижаемых запасов материалов и оборудований, порядок их использования и хранения для судоходных шлюзов;</w:t>
      </w:r>
    </w:p>
    <w:bookmarkEnd w:id="324"/>
    <w:bookmarkStart w:name="z329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разработка порядка исключения из Государственного реестра подвижного состава;</w:t>
      </w:r>
    </w:p>
    <w:bookmarkEnd w:id="325"/>
    <w:bookmarkStart w:name="z329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разработка формы акта осмотра маломерного судна и предписания;</w:t>
      </w:r>
    </w:p>
    <w:bookmarkEnd w:id="326"/>
    <w:bookmarkStart w:name="z329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осуществление контроля за государственной регистрацией железнодорожного подвижного состава;</w:t>
      </w:r>
    </w:p>
    <w:bookmarkEnd w:id="327"/>
    <w:bookmarkStart w:name="z329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осуществление контроля за соблюдением законодательства Республики Казахстан об автомобильном транспорте;</w:t>
      </w:r>
    </w:p>
    <w:bookmarkEnd w:id="328"/>
    <w:bookmarkStart w:name="z329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329"/>
    <w:bookmarkStart w:name="z329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330"/>
    <w:bookmarkStart w:name="z329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331"/>
    <w:bookmarkStart w:name="z330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332"/>
    <w:bookmarkStart w:name="z330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осуществление контроля и надзора за соблюдением порядка плавания по внутренним водным путям физическими и юридическими лицами;</w:t>
      </w:r>
    </w:p>
    <w:bookmarkEnd w:id="333"/>
    <w:bookmarkStart w:name="z330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334"/>
    <w:bookmarkStart w:name="z330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335"/>
    <w:bookmarkStart w:name="z330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осуществление контроля за соблюдением требований, предъявляемых к комплектованию экипажа судна;</w:t>
      </w:r>
    </w:p>
    <w:bookmarkEnd w:id="336"/>
    <w:bookmarkStart w:name="z330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осуществление проверок наличия судовых документов на судне;</w:t>
      </w:r>
    </w:p>
    <w:bookmarkEnd w:id="337"/>
    <w:bookmarkStart w:name="z330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осуществление в порядке и случаях, предусмотренных законодательством Республики Казахстан, административного задержания морских и маломерных судов, произведение досмотра морских и маломерных судов;</w:t>
      </w:r>
    </w:p>
    <w:bookmarkEnd w:id="338"/>
    <w:bookmarkStart w:name="z330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339"/>
    <w:bookmarkStart w:name="z330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340"/>
    <w:bookmarkStart w:name="z330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осуществление контроля за соблюдением порядка перевозок пассажиров и грузов, в том числе опасных грузов;</w:t>
      </w:r>
    </w:p>
    <w:bookmarkEnd w:id="341"/>
    <w:bookmarkStart w:name="z331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342"/>
    <w:bookmarkStart w:name="z331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343"/>
    <w:bookmarkStart w:name="z331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внесение в государственные органы предложений о мерах по предупреждению аварийных случаев и транспортных происшествий, нарушений порядка эксплуатации водного транспорта;</w:t>
      </w:r>
    </w:p>
    <w:bookmarkEnd w:id="344"/>
    <w:bookmarkStart w:name="z331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345"/>
    <w:bookmarkStart w:name="z331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осуществление контроля за соблюдением физическими и юридическими лицами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346"/>
    <w:bookmarkStart w:name="z331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347"/>
    <w:bookmarkStart w:name="z331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348"/>
    <w:bookmarkStart w:name="z331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349"/>
    <w:bookmarkStart w:name="z331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350"/>
    <w:bookmarkStart w:name="z331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351"/>
    <w:bookmarkStart w:name="z332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352"/>
    <w:bookmarkStart w:name="z332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осуществление контроля за соблюдением физическими и юридическими лицами требований нормативных правовых актов Республики Казахстан, определяющих порядок функционирования городского рельсового транспорта, выявление и принятие мер по пресечению их нарушений;</w:t>
      </w:r>
    </w:p>
    <w:bookmarkEnd w:id="353"/>
    <w:bookmarkStart w:name="z332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354"/>
    <w:bookmarkStart w:name="z332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Комитет осуществляет иные полномочия, предусмотренные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355"/>
    <w:bookmarkStart w:name="z3324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356"/>
    <w:bookmarkStart w:name="z332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Комитетом возложенных на него задач и осуществлением им своих полномочий.</w:t>
      </w:r>
    </w:p>
    <w:bookmarkEnd w:id="357"/>
    <w:bookmarkStart w:name="z332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358"/>
    <w:bookmarkStart w:name="z332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59"/>
    <w:bookmarkStart w:name="z332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360"/>
    <w:bookmarkStart w:name="z332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своих заместителей, работников и руководителей территориальных органов Комитета;</w:t>
      </w:r>
    </w:p>
    <w:bookmarkEnd w:id="361"/>
    <w:bookmarkStart w:name="z333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Комитета;</w:t>
      </w:r>
    </w:p>
    <w:bookmarkEnd w:id="362"/>
    <w:bookmarkStart w:name="z333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Комитета;</w:t>
      </w:r>
    </w:p>
    <w:bookmarkEnd w:id="363"/>
    <w:bookmarkStart w:name="z333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Комитета в государственных органах и иных организациях;</w:t>
      </w:r>
    </w:p>
    <w:bookmarkEnd w:id="364"/>
    <w:bookmarkStart w:name="z333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подразделений Комитета;</w:t>
      </w:r>
    </w:p>
    <w:bookmarkEnd w:id="365"/>
    <w:bookmarkStart w:name="z333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реализацию республиканских бюджетных программ, по которым ответственным является Комитет;</w:t>
      </w:r>
    </w:p>
    <w:bookmarkEnd w:id="366"/>
    <w:bookmarkStart w:name="z333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руководителю аппарата Министерства к назначению, освобождению от должности, поощрению, оказанию материальной помощи и наказанию своих заместителей, руководителей территориальных органов Комитета;</w:t>
      </w:r>
    </w:p>
    <w:bookmarkEnd w:id="367"/>
    <w:bookmarkStart w:name="z333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руководителю аппарата Министерства предложения по структуре и штатной численности Комитета и его территориальных органов;</w:t>
      </w:r>
    </w:p>
    <w:bookmarkEnd w:id="368"/>
    <w:bookmarkStart w:name="z333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369"/>
    <w:bookmarkStart w:name="z333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bookmarkEnd w:id="370"/>
    <w:bookmarkStart w:name="z333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371"/>
    <w:bookmarkStart w:name="z334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372"/>
    <w:bookmarkStart w:name="z3341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373"/>
    <w:bookmarkStart w:name="z334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74"/>
    <w:bookmarkStart w:name="z334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375"/>
    <w:bookmarkStart w:name="z334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6"/>
    <w:bookmarkStart w:name="z334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377"/>
    <w:bookmarkStart w:name="z334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378"/>
    <w:bookmarkStart w:name="z3347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республиканского государственного учреждения "Комитет транспорта Министерства индустрии и инфраструктурного развития Республики Казахстан"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и.о. Министра индустрии и инфраструктурного развития РК от 10.03.2023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34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"Инспекция транспортного контроля по Акмолинской области" Комитета транспорта Министерства индустрии и инфраструктурного развития Республики Казахстан;</w:t>
      </w:r>
    </w:p>
    <w:bookmarkEnd w:id="380"/>
    <w:bookmarkStart w:name="z334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"Инспекция транспортного контроля по Актюбинской области" Комитета транспорта Министерства индустрии и инфраструктурного развития Республики Казахстан;</w:t>
      </w:r>
    </w:p>
    <w:bookmarkEnd w:id="381"/>
    <w:bookmarkStart w:name="z335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"Инспекция транспортного контроля по Алматинской области" Комитета транспорта Министерства индустрии и инфраструктурного развития Республики Казахстан;</w:t>
      </w:r>
    </w:p>
    <w:bookmarkEnd w:id="382"/>
    <w:bookmarkStart w:name="z335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"Инспекция транспортного контроля по городу Алматы" Комитета транспорта Министерства индустрии и инфраструктурного развития Республики Казахстан;</w:t>
      </w:r>
    </w:p>
    <w:bookmarkEnd w:id="383"/>
    <w:bookmarkStart w:name="z335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"Инспекция транспортного контроля по Атырауской области" Комитета транспорта Министерства индустрии и инфраструктурного развития Республики Казахстан;</w:t>
      </w:r>
    </w:p>
    <w:bookmarkEnd w:id="384"/>
    <w:bookmarkStart w:name="z335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"Инспекция транспортного контроля по Восточно-Казахстанской области" Комитета транспорта Министерства индустрии и инфраструктурного развития Республики Казахстан;</w:t>
      </w:r>
    </w:p>
    <w:bookmarkEnd w:id="385"/>
    <w:bookmarkStart w:name="z335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"Инспекция транспортного контроля по Жамбылской области" Комитета транспорта Министерства индустрии и инфраструктурного развития Республики Казахстан;</w:t>
      </w:r>
    </w:p>
    <w:bookmarkEnd w:id="386"/>
    <w:bookmarkStart w:name="z335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"Инспекция транспортного контроля по Западно-Казахстанской области" Комитета транспорта Министерства индустрии и инфраструктурного развития Республики Казахстан;</w:t>
      </w:r>
    </w:p>
    <w:bookmarkEnd w:id="387"/>
    <w:bookmarkStart w:name="z335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"Инспекция транспортного контроля по Карагандинской области" Комитета транспорта Министерства индустрии и инфраструктурного развития Республики Казахстан;</w:t>
      </w:r>
    </w:p>
    <w:bookmarkEnd w:id="388"/>
    <w:bookmarkStart w:name="z335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"Инспекция транспортного контроля по Костанайской области" Комитета транспорта Министерства индустрии и инфраструктурного развития Республики Казахстан;</w:t>
      </w:r>
    </w:p>
    <w:bookmarkEnd w:id="389"/>
    <w:bookmarkStart w:name="z335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"Инспекция транспортного контроля по Кызылординской области" Комитета транспорта Министерства индустрии и инфраструктурного развития Республики Казахстан;</w:t>
      </w:r>
    </w:p>
    <w:bookmarkEnd w:id="390"/>
    <w:bookmarkStart w:name="z335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"Инспекция транспортного контроля по Мангистауской области" Комитета транспорта Министерства индустрии и инфраструктурного развития Республики Казахстан;</w:t>
      </w:r>
    </w:p>
    <w:bookmarkEnd w:id="391"/>
    <w:bookmarkStart w:name="z336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"Инспекция транспортного контроля по городу Астане Комитета транспорта Министерства индустрии и инфраструктурного развития Республики Казахстан";</w:t>
      </w:r>
    </w:p>
    <w:bookmarkEnd w:id="392"/>
    <w:bookmarkStart w:name="z336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"Инспекция транспортного контроля по Павлодарской области" Комитета транспорта Министерства индустрии и инфраструктурного развития Республики Казахстан;</w:t>
      </w:r>
    </w:p>
    <w:bookmarkEnd w:id="393"/>
    <w:bookmarkStart w:name="z336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"Инспекция транспортного контроля по Северо-Казахстанской области" Комитета транспорта Министерства индустрии и инфраструктурного развития Республики Казахстан;</w:t>
      </w:r>
    </w:p>
    <w:bookmarkEnd w:id="394"/>
    <w:bookmarkStart w:name="z336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"Инспекция транспортного контроля по Туркестанской области" Комитета транспорта Министерства индустрии и инфраструктурного развития Республики Казахстан;</w:t>
      </w:r>
    </w:p>
    <w:bookmarkEnd w:id="395"/>
    <w:bookmarkStart w:name="z336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"Инспекция транспортного контроля по городу Шымкент" Комитета транспорта Министерства индустрии и инфраструктурного развития Республики Казахстан;</w:t>
      </w:r>
    </w:p>
    <w:bookmarkEnd w:id="396"/>
    <w:bookmarkStart w:name="z336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учреждение "Инспекция транспортного контроля по Абайской области" Комитета транспорта Министерства индустрии и инфраструктурного развития Республики Казахстан;</w:t>
      </w:r>
    </w:p>
    <w:bookmarkEnd w:id="397"/>
    <w:bookmarkStart w:name="z336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Республиканское государственное учреждение "Инспекция транспортного контроля по Жетысуской области" Комитета транспорта Министерства индустрии и инфраструктурного развития Республики Казахстан;</w:t>
      </w:r>
    </w:p>
    <w:bookmarkEnd w:id="398"/>
    <w:bookmarkStart w:name="z336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Республиканское государственное учреждение "Инспекция транспортного контроля по Улытауской области" Комитета транспорта Министерства индустрии и инфраструктурного развития Республики Казахстан;</w:t>
      </w:r>
    </w:p>
    <w:bookmarkEnd w:id="399"/>
    <w:bookmarkStart w:name="z336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Республиканское государственное учреждение "Морская администрация портов Республики Казахстан" Комитета транспорта Министерства индустрии и инфраструктурного развития Республики Казахстан.</w:t>
      </w:r>
    </w:p>
    <w:bookmarkEnd w:id="400"/>
    <w:bookmarkStart w:name="z3369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республиканского государственного учреждения "Комитета транспорта Министерства индустрии и инфраструктурного развития Республики Казахстан"</w:t>
      </w:r>
    </w:p>
    <w:bookmarkEnd w:id="401"/>
    <w:bookmarkStart w:name="z337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"Қазақстан су жолдары" Комитета транспорта Министерства индустрии и инфраструктурного развития Республики Казахстан;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29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Акмолинской области Комитета транспорта Министерства индустрии и инфраструктурного развития Республики Казахстан"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372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4"/>
    <w:bookmarkStart w:name="z337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Акмолинской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405"/>
    <w:bookmarkStart w:name="z337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06"/>
    <w:bookmarkStart w:name="z337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07"/>
    <w:bookmarkStart w:name="z337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408"/>
    <w:bookmarkStart w:name="z337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409"/>
    <w:bookmarkStart w:name="z337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410"/>
    <w:bookmarkStart w:name="z337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411"/>
    <w:bookmarkStart w:name="z338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020000, Акмолинская область, город Кокшетау, улица Абая, 87.</w:t>
      </w:r>
    </w:p>
    <w:bookmarkEnd w:id="412"/>
    <w:bookmarkStart w:name="z338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413"/>
    <w:bookmarkStart w:name="z338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Ақмола облысы бойынша көліктік бақылау инспекциясы" республикалық мемлекеттiк мекемесi;</w:t>
      </w:r>
    </w:p>
    <w:bookmarkEnd w:id="414"/>
    <w:bookmarkStart w:name="z338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Акмолинской области" Комитета транспорта Министерства индустрии и инфраструктурного развития Республики Казахстан".</w:t>
      </w:r>
    </w:p>
    <w:bookmarkEnd w:id="415"/>
    <w:bookmarkStart w:name="z338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416"/>
    <w:bookmarkStart w:name="z338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417"/>
    <w:bookmarkStart w:name="z338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418"/>
    <w:bookmarkStart w:name="z338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19"/>
    <w:bookmarkStart w:name="z3388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420"/>
    <w:bookmarkStart w:name="z338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21"/>
    <w:bookmarkStart w:name="z339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422"/>
    <w:bookmarkStart w:name="z339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423"/>
    <w:bookmarkStart w:name="z339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424"/>
    <w:bookmarkStart w:name="z339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25"/>
    <w:bookmarkStart w:name="z339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426"/>
    <w:bookmarkStart w:name="z339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427"/>
    <w:bookmarkStart w:name="z339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428"/>
    <w:bookmarkStart w:name="z339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429"/>
    <w:bookmarkStart w:name="z339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430"/>
    <w:bookmarkStart w:name="z339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431"/>
    <w:bookmarkStart w:name="z340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432"/>
    <w:bookmarkStart w:name="z340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433"/>
    <w:bookmarkStart w:name="z340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434"/>
    <w:bookmarkStart w:name="z340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435"/>
    <w:bookmarkStart w:name="z340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436"/>
    <w:bookmarkStart w:name="z340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437"/>
    <w:bookmarkStart w:name="z340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38"/>
    <w:bookmarkStart w:name="z340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439"/>
    <w:bookmarkStart w:name="z340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440"/>
    <w:bookmarkStart w:name="z340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441"/>
    <w:bookmarkStart w:name="z341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442"/>
    <w:bookmarkStart w:name="z341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443"/>
    <w:bookmarkStart w:name="z341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444"/>
    <w:bookmarkStart w:name="z341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445"/>
    <w:bookmarkStart w:name="z341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6"/>
    <w:bookmarkStart w:name="z341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447"/>
    <w:bookmarkStart w:name="z341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448"/>
    <w:bookmarkStart w:name="z341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449"/>
    <w:bookmarkStart w:name="z341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450"/>
    <w:bookmarkStart w:name="z341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451"/>
    <w:bookmarkStart w:name="z342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452"/>
    <w:bookmarkStart w:name="z342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453"/>
    <w:bookmarkStart w:name="z342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454"/>
    <w:bookmarkStart w:name="z342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455"/>
    <w:bookmarkStart w:name="z342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456"/>
    <w:bookmarkStart w:name="z342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457"/>
    <w:bookmarkStart w:name="z342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458"/>
    <w:bookmarkStart w:name="z342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459"/>
    <w:bookmarkStart w:name="z342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460"/>
    <w:bookmarkStart w:name="z342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461"/>
    <w:bookmarkStart w:name="z343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462"/>
    <w:bookmarkStart w:name="z343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463"/>
    <w:bookmarkStart w:name="z343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464"/>
    <w:bookmarkStart w:name="z343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465"/>
    <w:bookmarkStart w:name="z343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466"/>
    <w:bookmarkStart w:name="z343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467"/>
    <w:bookmarkStart w:name="z343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468"/>
    <w:bookmarkStart w:name="z343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469"/>
    <w:bookmarkStart w:name="z343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470"/>
    <w:bookmarkStart w:name="z343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471"/>
    <w:bookmarkStart w:name="z344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472"/>
    <w:bookmarkStart w:name="z344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473"/>
    <w:bookmarkStart w:name="z344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474"/>
    <w:bookmarkStart w:name="z344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475"/>
    <w:bookmarkStart w:name="z344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476"/>
    <w:bookmarkStart w:name="z344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477"/>
    <w:bookmarkStart w:name="z344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478"/>
    <w:bookmarkStart w:name="z344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479"/>
    <w:bookmarkStart w:name="z344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480"/>
    <w:bookmarkStart w:name="z344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481"/>
    <w:bookmarkStart w:name="z345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482"/>
    <w:bookmarkStart w:name="z345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483"/>
    <w:bookmarkStart w:name="z345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484"/>
    <w:bookmarkStart w:name="z345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485"/>
    <w:bookmarkStart w:name="z345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486"/>
    <w:bookmarkStart w:name="z345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487"/>
    <w:bookmarkStart w:name="z345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488"/>
    <w:bookmarkStart w:name="z345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489"/>
    <w:bookmarkStart w:name="z345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490"/>
    <w:bookmarkStart w:name="z345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операторов технического осмотра;</w:t>
      </w:r>
    </w:p>
    <w:bookmarkEnd w:id="491"/>
    <w:bookmarkStart w:name="z346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492"/>
    <w:bookmarkStart w:name="z346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493"/>
    <w:bookmarkStart w:name="z346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94"/>
    <w:bookmarkStart w:name="z346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44-2) выдача сертификата безопасности;</w:t>
      </w:r>
    </w:p>
    <w:bookmarkEnd w:id="495"/>
    <w:bookmarkStart w:name="z346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496"/>
    <w:bookmarkStart w:name="z3465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497"/>
    <w:bookmarkStart w:name="z346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498"/>
    <w:bookmarkStart w:name="z346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499"/>
    <w:bookmarkStart w:name="z346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00"/>
    <w:bookmarkStart w:name="z346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501"/>
    <w:bookmarkStart w:name="z347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502"/>
    <w:bookmarkStart w:name="z347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503"/>
    <w:bookmarkStart w:name="z347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504"/>
    <w:bookmarkStart w:name="z347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505"/>
    <w:bookmarkStart w:name="z347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506"/>
    <w:bookmarkStart w:name="z347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507"/>
    <w:bookmarkStart w:name="z347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508"/>
    <w:bookmarkStart w:name="z347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509"/>
    <w:bookmarkStart w:name="z347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510"/>
    <w:bookmarkStart w:name="z347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511"/>
    <w:bookmarkStart w:name="z348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12"/>
    <w:bookmarkStart w:name="z3481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513"/>
    <w:bookmarkStart w:name="z348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14"/>
    <w:bookmarkStart w:name="z348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515"/>
    <w:bookmarkStart w:name="z348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16"/>
    <w:bookmarkStart w:name="z3485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517"/>
    <w:bookmarkStart w:name="z348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347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Мангистауской области Комитета транспорта Министерства индустрии и инфраструктурного развития Республики Казахстан"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680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0"/>
    <w:bookmarkStart w:name="z468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Мангистауской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521"/>
    <w:bookmarkStart w:name="z468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22"/>
    <w:bookmarkStart w:name="z468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23"/>
    <w:bookmarkStart w:name="z468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524"/>
    <w:bookmarkStart w:name="z468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525"/>
    <w:bookmarkStart w:name="z468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526"/>
    <w:bookmarkStart w:name="z468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527"/>
    <w:bookmarkStart w:name="z468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130000, Мангистауская область, город Актау, 1 микрорайон, 1 здание.</w:t>
      </w:r>
    </w:p>
    <w:bookmarkEnd w:id="528"/>
    <w:bookmarkStart w:name="z468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529"/>
    <w:bookmarkStart w:name="z469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Маңғыстау облысы бойынша көліктік бақылау инспекциясы" республикалық мемлекеттiк мекемесi;</w:t>
      </w:r>
    </w:p>
    <w:bookmarkEnd w:id="530"/>
    <w:bookmarkStart w:name="z469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Мангистауской области" Комитета транспорта Министерства индустрии и инфраструктурного развития Республики Казахстан".</w:t>
      </w:r>
    </w:p>
    <w:bookmarkEnd w:id="531"/>
    <w:bookmarkStart w:name="z469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532"/>
    <w:bookmarkStart w:name="z469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533"/>
    <w:bookmarkStart w:name="z469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534"/>
    <w:bookmarkStart w:name="z469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35"/>
    <w:bookmarkStart w:name="z4696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536"/>
    <w:bookmarkStart w:name="z469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37"/>
    <w:bookmarkStart w:name="z469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538"/>
    <w:bookmarkStart w:name="z469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539"/>
    <w:bookmarkStart w:name="z470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540"/>
    <w:bookmarkStart w:name="z470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41"/>
    <w:bookmarkStart w:name="z470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542"/>
    <w:bookmarkStart w:name="z470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543"/>
    <w:bookmarkStart w:name="z470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544"/>
    <w:bookmarkStart w:name="z470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545"/>
    <w:bookmarkStart w:name="z470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546"/>
    <w:bookmarkStart w:name="z470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547"/>
    <w:bookmarkStart w:name="z470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548"/>
    <w:bookmarkStart w:name="z470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549"/>
    <w:bookmarkStart w:name="z471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550"/>
    <w:bookmarkStart w:name="z471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551"/>
    <w:bookmarkStart w:name="z471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552"/>
    <w:bookmarkStart w:name="z471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553"/>
    <w:bookmarkStart w:name="z471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554"/>
    <w:bookmarkStart w:name="z471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555"/>
    <w:bookmarkStart w:name="z471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556"/>
    <w:bookmarkStart w:name="z471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557"/>
    <w:bookmarkStart w:name="z471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558"/>
    <w:bookmarkStart w:name="z471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559"/>
    <w:bookmarkStart w:name="z472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560"/>
    <w:bookmarkStart w:name="z472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561"/>
    <w:bookmarkStart w:name="z472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62"/>
    <w:bookmarkStart w:name="z472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563"/>
    <w:bookmarkStart w:name="z472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564"/>
    <w:bookmarkStart w:name="z472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565"/>
    <w:bookmarkStart w:name="z472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566"/>
    <w:bookmarkStart w:name="z472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567"/>
    <w:bookmarkStart w:name="z472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568"/>
    <w:bookmarkStart w:name="z472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569"/>
    <w:bookmarkStart w:name="z473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570"/>
    <w:bookmarkStart w:name="z473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571"/>
    <w:bookmarkStart w:name="z473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572"/>
    <w:bookmarkStart w:name="z473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573"/>
    <w:bookmarkStart w:name="z473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574"/>
    <w:bookmarkStart w:name="z473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575"/>
    <w:bookmarkStart w:name="z473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576"/>
    <w:bookmarkStart w:name="z473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577"/>
    <w:bookmarkStart w:name="z473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578"/>
    <w:bookmarkStart w:name="z473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579"/>
    <w:bookmarkStart w:name="z474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580"/>
    <w:bookmarkStart w:name="z474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581"/>
    <w:bookmarkStart w:name="z474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582"/>
    <w:bookmarkStart w:name="z474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583"/>
    <w:bookmarkStart w:name="z474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584"/>
    <w:bookmarkStart w:name="z474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585"/>
    <w:bookmarkStart w:name="z474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586"/>
    <w:bookmarkStart w:name="z474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587"/>
    <w:bookmarkStart w:name="z474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588"/>
    <w:bookmarkStart w:name="z474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589"/>
    <w:bookmarkStart w:name="z475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590"/>
    <w:bookmarkStart w:name="z475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591"/>
    <w:bookmarkStart w:name="z475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592"/>
    <w:bookmarkStart w:name="z475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93"/>
    <w:bookmarkStart w:name="z475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594"/>
    <w:bookmarkStart w:name="z475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595"/>
    <w:bookmarkStart w:name="z475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596"/>
    <w:bookmarkStart w:name="z475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597"/>
    <w:bookmarkStart w:name="z475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598"/>
    <w:bookmarkStart w:name="z475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599"/>
    <w:bookmarkStart w:name="z476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600"/>
    <w:bookmarkStart w:name="z476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601"/>
    <w:bookmarkStart w:name="z476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602"/>
    <w:bookmarkStart w:name="z476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603"/>
    <w:bookmarkStart w:name="z476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604"/>
    <w:bookmarkStart w:name="z476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605"/>
    <w:bookmarkStart w:name="z476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606"/>
    <w:bookmarkStart w:name="z476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607"/>
    <w:bookmarkStart w:name="z476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608"/>
    <w:bookmarkStart w:name="z476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609"/>
    <w:bookmarkStart w:name="z477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610"/>
    <w:bookmarkStart w:name="z477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611"/>
    <w:bookmarkStart w:name="z477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ведение реестра операторов технического осмотра;</w:t>
      </w:r>
    </w:p>
    <w:bookmarkEnd w:id="612"/>
    <w:bookmarkStart w:name="z477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613"/>
    <w:bookmarkStart w:name="z477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614"/>
    <w:bookmarkStart w:name="z477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15"/>
    <w:bookmarkStart w:name="z477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выдача сертификата безопасности;</w:t>
      </w:r>
    </w:p>
    <w:bookmarkEnd w:id="616"/>
    <w:bookmarkStart w:name="z477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617"/>
    <w:bookmarkStart w:name="z4778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618"/>
    <w:bookmarkStart w:name="z477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619"/>
    <w:bookmarkStart w:name="z478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620"/>
    <w:bookmarkStart w:name="z478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21"/>
    <w:bookmarkStart w:name="z478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622"/>
    <w:bookmarkStart w:name="z478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623"/>
    <w:bookmarkStart w:name="z478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624"/>
    <w:bookmarkStart w:name="z478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625"/>
    <w:bookmarkStart w:name="z478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626"/>
    <w:bookmarkStart w:name="z478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627"/>
    <w:bookmarkStart w:name="z478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628"/>
    <w:bookmarkStart w:name="z478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629"/>
    <w:bookmarkStart w:name="z479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630"/>
    <w:bookmarkStart w:name="z479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631"/>
    <w:bookmarkStart w:name="z479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632"/>
    <w:bookmarkStart w:name="z479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33"/>
    <w:bookmarkStart w:name="z4794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634"/>
    <w:bookmarkStart w:name="z479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35"/>
    <w:bookmarkStart w:name="z479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636"/>
    <w:bookmarkStart w:name="z479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37"/>
    <w:bookmarkStart w:name="z4798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638"/>
    <w:bookmarkStart w:name="z479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6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470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Актюбинской области Комитета транспорта Министерства индустрии и инфраструктурного развития Республики Казахстан"</w:t>
      </w:r>
    </w:p>
    <w:bookmarkEnd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488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1"/>
    <w:bookmarkStart w:name="z348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Актюбинской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642"/>
    <w:bookmarkStart w:name="z349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43"/>
    <w:bookmarkStart w:name="z349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44"/>
    <w:bookmarkStart w:name="z349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645"/>
    <w:bookmarkStart w:name="z349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646"/>
    <w:bookmarkStart w:name="z349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647"/>
    <w:bookmarkStart w:name="z349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648"/>
    <w:bookmarkStart w:name="z349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020019, Актюбинская область, город Актобе, улица Маресьева, дом 95, корпус 1.</w:t>
      </w:r>
    </w:p>
    <w:bookmarkEnd w:id="649"/>
    <w:bookmarkStart w:name="z349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650"/>
    <w:bookmarkStart w:name="z349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Ақтөбе облысы бойынша көліктік бақылау инспекциясы" республикалық мемлекеттiк мекемесi;</w:t>
      </w:r>
    </w:p>
    <w:bookmarkEnd w:id="651"/>
    <w:bookmarkStart w:name="z349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Актюбинской области" Комитета транспорта Министерства индустрии и инфраструктурного развития Республики Казахстан".</w:t>
      </w:r>
    </w:p>
    <w:bookmarkEnd w:id="652"/>
    <w:bookmarkStart w:name="z350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653"/>
    <w:bookmarkStart w:name="z350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654"/>
    <w:bookmarkStart w:name="z350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655"/>
    <w:bookmarkStart w:name="z350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56"/>
    <w:bookmarkStart w:name="z3504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657"/>
    <w:bookmarkStart w:name="z350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58"/>
    <w:bookmarkStart w:name="z350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659"/>
    <w:bookmarkStart w:name="z350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660"/>
    <w:bookmarkStart w:name="z350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661"/>
    <w:bookmarkStart w:name="z350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62"/>
    <w:bookmarkStart w:name="z351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663"/>
    <w:bookmarkStart w:name="z351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664"/>
    <w:bookmarkStart w:name="z351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665"/>
    <w:bookmarkStart w:name="z351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666"/>
    <w:bookmarkStart w:name="z351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667"/>
    <w:bookmarkStart w:name="z351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668"/>
    <w:bookmarkStart w:name="z351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669"/>
    <w:bookmarkStart w:name="z351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670"/>
    <w:bookmarkStart w:name="z351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671"/>
    <w:bookmarkStart w:name="z351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672"/>
    <w:bookmarkStart w:name="z352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673"/>
    <w:bookmarkStart w:name="z352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674"/>
    <w:bookmarkStart w:name="z352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675"/>
    <w:bookmarkStart w:name="z352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676"/>
    <w:bookmarkStart w:name="z352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677"/>
    <w:bookmarkStart w:name="z352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678"/>
    <w:bookmarkStart w:name="z352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679"/>
    <w:bookmarkStart w:name="z352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680"/>
    <w:bookmarkStart w:name="z352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681"/>
    <w:bookmarkStart w:name="z352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682"/>
    <w:bookmarkStart w:name="z353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83"/>
    <w:bookmarkStart w:name="z353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684"/>
    <w:bookmarkStart w:name="z353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685"/>
    <w:bookmarkStart w:name="z353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686"/>
    <w:bookmarkStart w:name="z353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687"/>
    <w:bookmarkStart w:name="z353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688"/>
    <w:bookmarkStart w:name="z353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689"/>
    <w:bookmarkStart w:name="z353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690"/>
    <w:bookmarkStart w:name="z353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691"/>
    <w:bookmarkStart w:name="z353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692"/>
    <w:bookmarkStart w:name="z354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693"/>
    <w:bookmarkStart w:name="z354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694"/>
    <w:bookmarkStart w:name="z354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695"/>
    <w:bookmarkStart w:name="z354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696"/>
    <w:bookmarkStart w:name="z354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697"/>
    <w:bookmarkStart w:name="z354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698"/>
    <w:bookmarkStart w:name="z354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699"/>
    <w:bookmarkStart w:name="z354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700"/>
    <w:bookmarkStart w:name="z354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701"/>
    <w:bookmarkStart w:name="z354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702"/>
    <w:bookmarkStart w:name="z355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703"/>
    <w:bookmarkStart w:name="z355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704"/>
    <w:bookmarkStart w:name="z355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705"/>
    <w:bookmarkStart w:name="z355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706"/>
    <w:bookmarkStart w:name="z355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707"/>
    <w:bookmarkStart w:name="z355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708"/>
    <w:bookmarkStart w:name="z355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709"/>
    <w:bookmarkStart w:name="z355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710"/>
    <w:bookmarkStart w:name="z355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711"/>
    <w:bookmarkStart w:name="z355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712"/>
    <w:bookmarkStart w:name="z356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13"/>
    <w:bookmarkStart w:name="z356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714"/>
    <w:bookmarkStart w:name="z356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715"/>
    <w:bookmarkStart w:name="z356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716"/>
    <w:bookmarkStart w:name="z356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717"/>
    <w:bookmarkStart w:name="z356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718"/>
    <w:bookmarkStart w:name="z356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719"/>
    <w:bookmarkStart w:name="z356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720"/>
    <w:bookmarkStart w:name="z356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721"/>
    <w:bookmarkStart w:name="z356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722"/>
    <w:bookmarkStart w:name="z357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723"/>
    <w:bookmarkStart w:name="z357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724"/>
    <w:bookmarkStart w:name="z357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725"/>
    <w:bookmarkStart w:name="z357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726"/>
    <w:bookmarkStart w:name="z357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727"/>
    <w:bookmarkStart w:name="z357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и надзора в области внутреннего водного транспорта;</w:t>
      </w:r>
    </w:p>
    <w:bookmarkEnd w:id="728"/>
    <w:bookmarkStart w:name="z357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ведение реестра операторов технического осмотра;</w:t>
      </w:r>
    </w:p>
    <w:bookmarkEnd w:id="729"/>
    <w:bookmarkStart w:name="z357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730"/>
    <w:bookmarkStart w:name="z357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ведение Государственного реестра подвижного состава;</w:t>
      </w:r>
    </w:p>
    <w:bookmarkEnd w:id="731"/>
    <w:bookmarkStart w:name="z357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45-1) 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32"/>
    <w:bookmarkStart w:name="z358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45-2) выдача сертификата безопасности;</w:t>
      </w:r>
    </w:p>
    <w:bookmarkEnd w:id="733"/>
    <w:bookmarkStart w:name="z358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734"/>
    <w:bookmarkStart w:name="z3582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735"/>
    <w:bookmarkStart w:name="z358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736"/>
    <w:bookmarkStart w:name="z358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737"/>
    <w:bookmarkStart w:name="z358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38"/>
    <w:bookmarkStart w:name="z358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739"/>
    <w:bookmarkStart w:name="z358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740"/>
    <w:bookmarkStart w:name="z358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741"/>
    <w:bookmarkStart w:name="z358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742"/>
    <w:bookmarkStart w:name="z359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743"/>
    <w:bookmarkStart w:name="z359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744"/>
    <w:bookmarkStart w:name="z359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745"/>
    <w:bookmarkStart w:name="z359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746"/>
    <w:bookmarkStart w:name="z359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747"/>
    <w:bookmarkStart w:name="z359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748"/>
    <w:bookmarkStart w:name="z359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749"/>
    <w:bookmarkStart w:name="z359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50"/>
    <w:bookmarkStart w:name="z3598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751"/>
    <w:bookmarkStart w:name="z359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52"/>
    <w:bookmarkStart w:name="z360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753"/>
    <w:bookmarkStart w:name="z360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4"/>
    <w:bookmarkStart w:name="z3602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755"/>
    <w:bookmarkStart w:name="z360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7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590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городу Астане Комитета транспорта Министерства индустрии и инфраструктурного развития Республики Казахстан"</w:t>
      </w:r>
    </w:p>
    <w:bookmarkEnd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и.о. Министра индустрии и инфраструктурного развития РК от 10.03.2023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828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8"/>
    <w:bookmarkStart w:name="z582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городу Астане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759"/>
    <w:bookmarkStart w:name="z583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60"/>
    <w:bookmarkStart w:name="z583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61"/>
    <w:bookmarkStart w:name="z583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762"/>
    <w:bookmarkStart w:name="z583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763"/>
    <w:bookmarkStart w:name="z583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764"/>
    <w:bookmarkStart w:name="z583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765"/>
    <w:bookmarkStart w:name="z583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010000, город Астана, район Байконыр, проспект Әл-Фараби, здание 49.</w:t>
      </w:r>
    </w:p>
    <w:bookmarkEnd w:id="766"/>
    <w:bookmarkStart w:name="z583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767"/>
    <w:bookmarkStart w:name="z583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Астана қаласы бойынша көліктік бақылау инспекциясы" республикалық мемлекеттiк мекемесi;</w:t>
      </w:r>
    </w:p>
    <w:bookmarkEnd w:id="768"/>
    <w:bookmarkStart w:name="z583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городу Астане Комитета транспорта Министерства индустрии и инфраструктурного развития Республики Казахстан".</w:t>
      </w:r>
    </w:p>
    <w:bookmarkEnd w:id="769"/>
    <w:bookmarkStart w:name="z584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770"/>
    <w:bookmarkStart w:name="z584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771"/>
    <w:bookmarkStart w:name="z584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772"/>
    <w:bookmarkStart w:name="z584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73"/>
    <w:bookmarkStart w:name="z5844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774"/>
    <w:bookmarkStart w:name="z584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75"/>
    <w:bookmarkStart w:name="z584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776"/>
    <w:bookmarkStart w:name="z584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777"/>
    <w:bookmarkStart w:name="z584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778"/>
    <w:bookmarkStart w:name="z584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79"/>
    <w:bookmarkStart w:name="z585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780"/>
    <w:bookmarkStart w:name="z585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781"/>
    <w:bookmarkStart w:name="z585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782"/>
    <w:bookmarkStart w:name="z585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783"/>
    <w:bookmarkStart w:name="z585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в том числе по административным правонарушениям, зафиксированным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1291 км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784"/>
    <w:bookmarkStart w:name="z585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785"/>
    <w:bookmarkStart w:name="z585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786"/>
    <w:bookmarkStart w:name="z585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787"/>
    <w:bookmarkStart w:name="z585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788"/>
    <w:bookmarkStart w:name="z585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789"/>
    <w:bookmarkStart w:name="z586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790"/>
    <w:bookmarkStart w:name="z586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791"/>
    <w:bookmarkStart w:name="z586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792"/>
    <w:bookmarkStart w:name="z586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793"/>
    <w:bookmarkStart w:name="z586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794"/>
    <w:bookmarkStart w:name="z586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795"/>
    <w:bookmarkStart w:name="z586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796"/>
    <w:bookmarkStart w:name="z586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797"/>
    <w:bookmarkStart w:name="z586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798"/>
    <w:bookmarkStart w:name="z586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799"/>
    <w:bookmarkStart w:name="z587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00"/>
    <w:bookmarkStart w:name="z587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801"/>
    <w:bookmarkStart w:name="z587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802"/>
    <w:bookmarkStart w:name="z587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803"/>
    <w:bookmarkStart w:name="z587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804"/>
    <w:bookmarkStart w:name="z587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805"/>
    <w:bookmarkStart w:name="z587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806"/>
    <w:bookmarkStart w:name="z587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807"/>
    <w:bookmarkStart w:name="z587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808"/>
    <w:bookmarkStart w:name="z587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809"/>
    <w:bookmarkStart w:name="z588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810"/>
    <w:bookmarkStart w:name="z588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811"/>
    <w:bookmarkStart w:name="z588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812"/>
    <w:bookmarkStart w:name="z588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813"/>
    <w:bookmarkStart w:name="z588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814"/>
    <w:bookmarkStart w:name="z588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815"/>
    <w:bookmarkStart w:name="z588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816"/>
    <w:bookmarkStart w:name="z588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817"/>
    <w:bookmarkStart w:name="z588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818"/>
    <w:bookmarkStart w:name="z588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819"/>
    <w:bookmarkStart w:name="z589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820"/>
    <w:bookmarkStart w:name="z589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821"/>
    <w:bookmarkStart w:name="z589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822"/>
    <w:bookmarkStart w:name="z589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823"/>
    <w:bookmarkStart w:name="z589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824"/>
    <w:bookmarkStart w:name="z589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825"/>
    <w:bookmarkStart w:name="z589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826"/>
    <w:bookmarkStart w:name="z589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827"/>
    <w:bookmarkStart w:name="z589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лицензирования отдельных видов деятельности или действий, подлежащих лицензированию, в соответствии с Предпринимательским кодексом Республики Казахстан и законодательством Республики Казахстан о разрешениях и уведомлениях;</w:t>
      </w:r>
    </w:p>
    <w:bookmarkEnd w:id="828"/>
    <w:bookmarkStart w:name="z589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829"/>
    <w:bookmarkStart w:name="z590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830"/>
    <w:bookmarkStart w:name="z590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831"/>
    <w:bookmarkStart w:name="z590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832"/>
    <w:bookmarkStart w:name="z590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833"/>
    <w:bookmarkStart w:name="z590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834"/>
    <w:bookmarkStart w:name="z590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835"/>
    <w:bookmarkStart w:name="z590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836"/>
    <w:bookmarkStart w:name="z590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837"/>
    <w:bookmarkStart w:name="z590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838"/>
    <w:bookmarkStart w:name="z590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839"/>
    <w:bookmarkStart w:name="z591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840"/>
    <w:bookmarkStart w:name="z5911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841"/>
    <w:bookmarkStart w:name="z5912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842"/>
    <w:bookmarkStart w:name="z5913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843"/>
    <w:bookmarkStart w:name="z5914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844"/>
    <w:bookmarkStart w:name="z5915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845"/>
    <w:bookmarkStart w:name="z5916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846"/>
    <w:bookmarkStart w:name="z5917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847"/>
    <w:bookmarkStart w:name="z5918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848"/>
    <w:bookmarkStart w:name="z5919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849"/>
    <w:bookmarkStart w:name="z5920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ведение реестра операторов технического осмотра;</w:t>
      </w:r>
    </w:p>
    <w:bookmarkEnd w:id="850"/>
    <w:bookmarkStart w:name="z592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851"/>
    <w:bookmarkStart w:name="z592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852"/>
    <w:bookmarkStart w:name="z592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осуществление государственных услуг в соответствии с Законами Республики Казахстан "О государственных услугах" и "О разрешениях и уведомлениях";</w:t>
      </w:r>
    </w:p>
    <w:bookmarkEnd w:id="853"/>
    <w:bookmarkStart w:name="z592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выдача сертификата безопасности;</w:t>
      </w:r>
    </w:p>
    <w:bookmarkEnd w:id="854"/>
    <w:bookmarkStart w:name="z592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855"/>
    <w:bookmarkStart w:name="z5926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856"/>
    <w:bookmarkStart w:name="z592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857"/>
    <w:bookmarkStart w:name="z592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858"/>
    <w:bookmarkStart w:name="z592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59"/>
    <w:bookmarkStart w:name="z593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860"/>
    <w:bookmarkStart w:name="z593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861"/>
    <w:bookmarkStart w:name="z593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862"/>
    <w:bookmarkStart w:name="z593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863"/>
    <w:bookmarkStart w:name="z593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864"/>
    <w:bookmarkStart w:name="z593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865"/>
    <w:bookmarkStart w:name="z593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866"/>
    <w:bookmarkStart w:name="z593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867"/>
    <w:bookmarkStart w:name="z593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868"/>
    <w:bookmarkStart w:name="z593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869"/>
    <w:bookmarkStart w:name="z594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870"/>
    <w:bookmarkStart w:name="z594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71"/>
    <w:bookmarkStart w:name="z5942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872"/>
    <w:bookmarkStart w:name="z594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73"/>
    <w:bookmarkStart w:name="z594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874"/>
    <w:bookmarkStart w:name="z594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5"/>
    <w:bookmarkStart w:name="z5946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876"/>
    <w:bookmarkStart w:name="z594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8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712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Атырауской области Комитета транспорта Министерства индустрии и инфраструктурного развития Республики Казахстан"</w:t>
      </w:r>
    </w:p>
    <w:bookmarkEnd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841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9"/>
    <w:bookmarkStart w:name="z384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Атырауской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880"/>
    <w:bookmarkStart w:name="z3843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81"/>
    <w:bookmarkStart w:name="z3844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82"/>
    <w:bookmarkStart w:name="z3845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883"/>
    <w:bookmarkStart w:name="z384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884"/>
    <w:bookmarkStart w:name="z384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885"/>
    <w:bookmarkStart w:name="z384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886"/>
    <w:bookmarkStart w:name="z384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060002, Атырауская область, город Атырау, проспект Азаттык, 15.</w:t>
      </w:r>
    </w:p>
    <w:bookmarkEnd w:id="887"/>
    <w:bookmarkStart w:name="z385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888"/>
    <w:bookmarkStart w:name="z3851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Атырау облысы бойынша көліктік бақылау инспекциясы" республикалық мемлекеттiк мекемесi;</w:t>
      </w:r>
    </w:p>
    <w:bookmarkEnd w:id="889"/>
    <w:bookmarkStart w:name="z385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Атырауской области" Комитета транспорта Министерства индустрии и инфраструктурного развития Республики Казахстан".</w:t>
      </w:r>
    </w:p>
    <w:bookmarkEnd w:id="890"/>
    <w:bookmarkStart w:name="z385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891"/>
    <w:bookmarkStart w:name="z385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892"/>
    <w:bookmarkStart w:name="z3855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893"/>
    <w:bookmarkStart w:name="z385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94"/>
    <w:bookmarkStart w:name="z3857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895"/>
    <w:bookmarkStart w:name="z385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96"/>
    <w:bookmarkStart w:name="z385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897"/>
    <w:bookmarkStart w:name="z386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898"/>
    <w:bookmarkStart w:name="z386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899"/>
    <w:bookmarkStart w:name="z3862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00"/>
    <w:bookmarkStart w:name="z386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901"/>
    <w:bookmarkStart w:name="z3864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902"/>
    <w:bookmarkStart w:name="z386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903"/>
    <w:bookmarkStart w:name="z386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904"/>
    <w:bookmarkStart w:name="z386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905"/>
    <w:bookmarkStart w:name="z386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906"/>
    <w:bookmarkStart w:name="z386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907"/>
    <w:bookmarkStart w:name="z3870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908"/>
    <w:bookmarkStart w:name="z387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909"/>
    <w:bookmarkStart w:name="z3872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910"/>
    <w:bookmarkStart w:name="z3873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911"/>
    <w:bookmarkStart w:name="z3874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912"/>
    <w:bookmarkStart w:name="z3875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913"/>
    <w:bookmarkStart w:name="z3876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914"/>
    <w:bookmarkStart w:name="z3877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915"/>
    <w:bookmarkStart w:name="z3878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916"/>
    <w:bookmarkStart w:name="z3879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917"/>
    <w:bookmarkStart w:name="z3880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918"/>
    <w:bookmarkStart w:name="z3881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919"/>
    <w:bookmarkStart w:name="z3882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920"/>
    <w:bookmarkStart w:name="z3883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21"/>
    <w:bookmarkStart w:name="z388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922"/>
    <w:bookmarkStart w:name="z3885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923"/>
    <w:bookmarkStart w:name="z3886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924"/>
    <w:bookmarkStart w:name="z3887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925"/>
    <w:bookmarkStart w:name="z3888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926"/>
    <w:bookmarkStart w:name="z3889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927"/>
    <w:bookmarkStart w:name="z3890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928"/>
    <w:bookmarkStart w:name="z3891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929"/>
    <w:bookmarkStart w:name="z3892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930"/>
    <w:bookmarkStart w:name="z3893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931"/>
    <w:bookmarkStart w:name="z3894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932"/>
    <w:bookmarkStart w:name="z3895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933"/>
    <w:bookmarkStart w:name="z3896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934"/>
    <w:bookmarkStart w:name="z3897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935"/>
    <w:bookmarkStart w:name="z3898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936"/>
    <w:bookmarkStart w:name="z3899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937"/>
    <w:bookmarkStart w:name="z3900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938"/>
    <w:bookmarkStart w:name="z3901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939"/>
    <w:bookmarkStart w:name="z3902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940"/>
    <w:bookmarkStart w:name="z390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941"/>
    <w:bookmarkStart w:name="z390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942"/>
    <w:bookmarkStart w:name="z390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943"/>
    <w:bookmarkStart w:name="z390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944"/>
    <w:bookmarkStart w:name="z390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945"/>
    <w:bookmarkStart w:name="z390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946"/>
    <w:bookmarkStart w:name="z390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947"/>
    <w:bookmarkStart w:name="z391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948"/>
    <w:bookmarkStart w:name="z391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949"/>
    <w:bookmarkStart w:name="z3912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950"/>
    <w:bookmarkStart w:name="z391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51"/>
    <w:bookmarkStart w:name="z391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952"/>
    <w:bookmarkStart w:name="z391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953"/>
    <w:bookmarkStart w:name="z391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954"/>
    <w:bookmarkStart w:name="z391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955"/>
    <w:bookmarkStart w:name="z391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956"/>
    <w:bookmarkStart w:name="z391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957"/>
    <w:bookmarkStart w:name="z392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958"/>
    <w:bookmarkStart w:name="z392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959"/>
    <w:bookmarkStart w:name="z392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960"/>
    <w:bookmarkStart w:name="z392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961"/>
    <w:bookmarkStart w:name="z392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962"/>
    <w:bookmarkStart w:name="z392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963"/>
    <w:bookmarkStart w:name="z392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964"/>
    <w:bookmarkStart w:name="z392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965"/>
    <w:bookmarkStart w:name="z392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966"/>
    <w:bookmarkStart w:name="z3929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967"/>
    <w:bookmarkStart w:name="z393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968"/>
    <w:bookmarkStart w:name="z393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969"/>
    <w:bookmarkStart w:name="z393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реестра операторов технического осмотра;</w:t>
      </w:r>
    </w:p>
    <w:bookmarkEnd w:id="970"/>
    <w:bookmarkStart w:name="z393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971"/>
    <w:bookmarkStart w:name="z393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972"/>
    <w:bookmarkStart w:name="z3935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73"/>
    <w:bookmarkStart w:name="z3936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выдача сертификата безопасности;</w:t>
      </w:r>
    </w:p>
    <w:bookmarkEnd w:id="974"/>
    <w:bookmarkStart w:name="z3937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975"/>
    <w:bookmarkStart w:name="z3938" w:id="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976"/>
    <w:bookmarkStart w:name="z3939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977"/>
    <w:bookmarkStart w:name="z394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978"/>
    <w:bookmarkStart w:name="z394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79"/>
    <w:bookmarkStart w:name="z394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980"/>
    <w:bookmarkStart w:name="z394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981"/>
    <w:bookmarkStart w:name="z394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982"/>
    <w:bookmarkStart w:name="z394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983"/>
    <w:bookmarkStart w:name="z394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984"/>
    <w:bookmarkStart w:name="z3947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985"/>
    <w:bookmarkStart w:name="z3948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986"/>
    <w:bookmarkStart w:name="z3949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987"/>
    <w:bookmarkStart w:name="z3950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988"/>
    <w:bookmarkStart w:name="z3951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989"/>
    <w:bookmarkStart w:name="z3952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990"/>
    <w:bookmarkStart w:name="z3953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91"/>
    <w:bookmarkStart w:name="z3954" w:id="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992"/>
    <w:bookmarkStart w:name="z395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93"/>
    <w:bookmarkStart w:name="z395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994"/>
    <w:bookmarkStart w:name="z395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5"/>
    <w:bookmarkStart w:name="z3958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996"/>
    <w:bookmarkStart w:name="z395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9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835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Восточно-Казахстанской области Комитета транспорта Министерства индустрии и инфраструктурного развития Республики Казахстан"</w:t>
      </w:r>
    </w:p>
    <w:bookmarkEnd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961" w:id="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99"/>
    <w:bookmarkStart w:name="z396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Восточно-Казахстанской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000"/>
    <w:bookmarkStart w:name="z396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01"/>
    <w:bookmarkStart w:name="z396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02"/>
    <w:bookmarkStart w:name="z3965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003"/>
    <w:bookmarkStart w:name="z3966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004"/>
    <w:bookmarkStart w:name="z396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005"/>
    <w:bookmarkStart w:name="z3968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006"/>
    <w:bookmarkStart w:name="z3969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070004, Восточно-Казахстанская область, город Усть-Каменогорск, улица Крылова, 114.</w:t>
      </w:r>
    </w:p>
    <w:bookmarkEnd w:id="1007"/>
    <w:bookmarkStart w:name="z3970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008"/>
    <w:bookmarkStart w:name="z3971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инспекциясы" республикалық мемлекеттiк мекемесi;</w:t>
      </w:r>
    </w:p>
    <w:bookmarkEnd w:id="1009"/>
    <w:bookmarkStart w:name="z397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Восточно-Казахстанской области" Комитета транспорта Министерства индустрии и инфраструктурного развития Республики Казахстан".</w:t>
      </w:r>
    </w:p>
    <w:bookmarkEnd w:id="1010"/>
    <w:bookmarkStart w:name="z3973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011"/>
    <w:bookmarkStart w:name="z3974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012"/>
    <w:bookmarkStart w:name="z3975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013"/>
    <w:bookmarkStart w:name="z3976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14"/>
    <w:bookmarkStart w:name="z3977" w:id="1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015"/>
    <w:bookmarkStart w:name="z397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16"/>
    <w:bookmarkStart w:name="z397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017"/>
    <w:bookmarkStart w:name="z398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018"/>
    <w:bookmarkStart w:name="z398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019"/>
    <w:bookmarkStart w:name="z398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20"/>
    <w:bookmarkStart w:name="z398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021"/>
    <w:bookmarkStart w:name="z3984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022"/>
    <w:bookmarkStart w:name="z398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023"/>
    <w:bookmarkStart w:name="z398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024"/>
    <w:bookmarkStart w:name="z398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025"/>
    <w:bookmarkStart w:name="z398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026"/>
    <w:bookmarkStart w:name="z398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027"/>
    <w:bookmarkStart w:name="z399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028"/>
    <w:bookmarkStart w:name="z399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029"/>
    <w:bookmarkStart w:name="z399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030"/>
    <w:bookmarkStart w:name="z399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031"/>
    <w:bookmarkStart w:name="z399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032"/>
    <w:bookmarkStart w:name="z399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033"/>
    <w:bookmarkStart w:name="z399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034"/>
    <w:bookmarkStart w:name="z399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035"/>
    <w:bookmarkStart w:name="z399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036"/>
    <w:bookmarkStart w:name="z399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037"/>
    <w:bookmarkStart w:name="z400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038"/>
    <w:bookmarkStart w:name="z4001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039"/>
    <w:bookmarkStart w:name="z4002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040"/>
    <w:bookmarkStart w:name="z4003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41"/>
    <w:bookmarkStart w:name="z4004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042"/>
    <w:bookmarkStart w:name="z4005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043"/>
    <w:bookmarkStart w:name="z4006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044"/>
    <w:bookmarkStart w:name="z4007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045"/>
    <w:bookmarkStart w:name="z4008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046"/>
    <w:bookmarkStart w:name="z4009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047"/>
    <w:bookmarkStart w:name="z4010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048"/>
    <w:bookmarkStart w:name="z4011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049"/>
    <w:bookmarkStart w:name="z4012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050"/>
    <w:bookmarkStart w:name="z4013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051"/>
    <w:bookmarkStart w:name="z4014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052"/>
    <w:bookmarkStart w:name="z4015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053"/>
    <w:bookmarkStart w:name="z4016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054"/>
    <w:bookmarkStart w:name="z4017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055"/>
    <w:bookmarkStart w:name="z4018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056"/>
    <w:bookmarkStart w:name="z4019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1057"/>
    <w:bookmarkStart w:name="z4020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1058"/>
    <w:bookmarkStart w:name="z4021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059"/>
    <w:bookmarkStart w:name="z4022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060"/>
    <w:bookmarkStart w:name="z4023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061"/>
    <w:bookmarkStart w:name="z4024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062"/>
    <w:bookmarkStart w:name="z4025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063"/>
    <w:bookmarkStart w:name="z4026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1064"/>
    <w:bookmarkStart w:name="z4027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1065"/>
    <w:bookmarkStart w:name="z402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066"/>
    <w:bookmarkStart w:name="z402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1067"/>
    <w:bookmarkStart w:name="z4030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068"/>
    <w:bookmarkStart w:name="z4031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069"/>
    <w:bookmarkStart w:name="z403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1070"/>
    <w:bookmarkStart w:name="z4033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1071"/>
    <w:bookmarkStart w:name="z403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72"/>
    <w:bookmarkStart w:name="z4035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073"/>
    <w:bookmarkStart w:name="z4036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074"/>
    <w:bookmarkStart w:name="z4037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075"/>
    <w:bookmarkStart w:name="z403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076"/>
    <w:bookmarkStart w:name="z4039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077"/>
    <w:bookmarkStart w:name="z4040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078"/>
    <w:bookmarkStart w:name="z404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079"/>
    <w:bookmarkStart w:name="z404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080"/>
    <w:bookmarkStart w:name="z4043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081"/>
    <w:bookmarkStart w:name="z4044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082"/>
    <w:bookmarkStart w:name="z4045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083"/>
    <w:bookmarkStart w:name="z4046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084"/>
    <w:bookmarkStart w:name="z4047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085"/>
    <w:bookmarkStart w:name="z404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086"/>
    <w:bookmarkStart w:name="z4049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087"/>
    <w:bookmarkStart w:name="z405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088"/>
    <w:bookmarkStart w:name="z405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089"/>
    <w:bookmarkStart w:name="z405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1090"/>
    <w:bookmarkStart w:name="z405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ведение реестра операторов технического осмотра;</w:t>
      </w:r>
    </w:p>
    <w:bookmarkEnd w:id="1091"/>
    <w:bookmarkStart w:name="z4054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092"/>
    <w:bookmarkStart w:name="z4055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1093"/>
    <w:bookmarkStart w:name="z4056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94"/>
    <w:bookmarkStart w:name="z4057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выдача сертификата безопасности;</w:t>
      </w:r>
    </w:p>
    <w:bookmarkEnd w:id="1095"/>
    <w:bookmarkStart w:name="z4058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096"/>
    <w:bookmarkStart w:name="z4059" w:id="1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097"/>
    <w:bookmarkStart w:name="z4060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098"/>
    <w:bookmarkStart w:name="z406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099"/>
    <w:bookmarkStart w:name="z406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100"/>
    <w:bookmarkStart w:name="z4063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101"/>
    <w:bookmarkStart w:name="z4064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102"/>
    <w:bookmarkStart w:name="z4065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103"/>
    <w:bookmarkStart w:name="z406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104"/>
    <w:bookmarkStart w:name="z406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105"/>
    <w:bookmarkStart w:name="z406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106"/>
    <w:bookmarkStart w:name="z4069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107"/>
    <w:bookmarkStart w:name="z4070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108"/>
    <w:bookmarkStart w:name="z4071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109"/>
    <w:bookmarkStart w:name="z4072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110"/>
    <w:bookmarkStart w:name="z4073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111"/>
    <w:bookmarkStart w:name="z407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12"/>
    <w:bookmarkStart w:name="z4075" w:id="1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113"/>
    <w:bookmarkStart w:name="z407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14"/>
    <w:bookmarkStart w:name="z4077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115"/>
    <w:bookmarkStart w:name="z407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16"/>
    <w:bookmarkStart w:name="z4079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117"/>
    <w:bookmarkStart w:name="z4080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963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городу Алматы Комитета транспорта Министерства индустрии и инфраструктурного развития Республики Казахстан"</w:t>
      </w:r>
    </w:p>
    <w:bookmarkEnd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725" w:id="1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20"/>
    <w:bookmarkStart w:name="z372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городу Алматы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121"/>
    <w:bookmarkStart w:name="z372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22"/>
    <w:bookmarkStart w:name="z372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23"/>
    <w:bookmarkStart w:name="z372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124"/>
    <w:bookmarkStart w:name="z373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125"/>
    <w:bookmarkStart w:name="z373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126"/>
    <w:bookmarkStart w:name="z373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127"/>
    <w:bookmarkStart w:name="z373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050061, город Алматы, Алмалинский район, улица Желтоксана, 83/73.</w:t>
      </w:r>
    </w:p>
    <w:bookmarkEnd w:id="1128"/>
    <w:bookmarkStart w:name="z373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129"/>
    <w:bookmarkStart w:name="z373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Алматы қаласы бойынша көліктік бақылау инспекциясы" республикалық мемлекеттiк мекемесi;</w:t>
      </w:r>
    </w:p>
    <w:bookmarkEnd w:id="1130"/>
    <w:bookmarkStart w:name="z373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городу Алматы" Комитета транспорта Министерства индустрии и инфраструктурного развития Республики Казахстан".</w:t>
      </w:r>
    </w:p>
    <w:bookmarkEnd w:id="1131"/>
    <w:bookmarkStart w:name="z373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132"/>
    <w:bookmarkStart w:name="z373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133"/>
    <w:bookmarkStart w:name="z373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134"/>
    <w:bookmarkStart w:name="z374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35"/>
    <w:bookmarkStart w:name="z3741" w:id="1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136"/>
    <w:bookmarkStart w:name="z374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37"/>
    <w:bookmarkStart w:name="z374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138"/>
    <w:bookmarkStart w:name="z374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139"/>
    <w:bookmarkStart w:name="z374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140"/>
    <w:bookmarkStart w:name="z374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41"/>
    <w:bookmarkStart w:name="z374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142"/>
    <w:bookmarkStart w:name="z374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143"/>
    <w:bookmarkStart w:name="z374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144"/>
    <w:bookmarkStart w:name="z375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145"/>
    <w:bookmarkStart w:name="z375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146"/>
    <w:bookmarkStart w:name="z375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147"/>
    <w:bookmarkStart w:name="z375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148"/>
    <w:bookmarkStart w:name="z375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149"/>
    <w:bookmarkStart w:name="z375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150"/>
    <w:bookmarkStart w:name="z375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151"/>
    <w:bookmarkStart w:name="z375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152"/>
    <w:bookmarkStart w:name="z375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153"/>
    <w:bookmarkStart w:name="z375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154"/>
    <w:bookmarkStart w:name="z376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155"/>
    <w:bookmarkStart w:name="z376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156"/>
    <w:bookmarkStart w:name="z376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157"/>
    <w:bookmarkStart w:name="z376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158"/>
    <w:bookmarkStart w:name="z376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159"/>
    <w:bookmarkStart w:name="z376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160"/>
    <w:bookmarkStart w:name="z376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161"/>
    <w:bookmarkStart w:name="z376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62"/>
    <w:bookmarkStart w:name="z376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163"/>
    <w:bookmarkStart w:name="z376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164"/>
    <w:bookmarkStart w:name="z377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165"/>
    <w:bookmarkStart w:name="z377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166"/>
    <w:bookmarkStart w:name="z377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167"/>
    <w:bookmarkStart w:name="z377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168"/>
    <w:bookmarkStart w:name="z377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169"/>
    <w:bookmarkStart w:name="z3775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170"/>
    <w:bookmarkStart w:name="z377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171"/>
    <w:bookmarkStart w:name="z377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172"/>
    <w:bookmarkStart w:name="z377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173"/>
    <w:bookmarkStart w:name="z3779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174"/>
    <w:bookmarkStart w:name="z378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175"/>
    <w:bookmarkStart w:name="z378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176"/>
    <w:bookmarkStart w:name="z378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177"/>
    <w:bookmarkStart w:name="z3783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1178"/>
    <w:bookmarkStart w:name="z378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179"/>
    <w:bookmarkStart w:name="z3785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180"/>
    <w:bookmarkStart w:name="z378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181"/>
    <w:bookmarkStart w:name="z378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182"/>
    <w:bookmarkStart w:name="z378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183"/>
    <w:bookmarkStart w:name="z378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1184"/>
    <w:bookmarkStart w:name="z379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1185"/>
    <w:bookmarkStart w:name="z3791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186"/>
    <w:bookmarkStart w:name="z3792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1187"/>
    <w:bookmarkStart w:name="z3793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188"/>
    <w:bookmarkStart w:name="z379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189"/>
    <w:bookmarkStart w:name="z379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1190"/>
    <w:bookmarkStart w:name="z379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91"/>
    <w:bookmarkStart w:name="z379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192"/>
    <w:bookmarkStart w:name="z379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193"/>
    <w:bookmarkStart w:name="z379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194"/>
    <w:bookmarkStart w:name="z380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195"/>
    <w:bookmarkStart w:name="z380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196"/>
    <w:bookmarkStart w:name="z380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197"/>
    <w:bookmarkStart w:name="z380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198"/>
    <w:bookmarkStart w:name="z380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199"/>
    <w:bookmarkStart w:name="z380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200"/>
    <w:bookmarkStart w:name="z380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201"/>
    <w:bookmarkStart w:name="z380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202"/>
    <w:bookmarkStart w:name="z380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203"/>
    <w:bookmarkStart w:name="z380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204"/>
    <w:bookmarkStart w:name="z381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205"/>
    <w:bookmarkStart w:name="z381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1206"/>
    <w:bookmarkStart w:name="z381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операторов технического осмотра;</w:t>
      </w:r>
    </w:p>
    <w:bookmarkEnd w:id="1207"/>
    <w:bookmarkStart w:name="z381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208"/>
    <w:bookmarkStart w:name="z381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1209"/>
    <w:bookmarkStart w:name="z381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10"/>
    <w:bookmarkStart w:name="z381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44-2) выдача сертификата безопасности;</w:t>
      </w:r>
    </w:p>
    <w:bookmarkEnd w:id="1211"/>
    <w:bookmarkStart w:name="z381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212"/>
    <w:bookmarkStart w:name="z3818" w:id="1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213"/>
    <w:bookmarkStart w:name="z381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214"/>
    <w:bookmarkStart w:name="z382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215"/>
    <w:bookmarkStart w:name="z382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216"/>
    <w:bookmarkStart w:name="z382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217"/>
    <w:bookmarkStart w:name="z382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218"/>
    <w:bookmarkStart w:name="z382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219"/>
    <w:bookmarkStart w:name="z382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220"/>
    <w:bookmarkStart w:name="z382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221"/>
    <w:bookmarkStart w:name="z382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222"/>
    <w:bookmarkStart w:name="z382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223"/>
    <w:bookmarkStart w:name="z382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224"/>
    <w:bookmarkStart w:name="z383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225"/>
    <w:bookmarkStart w:name="z383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226"/>
    <w:bookmarkStart w:name="z383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227"/>
    <w:bookmarkStart w:name="z383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28"/>
    <w:bookmarkStart w:name="z3834" w:id="1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229"/>
    <w:bookmarkStart w:name="z383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30"/>
    <w:bookmarkStart w:name="z383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231"/>
    <w:bookmarkStart w:name="z383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32"/>
    <w:bookmarkStart w:name="z3838" w:id="1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233"/>
    <w:bookmarkStart w:name="z383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086" w:id="1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Жамбылской области Комитета транспорта Министерства индустрии и инфраструктурного развития Республики Казахстан"</w:t>
      </w:r>
    </w:p>
    <w:bookmarkEnd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082" w:id="1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36"/>
    <w:bookmarkStart w:name="z408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Жамбылской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237"/>
    <w:bookmarkStart w:name="z408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38"/>
    <w:bookmarkStart w:name="z408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39"/>
    <w:bookmarkStart w:name="z408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240"/>
    <w:bookmarkStart w:name="z408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241"/>
    <w:bookmarkStart w:name="z408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242"/>
    <w:bookmarkStart w:name="z408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243"/>
    <w:bookmarkStart w:name="z409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080020, Жамбылская область, город Тараз, улица Кадыргали Жалаири, 1.</w:t>
      </w:r>
    </w:p>
    <w:bookmarkEnd w:id="1244"/>
    <w:bookmarkStart w:name="z409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245"/>
    <w:bookmarkStart w:name="z409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Жамбыл облысы бойынша көліктік бақылау инспекциясы" республикалық мемлекеттiк мекемесi;</w:t>
      </w:r>
    </w:p>
    <w:bookmarkEnd w:id="1246"/>
    <w:bookmarkStart w:name="z409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Жамбылской области" Комитета транспорта Министерства индустрии и инфраструктурного развития Республики Казахстан".</w:t>
      </w:r>
    </w:p>
    <w:bookmarkEnd w:id="1247"/>
    <w:bookmarkStart w:name="z409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248"/>
    <w:bookmarkStart w:name="z409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249"/>
    <w:bookmarkStart w:name="z409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250"/>
    <w:bookmarkStart w:name="z409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51"/>
    <w:bookmarkStart w:name="z4098" w:id="1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252"/>
    <w:bookmarkStart w:name="z409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53"/>
    <w:bookmarkStart w:name="z410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254"/>
    <w:bookmarkStart w:name="z410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255"/>
    <w:bookmarkStart w:name="z410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256"/>
    <w:bookmarkStart w:name="z410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57"/>
    <w:bookmarkStart w:name="z410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258"/>
    <w:bookmarkStart w:name="z410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259"/>
    <w:bookmarkStart w:name="z410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260"/>
    <w:bookmarkStart w:name="z410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261"/>
    <w:bookmarkStart w:name="z410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262"/>
    <w:bookmarkStart w:name="z410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263"/>
    <w:bookmarkStart w:name="z411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264"/>
    <w:bookmarkStart w:name="z411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265"/>
    <w:bookmarkStart w:name="z411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266"/>
    <w:bookmarkStart w:name="z411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267"/>
    <w:bookmarkStart w:name="z411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268"/>
    <w:bookmarkStart w:name="z411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269"/>
    <w:bookmarkStart w:name="z411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270"/>
    <w:bookmarkStart w:name="z411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271"/>
    <w:bookmarkStart w:name="z411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272"/>
    <w:bookmarkStart w:name="z411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273"/>
    <w:bookmarkStart w:name="z412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274"/>
    <w:bookmarkStart w:name="z412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275"/>
    <w:bookmarkStart w:name="z412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276"/>
    <w:bookmarkStart w:name="z412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277"/>
    <w:bookmarkStart w:name="z412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78"/>
    <w:bookmarkStart w:name="z412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279"/>
    <w:bookmarkStart w:name="z412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280"/>
    <w:bookmarkStart w:name="z412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281"/>
    <w:bookmarkStart w:name="z412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282"/>
    <w:bookmarkStart w:name="z412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283"/>
    <w:bookmarkStart w:name="z413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284"/>
    <w:bookmarkStart w:name="z413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285"/>
    <w:bookmarkStart w:name="z413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286"/>
    <w:bookmarkStart w:name="z413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287"/>
    <w:bookmarkStart w:name="z413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288"/>
    <w:bookmarkStart w:name="z413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289"/>
    <w:bookmarkStart w:name="z413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290"/>
    <w:bookmarkStart w:name="z413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291"/>
    <w:bookmarkStart w:name="z413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292"/>
    <w:bookmarkStart w:name="z413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293"/>
    <w:bookmarkStart w:name="z414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1294"/>
    <w:bookmarkStart w:name="z414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295"/>
    <w:bookmarkStart w:name="z414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296"/>
    <w:bookmarkStart w:name="z414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297"/>
    <w:bookmarkStart w:name="z414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298"/>
    <w:bookmarkStart w:name="z414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299"/>
    <w:bookmarkStart w:name="z414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1300"/>
    <w:bookmarkStart w:name="z414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1301"/>
    <w:bookmarkStart w:name="z414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302"/>
    <w:bookmarkStart w:name="z414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1303"/>
    <w:bookmarkStart w:name="z415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304"/>
    <w:bookmarkStart w:name="z415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305"/>
    <w:bookmarkStart w:name="z415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1306"/>
    <w:bookmarkStart w:name="z415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307"/>
    <w:bookmarkStart w:name="z415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308"/>
    <w:bookmarkStart w:name="z415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309"/>
    <w:bookmarkStart w:name="z415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310"/>
    <w:bookmarkStart w:name="z415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311"/>
    <w:bookmarkStart w:name="z415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312"/>
    <w:bookmarkStart w:name="z415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313"/>
    <w:bookmarkStart w:name="z416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314"/>
    <w:bookmarkStart w:name="z416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315"/>
    <w:bookmarkStart w:name="z416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316"/>
    <w:bookmarkStart w:name="z416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317"/>
    <w:bookmarkStart w:name="z416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318"/>
    <w:bookmarkStart w:name="z416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319"/>
    <w:bookmarkStart w:name="z416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320"/>
    <w:bookmarkStart w:name="z416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321"/>
    <w:bookmarkStart w:name="z416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1322"/>
    <w:bookmarkStart w:name="z416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операторов технического осмотра;</w:t>
      </w:r>
    </w:p>
    <w:bookmarkEnd w:id="1323"/>
    <w:bookmarkStart w:name="z417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324"/>
    <w:bookmarkStart w:name="z417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1325"/>
    <w:bookmarkStart w:name="z417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26"/>
    <w:bookmarkStart w:name="z417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44-2) выдача сертификата безопасности;</w:t>
      </w:r>
    </w:p>
    <w:bookmarkEnd w:id="1327"/>
    <w:bookmarkStart w:name="z417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328"/>
    <w:bookmarkStart w:name="z4175" w:id="1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329"/>
    <w:bookmarkStart w:name="z417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330"/>
    <w:bookmarkStart w:name="z417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331"/>
    <w:bookmarkStart w:name="z417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332"/>
    <w:bookmarkStart w:name="z417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333"/>
    <w:bookmarkStart w:name="z418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334"/>
    <w:bookmarkStart w:name="z418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335"/>
    <w:bookmarkStart w:name="z418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336"/>
    <w:bookmarkStart w:name="z418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337"/>
    <w:bookmarkStart w:name="z418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338"/>
    <w:bookmarkStart w:name="z418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339"/>
    <w:bookmarkStart w:name="z418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340"/>
    <w:bookmarkStart w:name="z418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341"/>
    <w:bookmarkStart w:name="z418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342"/>
    <w:bookmarkStart w:name="z418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343"/>
    <w:bookmarkStart w:name="z419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44"/>
    <w:bookmarkStart w:name="z4191" w:id="1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345"/>
    <w:bookmarkStart w:name="z419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46"/>
    <w:bookmarkStart w:name="z419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347"/>
    <w:bookmarkStart w:name="z419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48"/>
    <w:bookmarkStart w:name="z4195" w:id="1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349"/>
    <w:bookmarkStart w:name="z419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210" w:id="1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Западно-Казахстанской области Комитета транспорта Министерства индустрии и инфраструктурного развития Республики Казахстан"</w:t>
      </w:r>
    </w:p>
    <w:bookmarkEnd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198" w:id="1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2"/>
    <w:bookmarkStart w:name="z419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Западно-Казахстанской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353"/>
    <w:bookmarkStart w:name="z420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54"/>
    <w:bookmarkStart w:name="z420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55"/>
    <w:bookmarkStart w:name="z420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356"/>
    <w:bookmarkStart w:name="z420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357"/>
    <w:bookmarkStart w:name="z420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358"/>
    <w:bookmarkStart w:name="z420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359"/>
    <w:bookmarkStart w:name="z420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090001, Западно-Казахстанская область, город Уральск, улица К. Аманжолова, 104.</w:t>
      </w:r>
    </w:p>
    <w:bookmarkEnd w:id="1360"/>
    <w:bookmarkStart w:name="z420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361"/>
    <w:bookmarkStart w:name="z420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Батыс Қазақстан облысы бойынша көліктік бақылау инспекциясы" республикалық мемлекеттiк мекемесi;</w:t>
      </w:r>
    </w:p>
    <w:bookmarkEnd w:id="1362"/>
    <w:bookmarkStart w:name="z420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Западно-Казахстанской области" Комитета транспорта Министерства индустрии и инфраструктурного развития Республики Казахстан".</w:t>
      </w:r>
    </w:p>
    <w:bookmarkEnd w:id="1363"/>
    <w:bookmarkStart w:name="z421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364"/>
    <w:bookmarkStart w:name="z421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365"/>
    <w:bookmarkStart w:name="z421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366"/>
    <w:bookmarkStart w:name="z421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67"/>
    <w:bookmarkStart w:name="z4214" w:id="1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368"/>
    <w:bookmarkStart w:name="z421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69"/>
    <w:bookmarkStart w:name="z421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370"/>
    <w:bookmarkStart w:name="z421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371"/>
    <w:bookmarkStart w:name="z421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372"/>
    <w:bookmarkStart w:name="z421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73"/>
    <w:bookmarkStart w:name="z422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374"/>
    <w:bookmarkStart w:name="z422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375"/>
    <w:bookmarkStart w:name="z422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376"/>
    <w:bookmarkStart w:name="z422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377"/>
    <w:bookmarkStart w:name="z422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378"/>
    <w:bookmarkStart w:name="z422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379"/>
    <w:bookmarkStart w:name="z422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380"/>
    <w:bookmarkStart w:name="z422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381"/>
    <w:bookmarkStart w:name="z422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382"/>
    <w:bookmarkStart w:name="z422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383"/>
    <w:bookmarkStart w:name="z423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384"/>
    <w:bookmarkStart w:name="z423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385"/>
    <w:bookmarkStart w:name="z423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386"/>
    <w:bookmarkStart w:name="z423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387"/>
    <w:bookmarkStart w:name="z423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388"/>
    <w:bookmarkStart w:name="z423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389"/>
    <w:bookmarkStart w:name="z423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390"/>
    <w:bookmarkStart w:name="z423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391"/>
    <w:bookmarkStart w:name="z423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392"/>
    <w:bookmarkStart w:name="z423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393"/>
    <w:bookmarkStart w:name="z424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94"/>
    <w:bookmarkStart w:name="z424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395"/>
    <w:bookmarkStart w:name="z424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396"/>
    <w:bookmarkStart w:name="z424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397"/>
    <w:bookmarkStart w:name="z424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398"/>
    <w:bookmarkStart w:name="z424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399"/>
    <w:bookmarkStart w:name="z424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400"/>
    <w:bookmarkStart w:name="z424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401"/>
    <w:bookmarkStart w:name="z424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402"/>
    <w:bookmarkStart w:name="z424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403"/>
    <w:bookmarkStart w:name="z425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404"/>
    <w:bookmarkStart w:name="z425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405"/>
    <w:bookmarkStart w:name="z425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406"/>
    <w:bookmarkStart w:name="z425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407"/>
    <w:bookmarkStart w:name="z425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408"/>
    <w:bookmarkStart w:name="z425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409"/>
    <w:bookmarkStart w:name="z425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1410"/>
    <w:bookmarkStart w:name="z425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411"/>
    <w:bookmarkStart w:name="z425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412"/>
    <w:bookmarkStart w:name="z425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413"/>
    <w:bookmarkStart w:name="z426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414"/>
    <w:bookmarkStart w:name="z426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415"/>
    <w:bookmarkStart w:name="z426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1416"/>
    <w:bookmarkStart w:name="z426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1417"/>
    <w:bookmarkStart w:name="z426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418"/>
    <w:bookmarkStart w:name="z426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1419"/>
    <w:bookmarkStart w:name="z426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420"/>
    <w:bookmarkStart w:name="z426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421"/>
    <w:bookmarkStart w:name="z426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1422"/>
    <w:bookmarkStart w:name="z426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1423"/>
    <w:bookmarkStart w:name="z427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424"/>
    <w:bookmarkStart w:name="z427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425"/>
    <w:bookmarkStart w:name="z427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426"/>
    <w:bookmarkStart w:name="z427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427"/>
    <w:bookmarkStart w:name="z427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428"/>
    <w:bookmarkStart w:name="z427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429"/>
    <w:bookmarkStart w:name="z427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430"/>
    <w:bookmarkStart w:name="z427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431"/>
    <w:bookmarkStart w:name="z427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432"/>
    <w:bookmarkStart w:name="z427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433"/>
    <w:bookmarkStart w:name="z428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434"/>
    <w:bookmarkStart w:name="z428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435"/>
    <w:bookmarkStart w:name="z428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436"/>
    <w:bookmarkStart w:name="z428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437"/>
    <w:bookmarkStart w:name="z428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438"/>
    <w:bookmarkStart w:name="z428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439"/>
    <w:bookmarkStart w:name="z428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440"/>
    <w:bookmarkStart w:name="z428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441"/>
    <w:bookmarkStart w:name="z428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1442"/>
    <w:bookmarkStart w:name="z428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реестра операторов технического осмотра;</w:t>
      </w:r>
    </w:p>
    <w:bookmarkEnd w:id="1443"/>
    <w:bookmarkStart w:name="z429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444"/>
    <w:bookmarkStart w:name="z429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1445"/>
    <w:bookmarkStart w:name="z429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46"/>
    <w:bookmarkStart w:name="z429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выдача сертификата безопасности;</w:t>
      </w:r>
    </w:p>
    <w:bookmarkEnd w:id="1447"/>
    <w:bookmarkStart w:name="z429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448"/>
    <w:bookmarkStart w:name="z4295" w:id="1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449"/>
    <w:bookmarkStart w:name="z429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450"/>
    <w:bookmarkStart w:name="z429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451"/>
    <w:bookmarkStart w:name="z429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452"/>
    <w:bookmarkStart w:name="z429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453"/>
    <w:bookmarkStart w:name="z430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454"/>
    <w:bookmarkStart w:name="z430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455"/>
    <w:bookmarkStart w:name="z430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456"/>
    <w:bookmarkStart w:name="z430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457"/>
    <w:bookmarkStart w:name="z430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458"/>
    <w:bookmarkStart w:name="z430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459"/>
    <w:bookmarkStart w:name="z430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460"/>
    <w:bookmarkStart w:name="z430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461"/>
    <w:bookmarkStart w:name="z430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462"/>
    <w:bookmarkStart w:name="z430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463"/>
    <w:bookmarkStart w:name="z431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64"/>
    <w:bookmarkStart w:name="z4311" w:id="1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465"/>
    <w:bookmarkStart w:name="z431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66"/>
    <w:bookmarkStart w:name="z431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467"/>
    <w:bookmarkStart w:name="z431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68"/>
    <w:bookmarkStart w:name="z4315" w:id="1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469"/>
    <w:bookmarkStart w:name="z431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4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338" w:id="1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Карагандинской области Комитета транспорта Министерства индустрии и инфраструктурного развития Республики Казахстан"</w:t>
      </w:r>
    </w:p>
    <w:bookmarkEnd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318" w:id="1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72"/>
    <w:bookmarkStart w:name="z431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Карагандинской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473"/>
    <w:bookmarkStart w:name="z432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74"/>
    <w:bookmarkStart w:name="z432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75"/>
    <w:bookmarkStart w:name="z432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476"/>
    <w:bookmarkStart w:name="z432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477"/>
    <w:bookmarkStart w:name="z432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478"/>
    <w:bookmarkStart w:name="z432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479"/>
    <w:bookmarkStart w:name="z432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100026, Карагандинская область, город Караганда, район им. Казыбек би, улица Гапеева, 5.</w:t>
      </w:r>
    </w:p>
    <w:bookmarkEnd w:id="1480"/>
    <w:bookmarkStart w:name="z432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481"/>
    <w:bookmarkStart w:name="z432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Қарағанды облысы бойынша көліктік бақылау инспекциясы" республикалық мемлекеттiк мекемесi;</w:t>
      </w:r>
    </w:p>
    <w:bookmarkEnd w:id="1482"/>
    <w:bookmarkStart w:name="z432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Карагандинской области" Комитета транспорта Министерства индустрии и инфраструктурного развития Республики Казахстан".</w:t>
      </w:r>
    </w:p>
    <w:bookmarkEnd w:id="1483"/>
    <w:bookmarkStart w:name="z433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484"/>
    <w:bookmarkStart w:name="z433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485"/>
    <w:bookmarkStart w:name="z433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486"/>
    <w:bookmarkStart w:name="z433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87"/>
    <w:bookmarkStart w:name="z4334" w:id="1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488"/>
    <w:bookmarkStart w:name="z433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89"/>
    <w:bookmarkStart w:name="z433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490"/>
    <w:bookmarkStart w:name="z433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491"/>
    <w:bookmarkStart w:name="z433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492"/>
    <w:bookmarkStart w:name="z433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93"/>
    <w:bookmarkStart w:name="z434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494"/>
    <w:bookmarkStart w:name="z434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495"/>
    <w:bookmarkStart w:name="z434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496"/>
    <w:bookmarkStart w:name="z434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497"/>
    <w:bookmarkStart w:name="z434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498"/>
    <w:bookmarkStart w:name="z434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499"/>
    <w:bookmarkStart w:name="z434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500"/>
    <w:bookmarkStart w:name="z434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501"/>
    <w:bookmarkStart w:name="z434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502"/>
    <w:bookmarkStart w:name="z434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503"/>
    <w:bookmarkStart w:name="z435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504"/>
    <w:bookmarkStart w:name="z435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505"/>
    <w:bookmarkStart w:name="z435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506"/>
    <w:bookmarkStart w:name="z435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507"/>
    <w:bookmarkStart w:name="z435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508"/>
    <w:bookmarkStart w:name="z435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509"/>
    <w:bookmarkStart w:name="z435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510"/>
    <w:bookmarkStart w:name="z435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511"/>
    <w:bookmarkStart w:name="z435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512"/>
    <w:bookmarkStart w:name="z435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513"/>
    <w:bookmarkStart w:name="z436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14"/>
    <w:bookmarkStart w:name="z436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515"/>
    <w:bookmarkStart w:name="z436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516"/>
    <w:bookmarkStart w:name="z436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517"/>
    <w:bookmarkStart w:name="z436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518"/>
    <w:bookmarkStart w:name="z436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519"/>
    <w:bookmarkStart w:name="z436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520"/>
    <w:bookmarkStart w:name="z436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521"/>
    <w:bookmarkStart w:name="z436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522"/>
    <w:bookmarkStart w:name="z436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523"/>
    <w:bookmarkStart w:name="z437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524"/>
    <w:bookmarkStart w:name="z437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525"/>
    <w:bookmarkStart w:name="z437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526"/>
    <w:bookmarkStart w:name="z437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527"/>
    <w:bookmarkStart w:name="z437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528"/>
    <w:bookmarkStart w:name="z437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529"/>
    <w:bookmarkStart w:name="z437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1530"/>
    <w:bookmarkStart w:name="z437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1531"/>
    <w:bookmarkStart w:name="z437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532"/>
    <w:bookmarkStart w:name="z437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533"/>
    <w:bookmarkStart w:name="z438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534"/>
    <w:bookmarkStart w:name="z438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535"/>
    <w:bookmarkStart w:name="z438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536"/>
    <w:bookmarkStart w:name="z438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1537"/>
    <w:bookmarkStart w:name="z438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1538"/>
    <w:bookmarkStart w:name="z438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539"/>
    <w:bookmarkStart w:name="z438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1540"/>
    <w:bookmarkStart w:name="z438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541"/>
    <w:bookmarkStart w:name="z438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542"/>
    <w:bookmarkStart w:name="z438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1543"/>
    <w:bookmarkStart w:name="z439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1544"/>
    <w:bookmarkStart w:name="z439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545"/>
    <w:bookmarkStart w:name="z439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546"/>
    <w:bookmarkStart w:name="z439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547"/>
    <w:bookmarkStart w:name="z439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548"/>
    <w:bookmarkStart w:name="z439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549"/>
    <w:bookmarkStart w:name="z439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550"/>
    <w:bookmarkStart w:name="z439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551"/>
    <w:bookmarkStart w:name="z439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552"/>
    <w:bookmarkStart w:name="z439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553"/>
    <w:bookmarkStart w:name="z440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554"/>
    <w:bookmarkStart w:name="z440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555"/>
    <w:bookmarkStart w:name="z440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556"/>
    <w:bookmarkStart w:name="z440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557"/>
    <w:bookmarkStart w:name="z440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558"/>
    <w:bookmarkStart w:name="z440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559"/>
    <w:bookmarkStart w:name="z440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560"/>
    <w:bookmarkStart w:name="z440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561"/>
    <w:bookmarkStart w:name="z440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562"/>
    <w:bookmarkStart w:name="z440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1563"/>
    <w:bookmarkStart w:name="z441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ведение реестра операторов технического осмотра;</w:t>
      </w:r>
    </w:p>
    <w:bookmarkEnd w:id="1564"/>
    <w:bookmarkStart w:name="z441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565"/>
    <w:bookmarkStart w:name="z441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1566"/>
    <w:bookmarkStart w:name="z441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67"/>
    <w:bookmarkStart w:name="z441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выдача сертификата безопасности;</w:t>
      </w:r>
    </w:p>
    <w:bookmarkEnd w:id="1568"/>
    <w:bookmarkStart w:name="z441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569"/>
    <w:bookmarkStart w:name="z4416" w:id="1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570"/>
    <w:bookmarkStart w:name="z441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571"/>
    <w:bookmarkStart w:name="z441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572"/>
    <w:bookmarkStart w:name="z441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573"/>
    <w:bookmarkStart w:name="z442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574"/>
    <w:bookmarkStart w:name="z442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575"/>
    <w:bookmarkStart w:name="z442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576"/>
    <w:bookmarkStart w:name="z442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577"/>
    <w:bookmarkStart w:name="z442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578"/>
    <w:bookmarkStart w:name="z442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579"/>
    <w:bookmarkStart w:name="z442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580"/>
    <w:bookmarkStart w:name="z442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581"/>
    <w:bookmarkStart w:name="z442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582"/>
    <w:bookmarkStart w:name="z442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583"/>
    <w:bookmarkStart w:name="z443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584"/>
    <w:bookmarkStart w:name="z443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85"/>
    <w:bookmarkStart w:name="z4432" w:id="1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586"/>
    <w:bookmarkStart w:name="z443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87"/>
    <w:bookmarkStart w:name="z443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588"/>
    <w:bookmarkStart w:name="z443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89"/>
    <w:bookmarkStart w:name="z4436" w:id="1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590"/>
    <w:bookmarkStart w:name="z443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5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467" w:id="1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Костанайской области Комитета транспорта Министерства индустрии и инфраструктурного развития Республики Казахстан"</w:t>
      </w:r>
    </w:p>
    <w:bookmarkEnd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439" w:id="1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93"/>
    <w:bookmarkStart w:name="z444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Костанайской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594"/>
    <w:bookmarkStart w:name="z444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95"/>
    <w:bookmarkStart w:name="z444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96"/>
    <w:bookmarkStart w:name="z444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597"/>
    <w:bookmarkStart w:name="z444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598"/>
    <w:bookmarkStart w:name="z444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599"/>
    <w:bookmarkStart w:name="z444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600"/>
    <w:bookmarkStart w:name="z444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110000, Костанайская область, город Костанай, улица Чехова, 105 А.</w:t>
      </w:r>
    </w:p>
    <w:bookmarkEnd w:id="1601"/>
    <w:bookmarkStart w:name="z444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602"/>
    <w:bookmarkStart w:name="z444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Қостанай облысы бойынша көліктік бақылау инспекциясы" республикалық мемлекеттiк мекемесi;</w:t>
      </w:r>
    </w:p>
    <w:bookmarkEnd w:id="1603"/>
    <w:bookmarkStart w:name="z445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Костанайской области" Комитета транспорта Министерства индустрии и инфраструктурного развития Республики Казахстан".</w:t>
      </w:r>
    </w:p>
    <w:bookmarkEnd w:id="1604"/>
    <w:bookmarkStart w:name="z445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605"/>
    <w:bookmarkStart w:name="z445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606"/>
    <w:bookmarkStart w:name="z445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607"/>
    <w:bookmarkStart w:name="z445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08"/>
    <w:bookmarkStart w:name="z4455" w:id="1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609"/>
    <w:bookmarkStart w:name="z445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10"/>
    <w:bookmarkStart w:name="z445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611"/>
    <w:bookmarkStart w:name="z445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612"/>
    <w:bookmarkStart w:name="z445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613"/>
    <w:bookmarkStart w:name="z446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14"/>
    <w:bookmarkStart w:name="z446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615"/>
    <w:bookmarkStart w:name="z446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616"/>
    <w:bookmarkStart w:name="z446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617"/>
    <w:bookmarkStart w:name="z446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618"/>
    <w:bookmarkStart w:name="z446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619"/>
    <w:bookmarkStart w:name="z446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620"/>
    <w:bookmarkStart w:name="z446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621"/>
    <w:bookmarkStart w:name="z446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622"/>
    <w:bookmarkStart w:name="z446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623"/>
    <w:bookmarkStart w:name="z447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624"/>
    <w:bookmarkStart w:name="z447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625"/>
    <w:bookmarkStart w:name="z447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626"/>
    <w:bookmarkStart w:name="z447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627"/>
    <w:bookmarkStart w:name="z447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628"/>
    <w:bookmarkStart w:name="z447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629"/>
    <w:bookmarkStart w:name="z447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630"/>
    <w:bookmarkStart w:name="z447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631"/>
    <w:bookmarkStart w:name="z447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632"/>
    <w:bookmarkStart w:name="z447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633"/>
    <w:bookmarkStart w:name="z448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634"/>
    <w:bookmarkStart w:name="z448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35"/>
    <w:bookmarkStart w:name="z448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636"/>
    <w:bookmarkStart w:name="z448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637"/>
    <w:bookmarkStart w:name="z448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638"/>
    <w:bookmarkStart w:name="z448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639"/>
    <w:bookmarkStart w:name="z448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640"/>
    <w:bookmarkStart w:name="z448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641"/>
    <w:bookmarkStart w:name="z448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642"/>
    <w:bookmarkStart w:name="z448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643"/>
    <w:bookmarkStart w:name="z449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644"/>
    <w:bookmarkStart w:name="z449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645"/>
    <w:bookmarkStart w:name="z449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646"/>
    <w:bookmarkStart w:name="z449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647"/>
    <w:bookmarkStart w:name="z449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648"/>
    <w:bookmarkStart w:name="z449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649"/>
    <w:bookmarkStart w:name="z449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650"/>
    <w:bookmarkStart w:name="z449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1651"/>
    <w:bookmarkStart w:name="z449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1652"/>
    <w:bookmarkStart w:name="z449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653"/>
    <w:bookmarkStart w:name="z450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654"/>
    <w:bookmarkStart w:name="z450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655"/>
    <w:bookmarkStart w:name="z450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656"/>
    <w:bookmarkStart w:name="z450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657"/>
    <w:bookmarkStart w:name="z450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1658"/>
    <w:bookmarkStart w:name="z450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1659"/>
    <w:bookmarkStart w:name="z450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660"/>
    <w:bookmarkStart w:name="z450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1661"/>
    <w:bookmarkStart w:name="z450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662"/>
    <w:bookmarkStart w:name="z450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663"/>
    <w:bookmarkStart w:name="z451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1664"/>
    <w:bookmarkStart w:name="z451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1665"/>
    <w:bookmarkStart w:name="z451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666"/>
    <w:bookmarkStart w:name="z451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667"/>
    <w:bookmarkStart w:name="z451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668"/>
    <w:bookmarkStart w:name="z451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669"/>
    <w:bookmarkStart w:name="z451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670"/>
    <w:bookmarkStart w:name="z451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671"/>
    <w:bookmarkStart w:name="z451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672"/>
    <w:bookmarkStart w:name="z451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673"/>
    <w:bookmarkStart w:name="z452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674"/>
    <w:bookmarkStart w:name="z452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675"/>
    <w:bookmarkStart w:name="z452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676"/>
    <w:bookmarkStart w:name="z452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677"/>
    <w:bookmarkStart w:name="z452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678"/>
    <w:bookmarkStart w:name="z452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679"/>
    <w:bookmarkStart w:name="z452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680"/>
    <w:bookmarkStart w:name="z452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681"/>
    <w:bookmarkStart w:name="z452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682"/>
    <w:bookmarkStart w:name="z452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683"/>
    <w:bookmarkStart w:name="z453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1684"/>
    <w:bookmarkStart w:name="z453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ведение реестра операторов технического осмотра;</w:t>
      </w:r>
    </w:p>
    <w:bookmarkEnd w:id="1685"/>
    <w:bookmarkStart w:name="z453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686"/>
    <w:bookmarkStart w:name="z453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1687"/>
    <w:bookmarkStart w:name="z453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88"/>
    <w:bookmarkStart w:name="z453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выдача сертификата безопасности;</w:t>
      </w:r>
    </w:p>
    <w:bookmarkEnd w:id="1689"/>
    <w:bookmarkStart w:name="z453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690"/>
    <w:bookmarkStart w:name="z4537" w:id="1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691"/>
    <w:bookmarkStart w:name="z453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692"/>
    <w:bookmarkStart w:name="z453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693"/>
    <w:bookmarkStart w:name="z454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694"/>
    <w:bookmarkStart w:name="z454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695"/>
    <w:bookmarkStart w:name="z454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696"/>
    <w:bookmarkStart w:name="z454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697"/>
    <w:bookmarkStart w:name="z454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698"/>
    <w:bookmarkStart w:name="z454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699"/>
    <w:bookmarkStart w:name="z454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700"/>
    <w:bookmarkStart w:name="z454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701"/>
    <w:bookmarkStart w:name="z454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702"/>
    <w:bookmarkStart w:name="z454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703"/>
    <w:bookmarkStart w:name="z455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704"/>
    <w:bookmarkStart w:name="z455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705"/>
    <w:bookmarkStart w:name="z455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06"/>
    <w:bookmarkStart w:name="z4553" w:id="1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707"/>
    <w:bookmarkStart w:name="z455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08"/>
    <w:bookmarkStart w:name="z455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709"/>
    <w:bookmarkStart w:name="z455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10"/>
    <w:bookmarkStart w:name="z4557" w:id="1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711"/>
    <w:bookmarkStart w:name="z455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7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596" w:id="1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Кызылординской области Комитета транспорта Министерства индустрии и инфраструктурного развития Республики Казахстан"</w:t>
      </w:r>
    </w:p>
    <w:bookmarkEnd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560" w:id="1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14"/>
    <w:bookmarkStart w:name="z456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Кызылординской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715"/>
    <w:bookmarkStart w:name="z456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16"/>
    <w:bookmarkStart w:name="z456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17"/>
    <w:bookmarkStart w:name="z456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718"/>
    <w:bookmarkStart w:name="z456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719"/>
    <w:bookmarkStart w:name="z456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720"/>
    <w:bookmarkStart w:name="z456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721"/>
    <w:bookmarkStart w:name="z456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120019, Кызылординская область, город Кызылорда, улица М. Ауэзова, 24А.</w:t>
      </w:r>
    </w:p>
    <w:bookmarkEnd w:id="1722"/>
    <w:bookmarkStart w:name="z456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723"/>
    <w:bookmarkStart w:name="z457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Қызылорда облысы бойынша көліктік бақылау инспекциясы" республикалық мемлекеттiк мекемесi;</w:t>
      </w:r>
    </w:p>
    <w:bookmarkEnd w:id="1724"/>
    <w:bookmarkStart w:name="z457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Кызылординской области" Комитета транспорта Министерства индустрии и инфраструктурного развития Республики Казахстан".</w:t>
      </w:r>
    </w:p>
    <w:bookmarkEnd w:id="1725"/>
    <w:bookmarkStart w:name="z457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726"/>
    <w:bookmarkStart w:name="z457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727"/>
    <w:bookmarkStart w:name="z457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728"/>
    <w:bookmarkStart w:name="z457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29"/>
    <w:bookmarkStart w:name="z4576" w:id="1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730"/>
    <w:bookmarkStart w:name="z457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31"/>
    <w:bookmarkStart w:name="z457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732"/>
    <w:bookmarkStart w:name="z457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733"/>
    <w:bookmarkStart w:name="z458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734"/>
    <w:bookmarkStart w:name="z458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35"/>
    <w:bookmarkStart w:name="z458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736"/>
    <w:bookmarkStart w:name="z458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737"/>
    <w:bookmarkStart w:name="z458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738"/>
    <w:bookmarkStart w:name="z458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739"/>
    <w:bookmarkStart w:name="z458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740"/>
    <w:bookmarkStart w:name="z458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741"/>
    <w:bookmarkStart w:name="z458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742"/>
    <w:bookmarkStart w:name="z458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743"/>
    <w:bookmarkStart w:name="z459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744"/>
    <w:bookmarkStart w:name="z459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745"/>
    <w:bookmarkStart w:name="z459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746"/>
    <w:bookmarkStart w:name="z459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747"/>
    <w:bookmarkStart w:name="z459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748"/>
    <w:bookmarkStart w:name="z459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749"/>
    <w:bookmarkStart w:name="z459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750"/>
    <w:bookmarkStart w:name="z459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751"/>
    <w:bookmarkStart w:name="z459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752"/>
    <w:bookmarkStart w:name="z459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753"/>
    <w:bookmarkStart w:name="z460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754"/>
    <w:bookmarkStart w:name="z460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755"/>
    <w:bookmarkStart w:name="z460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56"/>
    <w:bookmarkStart w:name="z460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757"/>
    <w:bookmarkStart w:name="z460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758"/>
    <w:bookmarkStart w:name="z460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759"/>
    <w:bookmarkStart w:name="z460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760"/>
    <w:bookmarkStart w:name="z460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761"/>
    <w:bookmarkStart w:name="z460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762"/>
    <w:bookmarkStart w:name="z460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763"/>
    <w:bookmarkStart w:name="z461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764"/>
    <w:bookmarkStart w:name="z461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765"/>
    <w:bookmarkStart w:name="z461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766"/>
    <w:bookmarkStart w:name="z461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767"/>
    <w:bookmarkStart w:name="z461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768"/>
    <w:bookmarkStart w:name="z461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769"/>
    <w:bookmarkStart w:name="z461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770"/>
    <w:bookmarkStart w:name="z461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771"/>
    <w:bookmarkStart w:name="z461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1772"/>
    <w:bookmarkStart w:name="z461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773"/>
    <w:bookmarkStart w:name="z462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774"/>
    <w:bookmarkStart w:name="z462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775"/>
    <w:bookmarkStart w:name="z462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776"/>
    <w:bookmarkStart w:name="z462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777"/>
    <w:bookmarkStart w:name="z462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1778"/>
    <w:bookmarkStart w:name="z462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1779"/>
    <w:bookmarkStart w:name="z462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780"/>
    <w:bookmarkStart w:name="z462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1781"/>
    <w:bookmarkStart w:name="z462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782"/>
    <w:bookmarkStart w:name="z462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783"/>
    <w:bookmarkStart w:name="z463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1784"/>
    <w:bookmarkStart w:name="z463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1785"/>
    <w:bookmarkStart w:name="z463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786"/>
    <w:bookmarkStart w:name="z463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787"/>
    <w:bookmarkStart w:name="z463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788"/>
    <w:bookmarkStart w:name="z463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789"/>
    <w:bookmarkStart w:name="z463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790"/>
    <w:bookmarkStart w:name="z463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791"/>
    <w:bookmarkStart w:name="z463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транспорта;</w:t>
      </w:r>
    </w:p>
    <w:bookmarkEnd w:id="1792"/>
    <w:bookmarkStart w:name="z463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793"/>
    <w:bookmarkStart w:name="z464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794"/>
    <w:bookmarkStart w:name="z464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795"/>
    <w:bookmarkStart w:name="z464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796"/>
    <w:bookmarkStart w:name="z464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797"/>
    <w:bookmarkStart w:name="z464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798"/>
    <w:bookmarkStart w:name="z464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799"/>
    <w:bookmarkStart w:name="z464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800"/>
    <w:bookmarkStart w:name="z464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801"/>
    <w:bookmarkStart w:name="z464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802"/>
    <w:bookmarkStart w:name="z464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803"/>
    <w:bookmarkStart w:name="z465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1804"/>
    <w:bookmarkStart w:name="z465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реестра операторов технического осмотра;</w:t>
      </w:r>
    </w:p>
    <w:bookmarkEnd w:id="1805"/>
    <w:bookmarkStart w:name="z465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806"/>
    <w:bookmarkStart w:name="z465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1807"/>
    <w:bookmarkStart w:name="z465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08"/>
    <w:bookmarkStart w:name="z465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выдача сертификата безопасности;</w:t>
      </w:r>
    </w:p>
    <w:bookmarkEnd w:id="1809"/>
    <w:bookmarkStart w:name="z465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810"/>
    <w:bookmarkStart w:name="z4657" w:id="1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811"/>
    <w:bookmarkStart w:name="z465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812"/>
    <w:bookmarkStart w:name="z465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813"/>
    <w:bookmarkStart w:name="z466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814"/>
    <w:bookmarkStart w:name="z466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815"/>
    <w:bookmarkStart w:name="z466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816"/>
    <w:bookmarkStart w:name="z466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817"/>
    <w:bookmarkStart w:name="z466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818"/>
    <w:bookmarkStart w:name="z466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819"/>
    <w:bookmarkStart w:name="z466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820"/>
    <w:bookmarkStart w:name="z466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821"/>
    <w:bookmarkStart w:name="z466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822"/>
    <w:bookmarkStart w:name="z466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823"/>
    <w:bookmarkStart w:name="z467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824"/>
    <w:bookmarkStart w:name="z467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825"/>
    <w:bookmarkStart w:name="z467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определяет полномочия своих заместителей в соответствии с действующим законодательством.</w:t>
      </w:r>
    </w:p>
    <w:bookmarkEnd w:id="1826"/>
    <w:bookmarkStart w:name="z4673" w:id="1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827"/>
    <w:bookmarkStart w:name="z467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28"/>
    <w:bookmarkStart w:name="z467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829"/>
    <w:bookmarkStart w:name="z467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30"/>
    <w:bookmarkStart w:name="z4677" w:id="1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831"/>
    <w:bookmarkStart w:name="z467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8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723" w:id="1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Павлодарской области Комитета транспорта Министерства индустрии и инфраструктурного развития Республики Казахстан"</w:t>
      </w:r>
    </w:p>
    <w:bookmarkEnd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922" w:id="1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34"/>
    <w:bookmarkStart w:name="z4923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Павлодарской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835"/>
    <w:bookmarkStart w:name="z4924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36"/>
    <w:bookmarkStart w:name="z4925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37"/>
    <w:bookmarkStart w:name="z4926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838"/>
    <w:bookmarkStart w:name="z4927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839"/>
    <w:bookmarkStart w:name="z4928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840"/>
    <w:bookmarkStart w:name="z4929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841"/>
    <w:bookmarkStart w:name="z4930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140000, Павлодарская область, город Павлодар, улица Академика Бектурова, 107.</w:t>
      </w:r>
    </w:p>
    <w:bookmarkEnd w:id="1842"/>
    <w:bookmarkStart w:name="z4931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843"/>
    <w:bookmarkStart w:name="z4932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Павлодар облысы бойынша көліктік бақылау инспекциясы" республикалық мемлекеттiк мекемесi;</w:t>
      </w:r>
    </w:p>
    <w:bookmarkEnd w:id="1844"/>
    <w:bookmarkStart w:name="z4933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Павлодарской области" Комитета транспорта Министерства индустрии и инфраструктурного развития Республики Казахстан".</w:t>
      </w:r>
    </w:p>
    <w:bookmarkEnd w:id="1845"/>
    <w:bookmarkStart w:name="z4934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846"/>
    <w:bookmarkStart w:name="z4935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847"/>
    <w:bookmarkStart w:name="z4936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848"/>
    <w:bookmarkStart w:name="z4937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49"/>
    <w:bookmarkStart w:name="z4938" w:id="1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850"/>
    <w:bookmarkStart w:name="z4939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51"/>
    <w:bookmarkStart w:name="z4940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852"/>
    <w:bookmarkStart w:name="z4941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853"/>
    <w:bookmarkStart w:name="z4942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854"/>
    <w:bookmarkStart w:name="z4943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55"/>
    <w:bookmarkStart w:name="z4944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856"/>
    <w:bookmarkStart w:name="z4945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857"/>
    <w:bookmarkStart w:name="z4946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858"/>
    <w:bookmarkStart w:name="z4947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859"/>
    <w:bookmarkStart w:name="z4948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860"/>
    <w:bookmarkStart w:name="z4949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861"/>
    <w:bookmarkStart w:name="z4950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862"/>
    <w:bookmarkStart w:name="z4951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863"/>
    <w:bookmarkStart w:name="z4952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864"/>
    <w:bookmarkStart w:name="z4953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865"/>
    <w:bookmarkStart w:name="z4954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866"/>
    <w:bookmarkStart w:name="z4955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867"/>
    <w:bookmarkStart w:name="z4956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868"/>
    <w:bookmarkStart w:name="z4957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869"/>
    <w:bookmarkStart w:name="z4958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870"/>
    <w:bookmarkStart w:name="z4959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871"/>
    <w:bookmarkStart w:name="z4960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872"/>
    <w:bookmarkStart w:name="z4961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873"/>
    <w:bookmarkStart w:name="z4962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874"/>
    <w:bookmarkStart w:name="z4963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875"/>
    <w:bookmarkStart w:name="z4964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76"/>
    <w:bookmarkStart w:name="z4965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877"/>
    <w:bookmarkStart w:name="z4966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878"/>
    <w:bookmarkStart w:name="z4967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879"/>
    <w:bookmarkStart w:name="z4968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880"/>
    <w:bookmarkStart w:name="z4969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881"/>
    <w:bookmarkStart w:name="z4970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882"/>
    <w:bookmarkStart w:name="z4971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883"/>
    <w:bookmarkStart w:name="z4972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884"/>
    <w:bookmarkStart w:name="z4973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885"/>
    <w:bookmarkStart w:name="z4974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886"/>
    <w:bookmarkStart w:name="z4975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887"/>
    <w:bookmarkStart w:name="z4976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888"/>
    <w:bookmarkStart w:name="z4977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889"/>
    <w:bookmarkStart w:name="z4978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890"/>
    <w:bookmarkStart w:name="z4979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891"/>
    <w:bookmarkStart w:name="z4980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1892"/>
    <w:bookmarkStart w:name="z4981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подъездные железнодорожных путях;</w:t>
      </w:r>
    </w:p>
    <w:bookmarkEnd w:id="1893"/>
    <w:bookmarkStart w:name="z4982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894"/>
    <w:bookmarkStart w:name="z4983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895"/>
    <w:bookmarkStart w:name="z4984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896"/>
    <w:bookmarkStart w:name="z4985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897"/>
    <w:bookmarkStart w:name="z4986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1898"/>
    <w:bookmarkStart w:name="z4987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1899"/>
    <w:bookmarkStart w:name="z4988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900"/>
    <w:bookmarkStart w:name="z4989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1901"/>
    <w:bookmarkStart w:name="z4990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902"/>
    <w:bookmarkStart w:name="z4991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903"/>
    <w:bookmarkStart w:name="z4992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1904"/>
    <w:bookmarkStart w:name="z4993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1905"/>
    <w:bookmarkStart w:name="z4994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906"/>
    <w:bookmarkStart w:name="z4995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907"/>
    <w:bookmarkStart w:name="z4996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908"/>
    <w:bookmarkStart w:name="z4997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909"/>
    <w:bookmarkStart w:name="z4998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910"/>
    <w:bookmarkStart w:name="z4999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911"/>
    <w:bookmarkStart w:name="z5000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912"/>
    <w:bookmarkStart w:name="z5001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913"/>
    <w:bookmarkStart w:name="z5002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914"/>
    <w:bookmarkStart w:name="z5003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915"/>
    <w:bookmarkStart w:name="z5004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916"/>
    <w:bookmarkStart w:name="z5005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917"/>
    <w:bookmarkStart w:name="z5006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918"/>
    <w:bookmarkStart w:name="z5007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919"/>
    <w:bookmarkStart w:name="z5008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920"/>
    <w:bookmarkStart w:name="z5009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921"/>
    <w:bookmarkStart w:name="z5010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922"/>
    <w:bookmarkStart w:name="z5011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923"/>
    <w:bookmarkStart w:name="z5012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1924"/>
    <w:bookmarkStart w:name="z5013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реестра операторов технического осмотра;</w:t>
      </w:r>
    </w:p>
    <w:bookmarkEnd w:id="1925"/>
    <w:bookmarkStart w:name="z5014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926"/>
    <w:bookmarkStart w:name="z5015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1927"/>
    <w:bookmarkStart w:name="z5016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928"/>
    <w:bookmarkStart w:name="z5017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выдача сертификата безопасности;</w:t>
      </w:r>
    </w:p>
    <w:bookmarkEnd w:id="1929"/>
    <w:bookmarkStart w:name="z5018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930"/>
    <w:bookmarkStart w:name="z5019" w:id="1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931"/>
    <w:bookmarkStart w:name="z5020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932"/>
    <w:bookmarkStart w:name="z5021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933"/>
    <w:bookmarkStart w:name="z5022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934"/>
    <w:bookmarkStart w:name="z5023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935"/>
    <w:bookmarkStart w:name="z5024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936"/>
    <w:bookmarkStart w:name="z5025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937"/>
    <w:bookmarkStart w:name="z5026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938"/>
    <w:bookmarkStart w:name="z5027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939"/>
    <w:bookmarkStart w:name="z5028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940"/>
    <w:bookmarkStart w:name="z5029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941"/>
    <w:bookmarkStart w:name="z5030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942"/>
    <w:bookmarkStart w:name="z5031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943"/>
    <w:bookmarkStart w:name="z5032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944"/>
    <w:bookmarkStart w:name="z5033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945"/>
    <w:bookmarkStart w:name="z5034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46"/>
    <w:bookmarkStart w:name="z5035" w:id="1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947"/>
    <w:bookmarkStart w:name="z5036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48"/>
    <w:bookmarkStart w:name="z5037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949"/>
    <w:bookmarkStart w:name="z5038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50"/>
    <w:bookmarkStart w:name="z5039" w:id="1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951"/>
    <w:bookmarkStart w:name="z5040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9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850" w:id="1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Северо-Казахстанской области Комитета транспорта Министерства индустрии и инфраструктурного развития Республики Казахстан"</w:t>
      </w:r>
    </w:p>
    <w:bookmarkEnd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042" w:id="1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54"/>
    <w:bookmarkStart w:name="z5043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Северо-Казахстанской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955"/>
    <w:bookmarkStart w:name="z5044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56"/>
    <w:bookmarkStart w:name="z5045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57"/>
    <w:bookmarkStart w:name="z5046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958"/>
    <w:bookmarkStart w:name="z5047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959"/>
    <w:bookmarkStart w:name="z5048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960"/>
    <w:bookmarkStart w:name="z5049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961"/>
    <w:bookmarkStart w:name="z5050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150000, Северо-Казахстанская область, город Петропавловск, улица Мира, 122.</w:t>
      </w:r>
    </w:p>
    <w:bookmarkEnd w:id="1962"/>
    <w:bookmarkStart w:name="z5051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963"/>
    <w:bookmarkStart w:name="z5052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Солтүстік Қазақстан облысы бойынша көліктік бақылау инспекциясы" республикалық мемлекеттiк мекемесi;</w:t>
      </w:r>
    </w:p>
    <w:bookmarkEnd w:id="1964"/>
    <w:bookmarkStart w:name="z5053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Северо-Казахстанской области" Комитета транспорта Министерства индустрии и инфраструктурного развития Республики Казахстан".</w:t>
      </w:r>
    </w:p>
    <w:bookmarkEnd w:id="1965"/>
    <w:bookmarkStart w:name="z5054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966"/>
    <w:bookmarkStart w:name="z5055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967"/>
    <w:bookmarkStart w:name="z5056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968"/>
    <w:bookmarkStart w:name="z5057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69"/>
    <w:bookmarkStart w:name="z5058" w:id="1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970"/>
    <w:bookmarkStart w:name="z5059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71"/>
    <w:bookmarkStart w:name="z5060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972"/>
    <w:bookmarkStart w:name="z5061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973"/>
    <w:bookmarkStart w:name="z5062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974"/>
    <w:bookmarkStart w:name="z5063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75"/>
    <w:bookmarkStart w:name="z5064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976"/>
    <w:bookmarkStart w:name="z5065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977"/>
    <w:bookmarkStart w:name="z5066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978"/>
    <w:bookmarkStart w:name="z5067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979"/>
    <w:bookmarkStart w:name="z5068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980"/>
    <w:bookmarkStart w:name="z5069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981"/>
    <w:bookmarkStart w:name="z5070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982"/>
    <w:bookmarkStart w:name="z5071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983"/>
    <w:bookmarkStart w:name="z5072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984"/>
    <w:bookmarkStart w:name="z5073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985"/>
    <w:bookmarkStart w:name="z5074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986"/>
    <w:bookmarkStart w:name="z5075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987"/>
    <w:bookmarkStart w:name="z5076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988"/>
    <w:bookmarkStart w:name="z5077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989"/>
    <w:bookmarkStart w:name="z5078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990"/>
    <w:bookmarkStart w:name="z5079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991"/>
    <w:bookmarkStart w:name="z5080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992"/>
    <w:bookmarkStart w:name="z5081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993"/>
    <w:bookmarkStart w:name="z5082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994"/>
    <w:bookmarkStart w:name="z5083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995"/>
    <w:bookmarkStart w:name="z5084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96"/>
    <w:bookmarkStart w:name="z5085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997"/>
    <w:bookmarkStart w:name="z5086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998"/>
    <w:bookmarkStart w:name="z5087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999"/>
    <w:bookmarkStart w:name="z5088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000"/>
    <w:bookmarkStart w:name="z5089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001"/>
    <w:bookmarkStart w:name="z5090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002"/>
    <w:bookmarkStart w:name="z5091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003"/>
    <w:bookmarkStart w:name="z5092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004"/>
    <w:bookmarkStart w:name="z5093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005"/>
    <w:bookmarkStart w:name="z5094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006"/>
    <w:bookmarkStart w:name="z5095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007"/>
    <w:bookmarkStart w:name="z5096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008"/>
    <w:bookmarkStart w:name="z5097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009"/>
    <w:bookmarkStart w:name="z5098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010"/>
    <w:bookmarkStart w:name="z5099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011"/>
    <w:bookmarkStart w:name="z5100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2012"/>
    <w:bookmarkStart w:name="z5101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2013"/>
    <w:bookmarkStart w:name="z5102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014"/>
    <w:bookmarkStart w:name="z5103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015"/>
    <w:bookmarkStart w:name="z5104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016"/>
    <w:bookmarkStart w:name="z5105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017"/>
    <w:bookmarkStart w:name="z5106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018"/>
    <w:bookmarkStart w:name="z5107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2019"/>
    <w:bookmarkStart w:name="z5108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2020"/>
    <w:bookmarkStart w:name="z5109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021"/>
    <w:bookmarkStart w:name="z5110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2022"/>
    <w:bookmarkStart w:name="z5111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023"/>
    <w:bookmarkStart w:name="z5112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024"/>
    <w:bookmarkStart w:name="z5113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2025"/>
    <w:bookmarkStart w:name="z5114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2026"/>
    <w:bookmarkStart w:name="z5115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027"/>
    <w:bookmarkStart w:name="z5116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028"/>
    <w:bookmarkStart w:name="z5117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029"/>
    <w:bookmarkStart w:name="z5118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</w:t>
      </w:r>
    </w:p>
    <w:bookmarkEnd w:id="2030"/>
    <w:bookmarkStart w:name="z5119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031"/>
    <w:bookmarkStart w:name="z5120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032"/>
    <w:bookmarkStart w:name="z5121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033"/>
    <w:bookmarkStart w:name="z5122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034"/>
    <w:bookmarkStart w:name="z5123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035"/>
    <w:bookmarkStart w:name="z5124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036"/>
    <w:bookmarkStart w:name="z5125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037"/>
    <w:bookmarkStart w:name="z5126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038"/>
    <w:bookmarkStart w:name="z5127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039"/>
    <w:bookmarkStart w:name="z5128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040"/>
    <w:bookmarkStart w:name="z5129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041"/>
    <w:bookmarkStart w:name="z5130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042"/>
    <w:bookmarkStart w:name="z5131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043"/>
    <w:bookmarkStart w:name="z5132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044"/>
    <w:bookmarkStart w:name="z5133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2045"/>
    <w:bookmarkStart w:name="z5134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ведение реестра операторов технического осмотра;</w:t>
      </w:r>
    </w:p>
    <w:bookmarkEnd w:id="2046"/>
    <w:bookmarkStart w:name="z5135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047"/>
    <w:bookmarkStart w:name="z5136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2048"/>
    <w:bookmarkStart w:name="z5137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49"/>
    <w:bookmarkStart w:name="z5138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выдача сертификата безопасности;</w:t>
      </w:r>
    </w:p>
    <w:bookmarkEnd w:id="2050"/>
    <w:bookmarkStart w:name="z5139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051"/>
    <w:bookmarkStart w:name="z5140" w:id="2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052"/>
    <w:bookmarkStart w:name="z5141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053"/>
    <w:bookmarkStart w:name="z5142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054"/>
    <w:bookmarkStart w:name="z5143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055"/>
    <w:bookmarkStart w:name="z5144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056"/>
    <w:bookmarkStart w:name="z5145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057"/>
    <w:bookmarkStart w:name="z5146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058"/>
    <w:bookmarkStart w:name="z5147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059"/>
    <w:bookmarkStart w:name="z5148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060"/>
    <w:bookmarkStart w:name="z5149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061"/>
    <w:bookmarkStart w:name="z5150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062"/>
    <w:bookmarkStart w:name="z5151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063"/>
    <w:bookmarkStart w:name="z5152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064"/>
    <w:bookmarkStart w:name="z5153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065"/>
    <w:bookmarkStart w:name="z5154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066"/>
    <w:bookmarkStart w:name="z5155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67"/>
    <w:bookmarkStart w:name="z5156" w:id="2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068"/>
    <w:bookmarkStart w:name="z5157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69"/>
    <w:bookmarkStart w:name="z5158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070"/>
    <w:bookmarkStart w:name="z5159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71"/>
    <w:bookmarkStart w:name="z5160" w:id="20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072"/>
    <w:bookmarkStart w:name="z5161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0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978" w:id="2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Алматинской области Комитета транспорта Министерства индустрии и инфраструктурного развития Республики Казахстан"</w:t>
      </w:r>
    </w:p>
    <w:bookmarkEnd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605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Алматинской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075"/>
    <w:bookmarkStart w:name="z3606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76"/>
    <w:bookmarkStart w:name="z3607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77"/>
    <w:bookmarkStart w:name="z3608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078"/>
    <w:bookmarkStart w:name="z3609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079"/>
    <w:bookmarkStart w:name="z3610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080"/>
    <w:bookmarkStart w:name="z3611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081"/>
    <w:bookmarkStart w:name="z3612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040000, Алматинская область, город Қонаев, микрорайон Рауан, улица 6 – линия, дом №1.</w:t>
      </w:r>
    </w:p>
    <w:bookmarkEnd w:id="20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индустрии и инфраструктурного развития РК от 24.07.2023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3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2083"/>
    <w:bookmarkStart w:name="z3614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Алматы облысы бойынша көліктік бақылау инспекциясы" республикалық мемлекеттiк мекемесi;</w:t>
      </w:r>
    </w:p>
    <w:bookmarkEnd w:id="2084"/>
    <w:bookmarkStart w:name="z3615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Алматинской области" Комитета транспорта Министерства индустрии и инфраструктурного развития Республики Казахстан".</w:t>
      </w:r>
    </w:p>
    <w:bookmarkEnd w:id="2085"/>
    <w:bookmarkStart w:name="z3616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086"/>
    <w:bookmarkStart w:name="z3617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087"/>
    <w:bookmarkStart w:name="z3618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088"/>
    <w:bookmarkStart w:name="z3619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89"/>
    <w:bookmarkStart w:name="z3620" w:id="2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090"/>
    <w:bookmarkStart w:name="z3621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91"/>
    <w:bookmarkStart w:name="z3622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092"/>
    <w:bookmarkStart w:name="z3623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093"/>
    <w:bookmarkStart w:name="z3624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094"/>
    <w:bookmarkStart w:name="z3625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95"/>
    <w:bookmarkStart w:name="z3626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096"/>
    <w:bookmarkStart w:name="z3627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097"/>
    <w:bookmarkStart w:name="z3628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098"/>
    <w:bookmarkStart w:name="z3629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099"/>
    <w:bookmarkStart w:name="z3630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2100"/>
    <w:bookmarkStart w:name="z3631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101"/>
    <w:bookmarkStart w:name="z3632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102"/>
    <w:bookmarkStart w:name="z3633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103"/>
    <w:bookmarkStart w:name="z3634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104"/>
    <w:bookmarkStart w:name="z3635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105"/>
    <w:bookmarkStart w:name="z3636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106"/>
    <w:bookmarkStart w:name="z3637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107"/>
    <w:bookmarkStart w:name="z3638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108"/>
    <w:bookmarkStart w:name="z3639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109"/>
    <w:bookmarkStart w:name="z3640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110"/>
    <w:bookmarkStart w:name="z3641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111"/>
    <w:bookmarkStart w:name="z3642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112"/>
    <w:bookmarkStart w:name="z3643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113"/>
    <w:bookmarkStart w:name="z3644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114"/>
    <w:bookmarkStart w:name="z3645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2115"/>
    <w:bookmarkStart w:name="z3646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16"/>
    <w:bookmarkStart w:name="z3647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117"/>
    <w:bookmarkStart w:name="z3648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118"/>
    <w:bookmarkStart w:name="z3649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119"/>
    <w:bookmarkStart w:name="z3650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120"/>
    <w:bookmarkStart w:name="z3651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121"/>
    <w:bookmarkStart w:name="z3652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122"/>
    <w:bookmarkStart w:name="z3653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123"/>
    <w:bookmarkStart w:name="z3654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124"/>
    <w:bookmarkStart w:name="z3655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125"/>
    <w:bookmarkStart w:name="z3656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126"/>
    <w:bookmarkStart w:name="z3657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127"/>
    <w:bookmarkStart w:name="z3658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128"/>
    <w:bookmarkStart w:name="z3659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129"/>
    <w:bookmarkStart w:name="z3660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130"/>
    <w:bookmarkStart w:name="z3661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131"/>
    <w:bookmarkStart w:name="z3662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2132"/>
    <w:bookmarkStart w:name="z3663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2133"/>
    <w:bookmarkStart w:name="z3664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134"/>
    <w:bookmarkStart w:name="z3665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135"/>
    <w:bookmarkStart w:name="z3666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136"/>
    <w:bookmarkStart w:name="z3667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137"/>
    <w:bookmarkStart w:name="z3668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138"/>
    <w:bookmarkStart w:name="z3669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2139"/>
    <w:bookmarkStart w:name="z3670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2140"/>
    <w:bookmarkStart w:name="z3671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141"/>
    <w:bookmarkStart w:name="z3672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2142"/>
    <w:bookmarkStart w:name="z3673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143"/>
    <w:bookmarkStart w:name="z3674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144"/>
    <w:bookmarkStart w:name="z3675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2145"/>
    <w:bookmarkStart w:name="z3676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2146"/>
    <w:bookmarkStart w:name="z3677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147"/>
    <w:bookmarkStart w:name="z3678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148"/>
    <w:bookmarkStart w:name="z3679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149"/>
    <w:bookmarkStart w:name="z3680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150"/>
    <w:bookmarkStart w:name="z3681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151"/>
    <w:bookmarkStart w:name="z3682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152"/>
    <w:bookmarkStart w:name="z3683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153"/>
    <w:bookmarkStart w:name="z3684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154"/>
    <w:bookmarkStart w:name="z3685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155"/>
    <w:bookmarkStart w:name="z3686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156"/>
    <w:bookmarkStart w:name="z3687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157"/>
    <w:bookmarkStart w:name="z3688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158"/>
    <w:bookmarkStart w:name="z3689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159"/>
    <w:bookmarkStart w:name="z3690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160"/>
    <w:bookmarkStart w:name="z3691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161"/>
    <w:bookmarkStart w:name="z3692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162"/>
    <w:bookmarkStart w:name="z3693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163"/>
    <w:bookmarkStart w:name="z3694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164"/>
    <w:bookmarkStart w:name="z3695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2165"/>
    <w:bookmarkStart w:name="z3696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ведение реестра операторов технического осмотра;</w:t>
      </w:r>
    </w:p>
    <w:bookmarkEnd w:id="2166"/>
    <w:bookmarkStart w:name="z3697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167"/>
    <w:bookmarkStart w:name="z3698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2168"/>
    <w:bookmarkStart w:name="z3699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169"/>
    <w:bookmarkStart w:name="z3700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выдача сертификата безопасности;</w:t>
      </w:r>
    </w:p>
    <w:bookmarkEnd w:id="2170"/>
    <w:bookmarkStart w:name="z3701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171"/>
    <w:bookmarkStart w:name="z3702" w:id="2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172"/>
    <w:bookmarkStart w:name="z3703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173"/>
    <w:bookmarkStart w:name="z3704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174"/>
    <w:bookmarkStart w:name="z3705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175"/>
    <w:bookmarkStart w:name="z3706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176"/>
    <w:bookmarkStart w:name="z3707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177"/>
    <w:bookmarkStart w:name="z3708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178"/>
    <w:bookmarkStart w:name="z3709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179"/>
    <w:bookmarkStart w:name="z3710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180"/>
    <w:bookmarkStart w:name="z3711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181"/>
    <w:bookmarkStart w:name="z3712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182"/>
    <w:bookmarkStart w:name="z3713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183"/>
    <w:bookmarkStart w:name="z3714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184"/>
    <w:bookmarkStart w:name="z3715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185"/>
    <w:bookmarkStart w:name="z3716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186"/>
    <w:bookmarkStart w:name="z3717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187"/>
    <w:bookmarkStart w:name="z3718" w:id="2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188"/>
    <w:bookmarkStart w:name="z3719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189"/>
    <w:bookmarkStart w:name="z3720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190"/>
    <w:bookmarkStart w:name="z3721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91"/>
    <w:bookmarkStart w:name="z3722" w:id="2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192"/>
    <w:bookmarkStart w:name="z3723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107" w:id="2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Туркестанской области Комитета транспорта Министерства индустрии и инфраструктурного развития Республики Казахстан"</w:t>
      </w:r>
    </w:p>
    <w:bookmarkEnd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163" w:id="2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95"/>
    <w:bookmarkStart w:name="z5164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Туркестанской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196"/>
    <w:bookmarkStart w:name="z5165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97"/>
    <w:bookmarkStart w:name="z5166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98"/>
    <w:bookmarkStart w:name="z5167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199"/>
    <w:bookmarkStart w:name="z5168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200"/>
    <w:bookmarkStart w:name="z5169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201"/>
    <w:bookmarkStart w:name="z5170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202"/>
    <w:bookmarkStart w:name="z5171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161200, Туркестанская область, город Туркестан, ул. М. Тыныштыкулов строения № 9.</w:t>
      </w:r>
    </w:p>
    <w:bookmarkEnd w:id="2203"/>
    <w:bookmarkStart w:name="z5172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2204"/>
    <w:bookmarkStart w:name="z5173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Түркістан облысы бойынша көліктік бақылау инспекциясы" республикалық мемлекеттiк мекемесi;</w:t>
      </w:r>
    </w:p>
    <w:bookmarkEnd w:id="2205"/>
    <w:bookmarkStart w:name="z5174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Туркестанской области" Комитета транспорта Министерства индустрии и инфраструктурного развития Республики Казахстан".</w:t>
      </w:r>
    </w:p>
    <w:bookmarkEnd w:id="2206"/>
    <w:bookmarkStart w:name="z5175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207"/>
    <w:bookmarkStart w:name="z5176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208"/>
    <w:bookmarkStart w:name="z5177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209"/>
    <w:bookmarkStart w:name="z5178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10"/>
    <w:bookmarkStart w:name="z5179" w:id="2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211"/>
    <w:bookmarkStart w:name="z5180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12"/>
    <w:bookmarkStart w:name="z5181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213"/>
    <w:bookmarkStart w:name="z5182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214"/>
    <w:bookmarkStart w:name="z5183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215"/>
    <w:bookmarkStart w:name="z5184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216"/>
    <w:bookmarkStart w:name="z5185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217"/>
    <w:bookmarkStart w:name="z5186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218"/>
    <w:bookmarkStart w:name="z5187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219"/>
    <w:bookmarkStart w:name="z5188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220"/>
    <w:bookmarkStart w:name="z5189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2221"/>
    <w:bookmarkStart w:name="z5190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222"/>
    <w:bookmarkStart w:name="z5191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223"/>
    <w:bookmarkStart w:name="z5192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224"/>
    <w:bookmarkStart w:name="z5193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225"/>
    <w:bookmarkStart w:name="z5194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226"/>
    <w:bookmarkStart w:name="z5195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227"/>
    <w:bookmarkStart w:name="z5196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228"/>
    <w:bookmarkStart w:name="z5197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229"/>
    <w:bookmarkStart w:name="z5198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230"/>
    <w:bookmarkStart w:name="z5199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231"/>
    <w:bookmarkStart w:name="z5200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232"/>
    <w:bookmarkStart w:name="z5201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233"/>
    <w:bookmarkStart w:name="z5202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234"/>
    <w:bookmarkStart w:name="z5203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235"/>
    <w:bookmarkStart w:name="z5204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2236"/>
    <w:bookmarkStart w:name="z5205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37"/>
    <w:bookmarkStart w:name="z5206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238"/>
    <w:bookmarkStart w:name="z5207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239"/>
    <w:bookmarkStart w:name="z5208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240"/>
    <w:bookmarkStart w:name="z5209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241"/>
    <w:bookmarkStart w:name="z5210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242"/>
    <w:bookmarkStart w:name="z5211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243"/>
    <w:bookmarkStart w:name="z5212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244"/>
    <w:bookmarkStart w:name="z5213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245"/>
    <w:bookmarkStart w:name="z5214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246"/>
    <w:bookmarkStart w:name="z5215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247"/>
    <w:bookmarkStart w:name="z5216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248"/>
    <w:bookmarkStart w:name="z5217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249"/>
    <w:bookmarkStart w:name="z5218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250"/>
    <w:bookmarkStart w:name="z5219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251"/>
    <w:bookmarkStart w:name="z5220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252"/>
    <w:bookmarkStart w:name="z5221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2253"/>
    <w:bookmarkStart w:name="z5222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254"/>
    <w:bookmarkStart w:name="z5223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255"/>
    <w:bookmarkStart w:name="z5224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256"/>
    <w:bookmarkStart w:name="z5225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257"/>
    <w:bookmarkStart w:name="z5226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258"/>
    <w:bookmarkStart w:name="z5227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2259"/>
    <w:bookmarkStart w:name="z5228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2260"/>
    <w:bookmarkStart w:name="z5229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261"/>
    <w:bookmarkStart w:name="z5230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2262"/>
    <w:bookmarkStart w:name="z5231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263"/>
    <w:bookmarkStart w:name="z5232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264"/>
    <w:bookmarkStart w:name="z5233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2265"/>
    <w:bookmarkStart w:name="z5234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2266"/>
    <w:bookmarkStart w:name="z5235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267"/>
    <w:bookmarkStart w:name="z5236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268"/>
    <w:bookmarkStart w:name="z5237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269"/>
    <w:bookmarkStart w:name="z5238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270"/>
    <w:bookmarkStart w:name="z5239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271"/>
    <w:bookmarkStart w:name="z5240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272"/>
    <w:bookmarkStart w:name="z5241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273"/>
    <w:bookmarkStart w:name="z5242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274"/>
    <w:bookmarkStart w:name="z5243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275"/>
    <w:bookmarkStart w:name="z5244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276"/>
    <w:bookmarkStart w:name="z5245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277"/>
    <w:bookmarkStart w:name="z5246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278"/>
    <w:bookmarkStart w:name="z5247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279"/>
    <w:bookmarkStart w:name="z5248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280"/>
    <w:bookmarkStart w:name="z5249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281"/>
    <w:bookmarkStart w:name="z5250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282"/>
    <w:bookmarkStart w:name="z5251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283"/>
    <w:bookmarkStart w:name="z5252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284"/>
    <w:bookmarkStart w:name="z5253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2285"/>
    <w:bookmarkStart w:name="z5254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реестра операторов технического осмотра;</w:t>
      </w:r>
    </w:p>
    <w:bookmarkEnd w:id="2286"/>
    <w:bookmarkStart w:name="z5255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287"/>
    <w:bookmarkStart w:name="z5256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2288"/>
    <w:bookmarkStart w:name="z5257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89"/>
    <w:bookmarkStart w:name="z5258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выдача сертификата безопасности;</w:t>
      </w:r>
    </w:p>
    <w:bookmarkEnd w:id="2290"/>
    <w:bookmarkStart w:name="z5259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291"/>
    <w:bookmarkStart w:name="z5260" w:id="2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292"/>
    <w:bookmarkStart w:name="z5261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293"/>
    <w:bookmarkStart w:name="z5262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294"/>
    <w:bookmarkStart w:name="z5263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295"/>
    <w:bookmarkStart w:name="z5264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296"/>
    <w:bookmarkStart w:name="z5265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297"/>
    <w:bookmarkStart w:name="z5266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298"/>
    <w:bookmarkStart w:name="z5267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299"/>
    <w:bookmarkStart w:name="z5268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300"/>
    <w:bookmarkStart w:name="z5269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301"/>
    <w:bookmarkStart w:name="z5270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302"/>
    <w:bookmarkStart w:name="z5271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303"/>
    <w:bookmarkStart w:name="z5272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304"/>
    <w:bookmarkStart w:name="z5273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305"/>
    <w:bookmarkStart w:name="z5274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306"/>
    <w:bookmarkStart w:name="z5275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307"/>
    <w:bookmarkStart w:name="z5276" w:id="2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308"/>
    <w:bookmarkStart w:name="z5277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309"/>
    <w:bookmarkStart w:name="z5278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310"/>
    <w:bookmarkStart w:name="z5279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11"/>
    <w:bookmarkStart w:name="z5280" w:id="2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312"/>
    <w:bookmarkStart w:name="z5281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234" w:id="2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городу Шымкент Комитета транспорта Министерства индустрии и инфраструктурного развития Республики Казахстан"</w:t>
      </w:r>
    </w:p>
    <w:bookmarkEnd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283" w:id="2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15"/>
    <w:bookmarkStart w:name="z5284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городу Шымкент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316"/>
    <w:bookmarkStart w:name="z5285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17"/>
    <w:bookmarkStart w:name="z5286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18"/>
    <w:bookmarkStart w:name="z5287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319"/>
    <w:bookmarkStart w:name="z5288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320"/>
    <w:bookmarkStart w:name="z5289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321"/>
    <w:bookmarkStart w:name="z5290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322"/>
    <w:bookmarkStart w:name="z5291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160019, город Шымкент, Аль-Фарабийский район, улица А. Молдагулова, здание 4Б;</w:t>
      </w:r>
    </w:p>
    <w:bookmarkEnd w:id="2323"/>
    <w:bookmarkStart w:name="z5292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2324"/>
    <w:bookmarkStart w:name="z5293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Шымкент қаласы бойынша көліктік бақылау инспекциясы" республикалық мемлекеттiк мекемесi;</w:t>
      </w:r>
    </w:p>
    <w:bookmarkEnd w:id="2325"/>
    <w:bookmarkStart w:name="z5294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городу Шымкент" Комитета транспорта Министерства индустрии и инфраструктурного развития Республики Казахстан".</w:t>
      </w:r>
    </w:p>
    <w:bookmarkEnd w:id="2326"/>
    <w:bookmarkStart w:name="z5295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327"/>
    <w:bookmarkStart w:name="z5296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328"/>
    <w:bookmarkStart w:name="z5297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329"/>
    <w:bookmarkStart w:name="z5298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30"/>
    <w:bookmarkStart w:name="z5299" w:id="2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331"/>
    <w:bookmarkStart w:name="z5300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32"/>
    <w:bookmarkStart w:name="z5301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333"/>
    <w:bookmarkStart w:name="z5302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334"/>
    <w:bookmarkStart w:name="z5303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335"/>
    <w:bookmarkStart w:name="z5304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336"/>
    <w:bookmarkStart w:name="z5305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337"/>
    <w:bookmarkStart w:name="z5306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338"/>
    <w:bookmarkStart w:name="z5307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339"/>
    <w:bookmarkStart w:name="z5308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340"/>
    <w:bookmarkStart w:name="z5309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2341"/>
    <w:bookmarkStart w:name="z5310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342"/>
    <w:bookmarkStart w:name="z5311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343"/>
    <w:bookmarkStart w:name="z5312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344"/>
    <w:bookmarkStart w:name="z5313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345"/>
    <w:bookmarkStart w:name="z5314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346"/>
    <w:bookmarkStart w:name="z5315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347"/>
    <w:bookmarkStart w:name="z5316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348"/>
    <w:bookmarkStart w:name="z5317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349"/>
    <w:bookmarkStart w:name="z5318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350"/>
    <w:bookmarkStart w:name="z5319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351"/>
    <w:bookmarkStart w:name="z5320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352"/>
    <w:bookmarkStart w:name="z5321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353"/>
    <w:bookmarkStart w:name="z5322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354"/>
    <w:bookmarkStart w:name="z5323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355"/>
    <w:bookmarkStart w:name="z5324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2356"/>
    <w:bookmarkStart w:name="z5325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57"/>
    <w:bookmarkStart w:name="z5326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358"/>
    <w:bookmarkStart w:name="z5327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359"/>
    <w:bookmarkStart w:name="z5328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360"/>
    <w:bookmarkStart w:name="z5329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361"/>
    <w:bookmarkStart w:name="z5330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362"/>
    <w:bookmarkStart w:name="z5331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363"/>
    <w:bookmarkStart w:name="z5332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364"/>
    <w:bookmarkStart w:name="z5333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365"/>
    <w:bookmarkStart w:name="z5334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366"/>
    <w:bookmarkStart w:name="z5335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367"/>
    <w:bookmarkStart w:name="z5336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368"/>
    <w:bookmarkStart w:name="z5337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369"/>
    <w:bookmarkStart w:name="z5338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370"/>
    <w:bookmarkStart w:name="z5339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371"/>
    <w:bookmarkStart w:name="z5340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372"/>
    <w:bookmarkStart w:name="z5341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2373"/>
    <w:bookmarkStart w:name="z5342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374"/>
    <w:bookmarkStart w:name="z5343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375"/>
    <w:bookmarkStart w:name="z5344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376"/>
    <w:bookmarkStart w:name="z5345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377"/>
    <w:bookmarkStart w:name="z5346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378"/>
    <w:bookmarkStart w:name="z5347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2379"/>
    <w:bookmarkStart w:name="z5348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2380"/>
    <w:bookmarkStart w:name="z5349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381"/>
    <w:bookmarkStart w:name="z5350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2382"/>
    <w:bookmarkStart w:name="z5351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383"/>
    <w:bookmarkStart w:name="z5352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384"/>
    <w:bookmarkStart w:name="z5353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2385"/>
    <w:bookmarkStart w:name="z5354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2386"/>
    <w:bookmarkStart w:name="z5355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387"/>
    <w:bookmarkStart w:name="z5356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388"/>
    <w:bookmarkStart w:name="z5357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389"/>
    <w:bookmarkStart w:name="z5358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390"/>
    <w:bookmarkStart w:name="z5359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391"/>
    <w:bookmarkStart w:name="z5360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392"/>
    <w:bookmarkStart w:name="z5361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393"/>
    <w:bookmarkStart w:name="z5362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394"/>
    <w:bookmarkStart w:name="z5363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395"/>
    <w:bookmarkStart w:name="z5364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396"/>
    <w:bookmarkStart w:name="z5365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397"/>
    <w:bookmarkStart w:name="z5366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398"/>
    <w:bookmarkStart w:name="z5367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399"/>
    <w:bookmarkStart w:name="z5368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400"/>
    <w:bookmarkStart w:name="z5369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401"/>
    <w:bookmarkStart w:name="z5370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402"/>
    <w:bookmarkStart w:name="z5371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403"/>
    <w:bookmarkStart w:name="z5372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404"/>
    <w:bookmarkStart w:name="z5373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2405"/>
    <w:bookmarkStart w:name="z5374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реестра операторов технического осмотра;</w:t>
      </w:r>
    </w:p>
    <w:bookmarkEnd w:id="2406"/>
    <w:bookmarkStart w:name="z5375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407"/>
    <w:bookmarkStart w:name="z5376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2408"/>
    <w:bookmarkStart w:name="z5377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409"/>
    <w:bookmarkStart w:name="z5378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выдача сертификата безопасности;</w:t>
      </w:r>
    </w:p>
    <w:bookmarkEnd w:id="2410"/>
    <w:bookmarkStart w:name="z5379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411"/>
    <w:bookmarkStart w:name="z5380" w:id="2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412"/>
    <w:bookmarkStart w:name="z5381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413"/>
    <w:bookmarkStart w:name="z5382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414"/>
    <w:bookmarkStart w:name="z5383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415"/>
    <w:bookmarkStart w:name="z5384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416"/>
    <w:bookmarkStart w:name="z5385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417"/>
    <w:bookmarkStart w:name="z5386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418"/>
    <w:bookmarkStart w:name="z5387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419"/>
    <w:bookmarkStart w:name="z5388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420"/>
    <w:bookmarkStart w:name="z5389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421"/>
    <w:bookmarkStart w:name="z5390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422"/>
    <w:bookmarkStart w:name="z5391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423"/>
    <w:bookmarkStart w:name="z5392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424"/>
    <w:bookmarkStart w:name="z5393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425"/>
    <w:bookmarkStart w:name="z5394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426"/>
    <w:bookmarkStart w:name="z5395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427"/>
    <w:bookmarkStart w:name="z5396" w:id="2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428"/>
    <w:bookmarkStart w:name="z5397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429"/>
    <w:bookmarkStart w:name="z5398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430"/>
    <w:bookmarkStart w:name="z5399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31"/>
    <w:bookmarkStart w:name="z5400" w:id="2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432"/>
    <w:bookmarkStart w:name="z5401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4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659" w:id="2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области Абай" Комитета транспорта Министерства индустрии и инфраструктурного развития Республики Казахстан"</w:t>
      </w:r>
    </w:p>
    <w:bookmarkEnd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18-1 в соответствии с приказом и.о. Министра индустрии и инфраструктурного развития РК от 22.07.2022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403" w:id="2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35"/>
    <w:bookmarkStart w:name="z5404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транспортного контроля по области Абай" Комитета транспорта Министерства индустрии и инфраструктурного развития Республики Казахстан"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436"/>
    <w:bookmarkStart w:name="z5405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37"/>
    <w:bookmarkStart w:name="z5406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438"/>
    <w:bookmarkStart w:name="z5407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439"/>
    <w:bookmarkStart w:name="z5408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440"/>
    <w:bookmarkStart w:name="z5409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441"/>
    <w:bookmarkStart w:name="z5410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442"/>
    <w:bookmarkStart w:name="z5411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100100, область Абай, город Семей, улица Мангилик ел, 10.</w:t>
      </w:r>
    </w:p>
    <w:bookmarkEnd w:id="2443"/>
    <w:bookmarkStart w:name="z5412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2444"/>
    <w:bookmarkStart w:name="z5413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"Абай облысы бойынша көліктік бақылау инспекциясы" республикалық мемлекеттiк мекемесi;</w:t>
      </w:r>
    </w:p>
    <w:bookmarkEnd w:id="2445"/>
    <w:bookmarkStart w:name="z5414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области Абай" Комитета транспорта Министерства индустрии и инфраструктурного развития Республики Казахстан".</w:t>
      </w:r>
    </w:p>
    <w:bookmarkEnd w:id="2446"/>
    <w:bookmarkStart w:name="z5415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447"/>
    <w:bookmarkStart w:name="z5416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448"/>
    <w:bookmarkStart w:name="z5417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449"/>
    <w:bookmarkStart w:name="z5418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50"/>
    <w:bookmarkStart w:name="z5419" w:id="2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451"/>
    <w:bookmarkStart w:name="z5420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52"/>
    <w:bookmarkStart w:name="z5421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453"/>
    <w:bookmarkStart w:name="z5422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454"/>
    <w:bookmarkStart w:name="z5423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455"/>
    <w:bookmarkStart w:name="z5424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56"/>
    <w:bookmarkStart w:name="z5425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457"/>
    <w:bookmarkStart w:name="z5426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458"/>
    <w:bookmarkStart w:name="z5427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459"/>
    <w:bookmarkStart w:name="z5428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460"/>
    <w:bookmarkStart w:name="z5429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2461"/>
    <w:bookmarkStart w:name="z5430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462"/>
    <w:bookmarkStart w:name="z5431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463"/>
    <w:bookmarkStart w:name="z5432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464"/>
    <w:bookmarkStart w:name="z5433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465"/>
    <w:bookmarkStart w:name="z5434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466"/>
    <w:bookmarkStart w:name="z5435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467"/>
    <w:bookmarkStart w:name="z5436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468"/>
    <w:bookmarkStart w:name="z5437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469"/>
    <w:bookmarkStart w:name="z5438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470"/>
    <w:bookmarkStart w:name="z5439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471"/>
    <w:bookmarkStart w:name="z5440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472"/>
    <w:bookmarkStart w:name="z5441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473"/>
    <w:bookmarkStart w:name="z5442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474"/>
    <w:bookmarkStart w:name="z5443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475"/>
    <w:bookmarkStart w:name="z5444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2476"/>
    <w:bookmarkStart w:name="z5445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77"/>
    <w:bookmarkStart w:name="z5446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478"/>
    <w:bookmarkStart w:name="z5447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479"/>
    <w:bookmarkStart w:name="z5448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480"/>
    <w:bookmarkStart w:name="z5449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481"/>
    <w:bookmarkStart w:name="z5450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482"/>
    <w:bookmarkStart w:name="z5451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483"/>
    <w:bookmarkStart w:name="z5452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484"/>
    <w:bookmarkStart w:name="z5453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485"/>
    <w:bookmarkStart w:name="z5454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486"/>
    <w:bookmarkStart w:name="z5455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487"/>
    <w:bookmarkStart w:name="z5456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488"/>
    <w:bookmarkStart w:name="z5457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489"/>
    <w:bookmarkStart w:name="z5458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490"/>
    <w:bookmarkStart w:name="z5459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491"/>
    <w:bookmarkStart w:name="z5460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492"/>
    <w:bookmarkStart w:name="z5461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2493"/>
    <w:bookmarkStart w:name="z5462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494"/>
    <w:bookmarkStart w:name="z5463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495"/>
    <w:bookmarkStart w:name="z5464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496"/>
    <w:bookmarkStart w:name="z5465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497"/>
    <w:bookmarkStart w:name="z5466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498"/>
    <w:bookmarkStart w:name="z5467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2499"/>
    <w:bookmarkStart w:name="z5468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2500"/>
    <w:bookmarkStart w:name="z5469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501"/>
    <w:bookmarkStart w:name="z5470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2502"/>
    <w:bookmarkStart w:name="z5471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503"/>
    <w:bookmarkStart w:name="z5472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504"/>
    <w:bookmarkStart w:name="z5473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2505"/>
    <w:bookmarkStart w:name="z5474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506"/>
    <w:bookmarkStart w:name="z5475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507"/>
    <w:bookmarkStart w:name="z5476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508"/>
    <w:bookmarkStart w:name="z5477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509"/>
    <w:bookmarkStart w:name="z5478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510"/>
    <w:bookmarkStart w:name="z5479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511"/>
    <w:bookmarkStart w:name="z5480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512"/>
    <w:bookmarkStart w:name="z5481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513"/>
    <w:bookmarkStart w:name="z5482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514"/>
    <w:bookmarkStart w:name="z5483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объектов,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515"/>
    <w:bookmarkStart w:name="z5484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516"/>
    <w:bookmarkStart w:name="z5485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517"/>
    <w:bookmarkStart w:name="z5486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518"/>
    <w:bookmarkStart w:name="z5487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519"/>
    <w:bookmarkStart w:name="z5488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520"/>
    <w:bookmarkStart w:name="z5489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2521"/>
    <w:bookmarkStart w:name="z5490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операторов технического осмотра;</w:t>
      </w:r>
    </w:p>
    <w:bookmarkEnd w:id="2522"/>
    <w:bookmarkStart w:name="z5491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523"/>
    <w:bookmarkStart w:name="z5492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2524"/>
    <w:bookmarkStart w:name="z5493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25"/>
    <w:bookmarkStart w:name="z5494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45-1) выдача сертификата безопасности;</w:t>
      </w:r>
    </w:p>
    <w:bookmarkEnd w:id="2526"/>
    <w:bookmarkStart w:name="z5495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527"/>
    <w:bookmarkStart w:name="z5496" w:id="2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528"/>
    <w:bookmarkStart w:name="z5497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529"/>
    <w:bookmarkStart w:name="z5498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530"/>
    <w:bookmarkStart w:name="z5499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531"/>
    <w:bookmarkStart w:name="z5500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532"/>
    <w:bookmarkStart w:name="z5501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533"/>
    <w:bookmarkStart w:name="z5502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534"/>
    <w:bookmarkStart w:name="z5503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535"/>
    <w:bookmarkStart w:name="z5504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536"/>
    <w:bookmarkStart w:name="z5505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537"/>
    <w:bookmarkStart w:name="z5506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538"/>
    <w:bookmarkStart w:name="z5507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539"/>
    <w:bookmarkStart w:name="z5508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540"/>
    <w:bookmarkStart w:name="z5509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541"/>
    <w:bookmarkStart w:name="z5510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542"/>
    <w:bookmarkStart w:name="z5511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543"/>
    <w:bookmarkStart w:name="z5512" w:id="2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544"/>
    <w:bookmarkStart w:name="z5513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545"/>
    <w:bookmarkStart w:name="z5514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546"/>
    <w:bookmarkStart w:name="z5515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47"/>
    <w:bookmarkStart w:name="z5516" w:id="2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548"/>
    <w:bookmarkStart w:name="z5517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5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776" w:id="2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области Жетісу Комитета транспорта Министерства индустрии и инфраструктурного развития Республики Казахстан"</w:t>
      </w:r>
    </w:p>
    <w:bookmarkEnd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18-2 в соответствии с приказом и.о. Министра индустрии и инфраструктурного развития РК от 22.07.2022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519" w:id="2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51"/>
    <w:bookmarkStart w:name="z5520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транспортного контроля по области Жетісу Комитета транспорта Министерства индустрии и инфраструктурного развития Республики Казахстан"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552"/>
    <w:bookmarkStart w:name="z5521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53"/>
    <w:bookmarkStart w:name="z5522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554"/>
    <w:bookmarkStart w:name="z5523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555"/>
    <w:bookmarkStart w:name="z5524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556"/>
    <w:bookmarkStart w:name="z5525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557"/>
    <w:bookmarkStart w:name="z5526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558"/>
    <w:bookmarkStart w:name="z5527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040000, область Жетісу, город Талдыкорган, улица Шевченко, 131.</w:t>
      </w:r>
    </w:p>
    <w:bookmarkEnd w:id="2559"/>
    <w:bookmarkStart w:name="z5528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2560"/>
    <w:bookmarkStart w:name="z5529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"Жетісу облысы бойынша көліктік бақылау инспекциясы" республикалық мемлекеттiк мекемесi;</w:t>
      </w:r>
    </w:p>
    <w:bookmarkEnd w:id="2561"/>
    <w:bookmarkStart w:name="z5530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области Жетісу Комитета транспорта Министерства индустрии и инфраструктурного развития Республики Казахстан".</w:t>
      </w:r>
    </w:p>
    <w:bookmarkEnd w:id="2562"/>
    <w:bookmarkStart w:name="z5531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563"/>
    <w:bookmarkStart w:name="z5532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564"/>
    <w:bookmarkStart w:name="z5533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565"/>
    <w:bookmarkStart w:name="z5534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66"/>
    <w:bookmarkStart w:name="z5535" w:id="2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567"/>
    <w:bookmarkStart w:name="z5536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68"/>
    <w:bookmarkStart w:name="z5537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569"/>
    <w:bookmarkStart w:name="z5538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570"/>
    <w:bookmarkStart w:name="z5539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571"/>
    <w:bookmarkStart w:name="z5540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72"/>
    <w:bookmarkStart w:name="z5541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573"/>
    <w:bookmarkStart w:name="z5542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574"/>
    <w:bookmarkStart w:name="z5543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575"/>
    <w:bookmarkStart w:name="z5544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576"/>
    <w:bookmarkStart w:name="z5545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2577"/>
    <w:bookmarkStart w:name="z5546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578"/>
    <w:bookmarkStart w:name="z5547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579"/>
    <w:bookmarkStart w:name="z5548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580"/>
    <w:bookmarkStart w:name="z5549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581"/>
    <w:bookmarkStart w:name="z5550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582"/>
    <w:bookmarkStart w:name="z5551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583"/>
    <w:bookmarkStart w:name="z5552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584"/>
    <w:bookmarkStart w:name="z5553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585"/>
    <w:bookmarkStart w:name="z5554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586"/>
    <w:bookmarkStart w:name="z5555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587"/>
    <w:bookmarkStart w:name="z5556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588"/>
    <w:bookmarkStart w:name="z5557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589"/>
    <w:bookmarkStart w:name="z5558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590"/>
    <w:bookmarkStart w:name="z5559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591"/>
    <w:bookmarkStart w:name="z5560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592"/>
    <w:bookmarkStart w:name="z5561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593"/>
    <w:bookmarkStart w:name="z5562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594"/>
    <w:bookmarkStart w:name="z5563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595"/>
    <w:bookmarkStart w:name="z5564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596"/>
    <w:bookmarkStart w:name="z5565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597"/>
    <w:bookmarkStart w:name="z5566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598"/>
    <w:bookmarkStart w:name="z5567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599"/>
    <w:bookmarkStart w:name="z5568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600"/>
    <w:bookmarkStart w:name="z5569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2601"/>
    <w:bookmarkStart w:name="z5570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602"/>
    <w:bookmarkStart w:name="z5571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603"/>
    <w:bookmarkStart w:name="z5572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604"/>
    <w:bookmarkStart w:name="z5573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605"/>
    <w:bookmarkStart w:name="z5574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606"/>
    <w:bookmarkStart w:name="z5575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2607"/>
    <w:bookmarkStart w:name="z5576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2608"/>
    <w:bookmarkStart w:name="z5577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609"/>
    <w:bookmarkStart w:name="z5578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2610"/>
    <w:bookmarkStart w:name="z5579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611"/>
    <w:bookmarkStart w:name="z5580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612"/>
    <w:bookmarkStart w:name="z5581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2613"/>
    <w:bookmarkStart w:name="z5582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614"/>
    <w:bookmarkStart w:name="z5583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615"/>
    <w:bookmarkStart w:name="z5584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616"/>
    <w:bookmarkStart w:name="z5585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617"/>
    <w:bookmarkStart w:name="z5586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618"/>
    <w:bookmarkStart w:name="z5587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619"/>
    <w:bookmarkStart w:name="z5588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620"/>
    <w:bookmarkStart w:name="z5589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621"/>
    <w:bookmarkStart w:name="z5590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622"/>
    <w:bookmarkStart w:name="z5591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объектов,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623"/>
    <w:bookmarkStart w:name="z5592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624"/>
    <w:bookmarkStart w:name="z5593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625"/>
    <w:bookmarkStart w:name="z5594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626"/>
    <w:bookmarkStart w:name="z5595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627"/>
    <w:bookmarkStart w:name="z5596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628"/>
    <w:bookmarkStart w:name="z5597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2629"/>
    <w:bookmarkStart w:name="z5598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операторов технического осмотра;</w:t>
      </w:r>
    </w:p>
    <w:bookmarkEnd w:id="2630"/>
    <w:bookmarkStart w:name="z5599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631"/>
    <w:bookmarkStart w:name="z5600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2632"/>
    <w:bookmarkStart w:name="z5601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33"/>
    <w:bookmarkStart w:name="z5602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45-1) выдача сертификата безопасности;</w:t>
      </w:r>
    </w:p>
    <w:bookmarkEnd w:id="2634"/>
    <w:bookmarkStart w:name="z5603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635"/>
    <w:bookmarkStart w:name="z5604" w:id="2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636"/>
    <w:bookmarkStart w:name="z5605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637"/>
    <w:bookmarkStart w:name="z5606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638"/>
    <w:bookmarkStart w:name="z5607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639"/>
    <w:bookmarkStart w:name="z5608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640"/>
    <w:bookmarkStart w:name="z5609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641"/>
    <w:bookmarkStart w:name="z5610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642"/>
    <w:bookmarkStart w:name="z5611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643"/>
    <w:bookmarkStart w:name="z5612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644"/>
    <w:bookmarkStart w:name="z5613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645"/>
    <w:bookmarkStart w:name="z5614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646"/>
    <w:bookmarkStart w:name="z5615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647"/>
    <w:bookmarkStart w:name="z5616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648"/>
    <w:bookmarkStart w:name="z5617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649"/>
    <w:bookmarkStart w:name="z5618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650"/>
    <w:bookmarkStart w:name="z5619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651"/>
    <w:bookmarkStart w:name="z5620" w:id="2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652"/>
    <w:bookmarkStart w:name="z5621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653"/>
    <w:bookmarkStart w:name="z5622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654"/>
    <w:bookmarkStart w:name="z5623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55"/>
    <w:bookmarkStart w:name="z5624" w:id="2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656"/>
    <w:bookmarkStart w:name="z5625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6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885" w:id="2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области Ұлытау" Комитета транспорта Министерства индустрии и инфраструктурного развития Республики Казахстан"</w:t>
      </w:r>
    </w:p>
    <w:bookmarkEnd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18-3 в соответствии с приказом и.о. Министра индустрии и инфраструктурного развития РК от 22.07.2022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627" w:id="2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59"/>
    <w:bookmarkStart w:name="z5628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транспортного контроля по области Ұлытау" Комитета транспорта Министерства индустрии и инфраструктурного развития Республики Казахстан"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660"/>
    <w:bookmarkStart w:name="z5629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61"/>
    <w:bookmarkStart w:name="z5630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662"/>
    <w:bookmarkStart w:name="z5631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663"/>
    <w:bookmarkStart w:name="z5632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664"/>
    <w:bookmarkStart w:name="z5633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665"/>
    <w:bookmarkStart w:name="z5634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666"/>
    <w:bookmarkStart w:name="z5635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101500, область Ұлытау, город Жезказган, бульвар Ғарышкерлер, 15.</w:t>
      </w:r>
    </w:p>
    <w:bookmarkEnd w:id="2667"/>
    <w:bookmarkStart w:name="z5636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2668"/>
    <w:bookmarkStart w:name="z5637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"Ұлытау облысы бойынша көліктік бақылау инспекциясы" республикалық мемлекеттiк мекемесi;</w:t>
      </w:r>
    </w:p>
    <w:bookmarkEnd w:id="2669"/>
    <w:bookmarkStart w:name="z5638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области Ұлытау" Комитета транспорта Министерства индустрии и инфраструктурного развития Республики Казахстан".</w:t>
      </w:r>
    </w:p>
    <w:bookmarkEnd w:id="2670"/>
    <w:bookmarkStart w:name="z5639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671"/>
    <w:bookmarkStart w:name="z5640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672"/>
    <w:bookmarkStart w:name="z5641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673"/>
    <w:bookmarkStart w:name="z5642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74"/>
    <w:bookmarkStart w:name="z5643" w:id="2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675"/>
    <w:bookmarkStart w:name="z5644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76"/>
    <w:bookmarkStart w:name="z5645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677"/>
    <w:bookmarkStart w:name="z5646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678"/>
    <w:bookmarkStart w:name="z5647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679"/>
    <w:bookmarkStart w:name="z5648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80"/>
    <w:bookmarkStart w:name="z5649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681"/>
    <w:bookmarkStart w:name="z5650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682"/>
    <w:bookmarkStart w:name="z5651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683"/>
    <w:bookmarkStart w:name="z5652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684"/>
    <w:bookmarkStart w:name="z5653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2685"/>
    <w:bookmarkStart w:name="z5654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686"/>
    <w:bookmarkStart w:name="z5655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687"/>
    <w:bookmarkStart w:name="z5656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688"/>
    <w:bookmarkStart w:name="z5657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689"/>
    <w:bookmarkStart w:name="z5658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690"/>
    <w:bookmarkStart w:name="z5659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691"/>
    <w:bookmarkStart w:name="z5660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692"/>
    <w:bookmarkStart w:name="z5661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693"/>
    <w:bookmarkStart w:name="z5662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694"/>
    <w:bookmarkStart w:name="z5663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695"/>
    <w:bookmarkStart w:name="z5664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696"/>
    <w:bookmarkStart w:name="z5665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697"/>
    <w:bookmarkStart w:name="z5666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698"/>
    <w:bookmarkStart w:name="z5667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699"/>
    <w:bookmarkStart w:name="z5668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2700"/>
    <w:bookmarkStart w:name="z5669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01"/>
    <w:bookmarkStart w:name="z5670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702"/>
    <w:bookmarkStart w:name="z5671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703"/>
    <w:bookmarkStart w:name="z5672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704"/>
    <w:bookmarkStart w:name="z5673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705"/>
    <w:bookmarkStart w:name="z5674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706"/>
    <w:bookmarkStart w:name="z5675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707"/>
    <w:bookmarkStart w:name="z5676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708"/>
    <w:bookmarkStart w:name="z5677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709"/>
    <w:bookmarkStart w:name="z5678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710"/>
    <w:bookmarkStart w:name="z5679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711"/>
    <w:bookmarkStart w:name="z5680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712"/>
    <w:bookmarkStart w:name="z5681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713"/>
    <w:bookmarkStart w:name="z5682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714"/>
    <w:bookmarkStart w:name="z5683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715"/>
    <w:bookmarkStart w:name="z5684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716"/>
    <w:bookmarkStart w:name="z5685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2717"/>
    <w:bookmarkStart w:name="z5686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718"/>
    <w:bookmarkStart w:name="z5687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719"/>
    <w:bookmarkStart w:name="z5688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720"/>
    <w:bookmarkStart w:name="z5689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721"/>
    <w:bookmarkStart w:name="z5690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722"/>
    <w:bookmarkStart w:name="z5691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2723"/>
    <w:bookmarkStart w:name="z5692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2724"/>
    <w:bookmarkStart w:name="z5693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725"/>
    <w:bookmarkStart w:name="z5694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2726"/>
    <w:bookmarkStart w:name="z5695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727"/>
    <w:bookmarkStart w:name="z5696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728"/>
    <w:bookmarkStart w:name="z5697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2729"/>
    <w:bookmarkStart w:name="z5698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730"/>
    <w:bookmarkStart w:name="z5699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731"/>
    <w:bookmarkStart w:name="z5700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732"/>
    <w:bookmarkStart w:name="z5701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733"/>
    <w:bookmarkStart w:name="z5702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734"/>
    <w:bookmarkStart w:name="z5703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735"/>
    <w:bookmarkStart w:name="z5704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736"/>
    <w:bookmarkStart w:name="z5705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737"/>
    <w:bookmarkStart w:name="z5706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738"/>
    <w:bookmarkStart w:name="z5707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объектов,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739"/>
    <w:bookmarkStart w:name="z5708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740"/>
    <w:bookmarkStart w:name="z5709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741"/>
    <w:bookmarkStart w:name="z5710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742"/>
    <w:bookmarkStart w:name="z5711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743"/>
    <w:bookmarkStart w:name="z5712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744"/>
    <w:bookmarkStart w:name="z5713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2745"/>
    <w:bookmarkStart w:name="z5714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операторов технического осмотра;</w:t>
      </w:r>
    </w:p>
    <w:bookmarkEnd w:id="2746"/>
    <w:bookmarkStart w:name="z5715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747"/>
    <w:bookmarkStart w:name="z5716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2748"/>
    <w:bookmarkStart w:name="z5717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749"/>
    <w:bookmarkStart w:name="z5718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45-1) выдача сертификата безопасности;</w:t>
      </w:r>
    </w:p>
    <w:bookmarkEnd w:id="2750"/>
    <w:bookmarkStart w:name="z5719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751"/>
    <w:bookmarkStart w:name="z5720" w:id="2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752"/>
    <w:bookmarkStart w:name="z5721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753"/>
    <w:bookmarkStart w:name="z5722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754"/>
    <w:bookmarkStart w:name="z5723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755"/>
    <w:bookmarkStart w:name="z5724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756"/>
    <w:bookmarkStart w:name="z5725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757"/>
    <w:bookmarkStart w:name="z5726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758"/>
    <w:bookmarkStart w:name="z5727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759"/>
    <w:bookmarkStart w:name="z5728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760"/>
    <w:bookmarkStart w:name="z5729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761"/>
    <w:bookmarkStart w:name="z5730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762"/>
    <w:bookmarkStart w:name="z5731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763"/>
    <w:bookmarkStart w:name="z5732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764"/>
    <w:bookmarkStart w:name="z5733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765"/>
    <w:bookmarkStart w:name="z5734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766"/>
    <w:bookmarkStart w:name="z5735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767"/>
    <w:bookmarkStart w:name="z5736" w:id="2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768"/>
    <w:bookmarkStart w:name="z5737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769"/>
    <w:bookmarkStart w:name="z5738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770"/>
    <w:bookmarkStart w:name="z5739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71"/>
    <w:bookmarkStart w:name="z5740" w:id="2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772"/>
    <w:bookmarkStart w:name="z5741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7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361" w:id="2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"Морская администрация портов Республики Казахстан" Комитета транспорта Министерства индустрии и инфраструктурного развития Республики Казахстан</w:t>
      </w:r>
    </w:p>
    <w:bookmarkEnd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индустрии и инфраструктурного развития РК от 11.10.2022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743" w:id="2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75"/>
    <w:bookmarkStart w:name="z5744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Морская администрация портов Республики Казахстан Комитета транспорта Министерства индустрии и инфраструктурного развития Республики Казахстан (далее – МАП) является территориальным подразделением Комитета транспорта Министерства индустрии и инфраструктурного развития Республики Казахстан (далее – Комитет), осуществляющим контрольно-надзорные и реализационные функции в области эксплуатации морских судов на акватории морских портов.</w:t>
      </w:r>
    </w:p>
    <w:bookmarkEnd w:id="2776"/>
    <w:bookmarkStart w:name="z5745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МАП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Казахстан, Комитета и иными нормативными правовыми актами, а также настоящим Положением.</w:t>
      </w:r>
    </w:p>
    <w:bookmarkEnd w:id="2777"/>
    <w:bookmarkStart w:name="z5746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МАП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778"/>
    <w:bookmarkStart w:name="z5747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МАП вступает в гражданско-правовые отношения от своего имени.</w:t>
      </w:r>
    </w:p>
    <w:bookmarkEnd w:id="2779"/>
    <w:bookmarkStart w:name="z5748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МАП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780"/>
    <w:bookmarkStart w:name="z5749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МАП по вопросам соей компетенции в установленном законодательством порядке принимает решения, оформляемые приказами капитана МАП и другими актами, предусмотренными законодательством Республики Казахстан.</w:t>
      </w:r>
    </w:p>
    <w:bookmarkEnd w:id="2781"/>
    <w:bookmarkStart w:name="z5750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утверждаются в соответствии с законодательством Республики Казахстан.</w:t>
      </w:r>
    </w:p>
    <w:bookmarkEnd w:id="2782"/>
    <w:bookmarkStart w:name="z5751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МАП: Республика Казахстан, 130000, Мангыстауская область, город Актау, 1 микрорайон, 1 здание.</w:t>
      </w:r>
    </w:p>
    <w:bookmarkEnd w:id="2783"/>
    <w:bookmarkStart w:name="z5752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МАП:</w:t>
      </w:r>
    </w:p>
    <w:bookmarkEnd w:id="2784"/>
    <w:bookmarkStart w:name="z5753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"Қазақстан Республикасы порттарының теңіз әкімшілігі" республикалық мемлекеттік мекемесі;</w:t>
      </w:r>
    </w:p>
    <w:bookmarkEnd w:id="2785"/>
    <w:bookmarkStart w:name="z5754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"Морская администрация портов Республики Казахстан" Комитета транспорта Министерства индустрии и инфраструктурного развития Республики Казахстан".</w:t>
      </w:r>
    </w:p>
    <w:bookmarkEnd w:id="2786"/>
    <w:bookmarkStart w:name="z5755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МАП.</w:t>
      </w:r>
    </w:p>
    <w:bookmarkEnd w:id="2787"/>
    <w:bookmarkStart w:name="z5756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МАП осуществляется из республиканского бюджета.</w:t>
      </w:r>
    </w:p>
    <w:bookmarkEnd w:id="2788"/>
    <w:bookmarkStart w:name="z5757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МАП запрещается вступать в договорные отношения с субъектами предпринимательства на предмет выполнения обязанностей, являющихся полномочиями МАП.</w:t>
      </w:r>
    </w:p>
    <w:bookmarkEnd w:id="2789"/>
    <w:bookmarkStart w:name="z5758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МАП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790"/>
    <w:bookmarkStart w:name="z5759" w:id="2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ведомства или территориального подразделения ведомства или территориального органа государственного органа</w:t>
      </w:r>
    </w:p>
    <w:bookmarkEnd w:id="2791"/>
    <w:bookmarkStart w:name="z5760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92"/>
    <w:bookmarkStart w:name="z5761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Основной задачей МАП является контроль за обеспечением безопасной эксплуатацией судов на акватории морских портов.</w:t>
      </w:r>
    </w:p>
    <w:bookmarkEnd w:id="2793"/>
    <w:bookmarkStart w:name="z5762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94"/>
    <w:bookmarkStart w:name="z5763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привлекать соответствующих специалистов для участия в экспертизах по вопросам, отнесенным к компетенции МАП;</w:t>
      </w:r>
    </w:p>
    <w:bookmarkEnd w:id="2795"/>
    <w:bookmarkStart w:name="z5764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государственные органы предложения о мерах по предупреждению транспортных происшествий, нарушений порядка эксплуатации морского транспорта;</w:t>
      </w:r>
    </w:p>
    <w:bookmarkEnd w:id="2796"/>
    <w:bookmarkStart w:name="z5765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составлять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морского транспорта;</w:t>
      </w:r>
    </w:p>
    <w:bookmarkEnd w:id="2797"/>
    <w:bookmarkStart w:name="z5766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предусмотренные законодательством Республики Казахстан.</w:t>
      </w:r>
    </w:p>
    <w:bookmarkEnd w:id="2798"/>
    <w:bookmarkStart w:name="z5767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99"/>
    <w:bookmarkStart w:name="z5768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Государственного судового реестра морских судов, бербоут-чартерного реестра и международного судового реестра Республики Казахстан и государственную регистрацию судов, выдачу соответствующих судовых документов;</w:t>
      </w:r>
    </w:p>
    <w:bookmarkEnd w:id="2800"/>
    <w:bookmarkStart w:name="z5769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регистрация прав собственности на суда и строящиеся суда, залога судна или строящегося судна и иных прав на них, выдача соответствующих документов;</w:t>
      </w:r>
    </w:p>
    <w:bookmarkEnd w:id="2801"/>
    <w:bookmarkStart w:name="z5770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реестров и выдача удостоверений личности моряка Республики Казахстан, мореходных книжек, а также выдача, приостановление срока действия, изъятие профессиональных дипломов, льготных разрешений;</w:t>
      </w:r>
    </w:p>
    <w:bookmarkEnd w:id="2802"/>
    <w:bookmarkStart w:name="z5771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судовых документов, дипломов, квалификационных свидетельств и подтверждений к дипломам и квалификационным свидетельствам;</w:t>
      </w:r>
    </w:p>
    <w:bookmarkEnd w:id="2803"/>
    <w:bookmarkStart w:name="z5772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и надзор за соблюдением требований о порядке захода судов в порт и выхода их из порта;</w:t>
      </w:r>
    </w:p>
    <w:bookmarkEnd w:id="2804"/>
    <w:bookmarkStart w:name="z5773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прихода судов в порт и выхода их из порта;</w:t>
      </w:r>
    </w:p>
    <w:bookmarkEnd w:id="2805"/>
    <w:bookmarkStart w:name="z5774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и надзор за деятельностью лоцманской службы и системой управления движением судов;</w:t>
      </w:r>
    </w:p>
    <w:bookmarkEnd w:id="2806"/>
    <w:bookmarkStart w:name="z5775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разрешений на подъем затонувшего в море имущества;</w:t>
      </w:r>
    </w:p>
    <w:bookmarkEnd w:id="2807"/>
    <w:bookmarkStart w:name="z5776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проведение в порту строительных, гидротехнических и иных работ;</w:t>
      </w:r>
    </w:p>
    <w:bookmarkEnd w:id="2808"/>
    <w:bookmarkStart w:name="z5777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оповещение уполномоченного органа о транспортном происшествии, сбор необходимой информации и доказательств для проведения расследований, классификации и учета транспортных происшествий с судами;</w:t>
      </w:r>
    </w:p>
    <w:bookmarkEnd w:id="2809"/>
    <w:bookmarkStart w:name="z5778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места нахождения на территории морского порта государственных органов (пограничных, санитарно-карантинных, фитосанитарных, ветеринарных, органов государственных доходов и других);</w:t>
      </w:r>
    </w:p>
    <w:bookmarkEnd w:id="2810"/>
    <w:bookmarkStart w:name="z5779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и надзор технического состояния портовых сооружений и их эксплуатации;</w:t>
      </w:r>
    </w:p>
    <w:bookmarkEnd w:id="2811"/>
    <w:bookmarkStart w:name="z5780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составление протоколов, осуществление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2812"/>
    <w:bookmarkStart w:name="z5781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и надзора за обеспечением безопасности судоходства и мореплавания;</w:t>
      </w:r>
    </w:p>
    <w:bookmarkEnd w:id="2813"/>
    <w:bookmarkStart w:name="z5782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внесение в государственные органы предложений о мерах по предупреждению аварийных случаев и транспортных происшествий, нарушений порядка эксплуатации водного транспорта;</w:t>
      </w:r>
    </w:p>
    <w:bookmarkEnd w:id="2814"/>
    <w:bookmarkStart w:name="z5783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за безопасной эксплуатацией портовых сооружений;</w:t>
      </w:r>
    </w:p>
    <w:bookmarkEnd w:id="2815"/>
    <w:bookmarkStart w:name="z5784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 порядке и случаях, предусмотренных законодательством Республики Казахстан, административного задержания морских судов, произведение досмотра морских судов;</w:t>
      </w:r>
    </w:p>
    <w:bookmarkEnd w:id="2816"/>
    <w:bookmarkStart w:name="z5785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требований, предъявляемых к комплектованию экипажа судна;</w:t>
      </w:r>
    </w:p>
    <w:bookmarkEnd w:id="2817"/>
    <w:bookmarkStart w:name="z5786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контроля и надзора за соблюдением физическими и юридическими лицами требований нормативных правовых актов Республики Казахстан, определяющих порядок функционирования водного транспорта, выявление и принятие мер по пресечению их нарушений;</w:t>
      </w:r>
    </w:p>
    <w:bookmarkEnd w:id="2818"/>
    <w:bookmarkStart w:name="z5787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819"/>
    <w:bookmarkStart w:name="z5788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проверок наличия судовых документов на судне;</w:t>
      </w:r>
    </w:p>
    <w:bookmarkEnd w:id="2820"/>
    <w:bookmarkStart w:name="z5789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задержания судов, плотов и иных плавучих объектов, не соответствующих требованиям обеспечения безопасности эксплуатации судов;</w:t>
      </w:r>
    </w:p>
    <w:bookmarkEnd w:id="2821"/>
    <w:bookmarkStart w:name="z5790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приостановления и запрещения движения,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822"/>
    <w:bookmarkStart w:name="z5791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823"/>
    <w:bookmarkStart w:name="z5792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выдача сертификата безопасности;</w:t>
      </w:r>
    </w:p>
    <w:bookmarkEnd w:id="2824"/>
    <w:bookmarkStart w:name="z5793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825"/>
    <w:bookmarkStart w:name="z5794" w:id="2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ведомства или территориального подразделения ведомства или территориального органа государственного органа при организации его деятельности</w:t>
      </w:r>
    </w:p>
    <w:bookmarkEnd w:id="2826"/>
    <w:bookmarkStart w:name="z5795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МАП осуществляется капитаном, который несет персональную ответственность за выполнение возложенных на МАП задач и осуществление им своих полномочий.</w:t>
      </w:r>
    </w:p>
    <w:bookmarkEnd w:id="2827"/>
    <w:bookmarkStart w:name="z5796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Капитан МАП назначается на должность и освобождается от должности в соответствии с законодательством Республики Казахстан.</w:t>
      </w:r>
    </w:p>
    <w:bookmarkEnd w:id="2828"/>
    <w:bookmarkStart w:name="z5797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Капитан МАП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29"/>
    <w:bookmarkStart w:name="z5798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капитана МАП:</w:t>
      </w:r>
    </w:p>
    <w:bookmarkEnd w:id="2830"/>
    <w:bookmarkStart w:name="z5799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распоряжения, обязательные для всех находящихся в порту судов, физических и юридических лиц, в том числе объявляет допустимую проходную осадку судов на акватории и подходном канале порта;</w:t>
      </w:r>
    </w:p>
    <w:bookmarkEnd w:id="2831"/>
    <w:bookmarkStart w:name="z5800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находящиеся в порту суда для участия в спасании людей и судов, терпящих бедствие в пределах акватории порта;</w:t>
      </w:r>
    </w:p>
    <w:bookmarkEnd w:id="2832"/>
    <w:bookmarkStart w:name="z5801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административные взыскания в соответствии с законодательством Республики Казахстан об административных правонарушениях;</w:t>
      </w:r>
    </w:p>
    <w:bookmarkEnd w:id="2833"/>
    <w:bookmarkStart w:name="z5802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устанавливать обязательную лоцманскую проводку судов;</w:t>
      </w:r>
    </w:p>
    <w:bookmarkEnd w:id="2834"/>
    <w:bookmarkStart w:name="z5803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подвергает судно осмотру в случаях, установленных законодательством Республики Казахстан;</w:t>
      </w:r>
    </w:p>
    <w:bookmarkEnd w:id="2835"/>
    <w:bookmarkStart w:name="z5804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контрольный осмотр судна в целях проверки устранения недостатков, препятствующих выдаче разрешения на выход судна из морского порта;</w:t>
      </w:r>
    </w:p>
    <w:bookmarkEnd w:id="2836"/>
    <w:bookmarkStart w:name="z5805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о заходе и выходе судна из порта;</w:t>
      </w:r>
    </w:p>
    <w:bookmarkEnd w:id="2837"/>
    <w:bookmarkStart w:name="z5806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МАП в государственных органах и иных организациях;</w:t>
      </w:r>
    </w:p>
    <w:bookmarkEnd w:id="2838"/>
    <w:bookmarkStart w:name="z5807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самостоятельно решает вопросы деятельности МАП;</w:t>
      </w:r>
    </w:p>
    <w:bookmarkEnd w:id="2839"/>
    <w:bookmarkStart w:name="z5808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и освобождает от должностей работников МАП, применяет к ним меры поощрения, оказания материальной помощи и дисциплинарного взыскания;</w:t>
      </w:r>
    </w:p>
    <w:bookmarkEnd w:id="2840"/>
    <w:bookmarkStart w:name="z5809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841"/>
    <w:bookmarkStart w:name="z5810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исполняет указания и поручения руководства Комитета;</w:t>
      </w:r>
    </w:p>
    <w:bookmarkEnd w:id="2842"/>
    <w:bookmarkStart w:name="z5811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права, предусмотренные законодательством Республики Казахстан.</w:t>
      </w:r>
    </w:p>
    <w:bookmarkEnd w:id="2843"/>
    <w:bookmarkStart w:name="z5812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капитана морского порта входят:</w:t>
      </w:r>
    </w:p>
    <w:bookmarkEnd w:id="2844"/>
    <w:bookmarkStart w:name="z5813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и надзора за судами, выходящими в море;</w:t>
      </w:r>
    </w:p>
    <w:bookmarkEnd w:id="2845"/>
    <w:bookmarkStart w:name="z5814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дача разрешения на выход судна из морского порта;</w:t>
      </w:r>
    </w:p>
    <w:bookmarkEnd w:id="2846"/>
    <w:bookmarkStart w:name="z5815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 в разрешении на выход судна из морского порта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торговом мореплавании";</w:t>
      </w:r>
    </w:p>
    <w:bookmarkEnd w:id="2847"/>
    <w:bookmarkStart w:name="z5816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в средствах массовой информации сведений о сроках, установленных для подъема затонувшего имущества;</w:t>
      </w:r>
    </w:p>
    <w:bookmarkEnd w:id="2848"/>
    <w:bookmarkStart w:name="z5817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мер, направленные на противодействие коррупции и несение персональную ответственность за принятие антикоррупционных мер;</w:t>
      </w:r>
    </w:p>
    <w:bookmarkEnd w:id="2849"/>
    <w:bookmarkStart w:name="z5818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обязанностей в соответствии с законодательством Республики Казахстан.</w:t>
      </w:r>
    </w:p>
    <w:bookmarkEnd w:id="2850"/>
    <w:bookmarkStart w:name="z5819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капитана МАП в период его отсутствия осуществляется лицом, его замещающим в соответствии с действующим законодательством.</w:t>
      </w:r>
    </w:p>
    <w:bookmarkEnd w:id="2851"/>
    <w:bookmarkStart w:name="z5820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Капитан определяет полномочия своих заместителей в соответствии с действующим законодательством.</w:t>
      </w:r>
    </w:p>
    <w:bookmarkEnd w:id="2852"/>
    <w:bookmarkStart w:name="z5821" w:id="2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ведомства или территориального подразделения ведомства или территориального органа государственного органа</w:t>
      </w:r>
    </w:p>
    <w:bookmarkEnd w:id="2853"/>
    <w:bookmarkStart w:name="z5822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МАП может иметь на праве оперативного управления обособленное имущество в случаях, предусмотренных законодательством. Имущество МАП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854"/>
    <w:bookmarkStart w:name="z5823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МАП относится к республиканской собственности.</w:t>
      </w:r>
    </w:p>
    <w:bookmarkEnd w:id="2855"/>
    <w:bookmarkStart w:name="z5824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МАП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56"/>
    <w:bookmarkStart w:name="z5825" w:id="2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ведомства или территориального подразделения ведомства, или территориального органа государственного органа</w:t>
      </w:r>
    </w:p>
    <w:bookmarkEnd w:id="2857"/>
    <w:bookmarkStart w:name="z5826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МАП осуществляются в соответствии с законодательством Республики Казахстан.</w:t>
      </w:r>
    </w:p>
    <w:bookmarkEnd w:id="28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