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c4b3" w14:textId="990c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телекоммуникаций Министерства информации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октября 2018 года № 440. Утратил силу приказом Министра цифрового развития, оборонной и аэрокосмической промышленности Республики Казахстан от 3 мая 2019 года № 68/НҚ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03.05.2019 </w:t>
      </w:r>
      <w:r>
        <w:rPr>
          <w:rFonts w:ascii="Times New Roman"/>
          <w:b w:val="false"/>
          <w:i w:val="false"/>
          <w:color w:val="ff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сентября 2018 года № 549 "О некоторых вопросах Министерства информации и коммуникаций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Шымкент и Жамбылской, Туркестанской, Кызылординской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информации и коммуникаций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введения в действие настоящего приказа перерегистрацию в органах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 и вводится в действие с 4 декабря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440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030000, Актюбинская область, город Актобе, проспект Абилкайыр хана, 62.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Инспекции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связи, информатизации и телерадиовещании на соответствующих территориальных единицах.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связи, информатизации и телерадиовещании на соответствующей административно-территориальной единице;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 на соответствующей административно-территориальной единице;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иные функции в соответствии с законодательством Республики Казахстан.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предписаний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государственной собственности, находящейся на балансе Инспекции.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информации и коммуникаций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440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Инспекции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связи, информатизации и телерадиовещании на соответствующих территориальных единицах.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связи, информатизации и телерадиовещании на соответствующей административно-территориальной единице;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 на соответствующей административно-территориальной единице;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информации и коммуникаций Республики Казахстан.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440</w:t>
            </w:r>
          </w:p>
        </w:tc>
      </w:tr>
    </w:tbl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Сарыаркинский район, проспект Республики, 13.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Инспекции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связи, информатизации и телерадиовещании на соответствующих территориальных единицах.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связи, информатизации и телерадиовещании на соответствующей административно-территориальной единице;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 на соответствующей административно-территориальной единице;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05"/>
    <w:bookmarkStart w:name="z21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информации и коммуникаций Республики Казахстан.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440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</w:t>
      </w:r>
    </w:p>
    <w:bookmarkEnd w:id="226"/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кв. 58-59.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39"/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Инспекции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связи, информатизации и телерадиовещании на соответствующих территориальных единицах.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связи, информатизации и телерадиовещании на соответствующей административно-территориальной единице;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 на соответствующей административно-территориальной единице;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70"/>
    <w:bookmarkStart w:name="z2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75"/>
    <w:bookmarkStart w:name="z2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информации и коммуникаций Республики Казахстан.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440</w:t>
            </w:r>
          </w:p>
        </w:tc>
      </w:tr>
    </w:tbl>
    <w:bookmarkStart w:name="z30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</w:t>
      </w:r>
    </w:p>
    <w:bookmarkEnd w:id="296"/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09"/>
    <w:bookmarkStart w:name="z32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Инспекции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связи, информатизации и телерадиовещании на соответствующих территориальных единицах.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связи, информатизации и телерадиовещании на соответствующей административно-территориальной единице;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 на соответствующей административно-территориальной единице;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государственной собственности, находящейся на балансе Инспекции.</w:t>
      </w:r>
    </w:p>
    <w:bookmarkEnd w:id="341"/>
    <w:bookmarkStart w:name="z35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46"/>
    <w:bookmarkStart w:name="z35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информации и коммуникаций Республики Казахстан.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364"/>
    <w:bookmarkStart w:name="z3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2018 года № 440</w:t>
            </w:r>
          </w:p>
        </w:tc>
      </w:tr>
    </w:tbl>
    <w:bookmarkStart w:name="z37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Шымкент и Жамбылской, Туркестанской, Кызылординской областям"</w:t>
      </w:r>
    </w:p>
    <w:bookmarkEnd w:id="367"/>
    <w:bookmarkStart w:name="z37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Шымкент и Жамбылской, Туркестанской, Кызылординской областям"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160000, Южно-Казахстанская область, город Шымкент, проспект Таукехана, 35.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Шымкент и Жамбылской, Туркестанской, Кызылординской областям".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80"/>
    <w:bookmarkStart w:name="z39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права Инспекции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связи, информатизации и телерадиовещании на соответствующих территориальных единицах.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исполнением требований законодательства Республики Казахстан в области связи, информатизации и телерадиовещании на соответствующей административно-территориальной единице;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 на соответствующей административно-территориальной единице;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функции в соответствии с законодательством Республики Казахстан.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11"/>
    <w:bookmarkStart w:name="z42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16"/>
    <w:bookmarkStart w:name="z42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информации и коммуникаций Республики Казахстан.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434"/>
    <w:bookmarkStart w:name="z44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440</w:t>
            </w:r>
          </w:p>
        </w:tc>
      </w:tr>
    </w:tbl>
    <w:bookmarkStart w:name="z449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информации и коммуникаций Республики Казахстан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Казахстан";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августа 2018 года № 361 "О внесении изменений в приказ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Казахстан";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11 сентября 2018 года № 396 "О внесении изменений в приказ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Казахстан".</w:t>
      </w:r>
    </w:p>
    <w:bookmarkEnd w:id="4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