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2ba5c" w14:textId="632ba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Комитета фармации Министерства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5 мая 2018 года № 228.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2017 года № 942 "О реорганизации ведомств Министерства здравоохранения Республики Казахстан",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Положения: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республиканского государственного учреждения "Комитет фармации Министерства здравоохранения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республиканского государственного учреждения "Департамент Комитета фармации Министерства здравоохранения Республики Казахстан по городу Астана"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республиканского государственного учреждения "Департамент Комитета фармации Министерства здравоохранения Республики Казахстан по городу Алматы"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республиканского государственного учреждения "Департамент Комитета фармации Министерства здравоохранения Республики Казахстан по Акмолинской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республиканского государственного учреждения "Департамент Комитета фармации Министерства здравоохранения Республики Казахстан по Актюбинской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республиканского государственного учреждения "Департамент Комитета фармации Министерства здравоохранения Республики Казахстан по Алматинской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республиканского государственного учреждения "Департамент Комитета фармации Министерства здравоохранения Республики Казахстан по Атырауской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республиканского государственного учреждения "Департамент Комитета фармации Министерства здравоохранения Республики Казахстан по Восточно-Казахстанской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республиканского государственного учреждения "Департамент Комитета фармации Министерства здравоохранения Республики Казахстан по Жамбылской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республиканского государственного учреждения "Департамент Комитета фармации Министерства здравоохранения Республики Казахстан по Западно-Казахстанской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республиканского государственного учреждения "Департамент Комитета фармации Министерства здравоохранения Республики Казахстан по Карагандинской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республиканского государственного учреждения "Департамент Комитета фармации Министерства здравоохранения Республики Казахстан по Костанайской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республиканского государственного учреждения "Департамент Комитета фармации Министерства здравоохранения Республики Казахстан по Кызылординской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республиканского государственного учреждения "Департамент Комитета фармации Министерства здравоохранения Республики Казахстан по Мангистауской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республиканского государственного учреждения "Департамент Комитета фармации Министерства здравоохранения Республики Казахстан по Павлодарской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республиканского государственного учреждения "Департамент Комитета фармации Министерства здравоохранения Республики Казахстан по Северо-Казахстанской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республиканского государственного учреждения "Департамент Комитета фармации Министерства здравоохранения Республики Казахстан по Туркестанской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8"/>
    <w:bookmarkStart w:name="z125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республиканского государственного учреждения "Департамент Комитета фармации Министерства здравоохранения Республики Казахстан по городу Шымкент"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приказом Министра здравоохранения РК от 05.11.2018 </w:t>
      </w:r>
      <w:r>
        <w:rPr>
          <w:rFonts w:ascii="Times New Roman"/>
          <w:b w:val="false"/>
          <w:i w:val="false"/>
          <w:color w:val="000000"/>
          <w:sz w:val="28"/>
        </w:rPr>
        <w:t>№ 610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фармации Министерства здравоохранения Республики Казахстан обеспечить: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принятия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официального опубликования.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Республики Казахстан Цой А.В.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его первого официального опубликования. 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2018 года № 228</w:t>
            </w:r>
          </w:p>
        </w:tc>
      </w:tr>
    </w:tbl>
    <w:bookmarkStart w:name="z3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"Комитет фармации Министерства здравоохранения Республики Казахстан"</w:t>
      </w:r>
    </w:p>
    <w:bookmarkEnd w:id="25"/>
    <w:bookmarkStart w:name="z3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"Комитет фармации Министерства здравоохранения Республики Казахстан" (далее - Комитет) является ведомством Министерства здравоохранения Республики Казахстан (далее - Министерство), осуществляющим в пределах своей компетенции регулятивные, реализационные, контрольные функции в сфере обращения лекарственных средств, изделий медицинского назначения и медицинской техники. Комитет имеет территориальные подразделения.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вступает в гражданско-правовые отношения от собственного имени.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имеет право выступать стороной в гражданско-правовых отношениях от имени государства, если он уполномочен на это в соответствии с законодательством Республики Казахстан.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по вопросам своей компетенции в установленном законодательством порядке принимает решения, оформляемые приказами Председателя Комитета.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Комитета и его территориальных подразделений утверждается в соответствии с действующим законодательством.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Комитета: Республика Казахстан, 010000, город Астана, Есильский район, проспект Мәңгілік Ел, дом 8, административное здание "Дом министерств", 5 подъезд.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Комитета – республиканское государственное учреждение "Комитет фармации Министерства здравоохранения Республики Казахстан".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Комитета.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Комитета осуществляется из республиканского бюджета.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Комитету запрещается вступать в договорные отношения с субъектами предпринимательства на предмет выполнения обязанностей, являющихся функциями Комитета.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Комитету законодательными актами предоставлено право,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39"/>
    <w:bookmarkStart w:name="z4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Комитета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Основными задачами Комитета являются: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политики, осуществление межотраслевой координации и государственного управления в области организации обеспечения населения и организаций здравоохранения безопасными, эффективными и качественными лекарственными средствами изделиями, медицинского назначения и медицинской техники;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сфере фармацевтической деятельности.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Комитета: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здравоохранения в пределах своей компетенции;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в пределах своей компетенции государственного контроля за соблюдением лицензиатами законодательства Республики Казахстан;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осуществление выдачи заключений (разрешительных документов) на ввоз на территорию Республики Казахстан лекарственных средств, изделий медицинского назначения и медицинской техники (в том числе незарегистрированных) в качестве гуманитарной помощи или помощи при чрезвычайных ситуациях; 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прием уведомления на проведение доклинических (неклинических) исследований биологически активных веществ;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разрешений на проведение доклинических (неклинических) и клинических исследований фармакологических и лекарственных средств, изделий медицинского назначения и медицинской техники;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государственная регистрация, перерегистрация, внесение изменений в регистрационное досье, отзыв решения о государственной регистрации лекарственных средств, изделий медицинского назначения и медицинской техники, ведение Государственного реестра лекарственных средств, изделий медицинского назначения и медицинской техники;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принятие решения о приостановлении медицинского применения лекарственного средства, изделия медицинского назначения и медицинской техники путем приостановления действия регистрационного удостоверения лекарственного средства, изделия медицинского назначения и медицинской техники, а также запрете медицинского применения и изъятии из обращения или приостановлении медицинского применения серии (партии) лекарственных средств, изделий медицинского назначения и медицинской техники;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государственного регулирования цен на лекарственные средства, изделия медицинского назначения в рамках гарантированного объема бесплатной медицинской помощи (далее – ГОБМП) и в системе обязательного социального медицинского страхования (далее – ОСМС);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государственного контроля за деятельностью субъектов здравоохранения, в том числе за соблюдением стандартов в области здравоохранения, правил лицензирования по занятию фармацевтической деятельностью, а также уведомительного порядка в области здравоохранения;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государственного контроля в сфере обращения лекарственных средств, изделий медицинского назначения и медицинской техники, а также за оборотом наркотических средств, психотропных веществ и прекурсоров в области здравоохранения;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11) исключен приказом Министра здравоохранения РК от 05.11.2018 </w:t>
      </w:r>
      <w:r>
        <w:rPr>
          <w:rFonts w:ascii="Times New Roman"/>
          <w:b w:val="false"/>
          <w:i w:val="false"/>
          <w:color w:val="000000"/>
          <w:sz w:val="28"/>
        </w:rPr>
        <w:t>№ 610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Министра здравоохранения РК от 05.11.2018 </w:t>
      </w:r>
      <w:r>
        <w:rPr>
          <w:rFonts w:ascii="Times New Roman"/>
          <w:b w:val="false"/>
          <w:i w:val="false"/>
          <w:color w:val="000000"/>
          <w:sz w:val="28"/>
        </w:rPr>
        <w:t>№ 610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13) исключен приказом Министра здравоохранения РК от 05.11.2018 </w:t>
      </w:r>
      <w:r>
        <w:rPr>
          <w:rFonts w:ascii="Times New Roman"/>
          <w:b w:val="false"/>
          <w:i w:val="false"/>
          <w:color w:val="000000"/>
          <w:sz w:val="28"/>
        </w:rPr>
        <w:t>№ 610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признание стандартов международных и иностранных фармакопей, а также фармакопейных статей (монографий) и других нормативных документов по стандартизации на лекарственные средства, изделия медицинского назначения и медицинскую технику иностранных государств; 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15) исключен приказом Министра здравоохранения РК от 05.11.2018 </w:t>
      </w:r>
      <w:r>
        <w:rPr>
          <w:rFonts w:ascii="Times New Roman"/>
          <w:b w:val="false"/>
          <w:i w:val="false"/>
          <w:color w:val="000000"/>
          <w:sz w:val="28"/>
        </w:rPr>
        <w:t>№ 610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16) исключен приказом Министра здравоохранения РК от 05.11.2018 </w:t>
      </w:r>
      <w:r>
        <w:rPr>
          <w:rFonts w:ascii="Times New Roman"/>
          <w:b w:val="false"/>
          <w:i w:val="false"/>
          <w:color w:val="000000"/>
          <w:sz w:val="28"/>
        </w:rPr>
        <w:t>№ 610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согласование ввоза (вывоза) зарегистрированных и не зарегистрированных в Республике Казахстан лекарственных средств, изделий медицинского назначения и медицинской техники;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выдача сертификата на фармацевтический продукт (СРР);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аккредитация медицинских организаций на право проведения клинических исследований фармакологических и лекарственных средств, изделий медицинского назначения и медицинской техники;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аккредитация испытательных лабораторий на право проведения доклинических (неклинических) исследований биологически активных веществ, изделий медицинского назначения;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аккредитация испытательных лабораторий, осуществляющих монопольную деятельность по экспертизе и оценке безопасности и качества лекарственных средств, изделий медицинского назначения;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участие в разработке перечня лекарственных средств и изделий медицинского назначения для обеспечения граждан в рамках ГОБМП и в системе ОСМС, в том числе отдельных категорий граждан с определенными заболеваниями (состояниями) бесплатными и (или) льготными лекарственными средствами, изделиями медицинского назначения и специализированными лечебными продуктами на амбулаторном уровне;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координация информационной компании по повышению лекарственной грамотности медицинских, фармацевтических работников и населения; 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разработка правил формирования цен на лекарственные средства и изделия медицинского назначения в рамках ГОБМП и ОСМС;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координация деятельности Формулярной комиссии Министерства в рамках компетенции;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разработка состава и положения о Формулярной комиссии Министерства;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перечня орфанных препаратов;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разработка правил разработки и утверждения Казахстанского национального лекарственного формуляра, а также порядка разработки и согласования лекарственных формуляров организаций здравоохранения;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разработка Казахстанского национального лекарственного формуляра;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разработка правил проведения оценки безопасности и качества лекарственных средств и изделий медицинского назначения, зарегистрированных в Республике Казахстан;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разработка Государственной фармакопеи Республики Казахстан;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разработка методики осуществления экспертной оценки оптимальных технических характеристик и клинико-технического обоснования медицинской техники;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разработка надлежащих фармацевтических практик;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формирование предельных цен для закупа лекарственных средств и изделий медицинского назначения в рамках ГОБМП и ОСМС;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разработка порядка оптовой и розничной реализации лекарственных средств, изделий медицинского назначения и медицинской техники;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разработка правил организации и проведения закупа лекарственных средств, профилактических (иммунобиологических, диагностических, дезинфицирующих) препаратов, изделий медицинского назначения и медицинской техники, фармацевтических услуг по оказанию ГОБМП и медицинской помощи в системе ОСМС;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разработка списка лекарственных средств, изделий медицинского назначения и медицинской техники, закупаемых у единого дистрибьютора;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разработка квалификационных требований, предъявляемых к фармацевтической деятельности;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разработка стандартов и регламентов государственных услуг в сфере фармацевтической деятельности;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разработка проверочных листов и критериев оценки степени риска в сфере обращения лекарственных средств, изделий медицинского назначения и медицинской техники;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разработка правил проведения инспектирования в сфере обращения лекарственных средств, изделий медицинского назначения и медицинской техники;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осуществление фармацевтических инспекций на соответствие надлежащим фармацевтическим практикам;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43) возбуждение,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принятие мер по приостановлению деятельности или отдельных видов деятельности индивидуального предпринимателя или юридического лица в соответствии с законодательством Республики Казахстан об административных правонарушениях;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участие в процессе евразийской интеграции в сфере обращения лекарственных средств и медицинских изделий в рамках Евразийского экономического Союза;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46) участие в тарифообразовании на медицинские услуги, предоставляемые в рамках ГОБМП за счет средств республиканского бюджета и в системе ОСМС, в части обеспечения лекарственными средствами и изделиями медицинского назначения, а также их планирование и учет; 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47) участие в формировании справочников лекарственных средств и изделий медицинского назначения в информационных системах здравоохранения; 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формирование потребности и планирование бюджетных средств на закуп лекарственных средств и медицинских изделий, согласно перечню лекарственных средств и изделий медицинского назначения для обеспечения граждан в рамках ГОБМП и в системе ОСМС, в том числе отдельных категорий граждан с определенными заболеваниями (состояниями) бесплатными и (или) льготными лекарственными средствами, изделиями медицинского назначения и специализированными лечебными продуктами на амбулаторном уровне;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49) разработка правил осуществления сервисного обслуживания медицинской техники в Республике Казахстан; 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50) рассмотрение обращений физических и юридических лиц в пределах компетенции; 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осуществление иных функций, предусмотренных законами и иными нормативными правовыми актами, принимаемыми Президентом Республики Казахстан, Правительством Республики Казахстан и Министерством.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приказом Министра здравоохранения РК от 05.11.2018 </w:t>
      </w:r>
      <w:r>
        <w:rPr>
          <w:rFonts w:ascii="Times New Roman"/>
          <w:b w:val="false"/>
          <w:i w:val="false"/>
          <w:color w:val="000000"/>
          <w:sz w:val="28"/>
        </w:rPr>
        <w:t>№ 610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Комитета: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обязательные для исполнения нормативные правовые акты в пределах своей компетенции;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законодательством порядке от государственных органов, иных организаций и должностных лиц необходимую информацию и материалы;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соблюдать законодательство Республики Казахстан, права и охраняемые законом интересы физических и юридических лиц; 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осуществлять координацию и контроль деятельности территориальных подразделений Комитета; 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обеспечивать своевременное и качественное исполнение поручений Главы государства, Администрации Президента Республики Казахстан и Правительства Республики Казахстан; 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обращаться в суд при невыполнении или ненадлежащем выполнении физическими и юридическими лицами законных требований или предписаний, выданных должностными лицами Комитета и его территориальных подразделений;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создавать консультативно-совещательные и экспертные комиссии в пределах своей компетенции;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9) вносить предложения по совершенствованию единой государственной политики в области охраны здоровья населения, разработке концепций, стратегий, нормативных правовых актов по вопросам входящим в компетенцию;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10) вносить предложения по разработке программ в области обращения лекарственных средств, изделий медицинского назначения и медицинской техники, а также участвовать в разработке государственных и отраслевых (секторальных) программ по охране здоровья граждан;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разрабатывать нормативные правовые акты по вопросам, отнесенным к компетенции Комитета;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осуществлять иные права предусмотренные действующими законодательными актами.</w:t>
      </w:r>
    </w:p>
    <w:bookmarkEnd w:id="103"/>
    <w:bookmarkStart w:name="z114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Комитета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Комитетом осуществляется Председателем – главным государственным фармацевтическим инспектором Республики Казахстан, который несет персональную ответственность за выполнение возложенных на Комитет задач и осуществление им своих функций.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Председатель Комитета назначается на должность и освобождается от должности в соответствии с законодательством Республики Казахстан.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Комитета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Председателя Комитета: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 назначает и освобождает от должностей работников Комитета,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руководителей и работников структурных подразделений Комитета;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обязанности и полномочия руководителей и заместителей руководителей территориальных подразделений Комитета;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 ежегодную оценку деятельности работников Комитета для определения эффективности и качества их работы,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порядке,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Комитета, заместителей руководителей территориальных подразделений;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решает вопросы наложения дисциплинарных взысканий на работников Комитета,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Комитет в государственных органах и иных организациях, не зависимо от форм собственности, а также в отношениях с физическими лицами;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соответствии с законодательством Республики Казахстан принимает решения о предъявлении от имени Комитета претензий и исков к физическим и юридическим лицам;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и подписывает приказы по вопросам, входящим в компетенцию Комитета;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меры, направленные на противодействие коррупции в Комитете;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определяет полномочия своих заместителей в соответствии с действующим законодательством. 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Комитета в период его отсутствия осуществляется лицом, его замещающим в соответствии с действующим законодательством;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права и обязанности, предусмотренные законодательством Республики Казахстан.</w:t>
      </w:r>
    </w:p>
    <w:bookmarkEnd w:id="121"/>
    <w:bookmarkStart w:name="z132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Комитета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Комитет имеет на праве оперативного управления обособленное имущество, в случаях, предусмотренных законодательством Республики Казахстан.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 Комитета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Комитетом, относится к республиканской собственности.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Комитету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126"/>
    <w:bookmarkStart w:name="z137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Комитета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Комитета осуществляется в соответствии с законодательством Республики Казахстан.</w:t>
      </w:r>
    </w:p>
    <w:bookmarkEnd w:id="1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2018 года № 228</w:t>
            </w:r>
          </w:p>
        </w:tc>
      </w:tr>
    </w:tbl>
    <w:bookmarkStart w:name="z140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Комитета фармации Министерства здравоохранения Республики Казахстан по городу Астана"</w:t>
      </w:r>
    </w:p>
    <w:bookmarkEnd w:id="129"/>
    <w:bookmarkStart w:name="z141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Республиканское государственное учреждение "Департамент Комитета фармации Министерства здравоохранения Республики Казахстан по городу Астана" (далее – Департамент) является территориальным подразделением Комитета фармации Министерства здравоохранения Республики Казахстан (далее – Комитет), осуществляющим в пределах своей компетенции контрольные и реализационные функции в сфере обращения лекарственных средств, изделий медицинского назначения и медицинской техники. 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в гражданско-правовых отношениях от имени государства, если он уполномочен на это в соответствии с законодательством Республики Казахстан.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Департамента.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утверждается в соответствии с действующим законодательством.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Республика Казахстан, 010000, город Астана, район Сарыарка, улица Ауезова, 2.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Комитета фармации Министерства здравоохранения Республики Казахстан по городу Астана".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средств республиканского бюджета.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право,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43"/>
    <w:bookmarkStart w:name="z155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Основные задачи Департамента: </w:t>
      </w:r>
    </w:p>
    <w:bookmarkEnd w:id="145"/>
    <w:bookmarkStart w:name="z15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государственного контроля в обеспечении населения и организаций здравоохранения безопасными, эффективными и качественными лекарственными средствами, изделиями медицинского назначения и медицинской техники;</w:t>
      </w:r>
    </w:p>
    <w:bookmarkEnd w:id="146"/>
    <w:bookmarkStart w:name="z15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сфере фармацевтической деятельности.</w:t>
      </w:r>
    </w:p>
    <w:bookmarkEnd w:id="147"/>
    <w:bookmarkStart w:name="z15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148"/>
    <w:bookmarkStart w:name="z16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здравоохранения в пределах своей компетенции;</w:t>
      </w:r>
    </w:p>
    <w:bookmarkEnd w:id="149"/>
    <w:bookmarkStart w:name="z16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в пределах своей компетенции государственного контроля за соблюдением лицензиатами законодательства Республики Казахстан;</w:t>
      </w:r>
    </w:p>
    <w:bookmarkEnd w:id="150"/>
    <w:bookmarkStart w:name="z16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осуществление выдачи заключений (разрешительных документов) на ввоз на территорию Республики Казахстан лекарственных средств, изделий медицинского назначения и медицинской техники (в том числе незарегистрированных) в пределах своей компетенции; </w:t>
      </w:r>
    </w:p>
    <w:bookmarkEnd w:id="151"/>
    <w:bookmarkStart w:name="z16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государственного контроля в сфере обращения лекарственных средств, изделий медицинского назначения и медицинской техники, а также за оборотом наркотических средств, психотропных веществ и прекурсоров в области здравоохранения;</w:t>
      </w:r>
    </w:p>
    <w:bookmarkEnd w:id="1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5) исключен приказом Министра здравоохранения РК от 05.11.2018 </w:t>
      </w:r>
      <w:r>
        <w:rPr>
          <w:rFonts w:ascii="Times New Roman"/>
          <w:b w:val="false"/>
          <w:i w:val="false"/>
          <w:color w:val="000000"/>
          <w:sz w:val="28"/>
        </w:rPr>
        <w:t>№ 610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6) исключен приказом Министра здравоохранения РК от 05.11.2018 </w:t>
      </w:r>
      <w:r>
        <w:rPr>
          <w:rFonts w:ascii="Times New Roman"/>
          <w:b w:val="false"/>
          <w:i w:val="false"/>
          <w:color w:val="000000"/>
          <w:sz w:val="28"/>
        </w:rPr>
        <w:t>№ 610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7) исключен приказом Министра здравоохранения РК от 05.11.2018 </w:t>
      </w:r>
      <w:r>
        <w:rPr>
          <w:rFonts w:ascii="Times New Roman"/>
          <w:b w:val="false"/>
          <w:i w:val="false"/>
          <w:color w:val="000000"/>
          <w:sz w:val="28"/>
        </w:rPr>
        <w:t>№ 610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согласование ввоза (вывоза) зарегистрированных и не зарегистрированных в Республике Казахстан лекарственных средств, изделий медицинского назначения и медицинской техники;</w:t>
      </w:r>
    </w:p>
    <w:bookmarkEnd w:id="153"/>
    <w:bookmarkStart w:name="z16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свидетельства о присвоении квалификационной категории специалистам с фармацевтическим образованием;</w:t>
      </w:r>
    </w:p>
    <w:bookmarkEnd w:id="154"/>
    <w:bookmarkStart w:name="z16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участие в аккредитации испытательных лабораторий на право проведения доклинических (неклинических) исследований биологически активных веществ, изделий медицинского назначения;</w:t>
      </w:r>
    </w:p>
    <w:bookmarkEnd w:id="155"/>
    <w:bookmarkStart w:name="z17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участие в аккредитации испытательных лабораторий, осуществляющих монопольную деятельность по экспертизе и оценке безопасности и качества лекарственных средств, изделий медицинского назначения;</w:t>
      </w:r>
    </w:p>
    <w:bookmarkEnd w:id="156"/>
    <w:bookmarkStart w:name="z17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участие в координировании информационной компании по повышению лекарственной грамотности медицинских, фармацевтических работников и населения; </w:t>
      </w:r>
    </w:p>
    <w:bookmarkEnd w:id="157"/>
    <w:bookmarkStart w:name="z17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участие в осуществлении фармацевтических инспекций на соответствие надлежащим фармацевтическим практикам;</w:t>
      </w:r>
    </w:p>
    <w:bookmarkEnd w:id="158"/>
    <w:bookmarkStart w:name="z17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участие в формировании потребности и в планировании бюджетных средств на закуп лекарственных средств и медицинских изделий, согласно перечню лекарственных средств и изделий медицинского назначения для обеспечения граждан в рамках гарантированного объема бесплатной медицинской помощи и в системе обязательного социального медицинского страхования, в том числе отдельных категорий граждан с определенными заболеваниями (состояниями) бесплатными и (или) льготными лекарственными средствами, изделиями медицинского назначения и специализированными лечебными продуктами на амбулаторном уровне;</w:t>
      </w:r>
    </w:p>
    <w:bookmarkEnd w:id="159"/>
    <w:bookmarkStart w:name="z17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возбуждение,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160"/>
    <w:bookmarkStart w:name="z17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принятие мер по приостановлению деятельности или отдельных видов деятельности индивидуального предпринимателя или юридического лица в соответствии с законодательством Республики Казахстан об административных правонарушениях;</w:t>
      </w:r>
    </w:p>
    <w:bookmarkEnd w:id="161"/>
    <w:bookmarkStart w:name="z17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рассмотрение обращений физических и юридических лиц в пределах компетенции; </w:t>
      </w:r>
    </w:p>
    <w:bookmarkEnd w:id="162"/>
    <w:bookmarkStart w:name="z17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иных функций, предусмотренных законами и иными нормативными правовыми актами, принимаемыми Президентом Республики Казахстан, Правительством Республики Казахстан и Министерством.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приказом Министра здравоохранения РК от 05.11.2018 </w:t>
      </w:r>
      <w:r>
        <w:rPr>
          <w:rFonts w:ascii="Times New Roman"/>
          <w:b w:val="false"/>
          <w:i w:val="false"/>
          <w:color w:val="000000"/>
          <w:sz w:val="28"/>
        </w:rPr>
        <w:t>№ 610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органов, иных организаций и должностных лиц необходимую информацию и материалы;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соблюдать законодательство Республики Казахстан, права и охраняемые законом интересы физических и юридических лиц; 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Департамента;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68"/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вносить предложения по разработке программ в области обращения лекарственных средств, изделий медицинского назначения и медицинской техники, а также участвовать в разработке государственных и отраслевых (секторальных) программ по охране здоровья граждан;</w:t>
      </w:r>
    </w:p>
    <w:bookmarkEnd w:id="169"/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разработке нормативных правовых актов по вопросам в сфере обращения лекарственные средства, изделия медицинского назначения и медицинскую технику, в пределах своей компетенции;</w:t>
      </w:r>
    </w:p>
    <w:bookmarkEnd w:id="170"/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иные права предусмотренные действующими законодательными актами.</w:t>
      </w:r>
    </w:p>
    <w:bookmarkEnd w:id="171"/>
    <w:bookmarkStart w:name="z186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 – главным государственным фармацевтическим инспектором области (города),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 назначает и освобождает от должностей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руководителя структурного подразделения и работников Департамента.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 ежегодную оценку деятельности работников Департамента для определения эффективности и качества их работы,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180"/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порядке,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Департамента;</w:t>
      </w:r>
    </w:p>
    <w:bookmarkEnd w:id="181"/>
    <w:bookmarkStart w:name="z19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решает вопросы наложения дисциплинарных взысканий на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182"/>
    <w:bookmarkStart w:name="z19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государственных органах и иных организациях, независимо от форм собственности, а также в отношениях с физическими лицами;</w:t>
      </w:r>
    </w:p>
    <w:bookmarkEnd w:id="183"/>
    <w:bookmarkStart w:name="z19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соответствии с законодательством Республики Казахстан принимает решения о предъявлении от имени Департамента претензий и исков к физическим и юридическим лицам;</w:t>
      </w:r>
    </w:p>
    <w:bookmarkEnd w:id="184"/>
    <w:bookmarkStart w:name="z19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решения и подписывает приказы по вопросам, входящим в компетенцию Департамента;</w:t>
      </w:r>
    </w:p>
    <w:bookmarkEnd w:id="185"/>
    <w:bookmarkStart w:name="z20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меры, направленные на противодействие коррупции в Департаменте;</w:t>
      </w:r>
    </w:p>
    <w:bookmarkEnd w:id="186"/>
    <w:bookmarkStart w:name="z20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права и обязанности, предусмотренные законодательством Республики Казахстан.</w:t>
      </w:r>
    </w:p>
    <w:bookmarkEnd w:id="187"/>
    <w:bookmarkStart w:name="z202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88"/>
    <w:bookmarkStart w:name="z20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имеет на праве оперативного управления обособленное имущество, в случаях, предусмотренных законодательством Республики Казахстан.</w:t>
      </w:r>
    </w:p>
    <w:bookmarkEnd w:id="189"/>
    <w:bookmarkStart w:name="z20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90"/>
    <w:bookmarkStart w:name="z20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91"/>
    <w:bookmarkStart w:name="z20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Департаменту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192"/>
    <w:bookmarkStart w:name="z207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93"/>
    <w:bookmarkStart w:name="z20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1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2018 года № 228</w:t>
            </w:r>
          </w:p>
        </w:tc>
      </w:tr>
    </w:tbl>
    <w:bookmarkStart w:name="z210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Комитета фармации Министерства здравоохранения Республики Казахстан по городу Алматы"</w:t>
      </w:r>
    </w:p>
    <w:bookmarkEnd w:id="195"/>
    <w:bookmarkStart w:name="z211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96"/>
    <w:bookmarkStart w:name="z21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Республиканское государственное учреждение "Департамент Комитета фармации Министерства здравоохранения Республики Казахстан по городу Алматы" (далее – Департамент) является территориальным подразделением Комитета фармации Министерства здравоохранения Республики Казахстан (далее – Комитет), осуществляющим в пределах своей компетенции контрольные и реализационные функции в сфере обращения лекарственных средств, изделий медицинского назначения и медицинской техники. </w:t>
      </w:r>
    </w:p>
    <w:bookmarkEnd w:id="197"/>
    <w:bookmarkStart w:name="z21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98"/>
    <w:bookmarkStart w:name="z21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99"/>
    <w:bookmarkStart w:name="z21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200"/>
    <w:bookmarkStart w:name="z21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в гражданско-правовых отношениях от имени государства, если он уполномочен на это в соответствии с законодательством Республики Казахстан.</w:t>
      </w:r>
    </w:p>
    <w:bookmarkEnd w:id="201"/>
    <w:bookmarkStart w:name="z21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Департамента.</w:t>
      </w:r>
    </w:p>
    <w:bookmarkEnd w:id="202"/>
    <w:bookmarkStart w:name="z21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утверждается в соответствии с действующим законодательством.</w:t>
      </w:r>
    </w:p>
    <w:bookmarkEnd w:id="203"/>
    <w:bookmarkStart w:name="z21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Республика Казахстан, 050016, город Алматы, улица М.Маметовой, 3.</w:t>
      </w:r>
    </w:p>
    <w:bookmarkEnd w:id="204"/>
    <w:bookmarkStart w:name="z22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Комитета фармации Министерства здравоохранения Республики Казахстан по городу Алматы".</w:t>
      </w:r>
    </w:p>
    <w:bookmarkEnd w:id="205"/>
    <w:bookmarkStart w:name="z22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206"/>
    <w:bookmarkStart w:name="z22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средств республиканского бюджета.</w:t>
      </w:r>
    </w:p>
    <w:bookmarkEnd w:id="207"/>
    <w:bookmarkStart w:name="z22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208"/>
    <w:bookmarkStart w:name="z22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право,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09"/>
    <w:bookmarkStart w:name="z225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210"/>
    <w:bookmarkStart w:name="z22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Основные задачи Департамента: </w:t>
      </w:r>
    </w:p>
    <w:bookmarkEnd w:id="211"/>
    <w:bookmarkStart w:name="z22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государственного контроля в обеспечении населения и организаций здравоохранения безопасными, эффективными и качественными лекарственными средствами, изделиями медицинского назначения и медицинской техники;</w:t>
      </w:r>
    </w:p>
    <w:bookmarkEnd w:id="212"/>
    <w:bookmarkStart w:name="z22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сфере фармацевтической деятельности.</w:t>
      </w:r>
    </w:p>
    <w:bookmarkEnd w:id="213"/>
    <w:bookmarkStart w:name="z22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214"/>
    <w:bookmarkStart w:name="z23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здравоохранения в пределах своей компетенции;</w:t>
      </w:r>
    </w:p>
    <w:bookmarkEnd w:id="215"/>
    <w:bookmarkStart w:name="z23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в пределах своей компетенции государственного контроля за соблюдением лицензиатами законодательства Республики Казахстан;</w:t>
      </w:r>
    </w:p>
    <w:bookmarkEnd w:id="216"/>
    <w:bookmarkStart w:name="z23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осуществление выдачи заключений (разрешительных документов) на ввоз на территорию Республики Казахстан лекарственных средств, изделий медицинского назначения и медицинской техники (в том числе незарегистрированных) в пределах своей компетенции; </w:t>
      </w:r>
    </w:p>
    <w:bookmarkEnd w:id="217"/>
    <w:bookmarkStart w:name="z23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государственного контроля в сфере обращения лекарственных средств, изделий медицинского назначения и медицинской техники, а также за оборотом наркотических средств, психотропных веществ и прекурсоров в области здравоохранения;</w:t>
      </w:r>
    </w:p>
    <w:bookmarkEnd w:id="2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5) исключен приказом Министра здравоохранения РК от 05.11.2018 </w:t>
      </w:r>
      <w:r>
        <w:rPr>
          <w:rFonts w:ascii="Times New Roman"/>
          <w:b w:val="false"/>
          <w:i w:val="false"/>
          <w:color w:val="000000"/>
          <w:sz w:val="28"/>
        </w:rPr>
        <w:t>№ 610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6) исключен приказом Министра здравоохранения РК от 05.11.2018 </w:t>
      </w:r>
      <w:r>
        <w:rPr>
          <w:rFonts w:ascii="Times New Roman"/>
          <w:b w:val="false"/>
          <w:i w:val="false"/>
          <w:color w:val="000000"/>
          <w:sz w:val="28"/>
        </w:rPr>
        <w:t>№ 610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7) исключен приказом Министра здравоохранения РК от 05.11.2018 </w:t>
      </w:r>
      <w:r>
        <w:rPr>
          <w:rFonts w:ascii="Times New Roman"/>
          <w:b w:val="false"/>
          <w:i w:val="false"/>
          <w:color w:val="000000"/>
          <w:sz w:val="28"/>
        </w:rPr>
        <w:t>№ 610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согласование ввоза (вывоза) зарегистрированных и не зарегистрированных в Республике Казахстан лекарственных средств, изделий медицинского назначения и медицинской техники;</w:t>
      </w:r>
    </w:p>
    <w:bookmarkEnd w:id="219"/>
    <w:bookmarkStart w:name="z23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свидетельства о присвоении квалификационной категории специалистам с фармацевтическим образованием;</w:t>
      </w:r>
    </w:p>
    <w:bookmarkEnd w:id="220"/>
    <w:bookmarkStart w:name="z23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участие в аккредитации испытательных лабораторий на право проведения доклинических (неклинических) исследований биологически активных веществ, изделий медицинского назначения;</w:t>
      </w:r>
    </w:p>
    <w:bookmarkEnd w:id="221"/>
    <w:bookmarkStart w:name="z24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участие в аккредитации испытательных лабораторий, осуществляющих монопольную деятельность по экспертизе и оценке безопасности и качества лекарственных средств, изделий медицинского назначения;</w:t>
      </w:r>
    </w:p>
    <w:bookmarkEnd w:id="222"/>
    <w:bookmarkStart w:name="z24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участие в координировании информационной компании по повышению лекарственной грамотности медицинских, фармацевтических работников и населения; </w:t>
      </w:r>
    </w:p>
    <w:bookmarkEnd w:id="223"/>
    <w:bookmarkStart w:name="z24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участие в осуществлении фармацевтических инспекций на соответствие надлежащим фармацевтическим практикам;</w:t>
      </w:r>
    </w:p>
    <w:bookmarkEnd w:id="224"/>
    <w:bookmarkStart w:name="z24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участие в формировании потребности и в планировании бюджетных средств на закуп лекарственных средств и медицинских изделий, согласно перечню лекарственных средств и изделий медицинского назначения для обеспечения граждан в рамках гарантированного объема бесплатной медицинской помощи и в системе обязательного социального медицинского страхования, в том числе отдельных категорий граждан с определенными заболеваниями (состояниями) бесплатными и (или) льготными лекарственными средствами, изделиями медицинского назначения и специализированными лечебными продуктами на амбулаторном уровне;</w:t>
      </w:r>
    </w:p>
    <w:bookmarkEnd w:id="225"/>
    <w:bookmarkStart w:name="z24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возбуждение,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226"/>
    <w:bookmarkStart w:name="z24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принятие мер по приостановлению деятельности или отдельных видов деятельности индивидуального предпринимателя или юридического лица в соответствии с законодательством Республики Казахстан об административных правонарушениях;</w:t>
      </w:r>
    </w:p>
    <w:bookmarkEnd w:id="227"/>
    <w:bookmarkStart w:name="z24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рассмотрение обращений физических и юридических лиц в пределах компетенции; </w:t>
      </w:r>
    </w:p>
    <w:bookmarkEnd w:id="228"/>
    <w:bookmarkStart w:name="z24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иных функций, предусмотренных законами и иными нормативными правовыми актами, принимаемыми Президентом Республики Казахстан, Правительством Республики Казахстан и Министерством.</w:t>
      </w:r>
    </w:p>
    <w:bookmarkEnd w:id="2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приказом Министра здравоохранения РК от 05.11.2018 </w:t>
      </w:r>
      <w:r>
        <w:rPr>
          <w:rFonts w:ascii="Times New Roman"/>
          <w:b w:val="false"/>
          <w:i w:val="false"/>
          <w:color w:val="000000"/>
          <w:sz w:val="28"/>
        </w:rPr>
        <w:t>№ 610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230"/>
    <w:bookmarkStart w:name="z24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органов, иных организаций и должностных лиц необходимую информацию и материалы;</w:t>
      </w:r>
    </w:p>
    <w:bookmarkEnd w:id="231"/>
    <w:bookmarkStart w:name="z25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соблюдать законодательство Республики Казахстан, права и охраняемые законом интересы физических и юридических лиц; </w:t>
      </w:r>
    </w:p>
    <w:bookmarkEnd w:id="232"/>
    <w:bookmarkStart w:name="z25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Департамента;</w:t>
      </w:r>
    </w:p>
    <w:bookmarkEnd w:id="233"/>
    <w:bookmarkStart w:name="z25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234"/>
    <w:bookmarkStart w:name="z25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вносить предложения по разработке программ в области обращения лекарственных средств, изделий медицинского назначения и медицинской техники, а также участвовать в разработке государственных и отраслевых (секторальных) программ по охране здоровья граждан;</w:t>
      </w:r>
    </w:p>
    <w:bookmarkEnd w:id="235"/>
    <w:bookmarkStart w:name="z25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разработке нормативных правовых актов по вопросам в сфере обращения лекарственные средства, изделия медицинского назначения и медицинскую технику, в пределах своей компетенции;</w:t>
      </w:r>
    </w:p>
    <w:bookmarkEnd w:id="236"/>
    <w:bookmarkStart w:name="z25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иные права предусмотренные действующими законодательными актами.</w:t>
      </w:r>
    </w:p>
    <w:bookmarkEnd w:id="237"/>
    <w:bookmarkStart w:name="z256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238"/>
    <w:bookmarkStart w:name="z25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 – главным государственным фармацевтическим инспектором области (города),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239"/>
    <w:bookmarkStart w:name="z25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240"/>
    <w:bookmarkStart w:name="z25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241"/>
    <w:bookmarkStart w:name="z26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242"/>
    <w:bookmarkStart w:name="z26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 назначает и освобождает от должностей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243"/>
    <w:bookmarkStart w:name="z26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руководителя структурного подразделения и работников Департамента.</w:t>
      </w:r>
    </w:p>
    <w:bookmarkEnd w:id="244"/>
    <w:bookmarkStart w:name="z26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245"/>
    <w:bookmarkStart w:name="z26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 ежегодную оценку деятельности работников Департамента для определения эффективности и качества их работы,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246"/>
    <w:bookmarkStart w:name="z26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порядке,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Департамента;</w:t>
      </w:r>
    </w:p>
    <w:bookmarkEnd w:id="247"/>
    <w:bookmarkStart w:name="z26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решает вопросы наложения дисциплинарных взысканий на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248"/>
    <w:bookmarkStart w:name="z26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государственных органах и иных организациях, независимо от форм собственности, а также в отношениях с физическими лицами;</w:t>
      </w:r>
    </w:p>
    <w:bookmarkEnd w:id="249"/>
    <w:bookmarkStart w:name="z26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соответствии с законодательством Республики Казахстан принимает решения о предъявлении от имени Департамента претензий и исков к физическим и юридическим лицам;</w:t>
      </w:r>
    </w:p>
    <w:bookmarkEnd w:id="250"/>
    <w:bookmarkStart w:name="z26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решения и подписывает приказы по вопросам, входящим в компетенцию Департамента;</w:t>
      </w:r>
    </w:p>
    <w:bookmarkEnd w:id="251"/>
    <w:bookmarkStart w:name="z27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меры, направленные на противодействие коррупции в Департаменте;</w:t>
      </w:r>
    </w:p>
    <w:bookmarkEnd w:id="252"/>
    <w:bookmarkStart w:name="z27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права и обязанности, предусмотренные законодательством Республики Казахстан.</w:t>
      </w:r>
    </w:p>
    <w:bookmarkEnd w:id="253"/>
    <w:bookmarkStart w:name="z272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254"/>
    <w:bookmarkStart w:name="z27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имеет на праве оперативного управления обособленное имущество, в случаях, предусмотренных законодательством Республики Казахстан.</w:t>
      </w:r>
    </w:p>
    <w:bookmarkEnd w:id="255"/>
    <w:bookmarkStart w:name="z27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256"/>
    <w:bookmarkStart w:name="z27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257"/>
    <w:bookmarkStart w:name="z27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Департаменту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258"/>
    <w:bookmarkStart w:name="z277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259"/>
    <w:bookmarkStart w:name="z27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2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2018 года № 228</w:t>
            </w:r>
          </w:p>
        </w:tc>
      </w:tr>
    </w:tbl>
    <w:bookmarkStart w:name="z280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Комитета фармации Министерства здравоохранения Республики Казахстан по Акмолинской области"</w:t>
      </w:r>
    </w:p>
    <w:bookmarkEnd w:id="261"/>
    <w:bookmarkStart w:name="z281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62"/>
    <w:bookmarkStart w:name="z28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Республиканское государственное учреждение "Департамент Комитета фармации Министерства здравоохранения Республики Казахстан по Акмолинской области" (далее – Департамент) является территориальным подразделением Комитета фармации Министерства здравоохранения Республики Казахстан (далее – Комитет), осуществляющим в пределах своей компетенции контрольные и реализационные функции в сфере обращения лекарственных средств, изделий медицинского назначения и медицинской техники. </w:t>
      </w:r>
    </w:p>
    <w:bookmarkEnd w:id="263"/>
    <w:bookmarkStart w:name="z28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64"/>
    <w:bookmarkStart w:name="z28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265"/>
    <w:bookmarkStart w:name="z28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266"/>
    <w:bookmarkStart w:name="z28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в гражданско-правовых отношениях от имени государства, если он уполномочен на это в соответствии с законодательством Республики Казахстан.</w:t>
      </w:r>
    </w:p>
    <w:bookmarkEnd w:id="267"/>
    <w:bookmarkStart w:name="z28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Департамента.</w:t>
      </w:r>
    </w:p>
    <w:bookmarkEnd w:id="268"/>
    <w:bookmarkStart w:name="z28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утверждается в соответствии с действующим законодательством.</w:t>
      </w:r>
    </w:p>
    <w:bookmarkEnd w:id="269"/>
    <w:bookmarkStart w:name="z28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Республика Казахстан, 020000, Акмолинская область, город Кокшетау, улица Ауэзова 230, 1 этаж.</w:t>
      </w:r>
    </w:p>
    <w:bookmarkEnd w:id="270"/>
    <w:bookmarkStart w:name="z29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Комитета фармации Министерства здравоохранения Республики Казахстан по Акмолинской области".</w:t>
      </w:r>
    </w:p>
    <w:bookmarkEnd w:id="271"/>
    <w:bookmarkStart w:name="z29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272"/>
    <w:bookmarkStart w:name="z29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средств республиканского бюджета.</w:t>
      </w:r>
    </w:p>
    <w:bookmarkEnd w:id="273"/>
    <w:bookmarkStart w:name="z29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274"/>
    <w:bookmarkStart w:name="z29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право,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75"/>
    <w:bookmarkStart w:name="z295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276"/>
    <w:bookmarkStart w:name="z29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Основные задачи Департамента: </w:t>
      </w:r>
    </w:p>
    <w:bookmarkEnd w:id="277"/>
    <w:bookmarkStart w:name="z29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государственного контроля в обеспечении населения и организаций здравоохранения безопасными, эффективными и качественными лекарственными средствами, изделиями медицинского назначения и медицинской техники;</w:t>
      </w:r>
    </w:p>
    <w:bookmarkEnd w:id="278"/>
    <w:bookmarkStart w:name="z29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сфере фармацевтической деятельности.</w:t>
      </w:r>
    </w:p>
    <w:bookmarkEnd w:id="279"/>
    <w:bookmarkStart w:name="z29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280"/>
    <w:bookmarkStart w:name="z30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здравоохранения в пределах своей компетенции;</w:t>
      </w:r>
    </w:p>
    <w:bookmarkEnd w:id="281"/>
    <w:bookmarkStart w:name="z30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в пределах своей компетенции государственного контроля за соблюдением лицензиатами законодательства Республики Казахстан;</w:t>
      </w:r>
    </w:p>
    <w:bookmarkEnd w:id="282"/>
    <w:bookmarkStart w:name="z30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осуществление выдачи заключений (разрешительных документов) на ввоз на территорию Республики Казахстан лекарственных средств, изделий медицинского назначения и медицинской техники (в том числе незарегистрированных) в пределах своей компетенции; </w:t>
      </w:r>
    </w:p>
    <w:bookmarkEnd w:id="283"/>
    <w:bookmarkStart w:name="z30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государственного контроля в сфере обращения лекарственных средств, изделий медицинского назначения и медицинской техники, а также за оборотом наркотических средств, психотропных веществ и прекурсоров в области здравоохранения;</w:t>
      </w:r>
    </w:p>
    <w:bookmarkEnd w:id="2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5) исключен приказом Министра здравоохранения РК от 05.11.2018 </w:t>
      </w:r>
      <w:r>
        <w:rPr>
          <w:rFonts w:ascii="Times New Roman"/>
          <w:b w:val="false"/>
          <w:i w:val="false"/>
          <w:color w:val="000000"/>
          <w:sz w:val="28"/>
        </w:rPr>
        <w:t>№ 610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6) исключен приказом Министра здравоохранения РК от 05.11.2018 </w:t>
      </w:r>
      <w:r>
        <w:rPr>
          <w:rFonts w:ascii="Times New Roman"/>
          <w:b w:val="false"/>
          <w:i w:val="false"/>
          <w:color w:val="000000"/>
          <w:sz w:val="28"/>
        </w:rPr>
        <w:t>№ 610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7) исключен приказом Министра здравоохранения РК от 05.11.2018 </w:t>
      </w:r>
      <w:r>
        <w:rPr>
          <w:rFonts w:ascii="Times New Roman"/>
          <w:b w:val="false"/>
          <w:i w:val="false"/>
          <w:color w:val="000000"/>
          <w:sz w:val="28"/>
        </w:rPr>
        <w:t>№ 610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7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согласование ввоза (вывоза) зарегистрированных и не зарегистрированных в Республике Казахстан лекарственных средств, изделий медицинского назначения и медицинской техники;</w:t>
      </w:r>
    </w:p>
    <w:bookmarkEnd w:id="285"/>
    <w:bookmarkStart w:name="z308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свидетельства о присвоении квалификационной категории специалистам с фармацевтическим образованием;</w:t>
      </w:r>
    </w:p>
    <w:bookmarkEnd w:id="286"/>
    <w:bookmarkStart w:name="z309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участие в аккредитации испытательных лабораторий на право проведения доклинических (неклинических) исследований биологически активных веществ, изделий медицинского назначения;</w:t>
      </w:r>
    </w:p>
    <w:bookmarkEnd w:id="287"/>
    <w:bookmarkStart w:name="z310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участие в аккредитации испытательных лабораторий, осуществляющих монопольную деятельность по экспертизе и оценке безопасности и качества лекарственных средств, изделий медицинского назначения;</w:t>
      </w:r>
    </w:p>
    <w:bookmarkEnd w:id="288"/>
    <w:bookmarkStart w:name="z311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участие в координировании информационной компании по повышению лекарственной грамотности медицинских, фармацевтических работников и населения; </w:t>
      </w:r>
    </w:p>
    <w:bookmarkEnd w:id="289"/>
    <w:bookmarkStart w:name="z312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участие в осуществлении фармацевтических инспекций на соответствие надлежащим фармацевтическим практикам;</w:t>
      </w:r>
    </w:p>
    <w:bookmarkEnd w:id="290"/>
    <w:bookmarkStart w:name="z313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участие в формировании потребности и в планировании бюджетных средств на закуп лекарственных средств и медицинских изделий, согласно перечню лекарственных средств и изделий медицинского назначения для обеспечения граждан в рамках гарантированного объема бесплатной медицинской помощи и в системе обязательного социального медицинского страхования, в том числе отдельных категорий граждан с определенными заболеваниями (состояниями) бесплатными и (или) льготными лекарственными средствами, изделиями медицинского назначения и специализированными лечебными продуктами на амбулаторном уровне;</w:t>
      </w:r>
    </w:p>
    <w:bookmarkEnd w:id="291"/>
    <w:bookmarkStart w:name="z314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возбуждение,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292"/>
    <w:bookmarkStart w:name="z315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принятие мер по приостановлению деятельности или отдельных видов деятельности индивидуального предпринимателя или юридического лица в соответствии с законодательством Республики Казахстан об административных правонарушениях;</w:t>
      </w:r>
    </w:p>
    <w:bookmarkEnd w:id="293"/>
    <w:bookmarkStart w:name="z316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рассмотрение обращений физических и юридических лиц в пределах компетенции; </w:t>
      </w:r>
    </w:p>
    <w:bookmarkEnd w:id="294"/>
    <w:bookmarkStart w:name="z317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иных функций, предусмотренных законами и иными нормативными правовыми актами, принимаемыми Президентом Республики Казахстан, Правительством Республики Казахстан и Министерством.</w:t>
      </w:r>
    </w:p>
    <w:bookmarkEnd w:id="2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приказом Министра здравоохранения РК от 05.11.2018 </w:t>
      </w:r>
      <w:r>
        <w:rPr>
          <w:rFonts w:ascii="Times New Roman"/>
          <w:b w:val="false"/>
          <w:i w:val="false"/>
          <w:color w:val="000000"/>
          <w:sz w:val="28"/>
        </w:rPr>
        <w:t>№ 610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8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296"/>
    <w:bookmarkStart w:name="z319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органов, иных организаций и должностных лиц необходимую информацию и материалы;</w:t>
      </w:r>
    </w:p>
    <w:bookmarkEnd w:id="297"/>
    <w:bookmarkStart w:name="z320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соблюдать законодательство Республики Казахстан, права и охраняемые законом интересы физических и юридических лиц; </w:t>
      </w:r>
    </w:p>
    <w:bookmarkEnd w:id="298"/>
    <w:bookmarkStart w:name="z321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Департамента;</w:t>
      </w:r>
    </w:p>
    <w:bookmarkEnd w:id="299"/>
    <w:bookmarkStart w:name="z322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300"/>
    <w:bookmarkStart w:name="z323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вносить предложения по разработке программ в области обращения лекарственных средств, изделий медицинского назначения и медицинской техники, а также участвовать в разработке государственных и отраслевых (секторальных) программ по охране здоровья граждан;</w:t>
      </w:r>
    </w:p>
    <w:bookmarkEnd w:id="301"/>
    <w:bookmarkStart w:name="z324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разработке нормативных правовых актов по вопросам в сфере обращения лекарственные средства, изделия медицинского назначения и медицинскую технику, в пределах своей компетенции;</w:t>
      </w:r>
    </w:p>
    <w:bookmarkEnd w:id="302"/>
    <w:bookmarkStart w:name="z325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иные права предусмотренные действующими законодательными актами.</w:t>
      </w:r>
    </w:p>
    <w:bookmarkEnd w:id="303"/>
    <w:bookmarkStart w:name="z326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304"/>
    <w:bookmarkStart w:name="z327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 – главным государственным фармацевтическим инспектором области (города),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305"/>
    <w:bookmarkStart w:name="z328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306"/>
    <w:bookmarkStart w:name="z329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307"/>
    <w:bookmarkStart w:name="z330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308"/>
    <w:bookmarkStart w:name="z331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 назначает и освобождает от должностей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309"/>
    <w:bookmarkStart w:name="z332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руководителя структурного подразделения и работников Департамента.</w:t>
      </w:r>
    </w:p>
    <w:bookmarkEnd w:id="310"/>
    <w:bookmarkStart w:name="z333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311"/>
    <w:bookmarkStart w:name="z334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 ежегодную оценку деятельности работников Департамента для определения эффективности и качества их работы,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312"/>
    <w:bookmarkStart w:name="z335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порядке,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Департамента;</w:t>
      </w:r>
    </w:p>
    <w:bookmarkEnd w:id="313"/>
    <w:bookmarkStart w:name="z336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решает вопросы наложения дисциплинарных взысканий на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314"/>
    <w:bookmarkStart w:name="z337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государственных органах и иных организациях, независимо от форм собственности, а также в отношениях с физическими лицами;</w:t>
      </w:r>
    </w:p>
    <w:bookmarkEnd w:id="315"/>
    <w:bookmarkStart w:name="z338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соответствии с законодательством Республики Казахстан принимает решения о предъявлении от имени Департамента претензий и исков к физическим и юридическим лицам;</w:t>
      </w:r>
    </w:p>
    <w:bookmarkEnd w:id="316"/>
    <w:bookmarkStart w:name="z339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решения и подписывает приказы по вопросам, входящим в компетенцию Департамента;</w:t>
      </w:r>
    </w:p>
    <w:bookmarkEnd w:id="317"/>
    <w:bookmarkStart w:name="z340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меры, направленные на противодействие коррупции в Департаменте;</w:t>
      </w:r>
    </w:p>
    <w:bookmarkEnd w:id="318"/>
    <w:bookmarkStart w:name="z341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права и обязанности, предусмотренные законодательством Республики Казахстан.</w:t>
      </w:r>
    </w:p>
    <w:bookmarkEnd w:id="319"/>
    <w:bookmarkStart w:name="z342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320"/>
    <w:bookmarkStart w:name="z343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имеет на праве оперативного управления обособленное имущество, в случаях, предусмотренных законодательством Республики Казахстан.</w:t>
      </w:r>
    </w:p>
    <w:bookmarkEnd w:id="321"/>
    <w:bookmarkStart w:name="z344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322"/>
    <w:bookmarkStart w:name="z345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323"/>
    <w:bookmarkStart w:name="z346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Департаменту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324"/>
    <w:bookmarkStart w:name="z347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325"/>
    <w:bookmarkStart w:name="z348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3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2018 года № 228</w:t>
            </w:r>
          </w:p>
        </w:tc>
      </w:tr>
    </w:tbl>
    <w:bookmarkStart w:name="z350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Комитета фармации Министерства здравоохранения Республики Казахстан по Актюбинской области"</w:t>
      </w:r>
    </w:p>
    <w:bookmarkEnd w:id="327"/>
    <w:bookmarkStart w:name="z351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28"/>
    <w:bookmarkStart w:name="z352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Республиканское государственное учреждение "Департамент Комитета фармации Министерства здравоохранения Республики Казахстан по Актюбинской области" (далее – Департамент) является территориальным подразделением Комитета фармации Министерства здравоохранения Республики Казахстан (далее – Комитет), осуществляющим в пределах своей компетенции контрольные и реализационные функции в сфере обращения лекарственных средств, изделий медицинского назначения и медицинской техники. </w:t>
      </w:r>
    </w:p>
    <w:bookmarkEnd w:id="329"/>
    <w:bookmarkStart w:name="z353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330"/>
    <w:bookmarkStart w:name="z354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331"/>
    <w:bookmarkStart w:name="z355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332"/>
    <w:bookmarkStart w:name="z356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в гражданско-правовых отношениях от имени государства, если он уполномочен на это в соответствии с законодательством Республики Казахстан.</w:t>
      </w:r>
    </w:p>
    <w:bookmarkEnd w:id="333"/>
    <w:bookmarkStart w:name="z357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Департамента.</w:t>
      </w:r>
    </w:p>
    <w:bookmarkEnd w:id="334"/>
    <w:bookmarkStart w:name="z358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утверждается в соответствии с действующим законодательством.</w:t>
      </w:r>
    </w:p>
    <w:bookmarkEnd w:id="335"/>
    <w:bookmarkStart w:name="z359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Республика Казахстан, 030007, Актюбинская область, город Актобе, улица Тилеу батыра, дом 9 "Б".</w:t>
      </w:r>
    </w:p>
    <w:bookmarkEnd w:id="336"/>
    <w:bookmarkStart w:name="z360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Комитета фармации Министерства здравоохранения Республики Казахстан по Актюбинской области"".</w:t>
      </w:r>
    </w:p>
    <w:bookmarkEnd w:id="337"/>
    <w:bookmarkStart w:name="z361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338"/>
    <w:bookmarkStart w:name="z362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средств республиканского бюджета.</w:t>
      </w:r>
    </w:p>
    <w:bookmarkEnd w:id="339"/>
    <w:bookmarkStart w:name="z363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340"/>
    <w:bookmarkStart w:name="z364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право,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341"/>
    <w:bookmarkStart w:name="z365" w:id="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342"/>
    <w:bookmarkStart w:name="z366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Основные задачи Департамента: </w:t>
      </w:r>
    </w:p>
    <w:bookmarkEnd w:id="343"/>
    <w:bookmarkStart w:name="z367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государственного контроля в обеспечении населения и организаций здравоохранения безопасными, эффективными и качественными лекарственными средствами, изделиями медицинского назначения и медицинской техники;</w:t>
      </w:r>
    </w:p>
    <w:bookmarkEnd w:id="344"/>
    <w:bookmarkStart w:name="z368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сфере фармацевтической деятельности.</w:t>
      </w:r>
    </w:p>
    <w:bookmarkEnd w:id="345"/>
    <w:bookmarkStart w:name="z369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346"/>
    <w:bookmarkStart w:name="z370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здравоохранения в пределах своей компетенции;</w:t>
      </w:r>
    </w:p>
    <w:bookmarkEnd w:id="347"/>
    <w:bookmarkStart w:name="z371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в пределах своей компетенции государственного контроля за соблюдением лицензиатами законодательства Республики Казахстан;</w:t>
      </w:r>
    </w:p>
    <w:bookmarkEnd w:id="348"/>
    <w:bookmarkStart w:name="z372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осуществление выдачи заключений (разрешительных документов) на ввоз на территорию Республики Казахстан лекарственных средств, изделий медицинского назначения и медицинской техники (в том числе незарегистрированных) в пределах своей компетенции; </w:t>
      </w:r>
    </w:p>
    <w:bookmarkEnd w:id="349"/>
    <w:bookmarkStart w:name="z373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государственного контроля в сфере обращения лекарственных средств, изделий медицинского назначения и медицинской техники, а также за оборотом наркотических средств, психотропных веществ и прекурсоров в области здравоохранения;</w:t>
      </w:r>
    </w:p>
    <w:bookmarkEnd w:id="3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5) исключен приказом Министра здравоохранения РК от 05.11.2018 </w:t>
      </w:r>
      <w:r>
        <w:rPr>
          <w:rFonts w:ascii="Times New Roman"/>
          <w:b w:val="false"/>
          <w:i w:val="false"/>
          <w:color w:val="000000"/>
          <w:sz w:val="28"/>
        </w:rPr>
        <w:t>№ 610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6) исключен приказом Министра здравоохранения РК от 05.11.2018 </w:t>
      </w:r>
      <w:r>
        <w:rPr>
          <w:rFonts w:ascii="Times New Roman"/>
          <w:b w:val="false"/>
          <w:i w:val="false"/>
          <w:color w:val="000000"/>
          <w:sz w:val="28"/>
        </w:rPr>
        <w:t>№ 610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7) исключен приказом Министра здравоохранения РК от 05.11.2018 </w:t>
      </w:r>
      <w:r>
        <w:rPr>
          <w:rFonts w:ascii="Times New Roman"/>
          <w:b w:val="false"/>
          <w:i w:val="false"/>
          <w:color w:val="000000"/>
          <w:sz w:val="28"/>
        </w:rPr>
        <w:t>№ 610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7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согласование ввоза (вывоза) зарегистрированных и не зарегистрированных в Республике Казахстан лекарственных средств, изделий медицинского назначения и медицинской техники;</w:t>
      </w:r>
    </w:p>
    <w:bookmarkEnd w:id="351"/>
    <w:bookmarkStart w:name="z378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свидетельства о присвоении квалификационной категории специалистам с фармацевтическим образованием;</w:t>
      </w:r>
    </w:p>
    <w:bookmarkEnd w:id="352"/>
    <w:bookmarkStart w:name="z379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участие в аккредитации испытательных лабораторий на право проведения доклинических (неклинических) исследований биологически активных веществ, изделий медицинского назначения;</w:t>
      </w:r>
    </w:p>
    <w:bookmarkEnd w:id="353"/>
    <w:bookmarkStart w:name="z380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участие в аккредитации испытательных лабораторий, осуществляющих монопольную деятельность по экспертизе и оценке безопасности и качества лекарственных средств, изделий медицинского назначения;</w:t>
      </w:r>
    </w:p>
    <w:bookmarkEnd w:id="354"/>
    <w:bookmarkStart w:name="z381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участие в координировании информационной компании по повышению лекарственной грамотности медицинских, фармацевтических работников и населения; </w:t>
      </w:r>
    </w:p>
    <w:bookmarkEnd w:id="355"/>
    <w:bookmarkStart w:name="z382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участие в осуществлении фармацевтических инспекций на соответствие надлежащим фармацевтическим практикам;</w:t>
      </w:r>
    </w:p>
    <w:bookmarkEnd w:id="356"/>
    <w:bookmarkStart w:name="z383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участие в формировании потребности и в планировании бюджетных средств на закуп лекарственных средств и медицинских изделий, согласно перечню лекарственных средств и изделий медицинского назначения для обеспечения граждан в рамках гарантированного объема бесплатной медицинской помощи и в системе обязательного социального медицинского страхования, в том числе отдельных категорий граждан с определенными заболеваниями (состояниями) бесплатными и (или) льготными лекарственными средствами, изделиями медицинского назначения и специализированными лечебными продуктами на амбулаторном уровне;</w:t>
      </w:r>
    </w:p>
    <w:bookmarkEnd w:id="357"/>
    <w:bookmarkStart w:name="z384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возбуждение,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358"/>
    <w:bookmarkStart w:name="z385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принятие мер по приостановлению деятельности или отдельных видов деятельности индивидуального предпринимателя или юридического лица в соответствии с законодательством Республики Казахстан об административных правонарушениях;</w:t>
      </w:r>
    </w:p>
    <w:bookmarkEnd w:id="359"/>
    <w:bookmarkStart w:name="z386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рассмотрение обращений физических и юридических лиц в пределах компетенции; </w:t>
      </w:r>
    </w:p>
    <w:bookmarkEnd w:id="360"/>
    <w:bookmarkStart w:name="z387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иных функций, предусмотренных законами и иными нормативными правовыми актами, принимаемыми Президентом Республики Казахстан, Правительством Республики Казахстан и Министерством.</w:t>
      </w:r>
    </w:p>
    <w:bookmarkEnd w:id="3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приказом Министра здравоохранения РК от 05.11.2018 </w:t>
      </w:r>
      <w:r>
        <w:rPr>
          <w:rFonts w:ascii="Times New Roman"/>
          <w:b w:val="false"/>
          <w:i w:val="false"/>
          <w:color w:val="000000"/>
          <w:sz w:val="28"/>
        </w:rPr>
        <w:t>№ 610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8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362"/>
    <w:bookmarkStart w:name="z389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органов, иных организаций и должностных лиц необходимую информацию и материалы;</w:t>
      </w:r>
    </w:p>
    <w:bookmarkEnd w:id="363"/>
    <w:bookmarkStart w:name="z390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соблюдать законодательство Республики Казахстан, права и охраняемые законом интересы физических и юридических лиц; </w:t>
      </w:r>
    </w:p>
    <w:bookmarkEnd w:id="364"/>
    <w:bookmarkStart w:name="z391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Департамента;</w:t>
      </w:r>
    </w:p>
    <w:bookmarkEnd w:id="365"/>
    <w:bookmarkStart w:name="z392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366"/>
    <w:bookmarkStart w:name="z393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вносить предложения по разработке программ в области обращения лекарственных средств, изделий медицинского назначения и медицинской техники, а также участвовать в разработке государственных и отраслевых (секторальных) программ по охране здоровья граждан;</w:t>
      </w:r>
    </w:p>
    <w:bookmarkEnd w:id="367"/>
    <w:bookmarkStart w:name="z394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разработке нормативных правовых актов по вопросам в сфере обращения лекарственные средства, изделия медицинского назначения и медицинскую технику, в пределах своей компетенции;</w:t>
      </w:r>
    </w:p>
    <w:bookmarkEnd w:id="368"/>
    <w:bookmarkStart w:name="z395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иные права предусмотренные действующими законодательными актами.</w:t>
      </w:r>
    </w:p>
    <w:bookmarkEnd w:id="369"/>
    <w:bookmarkStart w:name="z396" w:id="3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370"/>
    <w:bookmarkStart w:name="z397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 – главным государственным фармацевтическим инспектором области (города),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371"/>
    <w:bookmarkStart w:name="z398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372"/>
    <w:bookmarkStart w:name="z399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373"/>
    <w:bookmarkStart w:name="z400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374"/>
    <w:bookmarkStart w:name="z401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 назначает и освобождает от должностей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375"/>
    <w:bookmarkStart w:name="z402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руководителя структурного подразделения и работников Департамента.</w:t>
      </w:r>
    </w:p>
    <w:bookmarkEnd w:id="376"/>
    <w:bookmarkStart w:name="z403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377"/>
    <w:bookmarkStart w:name="z404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 ежегодную оценку деятельности работников Департамента для определения эффективности и качества их работы,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378"/>
    <w:bookmarkStart w:name="z405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порядке,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Департамента;</w:t>
      </w:r>
    </w:p>
    <w:bookmarkEnd w:id="379"/>
    <w:bookmarkStart w:name="z406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решает вопросы наложения дисциплинарных взысканий на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380"/>
    <w:bookmarkStart w:name="z407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государственных органах и иных организациях, независимо от форм собственности, а также в отношениях с физическими лицами;</w:t>
      </w:r>
    </w:p>
    <w:bookmarkEnd w:id="381"/>
    <w:bookmarkStart w:name="z408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соответствии с законодательством Республики Казахстан принимает решения о предъявлении от имени Департамента претензий и исков к физическим и юридическим лицам;</w:t>
      </w:r>
    </w:p>
    <w:bookmarkEnd w:id="382"/>
    <w:bookmarkStart w:name="z409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решения и подписывает приказы по вопросам, входящим в компетенцию Департамента;</w:t>
      </w:r>
    </w:p>
    <w:bookmarkEnd w:id="383"/>
    <w:bookmarkStart w:name="z410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меры, направленные на противодействие коррупции в Департаменте;</w:t>
      </w:r>
    </w:p>
    <w:bookmarkEnd w:id="384"/>
    <w:bookmarkStart w:name="z411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права и обязанности, предусмотренные законодательством Республики Казахстан.</w:t>
      </w:r>
    </w:p>
    <w:bookmarkEnd w:id="385"/>
    <w:bookmarkStart w:name="z412" w:id="3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386"/>
    <w:bookmarkStart w:name="z413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имеет на праве оперативного управления обособленное имущество, в случаях, предусмотренных законодательством Республики Казахстан.</w:t>
      </w:r>
    </w:p>
    <w:bookmarkEnd w:id="387"/>
    <w:bookmarkStart w:name="z414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388"/>
    <w:bookmarkStart w:name="z415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389"/>
    <w:bookmarkStart w:name="z416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Департаменту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390"/>
    <w:bookmarkStart w:name="z417" w:id="3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391"/>
    <w:bookmarkStart w:name="z418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3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2018 года № 228</w:t>
            </w:r>
          </w:p>
        </w:tc>
      </w:tr>
    </w:tbl>
    <w:bookmarkStart w:name="z420" w:id="3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Комитета фармации Министерства здравоохранения Республики Казахстан по Алматинской области"</w:t>
      </w:r>
    </w:p>
    <w:bookmarkEnd w:id="393"/>
    <w:bookmarkStart w:name="z421" w:id="3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94"/>
    <w:bookmarkStart w:name="z422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Республиканское государственное учреждение "Департамент Комитета фармации Министерства здравоохранения Республики Казахстан по Алматинской области" (далее – Департамент) является территориальным подразделением Комитета фармации Министерства здравоохранения Республики Казахстан (далее – Комитет), осуществляющим в пределах своей компетенции контрольные и реализационные функции в сфере обращения лекарственных средств, изделий медицинского назначения и медицинской техники. </w:t>
      </w:r>
    </w:p>
    <w:bookmarkEnd w:id="395"/>
    <w:bookmarkStart w:name="z423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396"/>
    <w:bookmarkStart w:name="z424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397"/>
    <w:bookmarkStart w:name="z425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398"/>
    <w:bookmarkStart w:name="z426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в гражданско-правовых отношениях от имени государства, если он уполномочен на это в соответствии с законодательством Республики Казахстан.</w:t>
      </w:r>
    </w:p>
    <w:bookmarkEnd w:id="399"/>
    <w:bookmarkStart w:name="z427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Департамента.</w:t>
      </w:r>
    </w:p>
    <w:bookmarkEnd w:id="400"/>
    <w:bookmarkStart w:name="z428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утверждается в соответствии с действующим законодательством.</w:t>
      </w:r>
    </w:p>
    <w:bookmarkEnd w:id="401"/>
    <w:bookmarkStart w:name="z429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Республика Казахстан, 040000, Алматинская область, город Талдыкорган, улица Медеу, 3.</w:t>
      </w:r>
    </w:p>
    <w:bookmarkEnd w:id="402"/>
    <w:bookmarkStart w:name="z430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Комитета фармации Министерства здравоохранения Республики Казахстан по Алматинской области".</w:t>
      </w:r>
    </w:p>
    <w:bookmarkEnd w:id="403"/>
    <w:bookmarkStart w:name="z431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404"/>
    <w:bookmarkStart w:name="z432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средств республиканского бюджета.</w:t>
      </w:r>
    </w:p>
    <w:bookmarkEnd w:id="405"/>
    <w:bookmarkStart w:name="z433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406"/>
    <w:bookmarkStart w:name="z434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право,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407"/>
    <w:bookmarkStart w:name="z435" w:id="4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408"/>
    <w:bookmarkStart w:name="z436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Основные задачи Департамента: </w:t>
      </w:r>
    </w:p>
    <w:bookmarkEnd w:id="409"/>
    <w:bookmarkStart w:name="z437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государственного контроля в обеспечении населения и организаций здравоохранения безопасными, эффективными и качественными лекарственными средствами, изделиями медицинского назначения и медицинской техники;</w:t>
      </w:r>
    </w:p>
    <w:bookmarkEnd w:id="410"/>
    <w:bookmarkStart w:name="z438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сфере фармацевтической деятельности.</w:t>
      </w:r>
    </w:p>
    <w:bookmarkEnd w:id="411"/>
    <w:bookmarkStart w:name="z439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412"/>
    <w:bookmarkStart w:name="z440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здравоохранения в пределах своей компетенции;</w:t>
      </w:r>
    </w:p>
    <w:bookmarkEnd w:id="413"/>
    <w:bookmarkStart w:name="z441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в пределах своей компетенции государственного контроля за соблюдением лицензиатами законодательства Республики Казахстан;</w:t>
      </w:r>
    </w:p>
    <w:bookmarkEnd w:id="414"/>
    <w:bookmarkStart w:name="z442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осуществление выдачи заключений (разрешительных документов) на ввоз на территорию Республики Казахстан лекарственных средств, изделий медицинского назначения и медицинской техники (в том числе незарегистрированных) в пределах своей компетенции; </w:t>
      </w:r>
    </w:p>
    <w:bookmarkEnd w:id="415"/>
    <w:bookmarkStart w:name="z443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государственного контроля в сфере обращения лекарственных средств, изделий медицинского назначения и медицинской техники, а также за оборотом наркотических средств, психотропных веществ и прекурсоров в области здравоохранения;</w:t>
      </w:r>
    </w:p>
    <w:bookmarkEnd w:id="4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5) исключен приказом Министра здравоохранения РК от 05.11.2018 </w:t>
      </w:r>
      <w:r>
        <w:rPr>
          <w:rFonts w:ascii="Times New Roman"/>
          <w:b w:val="false"/>
          <w:i w:val="false"/>
          <w:color w:val="000000"/>
          <w:sz w:val="28"/>
        </w:rPr>
        <w:t>№ 610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6) исключен приказом Министра здравоохранения РК от 05.11.2018 </w:t>
      </w:r>
      <w:r>
        <w:rPr>
          <w:rFonts w:ascii="Times New Roman"/>
          <w:b w:val="false"/>
          <w:i w:val="false"/>
          <w:color w:val="000000"/>
          <w:sz w:val="28"/>
        </w:rPr>
        <w:t>№ 610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7) исключен приказом Министра здравоохранения РК от 05.11.2018 </w:t>
      </w:r>
      <w:r>
        <w:rPr>
          <w:rFonts w:ascii="Times New Roman"/>
          <w:b w:val="false"/>
          <w:i w:val="false"/>
          <w:color w:val="000000"/>
          <w:sz w:val="28"/>
        </w:rPr>
        <w:t>№ 610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7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согласование ввоза (вывоза) зарегистрированных и не зарегистрированных в Республике Казахстан лекарственных средств, изделий медицинского назначения и медицинской техники;</w:t>
      </w:r>
    </w:p>
    <w:bookmarkEnd w:id="417"/>
    <w:bookmarkStart w:name="z448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свидетельства о присвоении квалификационной категории специалистам с фармацевтическим образованием;</w:t>
      </w:r>
    </w:p>
    <w:bookmarkEnd w:id="418"/>
    <w:bookmarkStart w:name="z449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участие в аккредитации испытательных лабораторий на право проведения доклинических (неклинических) исследований биологически активных веществ, изделий медицинского назначения;</w:t>
      </w:r>
    </w:p>
    <w:bookmarkEnd w:id="419"/>
    <w:bookmarkStart w:name="z450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участие в аккредитации испытательных лабораторий, осуществляющих монопольную деятельность по экспертизе и оценке безопасности и качества лекарственных средств, изделий медицинского назначения;</w:t>
      </w:r>
    </w:p>
    <w:bookmarkEnd w:id="420"/>
    <w:bookmarkStart w:name="z451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участие в координировании информационной компании по повышению лекарственной грамотности медицинских, фармацевтических работников и населения; </w:t>
      </w:r>
    </w:p>
    <w:bookmarkEnd w:id="421"/>
    <w:bookmarkStart w:name="z452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участие в осуществлении фармацевтических инспекций на соответствие надлежащим фармацевтическим практикам;</w:t>
      </w:r>
    </w:p>
    <w:bookmarkEnd w:id="422"/>
    <w:bookmarkStart w:name="z453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участие в формировании потребности и в планировании бюджетных средств на закуп лекарственных средств и медицинских изделий, согласно перечню лекарственных средств и изделий медицинского назначения для обеспечения граждан в рамках гарантированного объема бесплатной медицинской помощи и в системе обязательного социального медицинского страхования, в том числе отдельных категорий граждан с определенными заболеваниями (состояниями) бесплатными и (или) льготными лекарственными средствами, изделиями медицинского назначения и специализированными лечебными продуктами на амбулаторном уровне;</w:t>
      </w:r>
    </w:p>
    <w:bookmarkEnd w:id="423"/>
    <w:bookmarkStart w:name="z454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возбуждение,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424"/>
    <w:bookmarkStart w:name="z455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принятие мер по приостановлению деятельности или отдельных видов деятельности индивидуального предпринимателя или юридического лица в соответствии с законодательством Республики Казахстан об административных правонарушениях;</w:t>
      </w:r>
    </w:p>
    <w:bookmarkEnd w:id="425"/>
    <w:bookmarkStart w:name="z456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рассмотрение обращений физических и юридических лиц в пределах компетенции; </w:t>
      </w:r>
    </w:p>
    <w:bookmarkEnd w:id="426"/>
    <w:bookmarkStart w:name="z457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иных функций, предусмотренных законами и иными нормативными правовыми актами, принимаемыми Президентом Республики Казахстан, Правительством Республики Казахстан и Министерством.</w:t>
      </w:r>
    </w:p>
    <w:bookmarkEnd w:id="4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приказом Министра здравоохранения РК от 05.11.2018 </w:t>
      </w:r>
      <w:r>
        <w:rPr>
          <w:rFonts w:ascii="Times New Roman"/>
          <w:b w:val="false"/>
          <w:i w:val="false"/>
          <w:color w:val="000000"/>
          <w:sz w:val="28"/>
        </w:rPr>
        <w:t>№ 610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8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428"/>
    <w:bookmarkStart w:name="z459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органов, иных организаций и должностных лиц необходимую информацию и материалы;</w:t>
      </w:r>
    </w:p>
    <w:bookmarkEnd w:id="429"/>
    <w:bookmarkStart w:name="z460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соблюдать законодательство Республики Казахстан, права и охраняемые законом интересы физических и юридических лиц; </w:t>
      </w:r>
    </w:p>
    <w:bookmarkEnd w:id="430"/>
    <w:bookmarkStart w:name="z461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Департамента;</w:t>
      </w:r>
    </w:p>
    <w:bookmarkEnd w:id="431"/>
    <w:bookmarkStart w:name="z462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432"/>
    <w:bookmarkStart w:name="z463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вносить предложения по разработке программ в области обращения лекарственных средств, изделий медицинского назначения и медицинской техники, а также участвовать в разработке государственных и отраслевых (секторальных) программ по охране здоровья граждан;</w:t>
      </w:r>
    </w:p>
    <w:bookmarkEnd w:id="433"/>
    <w:bookmarkStart w:name="z464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разработке нормативных правовых актов по вопросам в сфере обращения лекарственные средства, изделия медицинского назначения и медицинскую технику, в пределах своей компетенции;</w:t>
      </w:r>
    </w:p>
    <w:bookmarkEnd w:id="434"/>
    <w:bookmarkStart w:name="z465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иные права предусмотренные действующими законодательными актами.</w:t>
      </w:r>
    </w:p>
    <w:bookmarkEnd w:id="435"/>
    <w:bookmarkStart w:name="z466" w:id="4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436"/>
    <w:bookmarkStart w:name="z467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 – главным государственным фармацевтическим инспектором области (города),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437"/>
    <w:bookmarkStart w:name="z468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438"/>
    <w:bookmarkStart w:name="z469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439"/>
    <w:bookmarkStart w:name="z470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440"/>
    <w:bookmarkStart w:name="z471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 назначает и освобождает от должностей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441"/>
    <w:bookmarkStart w:name="z472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руководителя структурного подразделения и работников Департамента.</w:t>
      </w:r>
    </w:p>
    <w:bookmarkEnd w:id="442"/>
    <w:bookmarkStart w:name="z473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443"/>
    <w:bookmarkStart w:name="z474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 ежегодную оценку деятельности работников Департамента для определения эффективности и качества их работы,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444"/>
    <w:bookmarkStart w:name="z475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порядке,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Департамента;</w:t>
      </w:r>
    </w:p>
    <w:bookmarkEnd w:id="445"/>
    <w:bookmarkStart w:name="z476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решает вопросы наложения дисциплинарных взысканий на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446"/>
    <w:bookmarkStart w:name="z477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государственных органах и иных организациях, независимо от форм собственности, а также в отношениях с физическими лицами;</w:t>
      </w:r>
    </w:p>
    <w:bookmarkEnd w:id="447"/>
    <w:bookmarkStart w:name="z478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соответствии с законодательством Республики Казахстан принимает решения о предъявлении от имени Департамента претензий и исков к физическим и юридическим лицам;</w:t>
      </w:r>
    </w:p>
    <w:bookmarkEnd w:id="448"/>
    <w:bookmarkStart w:name="z479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решения и подписывает приказы по вопросам, входящим в компетенцию Департамента;</w:t>
      </w:r>
    </w:p>
    <w:bookmarkEnd w:id="449"/>
    <w:bookmarkStart w:name="z480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меры, направленные на противодействие коррупции в Департаменте;</w:t>
      </w:r>
    </w:p>
    <w:bookmarkEnd w:id="450"/>
    <w:bookmarkStart w:name="z481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права и обязанности, предусмотренные законодательством Республики Казахстан.</w:t>
      </w:r>
    </w:p>
    <w:bookmarkEnd w:id="451"/>
    <w:bookmarkStart w:name="z482" w:id="4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452"/>
    <w:bookmarkStart w:name="z483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имеет на праве оперативного управления обособленное имущество, в случаях, предусмотренных законодательством Республики Казахстан.</w:t>
      </w:r>
    </w:p>
    <w:bookmarkEnd w:id="453"/>
    <w:bookmarkStart w:name="z484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454"/>
    <w:bookmarkStart w:name="z485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455"/>
    <w:bookmarkStart w:name="z486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Департаменту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456"/>
    <w:bookmarkStart w:name="z487" w:id="4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457"/>
    <w:bookmarkStart w:name="z488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4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2018 года № 228</w:t>
            </w:r>
          </w:p>
        </w:tc>
      </w:tr>
    </w:tbl>
    <w:bookmarkStart w:name="z490" w:id="4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Комитета фармации Министерства здравоохранения Республики Казахстан по Атырауской области"</w:t>
      </w:r>
    </w:p>
    <w:bookmarkEnd w:id="459"/>
    <w:bookmarkStart w:name="z491" w:id="4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60"/>
    <w:bookmarkStart w:name="z492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Республиканское государственное учреждение "Департамент Комитета фармации Министерства здравоохранения Республики Казахстан по Атырауской области" (далее – Департамент) является территориальным подразделением Комитета фармации Министерства здравоохранения Республики Казахстан (далее – Комитет), осуществляющим в пределах своей компетенции контрольные и реализационные функции в сфере обращения лекарственных средств, изделий медицинского назначения и медицинской техники. </w:t>
      </w:r>
    </w:p>
    <w:bookmarkEnd w:id="461"/>
    <w:bookmarkStart w:name="z493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462"/>
    <w:bookmarkStart w:name="z494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463"/>
    <w:bookmarkStart w:name="z495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464"/>
    <w:bookmarkStart w:name="z496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в гражданско-правовых отношениях от имени государства, если он уполномочен на это в соответствии с законодательством Республики Казахстан.</w:t>
      </w:r>
    </w:p>
    <w:bookmarkEnd w:id="465"/>
    <w:bookmarkStart w:name="z497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Департамента.</w:t>
      </w:r>
    </w:p>
    <w:bookmarkEnd w:id="466"/>
    <w:bookmarkStart w:name="z498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утверждается в соответствии с действующим законодательством.</w:t>
      </w:r>
    </w:p>
    <w:bookmarkEnd w:id="467"/>
    <w:bookmarkStart w:name="z499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Республика Казахстан, 060011, Атырауская область, город Атырау, улица Ахмет Байтурсынов, дом 53.</w:t>
      </w:r>
    </w:p>
    <w:bookmarkEnd w:id="468"/>
    <w:bookmarkStart w:name="z500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Комитета фармации Министерства здравоохранения Республики Казахстан по Атырауской области".</w:t>
      </w:r>
    </w:p>
    <w:bookmarkEnd w:id="469"/>
    <w:bookmarkStart w:name="z501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470"/>
    <w:bookmarkStart w:name="z502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средств республиканского бюджета.</w:t>
      </w:r>
    </w:p>
    <w:bookmarkEnd w:id="471"/>
    <w:bookmarkStart w:name="z503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472"/>
    <w:bookmarkStart w:name="z504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право,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473"/>
    <w:bookmarkStart w:name="z505" w:id="4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474"/>
    <w:bookmarkStart w:name="z506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Основные задачи Департамента: </w:t>
      </w:r>
    </w:p>
    <w:bookmarkEnd w:id="475"/>
    <w:bookmarkStart w:name="z507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государственного контроля в обеспечении населения и организаций здравоохранения безопасными, эффективными и качественными лекарственными средствами, изделиями медицинского назначения и медицинской техники;</w:t>
      </w:r>
    </w:p>
    <w:bookmarkEnd w:id="476"/>
    <w:bookmarkStart w:name="z508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сфере фармацевтической деятельности.</w:t>
      </w:r>
    </w:p>
    <w:bookmarkEnd w:id="477"/>
    <w:bookmarkStart w:name="z509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478"/>
    <w:bookmarkStart w:name="z510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здравоохранения в пределах своей компетенции;</w:t>
      </w:r>
    </w:p>
    <w:bookmarkEnd w:id="479"/>
    <w:bookmarkStart w:name="z511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в пределах своей компетенции государственного контроля за соблюдением лицензиатами законодательства Республики Казахстан;</w:t>
      </w:r>
    </w:p>
    <w:bookmarkEnd w:id="480"/>
    <w:bookmarkStart w:name="z512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осуществление выдачи заключений (разрешительных документов) на ввоз на территорию Республики Казахстан лекарственных средств, изделий медицинского назначения и медицинской техники (в том числе незарегистрированных) в пределах своей компетенции; </w:t>
      </w:r>
    </w:p>
    <w:bookmarkEnd w:id="481"/>
    <w:bookmarkStart w:name="z513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государственного контроля в сфере обращения лекарственных средств, изделий медицинского назначения и медицинской техники, а также за оборотом наркотических средств, психотропных веществ и прекурсоров в области здравоохранения;</w:t>
      </w:r>
    </w:p>
    <w:bookmarkEnd w:id="4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5) исключен приказом Министра здравоохранения РК от 05.11.2018 </w:t>
      </w:r>
      <w:r>
        <w:rPr>
          <w:rFonts w:ascii="Times New Roman"/>
          <w:b w:val="false"/>
          <w:i w:val="false"/>
          <w:color w:val="000000"/>
          <w:sz w:val="28"/>
        </w:rPr>
        <w:t>№ 610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6) исключен приказом Министра здравоохранения РК от 05.11.2018 </w:t>
      </w:r>
      <w:r>
        <w:rPr>
          <w:rFonts w:ascii="Times New Roman"/>
          <w:b w:val="false"/>
          <w:i w:val="false"/>
          <w:color w:val="000000"/>
          <w:sz w:val="28"/>
        </w:rPr>
        <w:t>№ 610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7) исключен приказом Министра здравоохранения РК от 05.11.2018 </w:t>
      </w:r>
      <w:r>
        <w:rPr>
          <w:rFonts w:ascii="Times New Roman"/>
          <w:b w:val="false"/>
          <w:i w:val="false"/>
          <w:color w:val="000000"/>
          <w:sz w:val="28"/>
        </w:rPr>
        <w:t>№ 610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7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согласование ввоза (вывоза) зарегистрированных и не зарегистрированных в Республике Казахстан лекарственных средств, изделий медицинского назначения и медицинской техники;</w:t>
      </w:r>
    </w:p>
    <w:bookmarkEnd w:id="483"/>
    <w:bookmarkStart w:name="z518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свидетельства о присвоении квалификационной категории специалистам с фармацевтическим образованием;</w:t>
      </w:r>
    </w:p>
    <w:bookmarkEnd w:id="484"/>
    <w:bookmarkStart w:name="z519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участие в аккредитации испытательных лабораторий на право проведения доклинических (неклинических) исследований биологически активных веществ, изделий медицинского назначения;</w:t>
      </w:r>
    </w:p>
    <w:bookmarkEnd w:id="485"/>
    <w:bookmarkStart w:name="z520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участие в аккредитации испытательных лабораторий, осуществляющих монопольную деятельность по экспертизе и оценке безопасности и качества лекарственных средств, изделий медицинского назначения;</w:t>
      </w:r>
    </w:p>
    <w:bookmarkEnd w:id="486"/>
    <w:bookmarkStart w:name="z521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участие в координировании информационной компании по повышению лекарственной грамотности медицинских, фармацевтических работников и населения; </w:t>
      </w:r>
    </w:p>
    <w:bookmarkEnd w:id="487"/>
    <w:bookmarkStart w:name="z522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участие в осуществлении фармацевтических инспекций на соответствие надлежащим фармацевтическим практикам;</w:t>
      </w:r>
    </w:p>
    <w:bookmarkEnd w:id="488"/>
    <w:bookmarkStart w:name="z523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участие в формировании потребности и в планировании бюджетных средств на закуп лекарственных средств и медицинских изделий, согласно перечню лекарственных средств и изделий медицинского назначения для обеспечения граждан в рамках гарантированного объема бесплатной медицинской помощи и в системе обязательного социального медицинского страхования, в том числе отдельных категорий граждан с определенными заболеваниями (состояниями) бесплатными и (или) льготными лекарственными средствами, изделиями медицинского назначения и специализированными лечебными продуктами на амбулаторном уровне;</w:t>
      </w:r>
    </w:p>
    <w:bookmarkEnd w:id="489"/>
    <w:bookmarkStart w:name="z524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возбуждение,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490"/>
    <w:bookmarkStart w:name="z525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принятие мер по приостановлению деятельности или отдельных видов деятельности индивидуального предпринимателя или юридического лица в соответствии с законодательством Республики Казахстан об административных правонарушениях;</w:t>
      </w:r>
    </w:p>
    <w:bookmarkEnd w:id="491"/>
    <w:bookmarkStart w:name="z526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рассмотрение обращений физических и юридических лиц в пределах компетенции; </w:t>
      </w:r>
    </w:p>
    <w:bookmarkEnd w:id="492"/>
    <w:bookmarkStart w:name="z527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иных функций, предусмотренных законами и иными нормативными правовыми актами, принимаемыми Президентом Республики Казахстан, Правительством Республики Казахстан и Министерством.</w:t>
      </w:r>
    </w:p>
    <w:bookmarkEnd w:id="4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приказом Министра здравоохранения РК от 05.11.2018 </w:t>
      </w:r>
      <w:r>
        <w:rPr>
          <w:rFonts w:ascii="Times New Roman"/>
          <w:b w:val="false"/>
          <w:i w:val="false"/>
          <w:color w:val="000000"/>
          <w:sz w:val="28"/>
        </w:rPr>
        <w:t>№ 610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8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494"/>
    <w:bookmarkStart w:name="z529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органов, иных организаций и должностных лиц необходимую информацию и материалы;</w:t>
      </w:r>
    </w:p>
    <w:bookmarkEnd w:id="495"/>
    <w:bookmarkStart w:name="z530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соблюдать законодательство Республики Казахстан, права и охраняемые законом интересы физических и юридических лиц; </w:t>
      </w:r>
    </w:p>
    <w:bookmarkEnd w:id="496"/>
    <w:bookmarkStart w:name="z531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Департамента;</w:t>
      </w:r>
    </w:p>
    <w:bookmarkEnd w:id="497"/>
    <w:bookmarkStart w:name="z532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498"/>
    <w:bookmarkStart w:name="z533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вносить предложения по разработке программ в области обращения лекарственных средств, изделий медицинского назначения и медицинской техники, а также участвовать в разработке государственных и отраслевых (секторальных) программ по охране здоровья граждан;</w:t>
      </w:r>
    </w:p>
    <w:bookmarkEnd w:id="499"/>
    <w:bookmarkStart w:name="z534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разработке нормативных правовых актов по вопросам в сфере обращения лекарственные средства, изделия медицинского назначения и медицинскую технику, в пределах своей компетенции;</w:t>
      </w:r>
    </w:p>
    <w:bookmarkEnd w:id="500"/>
    <w:bookmarkStart w:name="z535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иные права предусмотренные действующими законодательными актами.</w:t>
      </w:r>
    </w:p>
    <w:bookmarkEnd w:id="501"/>
    <w:bookmarkStart w:name="z536" w:id="5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502"/>
    <w:bookmarkStart w:name="z537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 – главным государственным фармацевтическим инспектором области (города),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503"/>
    <w:bookmarkStart w:name="z538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504"/>
    <w:bookmarkStart w:name="z539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505"/>
    <w:bookmarkStart w:name="z540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506"/>
    <w:bookmarkStart w:name="z541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 назначает и освобождает от должностей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507"/>
    <w:bookmarkStart w:name="z542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руководителя структурного подразделения и работников Департамента.</w:t>
      </w:r>
    </w:p>
    <w:bookmarkEnd w:id="508"/>
    <w:bookmarkStart w:name="z543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509"/>
    <w:bookmarkStart w:name="z544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 ежегодную оценку деятельности работников Департамента для определения эффективности и качества их работы,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510"/>
    <w:bookmarkStart w:name="z545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порядке,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Департамента;</w:t>
      </w:r>
    </w:p>
    <w:bookmarkEnd w:id="511"/>
    <w:bookmarkStart w:name="z546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решает вопросы наложения дисциплинарных взысканий на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512"/>
    <w:bookmarkStart w:name="z547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государственных органах и иных организациях, независимо от форм собственности, а также в отношениях с физическими лицами;</w:t>
      </w:r>
    </w:p>
    <w:bookmarkEnd w:id="513"/>
    <w:bookmarkStart w:name="z548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соответствии с законодательством Республики Казахстан принимает решения о предъявлении от имени Департамента претензий и исков к физическим и юридическим лицам;</w:t>
      </w:r>
    </w:p>
    <w:bookmarkEnd w:id="514"/>
    <w:bookmarkStart w:name="z549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решения и подписывает приказы по вопросам, входящим в компетенцию Департамента;</w:t>
      </w:r>
    </w:p>
    <w:bookmarkEnd w:id="515"/>
    <w:bookmarkStart w:name="z550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меры, направленные на противодействие коррупции в Департаменте;</w:t>
      </w:r>
    </w:p>
    <w:bookmarkEnd w:id="516"/>
    <w:bookmarkStart w:name="z551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права и обязанности, предусмотренные законодательством Республики Казахстан.</w:t>
      </w:r>
    </w:p>
    <w:bookmarkEnd w:id="517"/>
    <w:bookmarkStart w:name="z552" w:id="5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518"/>
    <w:bookmarkStart w:name="z553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имеет на праве оперативного управления обособленное имущество, в случаях, предусмотренных законодательством Республики Казахстан.</w:t>
      </w:r>
    </w:p>
    <w:bookmarkEnd w:id="519"/>
    <w:bookmarkStart w:name="z554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520"/>
    <w:bookmarkStart w:name="z555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521"/>
    <w:bookmarkStart w:name="z556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Департаменту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522"/>
    <w:bookmarkStart w:name="z557" w:id="5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523"/>
    <w:bookmarkStart w:name="z558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5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2018 года № 228</w:t>
            </w:r>
          </w:p>
        </w:tc>
      </w:tr>
    </w:tbl>
    <w:bookmarkStart w:name="z560" w:id="5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Комитета фармации Министерства здравоохранения Республики Казахстан по Восточно-Казахстанской области"</w:t>
      </w:r>
    </w:p>
    <w:bookmarkEnd w:id="525"/>
    <w:bookmarkStart w:name="z561" w:id="5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26"/>
    <w:bookmarkStart w:name="z562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Республиканское государственное учреждение "Департамент Комитета фармации Министерства здравоохранения Республики Казахстан по Восточно-Казахстанской области" (далее – Департамент) является территориальным подразделением Комитета фармации Министерства здравоохранения Республики Казахстан (далее – Комитет), осуществляющим в пределах своей компетенции контрольные и реализационные функции в сфере обращения лекарственных средств, изделий медицинского назначения и медицинской техники. </w:t>
      </w:r>
    </w:p>
    <w:bookmarkEnd w:id="527"/>
    <w:bookmarkStart w:name="z563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528"/>
    <w:bookmarkStart w:name="z564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529"/>
    <w:bookmarkStart w:name="z565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530"/>
    <w:bookmarkStart w:name="z566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в гражданско-правовых отношениях от имени государства, если он уполномочен на это в соответствии с законодательством Республики Казахстан.</w:t>
      </w:r>
    </w:p>
    <w:bookmarkEnd w:id="531"/>
    <w:bookmarkStart w:name="z567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Департамента.</w:t>
      </w:r>
    </w:p>
    <w:bookmarkEnd w:id="532"/>
    <w:bookmarkStart w:name="z568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утверждается в соответствии с действующим законодательством.</w:t>
      </w:r>
    </w:p>
    <w:bookmarkEnd w:id="533"/>
    <w:bookmarkStart w:name="z569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Республика Казахстан, 070000, Восточно-Казахстанская область, город Усть-Каменогорск, улица Крылова, 80.</w:t>
      </w:r>
    </w:p>
    <w:bookmarkEnd w:id="534"/>
    <w:bookmarkStart w:name="z570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Комитета фармации Министерства здравоохранения Республики Казахстан по Восточно-Казахстанской области".</w:t>
      </w:r>
    </w:p>
    <w:bookmarkEnd w:id="535"/>
    <w:bookmarkStart w:name="z571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536"/>
    <w:bookmarkStart w:name="z572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средств республиканского бюджета.</w:t>
      </w:r>
    </w:p>
    <w:bookmarkEnd w:id="537"/>
    <w:bookmarkStart w:name="z573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538"/>
    <w:bookmarkStart w:name="z574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право,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539"/>
    <w:bookmarkStart w:name="z575" w:id="5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540"/>
    <w:bookmarkStart w:name="z576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Основные задачи Департамента: </w:t>
      </w:r>
    </w:p>
    <w:bookmarkEnd w:id="541"/>
    <w:bookmarkStart w:name="z577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государственного контроля в обеспечении населения и организаций здравоохранения безопасными, эффективными и качественными лекарственными средствами, изделиями медицинского назначения и медицинской техники;</w:t>
      </w:r>
    </w:p>
    <w:bookmarkEnd w:id="542"/>
    <w:bookmarkStart w:name="z578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сфере фармацевтической деятельности.</w:t>
      </w:r>
    </w:p>
    <w:bookmarkEnd w:id="543"/>
    <w:bookmarkStart w:name="z579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544"/>
    <w:bookmarkStart w:name="z580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здравоохранения в пределах своей компетенции;</w:t>
      </w:r>
    </w:p>
    <w:bookmarkEnd w:id="545"/>
    <w:bookmarkStart w:name="z581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в пределах своей компетенции государственного контроля за соблюдением лицензиатами законодательства Республики Казахстан;</w:t>
      </w:r>
    </w:p>
    <w:bookmarkEnd w:id="546"/>
    <w:bookmarkStart w:name="z582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осуществление выдачи заключений (разрешительных документов) на ввоз на территорию Республики Казахстан лекарственных средств, изделий медицинского назначения и медицинской техники (в том числе незарегистрированных) в пределах своей компетенции; </w:t>
      </w:r>
    </w:p>
    <w:bookmarkEnd w:id="547"/>
    <w:bookmarkStart w:name="z583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государственного контроля в сфере обращения лекарственных средств, изделий медицинского назначения и медицинской техники, а также за оборотом наркотических средств, психотропных веществ и прекурсоров в области здравоохранения;</w:t>
      </w:r>
    </w:p>
    <w:bookmarkEnd w:id="5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5) исключен приказом Министра здравоохранения РК от 05.11.2018 </w:t>
      </w:r>
      <w:r>
        <w:rPr>
          <w:rFonts w:ascii="Times New Roman"/>
          <w:b w:val="false"/>
          <w:i w:val="false"/>
          <w:color w:val="000000"/>
          <w:sz w:val="28"/>
        </w:rPr>
        <w:t>№ 610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6) исключен приказом Министра здравоохранения РК от 05.11.2018 </w:t>
      </w:r>
      <w:r>
        <w:rPr>
          <w:rFonts w:ascii="Times New Roman"/>
          <w:b w:val="false"/>
          <w:i w:val="false"/>
          <w:color w:val="000000"/>
          <w:sz w:val="28"/>
        </w:rPr>
        <w:t>№ 610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7) исключен приказом Министра здравоохранения РК от 05.11.2018 </w:t>
      </w:r>
      <w:r>
        <w:rPr>
          <w:rFonts w:ascii="Times New Roman"/>
          <w:b w:val="false"/>
          <w:i w:val="false"/>
          <w:color w:val="000000"/>
          <w:sz w:val="28"/>
        </w:rPr>
        <w:t>№ 610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7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согласование ввоза (вывоза) зарегистрированных и не зарегистрированных в Республике Казахстан лекарственных средств, изделий медицинского назначения и медицинской техники;</w:t>
      </w:r>
    </w:p>
    <w:bookmarkEnd w:id="549"/>
    <w:bookmarkStart w:name="z588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свидетельства о присвоении квалификационной категории специалистам с фармацевтическим образованием;</w:t>
      </w:r>
    </w:p>
    <w:bookmarkEnd w:id="550"/>
    <w:bookmarkStart w:name="z589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участие в аккредитации испытательных лабораторий на право проведения доклинических (неклинических) исследований биологически активных веществ, изделий медицинского назначения;</w:t>
      </w:r>
    </w:p>
    <w:bookmarkEnd w:id="551"/>
    <w:bookmarkStart w:name="z590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участие в аккредитации испытательных лабораторий, осуществляющих монопольную деятельность по экспертизе и оценке безопасности и качества лекарственных средств, изделий медицинского назначения;</w:t>
      </w:r>
    </w:p>
    <w:bookmarkEnd w:id="552"/>
    <w:bookmarkStart w:name="z591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участие в координировании информационной компании по повышению лекарственной грамотности медицинских, фармацевтических работников и населения; </w:t>
      </w:r>
    </w:p>
    <w:bookmarkEnd w:id="553"/>
    <w:bookmarkStart w:name="z592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участие в осуществлении фармацевтических инспекций на соответствие надлежащим фармацевтическим практикам;</w:t>
      </w:r>
    </w:p>
    <w:bookmarkEnd w:id="554"/>
    <w:bookmarkStart w:name="z593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участие в формировании потребности и в планировании бюджетных средств на закуп лекарственных средств и медицинских изделий, согласно перечню лекарственных средств и изделий медицинского назначения для обеспечения граждан в рамках гарантированного объема бесплатной медицинской помощи и в системе обязательного социального медицинского страхования, в том числе отдельных категорий граждан с определенными заболеваниями (состояниями) бесплатными и (или) льготными лекарственными средствами, изделиями медицинского назначения и специализированными лечебными продуктами на амбулаторном уровне;</w:t>
      </w:r>
    </w:p>
    <w:bookmarkEnd w:id="555"/>
    <w:bookmarkStart w:name="z594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возбуждение,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556"/>
    <w:bookmarkStart w:name="z595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принятие мер по приостановлению деятельности или отдельных видов деятельности индивидуального предпринимателя или юридического лица в соответствии с законодательством Республики Казахстан об административных правонарушениях;</w:t>
      </w:r>
    </w:p>
    <w:bookmarkEnd w:id="557"/>
    <w:bookmarkStart w:name="z596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рассмотрение обращений физических и юридических лиц в пределах компетенции; </w:t>
      </w:r>
    </w:p>
    <w:bookmarkEnd w:id="558"/>
    <w:bookmarkStart w:name="z597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иных функций, предусмотренных законами и иными нормативными правовыми актами, принимаемыми Президентом Республики Казахстан, Правительством Республики Казахстан и Министерством.</w:t>
      </w:r>
    </w:p>
    <w:bookmarkEnd w:id="5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приказом Министра здравоохранения РК от 05.11.2018 </w:t>
      </w:r>
      <w:r>
        <w:rPr>
          <w:rFonts w:ascii="Times New Roman"/>
          <w:b w:val="false"/>
          <w:i w:val="false"/>
          <w:color w:val="000000"/>
          <w:sz w:val="28"/>
        </w:rPr>
        <w:t>№ 610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8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560"/>
    <w:bookmarkStart w:name="z599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органов, иных организаций и должностных лиц необходимую информацию и материалы;</w:t>
      </w:r>
    </w:p>
    <w:bookmarkEnd w:id="561"/>
    <w:bookmarkStart w:name="z600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соблюдать законодательство Республики Казахстан, права и охраняемые законом интересы физических и юридических лиц; </w:t>
      </w:r>
    </w:p>
    <w:bookmarkEnd w:id="562"/>
    <w:bookmarkStart w:name="z601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Департамента;</w:t>
      </w:r>
    </w:p>
    <w:bookmarkEnd w:id="563"/>
    <w:bookmarkStart w:name="z602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564"/>
    <w:bookmarkStart w:name="z603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вносить предложения по разработке программ в области обращения лекарственных средств, изделий медицинского назначения и медицинской техники, а также участвовать в разработке государственных и отраслевых (секторальных) программ по охране здоровья граждан;</w:t>
      </w:r>
    </w:p>
    <w:bookmarkEnd w:id="565"/>
    <w:bookmarkStart w:name="z604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разработке нормативных правовых актов по вопросам в сфере обращения лекарственные средства, изделия медицинского назначения и медицинскую технику, в пределах своей компетенции;</w:t>
      </w:r>
    </w:p>
    <w:bookmarkEnd w:id="566"/>
    <w:bookmarkStart w:name="z605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иные права предусмотренные действующими законодательными актами.</w:t>
      </w:r>
    </w:p>
    <w:bookmarkEnd w:id="567"/>
    <w:bookmarkStart w:name="z606" w:id="5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568"/>
    <w:bookmarkStart w:name="z607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 – главным государственным фармацевтическим инспектором области (города),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569"/>
    <w:bookmarkStart w:name="z608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570"/>
    <w:bookmarkStart w:name="z609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571"/>
    <w:bookmarkStart w:name="z610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572"/>
    <w:bookmarkStart w:name="z611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 назначает и освобождает от должностей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573"/>
    <w:bookmarkStart w:name="z612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руководителя структурного подразделения и работников Департамента.</w:t>
      </w:r>
    </w:p>
    <w:bookmarkEnd w:id="574"/>
    <w:bookmarkStart w:name="z613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575"/>
    <w:bookmarkStart w:name="z614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 ежегодную оценку деятельности работников Департамента для определения эффективности и качества их работы,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576"/>
    <w:bookmarkStart w:name="z615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порядке,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Департамента;</w:t>
      </w:r>
    </w:p>
    <w:bookmarkEnd w:id="577"/>
    <w:bookmarkStart w:name="z616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решает вопросы наложения дисциплинарных взысканий на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578"/>
    <w:bookmarkStart w:name="z617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государственных органах и иных организациях, независимо от форм собственности, а также в отношениях с физическими лицами;</w:t>
      </w:r>
    </w:p>
    <w:bookmarkEnd w:id="579"/>
    <w:bookmarkStart w:name="z618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соответствии с законодательством Республики Казахстан принимает решения о предъявлении от имени Департамента претензий и исков к физическим и юридическим лицам;</w:t>
      </w:r>
    </w:p>
    <w:bookmarkEnd w:id="580"/>
    <w:bookmarkStart w:name="z619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решения и подписывает приказы по вопросам, входящим в компетенцию Департамента;</w:t>
      </w:r>
    </w:p>
    <w:bookmarkEnd w:id="581"/>
    <w:bookmarkStart w:name="z620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меры, направленные на противодействие коррупции в Департаменте;</w:t>
      </w:r>
    </w:p>
    <w:bookmarkEnd w:id="582"/>
    <w:bookmarkStart w:name="z621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права и обязанности, предусмотренные законодательством Республики Казахстан.</w:t>
      </w:r>
    </w:p>
    <w:bookmarkEnd w:id="583"/>
    <w:bookmarkStart w:name="z622" w:id="5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584"/>
    <w:bookmarkStart w:name="z623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имеет на праве оперативного управления обособленное имущество, в случаях, предусмотренных законодательством Республики Казахстан.</w:t>
      </w:r>
    </w:p>
    <w:bookmarkEnd w:id="585"/>
    <w:bookmarkStart w:name="z624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586"/>
    <w:bookmarkStart w:name="z625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587"/>
    <w:bookmarkStart w:name="z626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Департаменту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588"/>
    <w:bookmarkStart w:name="z627" w:id="5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589"/>
    <w:bookmarkStart w:name="z628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5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2018 года № 228</w:t>
            </w:r>
          </w:p>
        </w:tc>
      </w:tr>
    </w:tbl>
    <w:bookmarkStart w:name="z630" w:id="5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Комитета фармации Министерства здравоохранения Республики Казахстан по Жамбылской области"</w:t>
      </w:r>
    </w:p>
    <w:bookmarkEnd w:id="591"/>
    <w:bookmarkStart w:name="z631" w:id="5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92"/>
    <w:bookmarkStart w:name="z632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Республиканское государственное учреждение "Департамент Комитета фармации Министерства здравоохранения Республики Казахстан по Жамбылской области" (далее – Департамент) является территориальным подразделением Комитета фармации Министерства здравоохранения Республики Казахстан (далее – Комитет), осуществляющим в пределах своей компетенции контрольные и реализационные функции в сфере обращения лекарственных средств, изделий медицинского назначения и медицинской техники. </w:t>
      </w:r>
    </w:p>
    <w:bookmarkEnd w:id="593"/>
    <w:bookmarkStart w:name="z633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594"/>
    <w:bookmarkStart w:name="z634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595"/>
    <w:bookmarkStart w:name="z635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596"/>
    <w:bookmarkStart w:name="z636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в гражданско-правовых отношениях от имени государства, если он уполномочен на это в соответствии с законодательством Республики Казахстан.</w:t>
      </w:r>
    </w:p>
    <w:bookmarkEnd w:id="597"/>
    <w:bookmarkStart w:name="z637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Департамента.</w:t>
      </w:r>
    </w:p>
    <w:bookmarkEnd w:id="598"/>
    <w:bookmarkStart w:name="z638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утверждается в соответствии с действующим законодательством.</w:t>
      </w:r>
    </w:p>
    <w:bookmarkEnd w:id="599"/>
    <w:bookmarkStart w:name="z639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Республика Казахстан, 080002, Жамбылская область, город Тараз, улица Айтиева, дом 27.</w:t>
      </w:r>
    </w:p>
    <w:bookmarkEnd w:id="600"/>
    <w:bookmarkStart w:name="z640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Комитета фармации Министерства здравоохранения Республики Казахстан по Жамбылской области".</w:t>
      </w:r>
    </w:p>
    <w:bookmarkEnd w:id="601"/>
    <w:bookmarkStart w:name="z641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602"/>
    <w:bookmarkStart w:name="z642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средств республиканского бюджета.</w:t>
      </w:r>
    </w:p>
    <w:bookmarkEnd w:id="603"/>
    <w:bookmarkStart w:name="z643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604"/>
    <w:bookmarkStart w:name="z644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право,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605"/>
    <w:bookmarkStart w:name="z645" w:id="6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606"/>
    <w:bookmarkStart w:name="z646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Основные задачи Департамента: </w:t>
      </w:r>
    </w:p>
    <w:bookmarkEnd w:id="607"/>
    <w:bookmarkStart w:name="z647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государственного контроля в обеспечении населения и организаций здравоохранения безопасными, эффективными и качественными лекарственными средствами, изделиями медицинского назначения и медицинской техники;</w:t>
      </w:r>
    </w:p>
    <w:bookmarkEnd w:id="608"/>
    <w:bookmarkStart w:name="z648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сфере фармацевтической деятельности.</w:t>
      </w:r>
    </w:p>
    <w:bookmarkEnd w:id="609"/>
    <w:bookmarkStart w:name="z649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610"/>
    <w:bookmarkStart w:name="z650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здравоохранения в пределах своей компетенции;</w:t>
      </w:r>
    </w:p>
    <w:bookmarkEnd w:id="611"/>
    <w:bookmarkStart w:name="z651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в пределах своей компетенции государственного контроля за соблюдением лицензиатами законодательства Республики Казахстан;</w:t>
      </w:r>
    </w:p>
    <w:bookmarkEnd w:id="612"/>
    <w:bookmarkStart w:name="z652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осуществление выдачи заключений (разрешительных документов) на ввоз на территорию Республики Казахстан лекарственных средств, изделий медицинского назначения и медицинской техники (в том числе незарегистрированных) в пределах своей компетенции; </w:t>
      </w:r>
    </w:p>
    <w:bookmarkEnd w:id="613"/>
    <w:bookmarkStart w:name="z653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государственного контроля в сфере обращения лекарственных средств, изделий медицинского назначения и медицинской техники, а также за оборотом наркотических средств, психотропных веществ и прекурсоров в области здравоохранения;</w:t>
      </w:r>
    </w:p>
    <w:bookmarkEnd w:id="6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5) исключен приказом Министра здравоохранения РК от 05.11.2018 </w:t>
      </w:r>
      <w:r>
        <w:rPr>
          <w:rFonts w:ascii="Times New Roman"/>
          <w:b w:val="false"/>
          <w:i w:val="false"/>
          <w:color w:val="000000"/>
          <w:sz w:val="28"/>
        </w:rPr>
        <w:t>№ 610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6) исключен приказом Министра здравоохранения РК от 05.11.2018 </w:t>
      </w:r>
      <w:r>
        <w:rPr>
          <w:rFonts w:ascii="Times New Roman"/>
          <w:b w:val="false"/>
          <w:i w:val="false"/>
          <w:color w:val="000000"/>
          <w:sz w:val="28"/>
        </w:rPr>
        <w:t>№ 610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7) исключен приказом Министра здравоохранения РК от 05.11.2018 </w:t>
      </w:r>
      <w:r>
        <w:rPr>
          <w:rFonts w:ascii="Times New Roman"/>
          <w:b w:val="false"/>
          <w:i w:val="false"/>
          <w:color w:val="000000"/>
          <w:sz w:val="28"/>
        </w:rPr>
        <w:t>№ 610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7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согласование ввоза (вывоза) зарегистрированных и не зарегистрированных в Республике Казахстан лекарственных средств, изделий медицинского назначения и медицинской техники;</w:t>
      </w:r>
    </w:p>
    <w:bookmarkEnd w:id="615"/>
    <w:bookmarkStart w:name="z658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свидетельства о присвоении квалификационной категории специалистам с фармацевтическим образованием;</w:t>
      </w:r>
    </w:p>
    <w:bookmarkEnd w:id="616"/>
    <w:bookmarkStart w:name="z659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участие в аккредитации испытательных лабораторий на право проведения доклинических (неклинических) исследований биологически активных веществ, изделий медицинского назначения;</w:t>
      </w:r>
    </w:p>
    <w:bookmarkEnd w:id="617"/>
    <w:bookmarkStart w:name="z660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участие в аккредитации испытательных лабораторий, осуществляющих монопольную деятельность по экспертизе и оценке безопасности и качества лекарственных средств, изделий медицинского назначения;</w:t>
      </w:r>
    </w:p>
    <w:bookmarkEnd w:id="618"/>
    <w:bookmarkStart w:name="z661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участие в координировании информационной компании по повышению лекарственной грамотности медицинских, фармацевтических работников и населения; </w:t>
      </w:r>
    </w:p>
    <w:bookmarkEnd w:id="619"/>
    <w:bookmarkStart w:name="z662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участие в осуществлении фармацевтических инспекций на соответствие надлежащим фармацевтическим практикам;</w:t>
      </w:r>
    </w:p>
    <w:bookmarkEnd w:id="620"/>
    <w:bookmarkStart w:name="z663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участие в формировании потребности и в планировании бюджетных средств на закуп лекарственных средств и медицинских изделий, согласно перечню лекарственных средств и изделий медицинского назначения для обеспечения граждан в рамках гарантированного объема бесплатной медицинской помощи и в системе обязательного социального медицинского страхования, в том числе отдельных категорий граждан с определенными заболеваниями (состояниями) бесплатными и (или) льготными лекарственными средствами, изделиями медицинского назначения и специализированными лечебными продуктами на амбулаторном уровне;</w:t>
      </w:r>
    </w:p>
    <w:bookmarkEnd w:id="621"/>
    <w:bookmarkStart w:name="z664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возбуждение,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622"/>
    <w:bookmarkStart w:name="z665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принятие мер по приостановлению деятельности или отдельных видов деятельности индивидуального предпринимателя или юридического лица в соответствии с законодательством Республики Казахстан об административных правонарушениях;</w:t>
      </w:r>
    </w:p>
    <w:bookmarkEnd w:id="623"/>
    <w:bookmarkStart w:name="z666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рассмотрение обращений физических и юридических лиц в пределах компетенции; </w:t>
      </w:r>
    </w:p>
    <w:bookmarkEnd w:id="624"/>
    <w:bookmarkStart w:name="z667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иных функций, предусмотренных законами и иными нормативными правовыми актами, принимаемыми Президентом Республики Казахстан, Правительством Республики Казахстан и Министерством.</w:t>
      </w:r>
    </w:p>
    <w:bookmarkEnd w:id="6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приказом Министра здравоохранения РК от 05.11.2018 </w:t>
      </w:r>
      <w:r>
        <w:rPr>
          <w:rFonts w:ascii="Times New Roman"/>
          <w:b w:val="false"/>
          <w:i w:val="false"/>
          <w:color w:val="000000"/>
          <w:sz w:val="28"/>
        </w:rPr>
        <w:t>№ 610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8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626"/>
    <w:bookmarkStart w:name="z669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органов, иных организаций и должностных лиц необходимую информацию и материалы;</w:t>
      </w:r>
    </w:p>
    <w:bookmarkEnd w:id="627"/>
    <w:bookmarkStart w:name="z670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соблюдать законодательство Республики Казахстан, права и охраняемые законом интересы физических и юридических лиц; </w:t>
      </w:r>
    </w:p>
    <w:bookmarkEnd w:id="628"/>
    <w:bookmarkStart w:name="z671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Департамента;</w:t>
      </w:r>
    </w:p>
    <w:bookmarkEnd w:id="629"/>
    <w:bookmarkStart w:name="z672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630"/>
    <w:bookmarkStart w:name="z673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вносить предложения по разработке программ в области обращения лекарственных средств, изделий медицинского назначения и медицинской техники, а также участвовать в разработке государственных и отраслевых (секторальных) программ по охране здоровья граждан;</w:t>
      </w:r>
    </w:p>
    <w:bookmarkEnd w:id="631"/>
    <w:bookmarkStart w:name="z674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разработке нормативных правовых актов по вопросам в сфере обращения лекарственные средства, изделия медицинского назначения и медицинскую технику, в пределах своей компетенции;</w:t>
      </w:r>
    </w:p>
    <w:bookmarkEnd w:id="632"/>
    <w:bookmarkStart w:name="z675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иные права предусмотренные действующими законодательными актами.</w:t>
      </w:r>
    </w:p>
    <w:bookmarkEnd w:id="633"/>
    <w:bookmarkStart w:name="z676" w:id="6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634"/>
    <w:bookmarkStart w:name="z677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 – главным государственным фармацевтическим инспектором области (города),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635"/>
    <w:bookmarkStart w:name="z678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636"/>
    <w:bookmarkStart w:name="z679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637"/>
    <w:bookmarkStart w:name="z680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638"/>
    <w:bookmarkStart w:name="z681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 назначает и освобождает от должностей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639"/>
    <w:bookmarkStart w:name="z682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руководителя структурного подразделения и работников Департамента.</w:t>
      </w:r>
    </w:p>
    <w:bookmarkEnd w:id="640"/>
    <w:bookmarkStart w:name="z683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641"/>
    <w:bookmarkStart w:name="z684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 ежегодную оценку деятельности работников Департамента для определения эффективности и качества их работы,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642"/>
    <w:bookmarkStart w:name="z685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порядке,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Департамента;</w:t>
      </w:r>
    </w:p>
    <w:bookmarkEnd w:id="643"/>
    <w:bookmarkStart w:name="z686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решает вопросы наложения дисциплинарных взысканий на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644"/>
    <w:bookmarkStart w:name="z687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государственных органах и иных организациях, независимо от форм собственности, а также в отношениях с физическими лицами;</w:t>
      </w:r>
    </w:p>
    <w:bookmarkEnd w:id="645"/>
    <w:bookmarkStart w:name="z688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соответствии с законодательством Республики Казахстан принимает решения о предъявлении от имени Департамента претензий и исков к физическим и юридическим лицам;</w:t>
      </w:r>
    </w:p>
    <w:bookmarkEnd w:id="646"/>
    <w:bookmarkStart w:name="z689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решения и подписывает приказы по вопросам, входящим в компетенцию Департамента;</w:t>
      </w:r>
    </w:p>
    <w:bookmarkEnd w:id="647"/>
    <w:bookmarkStart w:name="z690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меры, направленные на противодействие коррупции в Департаменте;</w:t>
      </w:r>
    </w:p>
    <w:bookmarkEnd w:id="648"/>
    <w:bookmarkStart w:name="z691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права и обязанности, предусмотренные законодательством Республики Казахстан.</w:t>
      </w:r>
    </w:p>
    <w:bookmarkEnd w:id="649"/>
    <w:bookmarkStart w:name="z692" w:id="6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650"/>
    <w:bookmarkStart w:name="z693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имеет на праве оперативного управления обособленное имущество, в случаях, предусмотренных законодательством Республики Казахстан.</w:t>
      </w:r>
    </w:p>
    <w:bookmarkEnd w:id="651"/>
    <w:bookmarkStart w:name="z694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652"/>
    <w:bookmarkStart w:name="z695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653"/>
    <w:bookmarkStart w:name="z696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Департаменту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654"/>
    <w:bookmarkStart w:name="z697" w:id="6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655"/>
    <w:bookmarkStart w:name="z698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6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2018 года № 228</w:t>
            </w:r>
          </w:p>
        </w:tc>
      </w:tr>
    </w:tbl>
    <w:bookmarkStart w:name="z700" w:id="6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Комитета фармации Министерства здравоохранения Республики Казахстан по Западно-Казахстанской области"</w:t>
      </w:r>
    </w:p>
    <w:bookmarkEnd w:id="657"/>
    <w:bookmarkStart w:name="z701" w:id="6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58"/>
    <w:bookmarkStart w:name="z702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Республиканское государственное учреждение "Департамент Комитета фармации Министерства здравоохранения Республики Казахстан по Западно-Казахстанской области" (далее – Департамент) является территориальным подразделением Комитета фармации Министерства здравоохранения Республики Казахстан (далее – Комитет), осуществляющим в пределах своей компетенции контрольные и реализационные функции в сфере обращения лекарственных средств, изделий медицинского назначения и медицинской техники. </w:t>
      </w:r>
    </w:p>
    <w:bookmarkEnd w:id="659"/>
    <w:bookmarkStart w:name="z703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660"/>
    <w:bookmarkStart w:name="z704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661"/>
    <w:bookmarkStart w:name="z705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662"/>
    <w:bookmarkStart w:name="z706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в гражданско-правовых отношениях от имени государства, если он уполномочен на это в соответствии с законодательством Республики Казахстан.</w:t>
      </w:r>
    </w:p>
    <w:bookmarkEnd w:id="663"/>
    <w:bookmarkStart w:name="z707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Департамента.</w:t>
      </w:r>
    </w:p>
    <w:bookmarkEnd w:id="664"/>
    <w:bookmarkStart w:name="z708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утверждается в соответствии с действующим законодательством.</w:t>
      </w:r>
    </w:p>
    <w:bookmarkEnd w:id="665"/>
    <w:bookmarkStart w:name="z709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Республика Казахстан, 090006, Западно-Казахстанская область, город Уральск, проспект Достык-Дружба, 191/4.</w:t>
      </w:r>
    </w:p>
    <w:bookmarkEnd w:id="666"/>
    <w:bookmarkStart w:name="z710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Комитета фармации Министерства здравоохранения Республики Казахстан по Западно-Казахстанской области".</w:t>
      </w:r>
    </w:p>
    <w:bookmarkEnd w:id="667"/>
    <w:bookmarkStart w:name="z711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668"/>
    <w:bookmarkStart w:name="z712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средств республиканского бюджета.</w:t>
      </w:r>
    </w:p>
    <w:bookmarkEnd w:id="669"/>
    <w:bookmarkStart w:name="z713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670"/>
    <w:bookmarkStart w:name="z714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право,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671"/>
    <w:bookmarkStart w:name="z715" w:id="6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672"/>
    <w:bookmarkStart w:name="z716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Основные задачи Департамента: </w:t>
      </w:r>
    </w:p>
    <w:bookmarkEnd w:id="673"/>
    <w:bookmarkStart w:name="z717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государственного контроля в обеспечении населения и организаций здравоохранения безопасными, эффективными и качественными лекарственными средствами, изделиями медицинского назначения и медицинской техники;</w:t>
      </w:r>
    </w:p>
    <w:bookmarkEnd w:id="674"/>
    <w:bookmarkStart w:name="z718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сфере фармацевтической деятельности.</w:t>
      </w:r>
    </w:p>
    <w:bookmarkEnd w:id="675"/>
    <w:bookmarkStart w:name="z719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676"/>
    <w:bookmarkStart w:name="z720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здравоохранения в пределах своей компетенции;</w:t>
      </w:r>
    </w:p>
    <w:bookmarkEnd w:id="677"/>
    <w:bookmarkStart w:name="z721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в пределах своей компетенции государственного контроля за соблюдением лицензиатами законодательства Республики Казахстан;</w:t>
      </w:r>
    </w:p>
    <w:bookmarkEnd w:id="678"/>
    <w:bookmarkStart w:name="z722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осуществление выдачи заключений (разрешительных документов) на ввоз на территорию Республики Казахстан лекарственных средств, изделий медицинского назначения и медицинской техники (в том числе незарегистрированных) в пределах своей компетенции; </w:t>
      </w:r>
    </w:p>
    <w:bookmarkEnd w:id="679"/>
    <w:bookmarkStart w:name="z723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государственного контроля в сфере обращения лекарственных средств, изделий медицинского назначения и медицинской техники, а также за оборотом наркотических средств, психотропных веществ и прекурсоров в области здравоохранения;</w:t>
      </w:r>
    </w:p>
    <w:bookmarkEnd w:id="6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5) исключен приказом Министра здравоохранения РК от 05.11.2018 </w:t>
      </w:r>
      <w:r>
        <w:rPr>
          <w:rFonts w:ascii="Times New Roman"/>
          <w:b w:val="false"/>
          <w:i w:val="false"/>
          <w:color w:val="000000"/>
          <w:sz w:val="28"/>
        </w:rPr>
        <w:t>№ 610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6) исключен приказом Министра здравоохранения РК от 05.11.2018 </w:t>
      </w:r>
      <w:r>
        <w:rPr>
          <w:rFonts w:ascii="Times New Roman"/>
          <w:b w:val="false"/>
          <w:i w:val="false"/>
          <w:color w:val="000000"/>
          <w:sz w:val="28"/>
        </w:rPr>
        <w:t>№ 610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7) исключен приказом Министра здравоохранения РК от 05.11.2018 </w:t>
      </w:r>
      <w:r>
        <w:rPr>
          <w:rFonts w:ascii="Times New Roman"/>
          <w:b w:val="false"/>
          <w:i w:val="false"/>
          <w:color w:val="000000"/>
          <w:sz w:val="28"/>
        </w:rPr>
        <w:t>№ 610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7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согласование ввоза (вывоза) зарегистрированных и не зарегистрированных в Республике Казахстан лекарственных средств, изделий медицинского назначения и медицинской техники;</w:t>
      </w:r>
    </w:p>
    <w:bookmarkEnd w:id="681"/>
    <w:bookmarkStart w:name="z728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свидетельства о присвоении квалификационной категории специалистам с фармацевтическим образованием;</w:t>
      </w:r>
    </w:p>
    <w:bookmarkEnd w:id="682"/>
    <w:bookmarkStart w:name="z729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участие в аккредитации испытательных лабораторий на право проведения доклинических (неклинических) исследований биологически активных веществ, изделий медицинского назначения;</w:t>
      </w:r>
    </w:p>
    <w:bookmarkEnd w:id="683"/>
    <w:bookmarkStart w:name="z730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участие в аккредитации испытательных лабораторий, осуществляющих монопольную деятельность по экспертизе и оценке безопасности и качества лекарственных средств, изделий медицинского назначения;</w:t>
      </w:r>
    </w:p>
    <w:bookmarkEnd w:id="684"/>
    <w:bookmarkStart w:name="z731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участие в координировании информационной компании по повышению лекарственной грамотности медицинских, фармацевтических работников и населения; </w:t>
      </w:r>
    </w:p>
    <w:bookmarkEnd w:id="685"/>
    <w:bookmarkStart w:name="z732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участие в осуществлении фармацевтических инспекций на соответствие надлежащим фармацевтическим практикам;</w:t>
      </w:r>
    </w:p>
    <w:bookmarkEnd w:id="686"/>
    <w:bookmarkStart w:name="z733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участие в формировании потребности и в планировании бюджетных средств на закуп лекарственных средств и медицинских изделий, согласно перечню лекарственных средств и изделий медицинского назначения для обеспечения граждан в рамках гарантированного объема бесплатной медицинской помощи и в системе обязательного социального медицинского страхования, в том числе отдельных категорий граждан с определенными заболеваниями (состояниями) бесплатными и (или) льготными лекарственными средствами, изделиями медицинского назначения и специализированными лечебными продуктами на амбулаторном уровне;</w:t>
      </w:r>
    </w:p>
    <w:bookmarkEnd w:id="687"/>
    <w:bookmarkStart w:name="z734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возбуждение,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688"/>
    <w:bookmarkStart w:name="z735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принятие мер по приостановлению деятельности или отдельных видов деятельности индивидуального предпринимателя или юридического лица в соответствии с законодательством Республики Казахстан об административных правонарушениях;</w:t>
      </w:r>
    </w:p>
    <w:bookmarkEnd w:id="689"/>
    <w:bookmarkStart w:name="z736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рассмотрение обращений физических и юридических лиц в пределах компетенции; </w:t>
      </w:r>
    </w:p>
    <w:bookmarkEnd w:id="690"/>
    <w:bookmarkStart w:name="z737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иных функций, предусмотренных законами и иными нормативными правовыми актами, принимаемыми Президентом Республики Казахстан, Правительством Республики Казахстан и Министерством.</w:t>
      </w:r>
    </w:p>
    <w:bookmarkEnd w:id="6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приказом Министра здравоохранения РК от 05.11.2018 </w:t>
      </w:r>
      <w:r>
        <w:rPr>
          <w:rFonts w:ascii="Times New Roman"/>
          <w:b w:val="false"/>
          <w:i w:val="false"/>
          <w:color w:val="000000"/>
          <w:sz w:val="28"/>
        </w:rPr>
        <w:t>№ 610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8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692"/>
    <w:bookmarkStart w:name="z739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органов, иных организаций и должностных лиц необходимую информацию и материалы;</w:t>
      </w:r>
    </w:p>
    <w:bookmarkEnd w:id="693"/>
    <w:bookmarkStart w:name="z740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соблюдать законодательство Республики Казахстан, права и охраняемые законом интересы физических и юридических лиц; </w:t>
      </w:r>
    </w:p>
    <w:bookmarkEnd w:id="694"/>
    <w:bookmarkStart w:name="z741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Департамента;</w:t>
      </w:r>
    </w:p>
    <w:bookmarkEnd w:id="695"/>
    <w:bookmarkStart w:name="z742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696"/>
    <w:bookmarkStart w:name="z743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вносить предложения по разработке программ в области обращения лекарственных средств, изделий медицинского назначения и медицинской техники, а также участвовать в разработке государственных и отраслевых (секторальных) программ по охране здоровья граждан;</w:t>
      </w:r>
    </w:p>
    <w:bookmarkEnd w:id="697"/>
    <w:bookmarkStart w:name="z744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разработке нормативных правовых актов по вопросам в сфере обращения лекарственные средства, изделия медицинского назначения и медицинскую технику, в пределах своей компетенции;</w:t>
      </w:r>
    </w:p>
    <w:bookmarkEnd w:id="698"/>
    <w:bookmarkStart w:name="z745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иные права предусмотренные действующими законодательными актами.</w:t>
      </w:r>
    </w:p>
    <w:bookmarkEnd w:id="699"/>
    <w:bookmarkStart w:name="z746" w:id="7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700"/>
    <w:bookmarkStart w:name="z747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 – главным государственным фармацевтическим инспектором области (города),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701"/>
    <w:bookmarkStart w:name="z748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702"/>
    <w:bookmarkStart w:name="z749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703"/>
    <w:bookmarkStart w:name="z750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704"/>
    <w:bookmarkStart w:name="z751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 назначает и освобождает от должностей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705"/>
    <w:bookmarkStart w:name="z752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руководителя структурного подразделения и работников Департамента.</w:t>
      </w:r>
    </w:p>
    <w:bookmarkEnd w:id="706"/>
    <w:bookmarkStart w:name="z753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707"/>
    <w:bookmarkStart w:name="z754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 ежегодную оценку деятельности работников Департамента для определения эффективности и качества их работы,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708"/>
    <w:bookmarkStart w:name="z755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порядке,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Департамента;</w:t>
      </w:r>
    </w:p>
    <w:bookmarkEnd w:id="709"/>
    <w:bookmarkStart w:name="z756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решает вопросы наложения дисциплинарных взысканий на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710"/>
    <w:bookmarkStart w:name="z757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государственных органах и иных организациях, независимо от форм собственности, а также в отношениях с физическими лицами;</w:t>
      </w:r>
    </w:p>
    <w:bookmarkEnd w:id="711"/>
    <w:bookmarkStart w:name="z758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соответствии с законодательством Республики Казахстан принимает решения о предъявлении от имени Департамента претензий и исков к физическим и юридическим лицам;</w:t>
      </w:r>
    </w:p>
    <w:bookmarkEnd w:id="712"/>
    <w:bookmarkStart w:name="z759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решения и подписывает приказы по вопросам, входящим в компетенцию Департамента;</w:t>
      </w:r>
    </w:p>
    <w:bookmarkEnd w:id="713"/>
    <w:bookmarkStart w:name="z760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меры, направленные на противодействие коррупции в Департаменте;</w:t>
      </w:r>
    </w:p>
    <w:bookmarkEnd w:id="714"/>
    <w:bookmarkStart w:name="z761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права и обязанности, предусмотренные законодательством Республики Казахстан.</w:t>
      </w:r>
    </w:p>
    <w:bookmarkEnd w:id="715"/>
    <w:bookmarkStart w:name="z762" w:id="7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716"/>
    <w:bookmarkStart w:name="z763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имеет на праве оперативного управления обособленное имущество, в случаях, предусмотренных законодательством Республики Казахстан.</w:t>
      </w:r>
    </w:p>
    <w:bookmarkEnd w:id="717"/>
    <w:bookmarkStart w:name="z764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718"/>
    <w:bookmarkStart w:name="z765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719"/>
    <w:bookmarkStart w:name="z766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Департаменту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720"/>
    <w:bookmarkStart w:name="z767" w:id="7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721"/>
    <w:bookmarkStart w:name="z768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7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2018 года № 228</w:t>
            </w:r>
          </w:p>
        </w:tc>
      </w:tr>
    </w:tbl>
    <w:bookmarkStart w:name="z770" w:id="7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Комитета фармации Министерства здравоохранения Республики Казахстан по Карагандинской области"</w:t>
      </w:r>
    </w:p>
    <w:bookmarkEnd w:id="723"/>
    <w:bookmarkStart w:name="z771" w:id="7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24"/>
    <w:bookmarkStart w:name="z772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Республиканское государственное учреждение "Департамент Комитета фармации Министерства здравоохранения Республики Казахстан по Карагандинской области" (далее – Департамент) является территориальным подразделением Комитета фармации Министерства здравоохранения Республики Казахстан (далее – Комитет), осуществляющим в пределах своей компетенции контрольные и реализационные функции в сфере обращения лекарственных средств, изделий медицинского назначения и медицинской техники. </w:t>
      </w:r>
    </w:p>
    <w:bookmarkEnd w:id="725"/>
    <w:bookmarkStart w:name="z773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726"/>
    <w:bookmarkStart w:name="z774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727"/>
    <w:bookmarkStart w:name="z775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728"/>
    <w:bookmarkStart w:name="z776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в гражданско-правовых отношениях от имени государства, если он уполномочен на это в соответствии с законодательством Республики Казахстан.</w:t>
      </w:r>
    </w:p>
    <w:bookmarkEnd w:id="729"/>
    <w:bookmarkStart w:name="z777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Департамента.</w:t>
      </w:r>
    </w:p>
    <w:bookmarkEnd w:id="730"/>
    <w:bookmarkStart w:name="z778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утверждается в соответствии с действующим законодательством.</w:t>
      </w:r>
    </w:p>
    <w:bookmarkEnd w:id="731"/>
    <w:bookmarkStart w:name="z779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Республика Казахстан, 100024, Карагандинская область, город Караганда, район имени Казыбек би, проспект Шахтеров, строение 81.</w:t>
      </w:r>
    </w:p>
    <w:bookmarkEnd w:id="732"/>
    <w:bookmarkStart w:name="z780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Комитета фармации Министерства здравоохранения Республики Казахстан по Карагандинской области".</w:t>
      </w:r>
    </w:p>
    <w:bookmarkEnd w:id="733"/>
    <w:bookmarkStart w:name="z781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734"/>
    <w:bookmarkStart w:name="z782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средств республиканского бюджета.</w:t>
      </w:r>
    </w:p>
    <w:bookmarkEnd w:id="735"/>
    <w:bookmarkStart w:name="z783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736"/>
    <w:bookmarkStart w:name="z784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право,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737"/>
    <w:bookmarkStart w:name="z785" w:id="7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738"/>
    <w:bookmarkStart w:name="z786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Основные задачи Департамента: </w:t>
      </w:r>
    </w:p>
    <w:bookmarkEnd w:id="739"/>
    <w:bookmarkStart w:name="z787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государственного контроля в обеспечении населения и организаций здравоохранения безопасными, эффективными и качественными лекарственными средствами, изделиями медицинского назначения и медицинской техники;</w:t>
      </w:r>
    </w:p>
    <w:bookmarkEnd w:id="740"/>
    <w:bookmarkStart w:name="z788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сфере фармацевтической деятельности.</w:t>
      </w:r>
    </w:p>
    <w:bookmarkEnd w:id="741"/>
    <w:bookmarkStart w:name="z789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742"/>
    <w:bookmarkStart w:name="z790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здравоохранения в пределах своей компетенции;</w:t>
      </w:r>
    </w:p>
    <w:bookmarkEnd w:id="743"/>
    <w:bookmarkStart w:name="z791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в пределах своей компетенции государственного контроля за соблюдением лицензиатами законодательства Республики Казахстан;</w:t>
      </w:r>
    </w:p>
    <w:bookmarkEnd w:id="744"/>
    <w:bookmarkStart w:name="z792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осуществление выдачи заключений (разрешительных документов) на ввоз на территорию Республики Казахстан лекарственных средств, изделий медицинского назначения и медицинской техники (в том числе незарегистрированных) в пределах своей компетенции; </w:t>
      </w:r>
    </w:p>
    <w:bookmarkEnd w:id="745"/>
    <w:bookmarkStart w:name="z793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государственного контроля в сфере обращения лекарственных средств, изделий медицинского назначения и медицинской техники, а также за оборотом наркотических средств, психотропных веществ и прекурсоров в области здравоохранения;</w:t>
      </w:r>
    </w:p>
    <w:bookmarkEnd w:id="7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5) исключен приказом Министра здравоохранения РК от 05.11.2018 </w:t>
      </w:r>
      <w:r>
        <w:rPr>
          <w:rFonts w:ascii="Times New Roman"/>
          <w:b w:val="false"/>
          <w:i w:val="false"/>
          <w:color w:val="000000"/>
          <w:sz w:val="28"/>
        </w:rPr>
        <w:t>№ 610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6) исключен приказом Министра здравоохранения РК от 05.11.2018 </w:t>
      </w:r>
      <w:r>
        <w:rPr>
          <w:rFonts w:ascii="Times New Roman"/>
          <w:b w:val="false"/>
          <w:i w:val="false"/>
          <w:color w:val="000000"/>
          <w:sz w:val="28"/>
        </w:rPr>
        <w:t>№ 610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7) исключен приказом Министра здравоохранения РК от 05.11.2018 </w:t>
      </w:r>
      <w:r>
        <w:rPr>
          <w:rFonts w:ascii="Times New Roman"/>
          <w:b w:val="false"/>
          <w:i w:val="false"/>
          <w:color w:val="000000"/>
          <w:sz w:val="28"/>
        </w:rPr>
        <w:t>№ 610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7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согласование ввоза (вывоза) зарегистрированных и не зарегистрированных в Республике Казахстан лекарственных средств, изделий медицинского назначения и медицинской техники;</w:t>
      </w:r>
    </w:p>
    <w:bookmarkEnd w:id="747"/>
    <w:bookmarkStart w:name="z798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свидетельства о присвоении квалификационной категории специалистам с фармацевтическим образованием;</w:t>
      </w:r>
    </w:p>
    <w:bookmarkEnd w:id="748"/>
    <w:bookmarkStart w:name="z799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участие в аккредитации испытательных лабораторий на право проведения доклинических (неклинических) исследований биологически активных веществ, изделий медицинского назначения;</w:t>
      </w:r>
    </w:p>
    <w:bookmarkEnd w:id="749"/>
    <w:bookmarkStart w:name="z800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участие в аккредитации испытательных лабораторий, осуществляющих монопольную деятельность по экспертизе и оценке безопасности и качества лекарственных средств, изделий медицинского назначения;</w:t>
      </w:r>
    </w:p>
    <w:bookmarkEnd w:id="750"/>
    <w:bookmarkStart w:name="z801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участие в координировании информационной компании по повышению лекарственной грамотности медицинских, фармацевтических работников и населения; </w:t>
      </w:r>
    </w:p>
    <w:bookmarkEnd w:id="751"/>
    <w:bookmarkStart w:name="z802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участие в осуществлении фармацевтических инспекций на соответствие надлежащим фармацевтическим практикам;</w:t>
      </w:r>
    </w:p>
    <w:bookmarkEnd w:id="752"/>
    <w:bookmarkStart w:name="z803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участие в формировании потребности и в планировании бюджетных средств на закуп лекарственных средств и медицинских изделий, согласно перечню лекарственных средств и изделий медицинского назначения для обеспечения граждан в рамках гарантированного объема бесплатной медицинской помощи и в системе обязательного социального медицинского страхования, в том числе отдельных категорий граждан с определенными заболеваниями (состояниями) бесплатными и (или) льготными лекарственными средствами, изделиями медицинского назначения и специализированными лечебными продуктами на амбулаторном уровне;</w:t>
      </w:r>
    </w:p>
    <w:bookmarkEnd w:id="753"/>
    <w:bookmarkStart w:name="z804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возбуждение,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754"/>
    <w:bookmarkStart w:name="z805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принятие мер по приостановлению деятельности или отдельных видов деятельности индивидуального предпринимателя или юридического лица в соответствии с законодательством Республики Казахстан об административных правонарушениях;</w:t>
      </w:r>
    </w:p>
    <w:bookmarkEnd w:id="755"/>
    <w:bookmarkStart w:name="z806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рассмотрение обращений физических и юридических лиц в пределах компетенции; </w:t>
      </w:r>
    </w:p>
    <w:bookmarkEnd w:id="756"/>
    <w:bookmarkStart w:name="z807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иных функций, предусмотренных законами и иными нормативными правовыми актами, принимаемыми Президентом Республики Казахстан, Правительством Республики Казахстан и Министерством.</w:t>
      </w:r>
    </w:p>
    <w:bookmarkEnd w:id="7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приказом Министра здравоохранения РК от 05.11.2018 </w:t>
      </w:r>
      <w:r>
        <w:rPr>
          <w:rFonts w:ascii="Times New Roman"/>
          <w:b w:val="false"/>
          <w:i w:val="false"/>
          <w:color w:val="000000"/>
          <w:sz w:val="28"/>
        </w:rPr>
        <w:t>№ 610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8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758"/>
    <w:bookmarkStart w:name="z809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органов, иных организаций и должностных лиц необходимую информацию и материалы;</w:t>
      </w:r>
    </w:p>
    <w:bookmarkEnd w:id="759"/>
    <w:bookmarkStart w:name="z810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соблюдать законодательство Республики Казахстан, права и охраняемые законом интересы физических и юридических лиц; </w:t>
      </w:r>
    </w:p>
    <w:bookmarkEnd w:id="760"/>
    <w:bookmarkStart w:name="z811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Департамента;</w:t>
      </w:r>
    </w:p>
    <w:bookmarkEnd w:id="761"/>
    <w:bookmarkStart w:name="z812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762"/>
    <w:bookmarkStart w:name="z813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вносить предложения по разработке программ в области обращения лекарственных средств, изделий медицинского назначения и медицинской техники, а также участвовать в разработке государственных и отраслевых (секторальных) программ по охране здоровья граждан;</w:t>
      </w:r>
    </w:p>
    <w:bookmarkEnd w:id="763"/>
    <w:bookmarkStart w:name="z814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разработке нормативных правовых актов по вопросам в сфере обращения лекарственные средства, изделия медицинского назначения и медицинскую технику, в пределах своей компетенции;</w:t>
      </w:r>
    </w:p>
    <w:bookmarkEnd w:id="764"/>
    <w:bookmarkStart w:name="z815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иные права предусмотренные действующими законодательными актами.</w:t>
      </w:r>
    </w:p>
    <w:bookmarkEnd w:id="765"/>
    <w:bookmarkStart w:name="z816" w:id="7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766"/>
    <w:bookmarkStart w:name="z817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 – главным государственным фармацевтическим инспектором области (города),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767"/>
    <w:bookmarkStart w:name="z818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768"/>
    <w:bookmarkStart w:name="z819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769"/>
    <w:bookmarkStart w:name="z820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770"/>
    <w:bookmarkStart w:name="z821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 назначает и освобождает от должностей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771"/>
    <w:bookmarkStart w:name="z822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руководителя структурного подразделения и работников Департамента.</w:t>
      </w:r>
    </w:p>
    <w:bookmarkEnd w:id="772"/>
    <w:bookmarkStart w:name="z823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773"/>
    <w:bookmarkStart w:name="z824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 ежегодную оценку деятельности работников Департамента для определения эффективности и качества их работы,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774"/>
    <w:bookmarkStart w:name="z825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порядке,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Департамента;</w:t>
      </w:r>
    </w:p>
    <w:bookmarkEnd w:id="775"/>
    <w:bookmarkStart w:name="z826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решает вопросы наложения дисциплинарных взысканий на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776"/>
    <w:bookmarkStart w:name="z827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государственных органах и иных организациях, независимо от форм собственности, а также в отношениях с физическими лицами;</w:t>
      </w:r>
    </w:p>
    <w:bookmarkEnd w:id="777"/>
    <w:bookmarkStart w:name="z828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соответствии с законодательством Республики Казахстан принимает решения о предъявлении от имени Департамента претензий и исков к физическим и юридическим лицам;</w:t>
      </w:r>
    </w:p>
    <w:bookmarkEnd w:id="778"/>
    <w:bookmarkStart w:name="z829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решения и подписывает приказы по вопросам, входящим в компетенцию Департамента;</w:t>
      </w:r>
    </w:p>
    <w:bookmarkEnd w:id="779"/>
    <w:bookmarkStart w:name="z830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меры, направленные на противодействие коррупции в Департаменте;</w:t>
      </w:r>
    </w:p>
    <w:bookmarkEnd w:id="780"/>
    <w:bookmarkStart w:name="z831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права и обязанности, предусмотренные законодательством Республики Казахстан.</w:t>
      </w:r>
    </w:p>
    <w:bookmarkEnd w:id="781"/>
    <w:bookmarkStart w:name="z832" w:id="7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782"/>
    <w:bookmarkStart w:name="z833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имеет на праве оперативного управления обособленное имущество, в случаях, предусмотренных законодательством Республики Казахстан.</w:t>
      </w:r>
    </w:p>
    <w:bookmarkEnd w:id="783"/>
    <w:bookmarkStart w:name="z834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784"/>
    <w:bookmarkStart w:name="z835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785"/>
    <w:bookmarkStart w:name="z836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Департаменту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786"/>
    <w:bookmarkStart w:name="z837" w:id="7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787"/>
    <w:bookmarkStart w:name="z838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7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2018 года № 228</w:t>
            </w:r>
          </w:p>
        </w:tc>
      </w:tr>
    </w:tbl>
    <w:bookmarkStart w:name="z840" w:id="7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Комитета фармации Министерства здравоохранения Республики Казахстан по Костанайской области"</w:t>
      </w:r>
    </w:p>
    <w:bookmarkEnd w:id="789"/>
    <w:bookmarkStart w:name="z841" w:id="7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90"/>
    <w:bookmarkStart w:name="z842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Республиканское государственное учреждение "Департамент Комитета фармации Министерства здравоохранения Республики Казахстан по Костанайской области" (далее – Департамент) является территориальным подразделением Комитета фармации Министерства здравоохранения Республики Казахстан (далее – Комитет), осуществляющим в пределах своей компетенции контрольные и реализационные функции в сфере обращения лекарственных средств, изделий медицинского назначения и медицинской техники. </w:t>
      </w:r>
    </w:p>
    <w:bookmarkEnd w:id="791"/>
    <w:bookmarkStart w:name="z843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792"/>
    <w:bookmarkStart w:name="z844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793"/>
    <w:bookmarkStart w:name="z845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794"/>
    <w:bookmarkStart w:name="z846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в гражданско-правовых отношениях от имени государства, если он уполномочен на это в соответствии с законодательством Республики Казахстан.</w:t>
      </w:r>
    </w:p>
    <w:bookmarkEnd w:id="795"/>
    <w:bookmarkStart w:name="z847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Департамента.</w:t>
      </w:r>
    </w:p>
    <w:bookmarkEnd w:id="796"/>
    <w:bookmarkStart w:name="z848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утверждается в соответствии с действующим законодательством.</w:t>
      </w:r>
    </w:p>
    <w:bookmarkEnd w:id="797"/>
    <w:bookmarkStart w:name="z849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Республика Казахстан, 110000, Костанайская область, город Костанай, проспект Аль-Фараби, дом 65.</w:t>
      </w:r>
    </w:p>
    <w:bookmarkEnd w:id="798"/>
    <w:bookmarkStart w:name="z850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Комитета фармации Министерства здравоохранения Республики Казахстан по Костанайской области".</w:t>
      </w:r>
    </w:p>
    <w:bookmarkEnd w:id="799"/>
    <w:bookmarkStart w:name="z851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800"/>
    <w:bookmarkStart w:name="z852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средств республиканского бюджета.</w:t>
      </w:r>
    </w:p>
    <w:bookmarkEnd w:id="801"/>
    <w:bookmarkStart w:name="z853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802"/>
    <w:bookmarkStart w:name="z854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право,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803"/>
    <w:bookmarkStart w:name="z855" w:id="8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804"/>
    <w:bookmarkStart w:name="z856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Основные задачи Департамента: </w:t>
      </w:r>
    </w:p>
    <w:bookmarkEnd w:id="805"/>
    <w:bookmarkStart w:name="z857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государственного контроля в обеспечении населения и организаций здравоохранения безопасными, эффективными и качественными лекарственными средствами, изделиями медицинского назначения и медицинской техники;</w:t>
      </w:r>
    </w:p>
    <w:bookmarkEnd w:id="806"/>
    <w:bookmarkStart w:name="z858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сфере фармацевтической деятельности.</w:t>
      </w:r>
    </w:p>
    <w:bookmarkEnd w:id="807"/>
    <w:bookmarkStart w:name="z859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808"/>
    <w:bookmarkStart w:name="z860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здравоохранения в пределах своей компетенции;</w:t>
      </w:r>
    </w:p>
    <w:bookmarkEnd w:id="809"/>
    <w:bookmarkStart w:name="z861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в пределах своей компетенции государственного контроля за соблюдением лицензиатами законодательства Республики Казахстан;</w:t>
      </w:r>
    </w:p>
    <w:bookmarkEnd w:id="810"/>
    <w:bookmarkStart w:name="z862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осуществление выдачи заключений (разрешительных документов) на ввоз на территорию Республики Казахстан лекарственных средств, изделий медицинского назначения и медицинской техники (в том числе незарегистрированных) в пределах своей компетенции; </w:t>
      </w:r>
    </w:p>
    <w:bookmarkEnd w:id="811"/>
    <w:bookmarkStart w:name="z863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государственного контроля в сфере обращения лекарственных средств, изделий медицинского назначения и медицинской техники, а также за оборотом наркотических средств, психотропных веществ и прекурсоров в области здравоохранения;</w:t>
      </w:r>
    </w:p>
    <w:bookmarkEnd w:id="8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5) исключен приказом Министра здравоохранения РК от 05.11.2018 </w:t>
      </w:r>
      <w:r>
        <w:rPr>
          <w:rFonts w:ascii="Times New Roman"/>
          <w:b w:val="false"/>
          <w:i w:val="false"/>
          <w:color w:val="000000"/>
          <w:sz w:val="28"/>
        </w:rPr>
        <w:t>№ 610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6) исключен приказом Министра здравоохранения РК от 05.11.2018 </w:t>
      </w:r>
      <w:r>
        <w:rPr>
          <w:rFonts w:ascii="Times New Roman"/>
          <w:b w:val="false"/>
          <w:i w:val="false"/>
          <w:color w:val="000000"/>
          <w:sz w:val="28"/>
        </w:rPr>
        <w:t>№ 610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7) исключен приказом Министра здравоохранения РК от 05.11.2018 </w:t>
      </w:r>
      <w:r>
        <w:rPr>
          <w:rFonts w:ascii="Times New Roman"/>
          <w:b w:val="false"/>
          <w:i w:val="false"/>
          <w:color w:val="000000"/>
          <w:sz w:val="28"/>
        </w:rPr>
        <w:t>№ 610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7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согласование ввоза (вывоза) зарегистрированных и не зарегистрированных в Республике Казахстан лекарственных средств, изделий медицинского назначения и медицинской техники;</w:t>
      </w:r>
    </w:p>
    <w:bookmarkEnd w:id="813"/>
    <w:bookmarkStart w:name="z868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свидетельства о присвоении квалификационной категории специалистам с фармацевтическим образованием;</w:t>
      </w:r>
    </w:p>
    <w:bookmarkEnd w:id="814"/>
    <w:bookmarkStart w:name="z869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участие в аккредитации испытательных лабораторий на право проведения доклинических (неклинических) исследований биологически активных веществ, изделий медицинского назначения;</w:t>
      </w:r>
    </w:p>
    <w:bookmarkEnd w:id="815"/>
    <w:bookmarkStart w:name="z870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участие в аккредитации испытательных лабораторий, осуществляющих монопольную деятельность по экспертизе и оценке безопасности и качества лекарственных средств, изделий медицинского назначения;</w:t>
      </w:r>
    </w:p>
    <w:bookmarkEnd w:id="816"/>
    <w:bookmarkStart w:name="z871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участие в координировании информационной компании по повышению лекарственной грамотности медицинских, фармацевтических работников и населения; </w:t>
      </w:r>
    </w:p>
    <w:bookmarkEnd w:id="817"/>
    <w:bookmarkStart w:name="z872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участие в осуществлении фармацевтических инспекций на соответствие надлежащим фармацевтическим практикам;</w:t>
      </w:r>
    </w:p>
    <w:bookmarkEnd w:id="818"/>
    <w:bookmarkStart w:name="z873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участие в формировании потребности и в планировании бюджетных средств на закуп лекарственных средств и медицинских изделий, согласно перечню лекарственных средств и изделий медицинского назначения для обеспечения граждан в рамках гарантированного объема бесплатной медицинской помощи и в системе обязательного социального медицинского страхования, в том числе отдельных категорий граждан с определенными заболеваниями (состояниями) бесплатными и (или) льготными лекарственными средствами, изделиями медицинского назначения и специализированными лечебными продуктами на амбулаторном уровне;</w:t>
      </w:r>
    </w:p>
    <w:bookmarkEnd w:id="819"/>
    <w:bookmarkStart w:name="z874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возбуждение,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820"/>
    <w:bookmarkStart w:name="z875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принятие мер по приостановлению деятельности или отдельных видов деятельности индивидуального предпринимателя или юридического лица в соответствии с законодательством Республики Казахстан об административных правонарушениях;</w:t>
      </w:r>
    </w:p>
    <w:bookmarkEnd w:id="821"/>
    <w:bookmarkStart w:name="z876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рассмотрение обращений физических и юридических лиц в пределах компетенции; </w:t>
      </w:r>
    </w:p>
    <w:bookmarkEnd w:id="822"/>
    <w:bookmarkStart w:name="z877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иных функций, предусмотренных законами и иными нормативными правовыми актами, принимаемыми Президентом Республики Казахстан, Правительством Республики Казахстан и Министерством.</w:t>
      </w:r>
    </w:p>
    <w:bookmarkEnd w:id="8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приказом Министра здравоохранения РК от 05.11.2018 </w:t>
      </w:r>
      <w:r>
        <w:rPr>
          <w:rFonts w:ascii="Times New Roman"/>
          <w:b w:val="false"/>
          <w:i w:val="false"/>
          <w:color w:val="000000"/>
          <w:sz w:val="28"/>
        </w:rPr>
        <w:t>№ 610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8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824"/>
    <w:bookmarkStart w:name="z879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органов, иных организаций и должностных лиц необходимую информацию и материалы;</w:t>
      </w:r>
    </w:p>
    <w:bookmarkEnd w:id="825"/>
    <w:bookmarkStart w:name="z880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соблюдать законодательство Республики Казахстан, права и охраняемые законом интересы физических и юридических лиц; </w:t>
      </w:r>
    </w:p>
    <w:bookmarkEnd w:id="826"/>
    <w:bookmarkStart w:name="z881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Департамента;</w:t>
      </w:r>
    </w:p>
    <w:bookmarkEnd w:id="827"/>
    <w:bookmarkStart w:name="z882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828"/>
    <w:bookmarkStart w:name="z883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вносить предложения по разработке программ в области обращения лекарственных средств, изделий медицинского назначения и медицинской техники, а также участвовать в разработке государственных и отраслевых (секторальных) программ по охране здоровья граждан;</w:t>
      </w:r>
    </w:p>
    <w:bookmarkEnd w:id="829"/>
    <w:bookmarkStart w:name="z884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разработке нормативных правовых актов по вопросам в сфере обращения лекарственные средства, изделия медицинского назначения и медицинскую технику, в пределах своей компетенции;</w:t>
      </w:r>
    </w:p>
    <w:bookmarkEnd w:id="830"/>
    <w:bookmarkStart w:name="z885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иные права предусмотренные действующими законодательными актами.</w:t>
      </w:r>
    </w:p>
    <w:bookmarkEnd w:id="831"/>
    <w:bookmarkStart w:name="z886" w:id="8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832"/>
    <w:bookmarkStart w:name="z887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 – главным государственным фармацевтическим инспектором области (города),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833"/>
    <w:bookmarkStart w:name="z888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834"/>
    <w:bookmarkStart w:name="z889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835"/>
    <w:bookmarkStart w:name="z890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836"/>
    <w:bookmarkStart w:name="z891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 назначает и освобождает от должностей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837"/>
    <w:bookmarkStart w:name="z892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руководителя структурного подразделения и работников Департамента.</w:t>
      </w:r>
    </w:p>
    <w:bookmarkEnd w:id="838"/>
    <w:bookmarkStart w:name="z893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839"/>
    <w:bookmarkStart w:name="z894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 ежегодную оценку деятельности работников Департамента для определения эффективности и качества их работы,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840"/>
    <w:bookmarkStart w:name="z895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порядке,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Департамента;</w:t>
      </w:r>
    </w:p>
    <w:bookmarkEnd w:id="841"/>
    <w:bookmarkStart w:name="z896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решает вопросы наложения дисциплинарных взысканий на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842"/>
    <w:bookmarkStart w:name="z897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государственных органах и иных организациях, независимо от форм собственности, а также в отношениях с физическими лицами;</w:t>
      </w:r>
    </w:p>
    <w:bookmarkEnd w:id="843"/>
    <w:bookmarkStart w:name="z898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соответствии с законодательством Республики Казахстан принимает решения о предъявлении от имени Департамента претензий и исков к физическим и юридическим лицам;</w:t>
      </w:r>
    </w:p>
    <w:bookmarkEnd w:id="844"/>
    <w:bookmarkStart w:name="z899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решения и подписывает приказы по вопросам, входящим в компетенцию Департамента;</w:t>
      </w:r>
    </w:p>
    <w:bookmarkEnd w:id="845"/>
    <w:bookmarkStart w:name="z900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меры, направленные на противодействие коррупции в Департаменте;</w:t>
      </w:r>
    </w:p>
    <w:bookmarkEnd w:id="846"/>
    <w:bookmarkStart w:name="z901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права и обязанности, предусмотренные законодательством Республики Казахстан.</w:t>
      </w:r>
    </w:p>
    <w:bookmarkEnd w:id="847"/>
    <w:bookmarkStart w:name="z902" w:id="8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848"/>
    <w:bookmarkStart w:name="z903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имеет на праве оперативного управления обособленное имущество, в случаях, предусмотренных законодательством Республики Казахстан.</w:t>
      </w:r>
    </w:p>
    <w:bookmarkEnd w:id="849"/>
    <w:bookmarkStart w:name="z904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850"/>
    <w:bookmarkStart w:name="z905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851"/>
    <w:bookmarkStart w:name="z906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Департаменту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852"/>
    <w:bookmarkStart w:name="z907" w:id="8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853"/>
    <w:bookmarkStart w:name="z908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8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2018 года № 228</w:t>
            </w:r>
          </w:p>
        </w:tc>
      </w:tr>
    </w:tbl>
    <w:bookmarkStart w:name="z910" w:id="8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Комитета фармации Министерства здравоохранения Республики Казахстан по Кызылординской области"</w:t>
      </w:r>
    </w:p>
    <w:bookmarkEnd w:id="855"/>
    <w:bookmarkStart w:name="z911" w:id="8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56"/>
    <w:bookmarkStart w:name="z912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Республиканское государственное учреждение "Департамент Комитета фармации Министерства здравоохранения Республики Казахстан по Кызылординской области" (далее – Департамент) является территориальным подразделением Комитета фармации Министерства здравоохранения Республики Казахстан (далее – Комитет), осуществляющим в пределах своей компетенции контрольные и реализационные функции в сфере обращения лекарственных средств, изделий медицинского назначения и медицинской техники. </w:t>
      </w:r>
    </w:p>
    <w:bookmarkEnd w:id="857"/>
    <w:bookmarkStart w:name="z913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58"/>
    <w:bookmarkStart w:name="z914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859"/>
    <w:bookmarkStart w:name="z915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860"/>
    <w:bookmarkStart w:name="z916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в гражданско-правовых отношениях от имени государства, если он уполномочен на это в соответствии с законодательством Республики Казахстан.</w:t>
      </w:r>
    </w:p>
    <w:bookmarkEnd w:id="861"/>
    <w:bookmarkStart w:name="z917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Департамента.</w:t>
      </w:r>
    </w:p>
    <w:bookmarkEnd w:id="862"/>
    <w:bookmarkStart w:name="z918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утверждается в соответствии с действующим законодательством.</w:t>
      </w:r>
    </w:p>
    <w:bookmarkEnd w:id="863"/>
    <w:bookmarkStart w:name="z919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Республика Казахстан, 120008, Кызылординская область, город Кызылорда, проспект Абая, дом 27.</w:t>
      </w:r>
    </w:p>
    <w:bookmarkEnd w:id="864"/>
    <w:bookmarkStart w:name="z920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Комитета фармации Министерства здравоохранения Республики Казахстан по Кызылординской области".</w:t>
      </w:r>
    </w:p>
    <w:bookmarkEnd w:id="865"/>
    <w:bookmarkStart w:name="z921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866"/>
    <w:bookmarkStart w:name="z922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средств республиканского бюджета.</w:t>
      </w:r>
    </w:p>
    <w:bookmarkEnd w:id="867"/>
    <w:bookmarkStart w:name="z923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868"/>
    <w:bookmarkStart w:name="z924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право,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869"/>
    <w:bookmarkStart w:name="z925" w:id="8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870"/>
    <w:bookmarkStart w:name="z926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Основные задачи Департамента: </w:t>
      </w:r>
    </w:p>
    <w:bookmarkEnd w:id="871"/>
    <w:bookmarkStart w:name="z927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государственного контроля в обеспечении населения и организаций здравоохранения безопасными, эффективными и качественными лекарственными средствами, изделиями медицинского назначения и медицинской техники;</w:t>
      </w:r>
    </w:p>
    <w:bookmarkEnd w:id="872"/>
    <w:bookmarkStart w:name="z928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сфере фармацевтической деятельности.</w:t>
      </w:r>
    </w:p>
    <w:bookmarkEnd w:id="873"/>
    <w:bookmarkStart w:name="z929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874"/>
    <w:bookmarkStart w:name="z930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здравоохранения в пределах своей компетенции;</w:t>
      </w:r>
    </w:p>
    <w:bookmarkEnd w:id="875"/>
    <w:bookmarkStart w:name="z931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в пределах своей компетенции государственного контроля за соблюдением лицензиатами законодательства Республики Казахстан;</w:t>
      </w:r>
    </w:p>
    <w:bookmarkEnd w:id="876"/>
    <w:bookmarkStart w:name="z932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осуществление выдачи заключений (разрешительных документов) на ввоз на территорию Республики Казахстан лекарственных средств, изделий медицинского назначения и медицинской техники (в том числе незарегистрированных) в пределах своей компетенции; </w:t>
      </w:r>
    </w:p>
    <w:bookmarkEnd w:id="877"/>
    <w:bookmarkStart w:name="z933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государственного контроля в сфере обращения лекарственных средств, изделий медицинского назначения и медицинской техники, а также за оборотом наркотических средств, психотропных веществ и прекурсоров в области здравоохранения;</w:t>
      </w:r>
    </w:p>
    <w:bookmarkEnd w:id="8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5) исключен приказом Министра здравоохранения РК от 05.11.2018 </w:t>
      </w:r>
      <w:r>
        <w:rPr>
          <w:rFonts w:ascii="Times New Roman"/>
          <w:b w:val="false"/>
          <w:i w:val="false"/>
          <w:color w:val="000000"/>
          <w:sz w:val="28"/>
        </w:rPr>
        <w:t>№ 610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6) исключен приказом Министра здравоохранения РК от 05.11.2018 </w:t>
      </w:r>
      <w:r>
        <w:rPr>
          <w:rFonts w:ascii="Times New Roman"/>
          <w:b w:val="false"/>
          <w:i w:val="false"/>
          <w:color w:val="000000"/>
          <w:sz w:val="28"/>
        </w:rPr>
        <w:t>№ 610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7) исключен приказом Министра здравоохранения РК от 05.11.2018 </w:t>
      </w:r>
      <w:r>
        <w:rPr>
          <w:rFonts w:ascii="Times New Roman"/>
          <w:b w:val="false"/>
          <w:i w:val="false"/>
          <w:color w:val="000000"/>
          <w:sz w:val="28"/>
        </w:rPr>
        <w:t>№ 610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7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согласование ввоза (вывоза) зарегистрированных и не зарегистрированных в Республике Казахстан лекарственных средств, изделий медицинского назначения и медицинской техники;</w:t>
      </w:r>
    </w:p>
    <w:bookmarkEnd w:id="879"/>
    <w:bookmarkStart w:name="z938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свидетельства о присвоении квалификационной категории специалистам с фармацевтическим образованием;</w:t>
      </w:r>
    </w:p>
    <w:bookmarkEnd w:id="880"/>
    <w:bookmarkStart w:name="z939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участие в аккредитации испытательных лабораторий на право проведения доклинических (неклинических) исследований биологически активных веществ, изделий медицинского назначения;</w:t>
      </w:r>
    </w:p>
    <w:bookmarkEnd w:id="881"/>
    <w:bookmarkStart w:name="z940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участие в аккредитации испытательных лабораторий, осуществляющих монопольную деятельность по экспертизе и оценке безопасности и качества лекарственных средств, изделий медицинского назначения;</w:t>
      </w:r>
    </w:p>
    <w:bookmarkEnd w:id="882"/>
    <w:bookmarkStart w:name="z941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участие в координировании информационной компании по повышению лекарственной грамотности медицинских, фармацевтических работников и населения; </w:t>
      </w:r>
    </w:p>
    <w:bookmarkEnd w:id="883"/>
    <w:bookmarkStart w:name="z942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участие в осуществлении фармацевтических инспекций на соответствие надлежащим фармацевтическим практикам;</w:t>
      </w:r>
    </w:p>
    <w:bookmarkEnd w:id="884"/>
    <w:bookmarkStart w:name="z943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участие в формировании потребности и в планировании бюджетных средств на закуп лекарственных средств и медицинских изделий, согласно перечню лекарственных средств и изделий медицинского назначения для обеспечения граждан в рамках гарантированного объема бесплатной медицинской помощи и в системе обязательного социального медицинского страхования, в том числе отдельных категорий граждан с определенными заболеваниями (состояниями) бесплатными и (или) льготными лекарственными средствами, изделиями медицинского назначения и специализированными лечебными продуктами на амбулаторном уровне;</w:t>
      </w:r>
    </w:p>
    <w:bookmarkEnd w:id="885"/>
    <w:bookmarkStart w:name="z944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возбуждение,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886"/>
    <w:bookmarkStart w:name="z945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принятие мер по приостановлению деятельности или отдельных видов деятельности индивидуального предпринимателя или юридического лица в соответствии с законодательством Республики Казахстан об административных правонарушениях;</w:t>
      </w:r>
    </w:p>
    <w:bookmarkEnd w:id="887"/>
    <w:bookmarkStart w:name="z946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рассмотрение обращений физических и юридических лиц в пределах компетенции; </w:t>
      </w:r>
    </w:p>
    <w:bookmarkEnd w:id="888"/>
    <w:bookmarkStart w:name="z947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иных функций, предусмотренных законами и иными нормативными правовыми актами, принимаемыми Президентом Республики Казахстан, Правительством Республики Казахстан и Министерством.</w:t>
      </w:r>
    </w:p>
    <w:bookmarkEnd w:id="8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приказом Министра здравоохранения РК от 05.11.2018 </w:t>
      </w:r>
      <w:r>
        <w:rPr>
          <w:rFonts w:ascii="Times New Roman"/>
          <w:b w:val="false"/>
          <w:i w:val="false"/>
          <w:color w:val="000000"/>
          <w:sz w:val="28"/>
        </w:rPr>
        <w:t>№ 610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8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890"/>
    <w:bookmarkStart w:name="z949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органов, иных организаций и должностных лиц необходимую информацию и материалы;</w:t>
      </w:r>
    </w:p>
    <w:bookmarkEnd w:id="891"/>
    <w:bookmarkStart w:name="z950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соблюдать законодательство Республики Казахстан, права и охраняемые законом интересы физических и юридических лиц; </w:t>
      </w:r>
    </w:p>
    <w:bookmarkEnd w:id="892"/>
    <w:bookmarkStart w:name="z951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Департамента;</w:t>
      </w:r>
    </w:p>
    <w:bookmarkEnd w:id="893"/>
    <w:bookmarkStart w:name="z952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894"/>
    <w:bookmarkStart w:name="z953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вносить предложения по разработке программ в области обращения лекарственных средств, изделий медицинского назначения и медицинской техники, а также участвовать в разработке государственных и отраслевых (секторальных) программ по охране здоровья граждан;</w:t>
      </w:r>
    </w:p>
    <w:bookmarkEnd w:id="895"/>
    <w:bookmarkStart w:name="z954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разработке нормативных правовых актов по вопросам в сфере обращения лекарственные средства, изделия медицинского назначения и медицинскую технику, в пределах своей компетенции;</w:t>
      </w:r>
    </w:p>
    <w:bookmarkEnd w:id="896"/>
    <w:bookmarkStart w:name="z955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иные права предусмотренные действующими законодательными актами.</w:t>
      </w:r>
    </w:p>
    <w:bookmarkEnd w:id="897"/>
    <w:bookmarkStart w:name="z956" w:id="8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898"/>
    <w:bookmarkStart w:name="z957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 – главным государственным фармацевтическим инспектором области (города),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899"/>
    <w:bookmarkStart w:name="z958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900"/>
    <w:bookmarkStart w:name="z959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901"/>
    <w:bookmarkStart w:name="z960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902"/>
    <w:bookmarkStart w:name="z961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 назначает и освобождает от должностей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903"/>
    <w:bookmarkStart w:name="z962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руководителя структурного подразделения и работников Департамента.</w:t>
      </w:r>
    </w:p>
    <w:bookmarkEnd w:id="904"/>
    <w:bookmarkStart w:name="z963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905"/>
    <w:bookmarkStart w:name="z964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 ежегодную оценку деятельности работников Департамента для определения эффективности и качества их работы,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906"/>
    <w:bookmarkStart w:name="z965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порядке,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Департамента;</w:t>
      </w:r>
    </w:p>
    <w:bookmarkEnd w:id="907"/>
    <w:bookmarkStart w:name="z966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решает вопросы наложения дисциплинарных взысканий на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908"/>
    <w:bookmarkStart w:name="z967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государственных органах и иных организациях, независимо от форм собственности, а также в отношениях с физическими лицами;</w:t>
      </w:r>
    </w:p>
    <w:bookmarkEnd w:id="909"/>
    <w:bookmarkStart w:name="z968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соответствии с законодательством Республики Казахстан принимает решения о предъявлении от имени Департамента претензий и исков к физическим и юридическим лицам;</w:t>
      </w:r>
    </w:p>
    <w:bookmarkEnd w:id="910"/>
    <w:bookmarkStart w:name="z969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решения и подписывает приказы по вопросам, входящим в компетенцию Департамента;</w:t>
      </w:r>
    </w:p>
    <w:bookmarkEnd w:id="911"/>
    <w:bookmarkStart w:name="z970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меры, направленные на противодействие коррупции в Департаменте;</w:t>
      </w:r>
    </w:p>
    <w:bookmarkEnd w:id="912"/>
    <w:bookmarkStart w:name="z971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права и обязанности, предусмотренные законодательством Республики Казахстан.</w:t>
      </w:r>
    </w:p>
    <w:bookmarkEnd w:id="913"/>
    <w:bookmarkStart w:name="z972" w:id="9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914"/>
    <w:bookmarkStart w:name="z973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имеет на праве оперативного управления обособленное имущество, в случаях, предусмотренных законодательством Республики Казахстан.</w:t>
      </w:r>
    </w:p>
    <w:bookmarkEnd w:id="915"/>
    <w:bookmarkStart w:name="z974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916"/>
    <w:bookmarkStart w:name="z975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917"/>
    <w:bookmarkStart w:name="z976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Департаменту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918"/>
    <w:bookmarkStart w:name="z977" w:id="9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919"/>
    <w:bookmarkStart w:name="z978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9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2018 года № 228</w:t>
            </w:r>
          </w:p>
        </w:tc>
      </w:tr>
    </w:tbl>
    <w:bookmarkStart w:name="z980" w:id="9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Комитета фармации Министерства здравоохранения Республики Казахстан по Мангистауской области"</w:t>
      </w:r>
    </w:p>
    <w:bookmarkEnd w:id="921"/>
    <w:bookmarkStart w:name="z981" w:id="9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22"/>
    <w:bookmarkStart w:name="z982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Республиканское государственное учреждение "Департамент Комитета фармации Министерства здравоохранения Республики Казахстан по Мангистауской области" (далее – Департамент) является территориальным подразделением Комитета фармации Министерства здравоохранения Республики Казахстан (далее – Комитет), осуществляющим в пределах своей компетенции контрольные и реализационные функции в сфере обращения лекарственных средств, изделий медицинского назначения и медицинской техники. </w:t>
      </w:r>
    </w:p>
    <w:bookmarkEnd w:id="923"/>
    <w:bookmarkStart w:name="z983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924"/>
    <w:bookmarkStart w:name="z984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925"/>
    <w:bookmarkStart w:name="z985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926"/>
    <w:bookmarkStart w:name="z986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в гражданско-правовых отношениях от имени государства, если он уполномочен на это в соответствии с законодательством Республики Казахстан.</w:t>
      </w:r>
    </w:p>
    <w:bookmarkEnd w:id="927"/>
    <w:bookmarkStart w:name="z987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Департамента.</w:t>
      </w:r>
    </w:p>
    <w:bookmarkEnd w:id="928"/>
    <w:bookmarkStart w:name="z988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утверждается в соответствии с действующим законодательством.</w:t>
      </w:r>
    </w:p>
    <w:bookmarkEnd w:id="929"/>
    <w:bookmarkStart w:name="z989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Местонахождение Департамента: Республика Казахстан, 130000, Мангистауская область, город Актау, 9 микрорайон, здание 23. </w:t>
      </w:r>
    </w:p>
    <w:bookmarkEnd w:id="930"/>
    <w:bookmarkStart w:name="z990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Комитета фармации Министерства здравоохранения Республики Казахстан по Мангистауской области".</w:t>
      </w:r>
    </w:p>
    <w:bookmarkEnd w:id="931"/>
    <w:bookmarkStart w:name="z991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932"/>
    <w:bookmarkStart w:name="z992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средств республиканского бюджета.</w:t>
      </w:r>
    </w:p>
    <w:bookmarkEnd w:id="933"/>
    <w:bookmarkStart w:name="z993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934"/>
    <w:bookmarkStart w:name="z994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право,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935"/>
    <w:bookmarkStart w:name="z995" w:id="9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936"/>
    <w:bookmarkStart w:name="z996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Основные задачи Департамента: </w:t>
      </w:r>
    </w:p>
    <w:bookmarkEnd w:id="937"/>
    <w:bookmarkStart w:name="z997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государственного контроля в обеспечении населения и организаций здравоохранения безопасными, эффективными и качественными лекарственными средствами, изделиями медицинского назначения и медицинской техники;</w:t>
      </w:r>
    </w:p>
    <w:bookmarkEnd w:id="938"/>
    <w:bookmarkStart w:name="z998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сфере фармацевтической деятельности.</w:t>
      </w:r>
    </w:p>
    <w:bookmarkEnd w:id="939"/>
    <w:bookmarkStart w:name="z999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940"/>
    <w:bookmarkStart w:name="z1000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здравоохранения в пределах своей компетенции;</w:t>
      </w:r>
    </w:p>
    <w:bookmarkEnd w:id="941"/>
    <w:bookmarkStart w:name="z1001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в пределах своей компетенции государственного контроля за соблюдением лицензиатами законодательства Республики Казахстан;</w:t>
      </w:r>
    </w:p>
    <w:bookmarkEnd w:id="942"/>
    <w:bookmarkStart w:name="z1002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осуществление выдачи заключений (разрешительных документов) на ввоз на территорию Республики Казахстан лекарственных средств, изделий медицинского назначения и медицинской техники (в том числе незарегистрированных) в пределах своей компетенции; </w:t>
      </w:r>
    </w:p>
    <w:bookmarkEnd w:id="943"/>
    <w:bookmarkStart w:name="z1003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государственного контроля в сфере обращения лекарственных средств, изделий медицинского назначения и медицинской техники, а также за оборотом наркотических средств, психотропных веществ и прекурсоров в области здравоохранения;</w:t>
      </w:r>
    </w:p>
    <w:bookmarkEnd w:id="9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5) исключен приказом Министра здравоохранения РК от 05.11.2018 </w:t>
      </w:r>
      <w:r>
        <w:rPr>
          <w:rFonts w:ascii="Times New Roman"/>
          <w:b w:val="false"/>
          <w:i w:val="false"/>
          <w:color w:val="000000"/>
          <w:sz w:val="28"/>
        </w:rPr>
        <w:t>№ 610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6) исключен приказом Министра здравоохранения РК от 05.11.2018 </w:t>
      </w:r>
      <w:r>
        <w:rPr>
          <w:rFonts w:ascii="Times New Roman"/>
          <w:b w:val="false"/>
          <w:i w:val="false"/>
          <w:color w:val="000000"/>
          <w:sz w:val="28"/>
        </w:rPr>
        <w:t>№ 610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7) исключен приказом Министра здравоохранения РК от 05.11.2018 </w:t>
      </w:r>
      <w:r>
        <w:rPr>
          <w:rFonts w:ascii="Times New Roman"/>
          <w:b w:val="false"/>
          <w:i w:val="false"/>
          <w:color w:val="000000"/>
          <w:sz w:val="28"/>
        </w:rPr>
        <w:t>№ 610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7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согласование ввоза (вывоза) зарегистрированных и не зарегистрированных в Республике Казахстан лекарственных средств, изделий медицинского назначения и медицинской техники;</w:t>
      </w:r>
    </w:p>
    <w:bookmarkEnd w:id="945"/>
    <w:bookmarkStart w:name="z1008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свидетельства о присвоении квалификационной категории специалистам с фармацевтическим образованием;</w:t>
      </w:r>
    </w:p>
    <w:bookmarkEnd w:id="946"/>
    <w:bookmarkStart w:name="z1009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участие в аккредитации испытательных лабораторий на право проведения доклинических (неклинических) исследований биологически активных веществ, изделий медицинского назначения;</w:t>
      </w:r>
    </w:p>
    <w:bookmarkEnd w:id="947"/>
    <w:bookmarkStart w:name="z1010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участие в аккредитации испытательных лабораторий, осуществляющих монопольную деятельность по экспертизе и оценке безопасности и качества лекарственных средств, изделий медицинского назначения;</w:t>
      </w:r>
    </w:p>
    <w:bookmarkEnd w:id="948"/>
    <w:bookmarkStart w:name="z1011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участие в координировании информационной компании по повышению лекарственной грамотности медицинских, фармацевтических работников и населения; </w:t>
      </w:r>
    </w:p>
    <w:bookmarkEnd w:id="949"/>
    <w:bookmarkStart w:name="z1012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участие в осуществлении фармацевтических инспекций на соответствие надлежащим фармацевтическим практикам;</w:t>
      </w:r>
    </w:p>
    <w:bookmarkEnd w:id="950"/>
    <w:bookmarkStart w:name="z1013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участие в формировании потребности и в планировании бюджетных средств на закуп лекарственных средств и медицинских изделий, согласно перечню лекарственных средств и изделий медицинского назначения для обеспечения граждан в рамках гарантированного объема бесплатной медицинской помощи и в системе обязательного социального медицинского страхования, в том числе отдельных категорий граждан с определенными заболеваниями (состояниями) бесплатными и (или) льготными лекарственными средствами, изделиями медицинского назначения и специализированными лечебными продуктами на амбулаторном уровне;</w:t>
      </w:r>
    </w:p>
    <w:bookmarkEnd w:id="951"/>
    <w:bookmarkStart w:name="z1014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возбуждение,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952"/>
    <w:bookmarkStart w:name="z1015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принятие мер по приостановлению деятельности или отдельных видов деятельности индивидуального предпринимателя или юридического лица в соответствии с законодательством Республики Казахстан об административных правонарушениях;</w:t>
      </w:r>
    </w:p>
    <w:bookmarkEnd w:id="953"/>
    <w:bookmarkStart w:name="z1016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рассмотрение обращений физических и юридических лиц в пределах компетенции; </w:t>
      </w:r>
    </w:p>
    <w:bookmarkEnd w:id="954"/>
    <w:bookmarkStart w:name="z1017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иных функций, предусмотренных законами и иными нормативными правовыми актами, принимаемыми Президентом Республики Казахстан, Правительством Республики Казахстан и Министерством.</w:t>
      </w:r>
    </w:p>
    <w:bookmarkEnd w:id="9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приказом Министра здравоохранения РК от 05.11.2018 </w:t>
      </w:r>
      <w:r>
        <w:rPr>
          <w:rFonts w:ascii="Times New Roman"/>
          <w:b w:val="false"/>
          <w:i w:val="false"/>
          <w:color w:val="000000"/>
          <w:sz w:val="28"/>
        </w:rPr>
        <w:t>№ 610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8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956"/>
    <w:bookmarkStart w:name="z1019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органов, иных организаций и должностных лиц необходимую информацию и материалы;</w:t>
      </w:r>
    </w:p>
    <w:bookmarkEnd w:id="957"/>
    <w:bookmarkStart w:name="z1020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соблюдать законодательство Республики Казахстан, права и охраняемые законом интересы физических и юридических лиц; </w:t>
      </w:r>
    </w:p>
    <w:bookmarkEnd w:id="958"/>
    <w:bookmarkStart w:name="z1021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Департамента;</w:t>
      </w:r>
    </w:p>
    <w:bookmarkEnd w:id="959"/>
    <w:bookmarkStart w:name="z1022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960"/>
    <w:bookmarkStart w:name="z1023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вносить предложения по разработке программ в области обращения лекарственных средств, изделий медицинского назначения и медицинской техники, а также участвовать в разработке государственных и отраслевых (секторальных) программ по охране здоровья граждан;</w:t>
      </w:r>
    </w:p>
    <w:bookmarkEnd w:id="961"/>
    <w:bookmarkStart w:name="z1024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разработке нормативных правовых актов по вопросам в сфере обращения лекарственные средства, изделия медицинского назначения и медицинскую технику, в пределах своей компетенции;</w:t>
      </w:r>
    </w:p>
    <w:bookmarkEnd w:id="962"/>
    <w:bookmarkStart w:name="z1025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иные права предусмотренные действующими законодательными актами.</w:t>
      </w:r>
    </w:p>
    <w:bookmarkEnd w:id="963"/>
    <w:bookmarkStart w:name="z1026" w:id="9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964"/>
    <w:bookmarkStart w:name="z1027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 – главным государственным фармацевтическим инспектором области (города),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965"/>
    <w:bookmarkStart w:name="z1028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966"/>
    <w:bookmarkStart w:name="z1029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967"/>
    <w:bookmarkStart w:name="z1030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968"/>
    <w:bookmarkStart w:name="z1031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 назначает и освобождает от должностей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969"/>
    <w:bookmarkStart w:name="z1032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руководителя структурного подразделения и работников Департамента.</w:t>
      </w:r>
    </w:p>
    <w:bookmarkEnd w:id="970"/>
    <w:bookmarkStart w:name="z1033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971"/>
    <w:bookmarkStart w:name="z1034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 ежегодную оценку деятельности работников Департамента для определения эффективности и качества их работы,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972"/>
    <w:bookmarkStart w:name="z1035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порядке,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Департамента;</w:t>
      </w:r>
    </w:p>
    <w:bookmarkEnd w:id="973"/>
    <w:bookmarkStart w:name="z1036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решает вопросы наложения дисциплинарных взысканий на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974"/>
    <w:bookmarkStart w:name="z1037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государственных органах и иных организациях, независимо от форм собственности, а также в отношениях с физическими лицами;</w:t>
      </w:r>
    </w:p>
    <w:bookmarkEnd w:id="975"/>
    <w:bookmarkStart w:name="z1038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соответствии с законодательством Республики Казахстан принимает решения о предъявлении от имени Департамента претензий и исков к физическим и юридическим лицам;</w:t>
      </w:r>
    </w:p>
    <w:bookmarkEnd w:id="976"/>
    <w:bookmarkStart w:name="z1039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решения и подписывает приказы по вопросам, входящим в компетенцию Департамента;</w:t>
      </w:r>
    </w:p>
    <w:bookmarkEnd w:id="977"/>
    <w:bookmarkStart w:name="z1040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меры, направленные на противодействие коррупции в Департаменте;</w:t>
      </w:r>
    </w:p>
    <w:bookmarkEnd w:id="978"/>
    <w:bookmarkStart w:name="z1041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права и обязанности, предусмотренные законодательством Республики Казахстан.</w:t>
      </w:r>
    </w:p>
    <w:bookmarkEnd w:id="979"/>
    <w:bookmarkStart w:name="z1042" w:id="9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980"/>
    <w:bookmarkStart w:name="z1043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имеет на праве оперативного управления обособленное имущество, в случаях, предусмотренных законодательством Республики Казахстан.</w:t>
      </w:r>
    </w:p>
    <w:bookmarkEnd w:id="981"/>
    <w:bookmarkStart w:name="z1044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982"/>
    <w:bookmarkStart w:name="z1045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983"/>
    <w:bookmarkStart w:name="z1046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Департаменту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984"/>
    <w:bookmarkStart w:name="z1047" w:id="9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985"/>
    <w:bookmarkStart w:name="z1048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9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2018 года № 228</w:t>
            </w:r>
          </w:p>
        </w:tc>
      </w:tr>
    </w:tbl>
    <w:bookmarkStart w:name="z1050" w:id="9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Комитета фармации Министерства здравоохранения Республики Казахстан по Павлодарской области"</w:t>
      </w:r>
    </w:p>
    <w:bookmarkEnd w:id="987"/>
    <w:bookmarkStart w:name="z1051" w:id="9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88"/>
    <w:bookmarkStart w:name="z1052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Республиканское государственное учреждение ""Департамент Комитета фармации Министерства здравоохранения Республики Казахстан по Павлодарской области" (далее – Департамент) является территориальным подразделением Комитета фармации Министерства здравоохранения Республики Казахстан (далее – Комитет), осуществляющим в пределах своей компетенции контрольные и реализационные функции в сфере обращения лекарственных средств, изделий медицинского назначения и медицинской техники. </w:t>
      </w:r>
    </w:p>
    <w:bookmarkEnd w:id="989"/>
    <w:bookmarkStart w:name="z1053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990"/>
    <w:bookmarkStart w:name="z1054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991"/>
    <w:bookmarkStart w:name="z1055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992"/>
    <w:bookmarkStart w:name="z1056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в гражданско-правовых отношениях от имени государства, если он уполномочен на это в соответствии с законодательством Республики Казахстан.</w:t>
      </w:r>
    </w:p>
    <w:bookmarkEnd w:id="993"/>
    <w:bookmarkStart w:name="z1057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Департамента.</w:t>
      </w:r>
    </w:p>
    <w:bookmarkEnd w:id="994"/>
    <w:bookmarkStart w:name="z1058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утверждается в соответствии с действующим законодательством.</w:t>
      </w:r>
    </w:p>
    <w:bookmarkEnd w:id="995"/>
    <w:bookmarkStart w:name="z1059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Республика Казахстан, Павлодарская область, 140000, город Павлодар, улица Лермонтова, дом 59, нежилое помещение 64.</w:t>
      </w:r>
    </w:p>
    <w:bookmarkEnd w:id="996"/>
    <w:bookmarkStart w:name="z1060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Комитета фармации Министерства здравоохранения Республики Казахстан по Павлодарской области".</w:t>
      </w:r>
    </w:p>
    <w:bookmarkEnd w:id="997"/>
    <w:bookmarkStart w:name="z1061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998"/>
    <w:bookmarkStart w:name="z1062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средств республиканского бюджета.</w:t>
      </w:r>
    </w:p>
    <w:bookmarkEnd w:id="999"/>
    <w:bookmarkStart w:name="z1063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000"/>
    <w:bookmarkStart w:name="z1064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право,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001"/>
    <w:bookmarkStart w:name="z1065" w:id="10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1002"/>
    <w:bookmarkStart w:name="z1066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Основные задачи Департамента: </w:t>
      </w:r>
    </w:p>
    <w:bookmarkEnd w:id="1003"/>
    <w:bookmarkStart w:name="z1067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государственного контроля в обеспечении населения и организаций здравоохранения безопасными, эффективными и качественными лекарственными средствами, изделиями медицинского назначения и медицинской техники;</w:t>
      </w:r>
    </w:p>
    <w:bookmarkEnd w:id="1004"/>
    <w:bookmarkStart w:name="z1068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сфере фармацевтической деятельности.</w:t>
      </w:r>
    </w:p>
    <w:bookmarkEnd w:id="1005"/>
    <w:bookmarkStart w:name="z1069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1006"/>
    <w:bookmarkStart w:name="z1070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здравоохранения в пределах своей компетенции;</w:t>
      </w:r>
    </w:p>
    <w:bookmarkEnd w:id="1007"/>
    <w:bookmarkStart w:name="z1071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в пределах своей компетенции государственного контроля за соблюдением лицензиатами законодательства Республики Казахстан;</w:t>
      </w:r>
    </w:p>
    <w:bookmarkEnd w:id="1008"/>
    <w:bookmarkStart w:name="z1072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осуществление выдачи заключений (разрешительных документов) на ввоз на территорию Республики Казахстан лекарственных средств, изделий медицинского назначения и медицинской техники (в том числе незарегистрированных) в пределах своей компетенции; </w:t>
      </w:r>
    </w:p>
    <w:bookmarkEnd w:id="1009"/>
    <w:bookmarkStart w:name="z1073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государственного контроля в сфере обращения лекарственных средств, изделий медицинского назначения и медицинской техники, а также за оборотом наркотических средств, психотропных веществ и прекурсоров в области здравоохранения;</w:t>
      </w:r>
    </w:p>
    <w:bookmarkEnd w:id="10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5) исключен приказом Министра здравоохранения РК от 05.11.2018 </w:t>
      </w:r>
      <w:r>
        <w:rPr>
          <w:rFonts w:ascii="Times New Roman"/>
          <w:b w:val="false"/>
          <w:i w:val="false"/>
          <w:color w:val="000000"/>
          <w:sz w:val="28"/>
        </w:rPr>
        <w:t>№ 610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6) исключен приказом Министра здравоохранения РК от 05.11.2018 </w:t>
      </w:r>
      <w:r>
        <w:rPr>
          <w:rFonts w:ascii="Times New Roman"/>
          <w:b w:val="false"/>
          <w:i w:val="false"/>
          <w:color w:val="000000"/>
          <w:sz w:val="28"/>
        </w:rPr>
        <w:t>№ 610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7) исключен приказом Министра здравоохранения РК от 05.11.2018 </w:t>
      </w:r>
      <w:r>
        <w:rPr>
          <w:rFonts w:ascii="Times New Roman"/>
          <w:b w:val="false"/>
          <w:i w:val="false"/>
          <w:color w:val="000000"/>
          <w:sz w:val="28"/>
        </w:rPr>
        <w:t>№ 610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7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согласование ввоза (вывоза) зарегистрированных и не зарегистрированных в Республике Казахстан лекарственных средств, изделий медицинского назначения и медицинской техники;</w:t>
      </w:r>
    </w:p>
    <w:bookmarkEnd w:id="1011"/>
    <w:bookmarkStart w:name="z1078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свидетельства о присвоении квалификационной категории специалистам с фармацевтическим образованием;</w:t>
      </w:r>
    </w:p>
    <w:bookmarkEnd w:id="1012"/>
    <w:bookmarkStart w:name="z1079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участие в аккредитации испытательных лабораторий на право проведения доклинических (неклинических) исследований биологически активных веществ, изделий медицинского назначения;</w:t>
      </w:r>
    </w:p>
    <w:bookmarkEnd w:id="1013"/>
    <w:bookmarkStart w:name="z1080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участие в аккредитации испытательных лабораторий, осуществляющих монопольную деятельность по экспертизе и оценке безопасности и качества лекарственных средств, изделий медицинского назначения;</w:t>
      </w:r>
    </w:p>
    <w:bookmarkEnd w:id="1014"/>
    <w:bookmarkStart w:name="z1081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участие в координировании информационной компании по повышению лекарственной грамотности медицинских, фармацевтических работников и населения; </w:t>
      </w:r>
    </w:p>
    <w:bookmarkEnd w:id="1015"/>
    <w:bookmarkStart w:name="z1082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участие в осуществлении фармацевтических инспекций на соответствие надлежащим фармацевтическим практикам;</w:t>
      </w:r>
    </w:p>
    <w:bookmarkEnd w:id="1016"/>
    <w:bookmarkStart w:name="z1083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участие в формировании потребности и в планировании бюджетных средств на закуп лекарственных средств и медицинских изделий, согласно перечню лекарственных средств и изделий медицинского назначения для обеспечения граждан в рамках гарантированного объема бесплатной медицинской помощи и в системе обязательного социального медицинского страхования, в том числе отдельных категорий граждан с определенными заболеваниями (состояниями) бесплатными и (или) льготными лекарственными средствами, изделиями медицинского назначения и специализированными лечебными продуктами на амбулаторном уровне;</w:t>
      </w:r>
    </w:p>
    <w:bookmarkEnd w:id="1017"/>
    <w:bookmarkStart w:name="z1084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возбуждение,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1018"/>
    <w:bookmarkStart w:name="z1085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принятие мер по приостановлению деятельности или отдельных видов деятельности индивидуального предпринимателя или юридического лица в соответствии с законодательством Республики Казахстан об административных правонарушениях;</w:t>
      </w:r>
    </w:p>
    <w:bookmarkEnd w:id="1019"/>
    <w:bookmarkStart w:name="z1086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рассмотрение обращений физических и юридических лиц в пределах компетенции; </w:t>
      </w:r>
    </w:p>
    <w:bookmarkEnd w:id="1020"/>
    <w:bookmarkStart w:name="z1087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иных функций, предусмотренных законами и иными нормативными правовыми актами, принимаемыми Президентом Республики Казахстан, Правительством Республики Казахстан и Министерством.</w:t>
      </w:r>
    </w:p>
    <w:bookmarkEnd w:id="10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приказом Министра здравоохранения РК от 05.11.2018 </w:t>
      </w:r>
      <w:r>
        <w:rPr>
          <w:rFonts w:ascii="Times New Roman"/>
          <w:b w:val="false"/>
          <w:i w:val="false"/>
          <w:color w:val="000000"/>
          <w:sz w:val="28"/>
        </w:rPr>
        <w:t>№ 610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8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1022"/>
    <w:bookmarkStart w:name="z1089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органов, иных организаций и должностных лиц необходимую информацию и материалы;</w:t>
      </w:r>
    </w:p>
    <w:bookmarkEnd w:id="1023"/>
    <w:bookmarkStart w:name="z1090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соблюдать законодательство Республики Казахстан, права и охраняемые законом интересы физических и юридических лиц; </w:t>
      </w:r>
    </w:p>
    <w:bookmarkEnd w:id="1024"/>
    <w:bookmarkStart w:name="z1091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Департамента;</w:t>
      </w:r>
    </w:p>
    <w:bookmarkEnd w:id="1025"/>
    <w:bookmarkStart w:name="z1092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026"/>
    <w:bookmarkStart w:name="z1093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вносить предложения по разработке программ в области обращения лекарственных средств, изделий медицинского назначения и медицинской техники, а также участвовать в разработке государственных и отраслевых (секторальных) программ по охране здоровья граждан;</w:t>
      </w:r>
    </w:p>
    <w:bookmarkEnd w:id="1027"/>
    <w:bookmarkStart w:name="z1094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разработке нормативных правовых актов по вопросам в сфере обращения лекарственные средства, изделия медицинского назначения и медицинскую технику, в пределах своей компетенции;</w:t>
      </w:r>
    </w:p>
    <w:bookmarkEnd w:id="1028"/>
    <w:bookmarkStart w:name="z1095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иные права предусмотренные действующими законодательными актами.</w:t>
      </w:r>
    </w:p>
    <w:bookmarkEnd w:id="1029"/>
    <w:bookmarkStart w:name="z1096" w:id="10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1030"/>
    <w:bookmarkStart w:name="z1097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 – главным государственным фармацевтическим инспектором области (города),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031"/>
    <w:bookmarkStart w:name="z1098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032"/>
    <w:bookmarkStart w:name="z1099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1033"/>
    <w:bookmarkStart w:name="z1100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034"/>
    <w:bookmarkStart w:name="z1101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 назначает и освобождает от должностей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1035"/>
    <w:bookmarkStart w:name="z1102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руководителя структурного подразделения и работников Департамента.</w:t>
      </w:r>
    </w:p>
    <w:bookmarkEnd w:id="1036"/>
    <w:bookmarkStart w:name="z1103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037"/>
    <w:bookmarkStart w:name="z1104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 ежегодную оценку деятельности работников Департамента для определения эффективности и качества их работы,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1038"/>
    <w:bookmarkStart w:name="z1105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порядке,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Департамента;</w:t>
      </w:r>
    </w:p>
    <w:bookmarkEnd w:id="1039"/>
    <w:bookmarkStart w:name="z1106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решает вопросы наложения дисциплинарных взысканий на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1040"/>
    <w:bookmarkStart w:name="z1107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государственных органах и иных организациях, независимо от форм собственности, а также в отношениях с физическими лицами;</w:t>
      </w:r>
    </w:p>
    <w:bookmarkEnd w:id="1041"/>
    <w:bookmarkStart w:name="z1108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соответствии с законодательством Республики Казахстан принимает решения о предъявлении от имени Департамента претензий и исков к физическим и юридическим лицам;</w:t>
      </w:r>
    </w:p>
    <w:bookmarkEnd w:id="1042"/>
    <w:bookmarkStart w:name="z1109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решения и подписывает приказы по вопросам, входящим в компетенцию Департамента;</w:t>
      </w:r>
    </w:p>
    <w:bookmarkEnd w:id="1043"/>
    <w:bookmarkStart w:name="z1110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меры, направленные на противодействие коррупции в Департаменте;</w:t>
      </w:r>
    </w:p>
    <w:bookmarkEnd w:id="1044"/>
    <w:bookmarkStart w:name="z1111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права и обязанности, предусмотренные законодательством Республики Казахстан.</w:t>
      </w:r>
    </w:p>
    <w:bookmarkEnd w:id="1045"/>
    <w:bookmarkStart w:name="z1112" w:id="10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046"/>
    <w:bookmarkStart w:name="z1113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имеет на праве оперативного управления обособленное имущество, в случаях, предусмотренных законодательством Республики Казахстан.</w:t>
      </w:r>
    </w:p>
    <w:bookmarkEnd w:id="1047"/>
    <w:bookmarkStart w:name="z1114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048"/>
    <w:bookmarkStart w:name="z1115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049"/>
    <w:bookmarkStart w:name="z1116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Департаменту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1050"/>
    <w:bookmarkStart w:name="z1117" w:id="10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051"/>
    <w:bookmarkStart w:name="z1118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10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2018 года № 228</w:t>
            </w:r>
          </w:p>
        </w:tc>
      </w:tr>
    </w:tbl>
    <w:bookmarkStart w:name="z1120" w:id="10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Комитета фармации Министерства здравоохранения Республики Казахстан по Северо-Казахстанской области"</w:t>
      </w:r>
    </w:p>
    <w:bookmarkEnd w:id="1053"/>
    <w:bookmarkStart w:name="z1121" w:id="10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54"/>
    <w:bookmarkStart w:name="z1122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Республиканское государственное учреждение "Департамент Комитета фармации Министерства здравоохранения Республики Казахстан по Северо-Казахстанской области" (далее – Департамент) является территориальным подразделением Комитета фармации Министерства здравоохранения Республики Казахстан (далее – Комитет), осуществляющим в пределах своей компетенции контрольные и реализационные функции в сфере обращения лекарственных средств, изделий медицинского назначения и медицинской техники. </w:t>
      </w:r>
    </w:p>
    <w:bookmarkEnd w:id="1055"/>
    <w:bookmarkStart w:name="z1123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056"/>
    <w:bookmarkStart w:name="z1124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057"/>
    <w:bookmarkStart w:name="z1125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058"/>
    <w:bookmarkStart w:name="z1126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в гражданско-правовых отношениях от имени государства, если он уполномочен на это в соответствии с законодательством Республики Казахстан.</w:t>
      </w:r>
    </w:p>
    <w:bookmarkEnd w:id="1059"/>
    <w:bookmarkStart w:name="z1127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Департамента.</w:t>
      </w:r>
    </w:p>
    <w:bookmarkEnd w:id="1060"/>
    <w:bookmarkStart w:name="z1128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утверждается в соответствии с действующим законодательством.</w:t>
      </w:r>
    </w:p>
    <w:bookmarkEnd w:id="1061"/>
    <w:bookmarkStart w:name="z1129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Республика Казахстан, 150008, Северо-Казахстанская область, город Петропавловск, улица Конституции Казахстана, 36.</w:t>
      </w:r>
    </w:p>
    <w:bookmarkEnd w:id="1062"/>
    <w:bookmarkStart w:name="z1130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Комитета фармации Министерства здравоохранения Республики Казахстан по Северо-Казахстанской области".</w:t>
      </w:r>
    </w:p>
    <w:bookmarkEnd w:id="1063"/>
    <w:bookmarkStart w:name="z1131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064"/>
    <w:bookmarkStart w:name="z1132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средств республиканского бюджета.</w:t>
      </w:r>
    </w:p>
    <w:bookmarkEnd w:id="1065"/>
    <w:bookmarkStart w:name="z1133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066"/>
    <w:bookmarkStart w:name="z1134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право,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067"/>
    <w:bookmarkStart w:name="z1135" w:id="10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1068"/>
    <w:bookmarkStart w:name="z1136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Основные задачи Департамента: </w:t>
      </w:r>
    </w:p>
    <w:bookmarkEnd w:id="1069"/>
    <w:bookmarkStart w:name="z1137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государственного контроля в обеспечении населения и организаций здравоохранения безопасными, эффективными и качественными лекарственными средствами, изделиями медицинского назначения и медицинской техники;</w:t>
      </w:r>
    </w:p>
    <w:bookmarkEnd w:id="1070"/>
    <w:bookmarkStart w:name="z1138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сфере фармацевтической деятельности.</w:t>
      </w:r>
    </w:p>
    <w:bookmarkEnd w:id="1071"/>
    <w:bookmarkStart w:name="z1139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1072"/>
    <w:bookmarkStart w:name="z1140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здравоохранения в пределах своей компетенции;</w:t>
      </w:r>
    </w:p>
    <w:bookmarkEnd w:id="1073"/>
    <w:bookmarkStart w:name="z1141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в пределах своей компетенции государственного контроля за соблюдением лицензиатами законодательства Республики Казахстан;</w:t>
      </w:r>
    </w:p>
    <w:bookmarkEnd w:id="1074"/>
    <w:bookmarkStart w:name="z1142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осуществление выдачи заключений (разрешительных документов) на ввоз на территорию Республики Казахстан лекарственных средств, изделий медицинского назначения и медицинской техники (в том числе незарегистрированных) в пределах своей компетенции; </w:t>
      </w:r>
    </w:p>
    <w:bookmarkEnd w:id="1075"/>
    <w:bookmarkStart w:name="z1143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государственного контроля в сфере обращения лекарственных средств, изделий медицинского назначения и медицинской техники, а также за оборотом наркотических средств, психотропных веществ и прекурсоров в области здравоохранения;</w:t>
      </w:r>
    </w:p>
    <w:bookmarkEnd w:id="10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5) исключен приказом Министра здравоохранения РК от 05.11.2018 </w:t>
      </w:r>
      <w:r>
        <w:rPr>
          <w:rFonts w:ascii="Times New Roman"/>
          <w:b w:val="false"/>
          <w:i w:val="false"/>
          <w:color w:val="000000"/>
          <w:sz w:val="28"/>
        </w:rPr>
        <w:t>№ 610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6) исключен приказом Министра здравоохранения РК от 05.11.2018 </w:t>
      </w:r>
      <w:r>
        <w:rPr>
          <w:rFonts w:ascii="Times New Roman"/>
          <w:b w:val="false"/>
          <w:i w:val="false"/>
          <w:color w:val="000000"/>
          <w:sz w:val="28"/>
        </w:rPr>
        <w:t>№ 610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7) исключен приказом Министра здравоохранения РК от 05.11.2018 </w:t>
      </w:r>
      <w:r>
        <w:rPr>
          <w:rFonts w:ascii="Times New Roman"/>
          <w:b w:val="false"/>
          <w:i w:val="false"/>
          <w:color w:val="000000"/>
          <w:sz w:val="28"/>
        </w:rPr>
        <w:t>№ 610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7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согласование ввоза (вывоза) зарегистрированных и не зарегистрированных в Республике Казахстан лекарственных средств, изделий медицинского назначения и медицинской техники;</w:t>
      </w:r>
    </w:p>
    <w:bookmarkEnd w:id="1077"/>
    <w:bookmarkStart w:name="z1148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свидетельства о присвоении квалификационной категории специалистам с фармацевтическим образованием;</w:t>
      </w:r>
    </w:p>
    <w:bookmarkEnd w:id="1078"/>
    <w:bookmarkStart w:name="z1149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участие в аккредитации испытательных лабораторий на право проведения доклинических (неклинических) исследований биологически активных веществ, изделий медицинского назначения;</w:t>
      </w:r>
    </w:p>
    <w:bookmarkEnd w:id="1079"/>
    <w:bookmarkStart w:name="z1150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участие в аккредитации испытательных лабораторий, осуществляющих монопольную деятельность по экспертизе и оценке безопасности и качества лекарственных средств, изделий медицинского назначения;</w:t>
      </w:r>
    </w:p>
    <w:bookmarkEnd w:id="1080"/>
    <w:bookmarkStart w:name="z1151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участие в координировании информационной компании по повышению лекарственной грамотности медицинских, фармацевтических работников и населения; </w:t>
      </w:r>
    </w:p>
    <w:bookmarkEnd w:id="1081"/>
    <w:bookmarkStart w:name="z1152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участие в осуществлении фармацевтических инспекций на соответствие надлежащим фармацевтическим практикам;</w:t>
      </w:r>
    </w:p>
    <w:bookmarkEnd w:id="1082"/>
    <w:bookmarkStart w:name="z1153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участие в формировании потребности и в планировании бюджетных средств на закуп лекарственных средств и медицинских изделий, согласно перечню лекарственных средств и изделий медицинского назначения для обеспечения граждан в рамках гарантированного объема бесплатной медицинской помощи и в системе обязательного социального медицинского страхования, в том числе отдельных категорий граждан с определенными заболеваниями (состояниями) бесплатными и (или) льготными лекарственными средствами, изделиями медицинского назначения и специализированными лечебными продуктами на амбулаторном уровне;</w:t>
      </w:r>
    </w:p>
    <w:bookmarkEnd w:id="1083"/>
    <w:bookmarkStart w:name="z1154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возбуждение,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1084"/>
    <w:bookmarkStart w:name="z1155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принятие мер по приостановлению деятельности или отдельных видов деятельности индивидуального предпринимателя или юридического лица в соответствии с законодательством Республики Казахстан об административных правонарушениях;</w:t>
      </w:r>
    </w:p>
    <w:bookmarkEnd w:id="1085"/>
    <w:bookmarkStart w:name="z1156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рассмотрение обращений физических и юридических лиц в пределах компетенции; </w:t>
      </w:r>
    </w:p>
    <w:bookmarkEnd w:id="1086"/>
    <w:bookmarkStart w:name="z1157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иных функций, предусмотренных законами и иными нормативными правовыми актами, принимаемыми Президентом Республики Казахстан, Правительством Республики Казахстан и Министерством.</w:t>
      </w:r>
    </w:p>
    <w:bookmarkEnd w:id="10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приказом Министра здравоохранения РК от 05.11.2018 </w:t>
      </w:r>
      <w:r>
        <w:rPr>
          <w:rFonts w:ascii="Times New Roman"/>
          <w:b w:val="false"/>
          <w:i w:val="false"/>
          <w:color w:val="000000"/>
          <w:sz w:val="28"/>
        </w:rPr>
        <w:t>№ 610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8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1088"/>
    <w:bookmarkStart w:name="z1159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органов, иных организаций и должностных лиц необходимую информацию и материалы;</w:t>
      </w:r>
    </w:p>
    <w:bookmarkEnd w:id="1089"/>
    <w:bookmarkStart w:name="z1160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соблюдать законодательство Республики Казахстан, права и охраняемые законом интересы физических и юридических лиц; </w:t>
      </w:r>
    </w:p>
    <w:bookmarkEnd w:id="1090"/>
    <w:bookmarkStart w:name="z1161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Департамента;</w:t>
      </w:r>
    </w:p>
    <w:bookmarkEnd w:id="1091"/>
    <w:bookmarkStart w:name="z1162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092"/>
    <w:bookmarkStart w:name="z1163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вносить предложения по разработке программ в области обращения лекарственных средств, изделий медицинского назначения и медицинской техники, а также участвовать в разработке государственных и отраслевых (секторальных) программ по охране здоровья граждан;</w:t>
      </w:r>
    </w:p>
    <w:bookmarkEnd w:id="1093"/>
    <w:bookmarkStart w:name="z1164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разработке нормативных правовых актов по вопросам в сфере обращения лекарственные средства, изделия медицинского назначения и медицинскую технику, в пределах своей компетенции;</w:t>
      </w:r>
    </w:p>
    <w:bookmarkEnd w:id="1094"/>
    <w:bookmarkStart w:name="z1165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иные права предусмотренные действующими законодательными актами.</w:t>
      </w:r>
    </w:p>
    <w:bookmarkEnd w:id="1095"/>
    <w:bookmarkStart w:name="z1166" w:id="10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1096"/>
    <w:bookmarkStart w:name="z1167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 – главным государственным фармацевтическим инспектором области (города),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097"/>
    <w:bookmarkStart w:name="z1168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098"/>
    <w:bookmarkStart w:name="z1169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1099"/>
    <w:bookmarkStart w:name="z1170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100"/>
    <w:bookmarkStart w:name="z1171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 назначает и освобождает от должностей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1101"/>
    <w:bookmarkStart w:name="z1172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руководителя структурного подразделения и работников Департамента.</w:t>
      </w:r>
    </w:p>
    <w:bookmarkEnd w:id="1102"/>
    <w:bookmarkStart w:name="z1173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103"/>
    <w:bookmarkStart w:name="z1174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 ежегодную оценку деятельности работников Департамента для определения эффективности и качества их работы,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1104"/>
    <w:bookmarkStart w:name="z1175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порядке,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Департамента;</w:t>
      </w:r>
    </w:p>
    <w:bookmarkEnd w:id="1105"/>
    <w:bookmarkStart w:name="z1176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решает вопросы наложения дисциплинарных взысканий на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1106"/>
    <w:bookmarkStart w:name="z1177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государственных органах и иных организациях, независимо от форм собственности, а также в отношениях с физическими лицами;</w:t>
      </w:r>
    </w:p>
    <w:bookmarkEnd w:id="1107"/>
    <w:bookmarkStart w:name="z1178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соответствии с законодательством Республики Казахстан принимает решения о предъявлении от имени Департамента претензий и исков к физическим и юридическим лицам;</w:t>
      </w:r>
    </w:p>
    <w:bookmarkEnd w:id="1108"/>
    <w:bookmarkStart w:name="z1179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решения и подписывает приказы по вопросам, входящим в компетенцию Департамента;</w:t>
      </w:r>
    </w:p>
    <w:bookmarkEnd w:id="1109"/>
    <w:bookmarkStart w:name="z1180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меры, направленные на противодействие коррупции в Департаменте;</w:t>
      </w:r>
    </w:p>
    <w:bookmarkEnd w:id="1110"/>
    <w:bookmarkStart w:name="z1181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права и обязанности, предусмотренные законодательством Республики Казахстан.</w:t>
      </w:r>
    </w:p>
    <w:bookmarkEnd w:id="1111"/>
    <w:bookmarkStart w:name="z1182" w:id="1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112"/>
    <w:bookmarkStart w:name="z1183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имеет на праве оперативного управления обособленное имущество, в случаях, предусмотренных законодательством Республики Казахстан.</w:t>
      </w:r>
    </w:p>
    <w:bookmarkEnd w:id="1113"/>
    <w:bookmarkStart w:name="z1184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114"/>
    <w:bookmarkStart w:name="z1185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115"/>
    <w:bookmarkStart w:name="z1186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Департаменту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1116"/>
    <w:bookmarkStart w:name="z1187" w:id="1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117"/>
    <w:bookmarkStart w:name="z1188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11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2018 года № 228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 всему тексту слова "Южно-Казахстанской области" заменены на слова "Туркестанской области" в соответствии с приказом Министра здравоохранения РК от 05.11.2018 </w:t>
      </w:r>
      <w:r>
        <w:rPr>
          <w:rFonts w:ascii="Times New Roman"/>
          <w:b w:val="false"/>
          <w:i w:val="false"/>
          <w:color w:val="ff0000"/>
          <w:sz w:val="28"/>
        </w:rPr>
        <w:t>№ 610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190" w:id="1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Комитета фармации Министерства здравоохранения Республики Казахстан по Туркестанской области"</w:t>
      </w:r>
    </w:p>
    <w:bookmarkEnd w:id="1119"/>
    <w:bookmarkStart w:name="z1191" w:id="1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20"/>
    <w:bookmarkStart w:name="z1192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фармации Министерства здравоохранения Республики Казахстан по Туркестанской области" (далее – Департамент) является территориальным подразделением Комитета фармации Министерства здравоохранения Республики Казахстан (далее – Комитет), осуществляющим в пределах своей компетенции контрольные и реализационные функции в сфере обращения лекарственных средств, изделий медицинского назначения и медицинской техники.</w:t>
      </w:r>
    </w:p>
    <w:bookmarkEnd w:id="1121"/>
    <w:bookmarkStart w:name="z1193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122"/>
    <w:bookmarkStart w:name="z1194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123"/>
    <w:bookmarkStart w:name="z1195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124"/>
    <w:bookmarkStart w:name="z1196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в гражданско-правовых отношениях от имени государства, если он уполномочен на это в соответствии с законодательством Республики Казахстан.</w:t>
      </w:r>
    </w:p>
    <w:bookmarkEnd w:id="1125"/>
    <w:bookmarkStart w:name="z1197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Департамента.</w:t>
      </w:r>
    </w:p>
    <w:bookmarkEnd w:id="1126"/>
    <w:bookmarkStart w:name="z1198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утверждается в соответствии с действующим законодательством.</w:t>
      </w:r>
    </w:p>
    <w:bookmarkEnd w:id="1127"/>
    <w:bookmarkStart w:name="z1199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Республика Казахстан, 161200, Туркестанская область, город Туркестан, улица Т. Диметова, дом 77.</w:t>
      </w:r>
    </w:p>
    <w:bookmarkEnd w:id="1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Министра здравоохранения РК от 05.11.2018 </w:t>
      </w:r>
      <w:r>
        <w:rPr>
          <w:rFonts w:ascii="Times New Roman"/>
          <w:b w:val="false"/>
          <w:i w:val="false"/>
          <w:color w:val="000000"/>
          <w:sz w:val="28"/>
        </w:rPr>
        <w:t>№ 610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0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Комитета фармации Министерства здравоохранения Республики Казахстан по Туркестанской области".</w:t>
      </w:r>
    </w:p>
    <w:bookmarkEnd w:id="1129"/>
    <w:bookmarkStart w:name="z1201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130"/>
    <w:bookmarkStart w:name="z1202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средств республиканского бюджета.</w:t>
      </w:r>
    </w:p>
    <w:bookmarkEnd w:id="1131"/>
    <w:bookmarkStart w:name="z1203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132"/>
    <w:bookmarkStart w:name="z1204"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право,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133"/>
    <w:bookmarkStart w:name="z1205" w:id="1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1134"/>
    <w:bookmarkStart w:name="z1206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Основные задачи Департамента: </w:t>
      </w:r>
    </w:p>
    <w:bookmarkEnd w:id="1135"/>
    <w:bookmarkStart w:name="z1207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государственного контроля в обеспечении населения и организаций здравоохранения безопасными, эффективными и качественными лекарственными средствами, изделиями медицинского назначения и медицинской техники;</w:t>
      </w:r>
    </w:p>
    <w:bookmarkEnd w:id="1136"/>
    <w:bookmarkStart w:name="z1208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сфере фармацевтической деятельности.</w:t>
      </w:r>
    </w:p>
    <w:bookmarkEnd w:id="1137"/>
    <w:bookmarkStart w:name="z1209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1138"/>
    <w:bookmarkStart w:name="z1210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здравоохранения в пределах своей компетенции;</w:t>
      </w:r>
    </w:p>
    <w:bookmarkEnd w:id="1139"/>
    <w:bookmarkStart w:name="z1211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в пределах своей компетенции государственного контроля за соблюдением лицензиатами законодательства Республики Казахстан;</w:t>
      </w:r>
    </w:p>
    <w:bookmarkEnd w:id="1140"/>
    <w:bookmarkStart w:name="z1212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осуществление выдачи заключений (разрешительных документов) на ввоз на территорию Республики Казахстан лекарственных средств, изделий медицинского назначения и медицинской техники (в том числе незарегистрированных) в пределах своей компетенции; </w:t>
      </w:r>
    </w:p>
    <w:bookmarkEnd w:id="1141"/>
    <w:bookmarkStart w:name="z1213"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государственного контроля в сфере обращения лекарственных средств, изделий медицинского назначения и медицинской техники, а также за оборотом наркотических средств, психотропных веществ и прекурсоров в области здравоохранения;</w:t>
      </w:r>
    </w:p>
    <w:bookmarkEnd w:id="11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5) исключен приказом Министра здравоохранения РК от 05.11.2018 </w:t>
      </w:r>
      <w:r>
        <w:rPr>
          <w:rFonts w:ascii="Times New Roman"/>
          <w:b w:val="false"/>
          <w:i w:val="false"/>
          <w:color w:val="000000"/>
          <w:sz w:val="28"/>
        </w:rPr>
        <w:t>№ 610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6) исключен приказом Министра здравоохранения РК от 05.11.2018 </w:t>
      </w:r>
      <w:r>
        <w:rPr>
          <w:rFonts w:ascii="Times New Roman"/>
          <w:b w:val="false"/>
          <w:i w:val="false"/>
          <w:color w:val="000000"/>
          <w:sz w:val="28"/>
        </w:rPr>
        <w:t>№ 610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7) исключен приказом Министра здравоохранения РК от 05.11.2018 </w:t>
      </w:r>
      <w:r>
        <w:rPr>
          <w:rFonts w:ascii="Times New Roman"/>
          <w:b w:val="false"/>
          <w:i w:val="false"/>
          <w:color w:val="000000"/>
          <w:sz w:val="28"/>
        </w:rPr>
        <w:t>№ 610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7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согласование ввоза (вывоза) зарегистрированных и не зарегистрированных в Республике Казахстан лекарственных средств, изделий медицинского назначения и медицинской техники;</w:t>
      </w:r>
    </w:p>
    <w:bookmarkEnd w:id="1143"/>
    <w:bookmarkStart w:name="z1218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свидетельства о присвоении квалификационной категории специалистам с фармацевтическим образованием;</w:t>
      </w:r>
    </w:p>
    <w:bookmarkEnd w:id="1144"/>
    <w:bookmarkStart w:name="z1219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участие в аккредитации испытательных лабораторий на право проведения доклинических (неклинических) исследований биологически активных веществ, изделий медицинского назначения;</w:t>
      </w:r>
    </w:p>
    <w:bookmarkEnd w:id="1145"/>
    <w:bookmarkStart w:name="z1220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участие в аккредитации испытательных лабораторий, осуществляющих монопольную деятельность по экспертизе и оценке безопасности и качества лекарственных средств, изделий медицинского назначения;</w:t>
      </w:r>
    </w:p>
    <w:bookmarkEnd w:id="1146"/>
    <w:bookmarkStart w:name="z1221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участие в координировании информационной компании по повышению лекарственной грамотности медицинских, фармацевтических работников и населения; </w:t>
      </w:r>
    </w:p>
    <w:bookmarkEnd w:id="1147"/>
    <w:bookmarkStart w:name="z1222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участие в осуществлении фармацевтических инспекций на соответствие надлежащим фармацевтическим практикам;</w:t>
      </w:r>
    </w:p>
    <w:bookmarkEnd w:id="1148"/>
    <w:bookmarkStart w:name="z1223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участие в формировании потребности и в планировании бюджетных средств на закуп лекарственных средств и медицинских изделий, согласно перечню лекарственных средств и изделий медицинского назначения для обеспечения граждан в рамках гарантированного объема бесплатной медицинской помощи и в системе обязательного социального медицинского страхования, в том числе отдельных категорий граждан с определенными заболеваниями (состояниями) бесплатными и (или) льготными лекарственными средствами, изделиями медицинского назначения и специализированными лечебными продуктами на амбулаторном уровне;</w:t>
      </w:r>
    </w:p>
    <w:bookmarkEnd w:id="1149"/>
    <w:bookmarkStart w:name="z1224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возбуждение,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1150"/>
    <w:bookmarkStart w:name="z1225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принятие мер по приостановлению деятельности или отдельных видов деятельности индивидуального предпринимателя или юридического лица в соответствии с законодательством Республики Казахстан об административных правонарушениях;</w:t>
      </w:r>
    </w:p>
    <w:bookmarkEnd w:id="1151"/>
    <w:bookmarkStart w:name="z1226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рассмотрение обращений физических и юридических лиц в пределах компетенции; </w:t>
      </w:r>
    </w:p>
    <w:bookmarkEnd w:id="1152"/>
    <w:bookmarkStart w:name="z1227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иных функций, предусмотренных законами и иными нормативными правовыми актами, принимаемыми Президентом Республики Казахстан, Правительством Республики Казахстан и Министерством.</w:t>
      </w:r>
    </w:p>
    <w:bookmarkEnd w:id="11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приказом Министра здравоохранения РК от 05.11.2018 </w:t>
      </w:r>
      <w:r>
        <w:rPr>
          <w:rFonts w:ascii="Times New Roman"/>
          <w:b w:val="false"/>
          <w:i w:val="false"/>
          <w:color w:val="000000"/>
          <w:sz w:val="28"/>
        </w:rPr>
        <w:t>№ 610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8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1154"/>
    <w:bookmarkStart w:name="z1229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органов, иных организаций и должностных лиц необходимую информацию и материалы;</w:t>
      </w:r>
    </w:p>
    <w:bookmarkEnd w:id="1155"/>
    <w:bookmarkStart w:name="z1230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соблюдать законодательство Республики Казахстан, права и охраняемые законом интересы физических и юридических лиц; </w:t>
      </w:r>
    </w:p>
    <w:bookmarkEnd w:id="1156"/>
    <w:bookmarkStart w:name="z1231"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Департамента;</w:t>
      </w:r>
    </w:p>
    <w:bookmarkEnd w:id="1157"/>
    <w:bookmarkStart w:name="z1232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158"/>
    <w:bookmarkStart w:name="z1233"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вносить предложения по разработке программ в области обращения лекарственных средств, изделий медицинского назначения и медицинской техники, а также участвовать в разработке государственных и отраслевых (секторальных) программ по охране здоровья граждан;</w:t>
      </w:r>
    </w:p>
    <w:bookmarkEnd w:id="1159"/>
    <w:bookmarkStart w:name="z1234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разработке нормативных правовых актов по вопросам в сфере обращения лекарственные средства, изделия медицинского назначения и медицинскую технику, в пределах своей компетенции;</w:t>
      </w:r>
    </w:p>
    <w:bookmarkEnd w:id="1160"/>
    <w:bookmarkStart w:name="z1235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иные права предусмотренные действующими законодательными актами.</w:t>
      </w:r>
    </w:p>
    <w:bookmarkEnd w:id="1161"/>
    <w:bookmarkStart w:name="z1236" w:id="1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1162"/>
    <w:bookmarkStart w:name="z1237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 – главным государственным фармацевтическим инспектором области (города),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163"/>
    <w:bookmarkStart w:name="z1238" w:id="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164"/>
    <w:bookmarkStart w:name="z1239" w:id="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1165"/>
    <w:bookmarkStart w:name="z1240" w:id="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166"/>
    <w:bookmarkStart w:name="z1241" w:id="1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 назначает и освобождает от должностей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1167"/>
    <w:bookmarkStart w:name="z1242" w:id="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руководителя структурного подразделения и работников Департамента.</w:t>
      </w:r>
    </w:p>
    <w:bookmarkEnd w:id="1168"/>
    <w:bookmarkStart w:name="z1243" w:id="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169"/>
    <w:bookmarkStart w:name="z1244" w:id="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 ежегодную оценку деятельности работников Департамента для определения эффективности и качества их работы,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1170"/>
    <w:bookmarkStart w:name="z1245" w:id="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порядке,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Департамента;</w:t>
      </w:r>
    </w:p>
    <w:bookmarkEnd w:id="1171"/>
    <w:bookmarkStart w:name="z1246" w:id="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решает вопросы наложения дисциплинарных взысканий на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1172"/>
    <w:bookmarkStart w:name="z1247" w:id="1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государственных органах и иных организациях, независимо от форм собственности, а также в отношениях с физическими лицами;</w:t>
      </w:r>
    </w:p>
    <w:bookmarkEnd w:id="1173"/>
    <w:bookmarkStart w:name="z1248" w:id="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соответствии с законодательством Республики Казахстан принимает решения о предъявлении от имени Департамента претензий и исков к физическим и юридическим лицам;</w:t>
      </w:r>
    </w:p>
    <w:bookmarkEnd w:id="1174"/>
    <w:bookmarkStart w:name="z1249" w:id="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решения и подписывает приказы по вопросам, входящим в компетенцию Департамента;</w:t>
      </w:r>
    </w:p>
    <w:bookmarkEnd w:id="1175"/>
    <w:bookmarkStart w:name="z1250"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меры, направленные на противодействие коррупции в Департаменте;</w:t>
      </w:r>
    </w:p>
    <w:bookmarkEnd w:id="1176"/>
    <w:bookmarkStart w:name="z1251" w:id="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права и обязанности, предусмотренные законодательством Республики Казахстан.</w:t>
      </w:r>
    </w:p>
    <w:bookmarkEnd w:id="1177"/>
    <w:bookmarkStart w:name="z1252" w:id="1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178"/>
    <w:bookmarkStart w:name="z1253" w:id="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имеет на праве оперативного управления обособленное имущество, в случаях, предусмотренных законодательством Республики Казахстан.</w:t>
      </w:r>
    </w:p>
    <w:bookmarkEnd w:id="1179"/>
    <w:bookmarkStart w:name="z1254" w:id="1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180"/>
    <w:bookmarkStart w:name="z1255" w:id="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181"/>
    <w:bookmarkStart w:name="z1256" w:id="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Департаменту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1182"/>
    <w:bookmarkStart w:name="z1257" w:id="1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183"/>
    <w:bookmarkStart w:name="z1258" w:id="1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11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2018 года № 228</w:t>
            </w:r>
          </w:p>
        </w:tc>
      </w:tr>
    </w:tbl>
    <w:bookmarkStart w:name="z1261" w:id="1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Комитета фармации Министерства здравоохранения Республики Казахстан по городу Шымкент"</w:t>
      </w:r>
    </w:p>
    <w:bookmarkEnd w:id="1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18 в соответствии с приказом Министра здравоохранения РК от 05.11.2018 </w:t>
      </w:r>
      <w:r>
        <w:rPr>
          <w:rFonts w:ascii="Times New Roman"/>
          <w:b w:val="false"/>
          <w:i w:val="false"/>
          <w:color w:val="ff0000"/>
          <w:sz w:val="28"/>
        </w:rPr>
        <w:t>№ 610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262" w:id="1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86"/>
    <w:bookmarkStart w:name="z1263" w:id="1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фармации Министерства здравоохранения Республики Казахстан по городу Шымкент" (далее – Департамент) является территориальным подразделением Комитета фармации Министерства здравоохранения Республики Казахстан (далее – Комитет), осуществляющим в пределах своей компетенции контрольные и реализационные функции в сфере обращения лекарственных средств, изделий медицинского назначения и медицинской техники.</w:t>
      </w:r>
    </w:p>
    <w:bookmarkEnd w:id="1187"/>
    <w:bookmarkStart w:name="z1264" w:id="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188"/>
    <w:bookmarkStart w:name="z1265" w:id="1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189"/>
    <w:bookmarkStart w:name="z1266" w:id="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190"/>
    <w:bookmarkStart w:name="z1267" w:id="1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в гражданско-правовых отношениях от имени государства, если он уполномочен на это в соответствии с законодательством Республики Казахстан.</w:t>
      </w:r>
    </w:p>
    <w:bookmarkEnd w:id="1191"/>
    <w:bookmarkStart w:name="z1268" w:id="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192"/>
    <w:bookmarkStart w:name="z1269" w:id="1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утверждается в соответствии с действующим законодательством.</w:t>
      </w:r>
    </w:p>
    <w:bookmarkEnd w:id="1193"/>
    <w:bookmarkStart w:name="z1270" w:id="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Республика Казахстан, 160000, город Шымкент, Аль-Фарабийский район, улица Т. Алимкулова, дом 12.</w:t>
      </w:r>
    </w:p>
    <w:bookmarkEnd w:id="1194"/>
    <w:bookmarkStart w:name="z1271" w:id="1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Комитета фармации Министерства здравоохранения Республики Казахстан по городу Шымкент".</w:t>
      </w:r>
    </w:p>
    <w:bookmarkEnd w:id="1195"/>
    <w:bookmarkStart w:name="z1272" w:id="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196"/>
    <w:bookmarkStart w:name="z1273" w:id="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средств республиканского бюджета.</w:t>
      </w:r>
    </w:p>
    <w:bookmarkEnd w:id="1197"/>
    <w:bookmarkStart w:name="z1274" w:id="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198"/>
    <w:bookmarkStart w:name="z1275" w:id="1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право,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199"/>
    <w:bookmarkStart w:name="z1276" w:id="1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1200"/>
    <w:bookmarkStart w:name="z1277" w:id="1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Основные задачи Департамента: </w:t>
      </w:r>
    </w:p>
    <w:bookmarkEnd w:id="1201"/>
    <w:bookmarkStart w:name="z1278" w:id="1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государственного контроля в обеспечении населения и организаций здравоохранения безопасными, эффективными и качественными лекарственными средствами, изделиями медицинского назначения и медицинской техники;</w:t>
      </w:r>
    </w:p>
    <w:bookmarkEnd w:id="1202"/>
    <w:bookmarkStart w:name="z1279" w:id="1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сфере фармацевтической деятельности.</w:t>
      </w:r>
    </w:p>
    <w:bookmarkEnd w:id="1203"/>
    <w:bookmarkStart w:name="z1280" w:id="1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1204"/>
    <w:bookmarkStart w:name="z1281" w:id="1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здравоохранения в пределах своей компетенции;</w:t>
      </w:r>
    </w:p>
    <w:bookmarkEnd w:id="1205"/>
    <w:bookmarkStart w:name="z1282" w:id="1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в пределах своей компетенции государственного контроля за соблюдением лицензиатами законодательства Республики Казахстан;</w:t>
      </w:r>
    </w:p>
    <w:bookmarkEnd w:id="1206"/>
    <w:bookmarkStart w:name="z1283" w:id="1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осуществление выдачи заключений (разрешительных документов) на ввоз на территорию Республики Казахстан лекарственных средств, изделий медицинского назначения и медицинской техники (в том числе незарегистрированных) в качестве гуманитарной помощи или помощи при чрезвычайных ситуациях; </w:t>
      </w:r>
    </w:p>
    <w:bookmarkEnd w:id="1207"/>
    <w:bookmarkStart w:name="z1284" w:id="1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государственного контроля в сфере обращения лекарственных средств, изделий медицинского назначения и медицинской техники, а также за оборотом наркотических средств, психотропных веществ и прекурсоров в области здравоохранения;</w:t>
      </w:r>
    </w:p>
    <w:bookmarkEnd w:id="1208"/>
    <w:bookmarkStart w:name="z1285" w:id="1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согласование ввоза (вывоза) зарегистрированных и не зарегистрированных в Республике Казахстан лекарственных средств, изделий медицинского назначения и медицинской техники;</w:t>
      </w:r>
    </w:p>
    <w:bookmarkEnd w:id="1209"/>
    <w:bookmarkStart w:name="z1286" w:id="1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свидетельства о присвоении квалификационной категории специалистам с фармацевтическим образованием;</w:t>
      </w:r>
    </w:p>
    <w:bookmarkEnd w:id="1210"/>
    <w:bookmarkStart w:name="z1287" w:id="1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аккредитации испытательных лабораторий на право проведения доклинических (неклинических) исследований биологически активных веществ, изделий медицинского назначения;</w:t>
      </w:r>
    </w:p>
    <w:bookmarkEnd w:id="1211"/>
    <w:bookmarkStart w:name="z1288" w:id="1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участие в аккредитации испытательных лабораторий, осуществляющих монопольную деятельность по экспертизе и оценке безопасности и качества лекарственных средств, изделий медицинского назначения;</w:t>
      </w:r>
    </w:p>
    <w:bookmarkEnd w:id="1212"/>
    <w:bookmarkStart w:name="z1289" w:id="1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участие в координировании информационной компании по повышению лекарственной грамотности медицинских, фармацевтических работников и населения; </w:t>
      </w:r>
    </w:p>
    <w:bookmarkEnd w:id="1213"/>
    <w:bookmarkStart w:name="z1290" w:id="1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участие в осуществлении фармацевтических инспекций на соответствие надлежащим фармацевтическим практикам;</w:t>
      </w:r>
    </w:p>
    <w:bookmarkEnd w:id="1214"/>
    <w:bookmarkStart w:name="z1291" w:id="1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участие в формировании потребности и в планировании бюджетных средств на закуп лекарственных средств и медицинских изделий, согласно перечню лекарственных средств и изделий медицинского назначения для обеспечения граждан в рамках гарантированного объема бесплатной медицинской помощи и в системе обязательного социального медицинского страхования, в том числе отдельных категорий граждан с определенными заболеваниями (состояниями) бесплатными и (или) льготными лекарственными средствами, изделиями медицинского назначения и специализированными лечебными продуктами на амбулаторном уровне;</w:t>
      </w:r>
    </w:p>
    <w:bookmarkEnd w:id="1215"/>
    <w:bookmarkStart w:name="z1292" w:id="1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возбуждение,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1216"/>
    <w:bookmarkStart w:name="z1293" w:id="1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принятие мер по приостановлению деятельности или отдельных видов деятельности индивидуального предпринимателя или юридического лица в соответствии с законодательством Республики Казахстан об административных правонарушениях;</w:t>
      </w:r>
    </w:p>
    <w:bookmarkEnd w:id="1217"/>
    <w:bookmarkStart w:name="z1294" w:id="1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рассмотрение обращений физических и юридических лиц в пределах компетенции; </w:t>
      </w:r>
    </w:p>
    <w:bookmarkEnd w:id="1218"/>
    <w:bookmarkStart w:name="z1295" w:id="1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иных функций, предусмотренных законами и иными нормативными правовыми актами, принимаемыми Президентом Республики Казахстан, Правительством Республики Казахстан и Министерством.</w:t>
      </w:r>
    </w:p>
    <w:bookmarkEnd w:id="1219"/>
    <w:bookmarkStart w:name="z1296" w:id="1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1220"/>
    <w:bookmarkStart w:name="z1297" w:id="1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органов, иных организаций и должностных лиц необходимую информацию и материалы;</w:t>
      </w:r>
    </w:p>
    <w:bookmarkEnd w:id="1221"/>
    <w:bookmarkStart w:name="z1298" w:id="1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соблюдать законодательство Республики Казахстан, права и охраняемые законом интересы физических и юридических лиц; </w:t>
      </w:r>
    </w:p>
    <w:bookmarkEnd w:id="1222"/>
    <w:bookmarkStart w:name="z1299" w:id="1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Департамента;</w:t>
      </w:r>
    </w:p>
    <w:bookmarkEnd w:id="1223"/>
    <w:bookmarkStart w:name="z1300" w:id="1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224"/>
    <w:bookmarkStart w:name="z1301" w:id="1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вносить предложения по разработке программ в области обращения лекарственных средств, изделий медицинского назначения и медицинской техники, а также участвовать в разработке государственных и отраслевых (секторальных) программ по охране здоровья граждан;</w:t>
      </w:r>
    </w:p>
    <w:bookmarkEnd w:id="1225"/>
    <w:bookmarkStart w:name="z1302" w:id="1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разработке нормативных правовых актов по вопросам в сфере обращения лекарственные средства, изделия медицинского назначения и медицинскую технику, в пределах своей компетенции;</w:t>
      </w:r>
    </w:p>
    <w:bookmarkEnd w:id="1226"/>
    <w:bookmarkStart w:name="z1303" w:id="1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иные права предусмотренные действующими законодательными актами.</w:t>
      </w:r>
    </w:p>
    <w:bookmarkEnd w:id="1227"/>
    <w:bookmarkStart w:name="z1304" w:id="1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1228"/>
    <w:bookmarkStart w:name="z1305" w:id="1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 – главным государственным фармацевтическим инспектором области (города),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229"/>
    <w:bookmarkStart w:name="z1306" w:id="1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230"/>
    <w:bookmarkStart w:name="z1307" w:id="1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1231"/>
    <w:bookmarkStart w:name="z1308" w:id="1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232"/>
    <w:bookmarkStart w:name="z1309" w:id="1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 назначает и освобождает от должностей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1233"/>
    <w:bookmarkStart w:name="z1310" w:id="1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руководителя структурного подразделения и работников Департамента.</w:t>
      </w:r>
    </w:p>
    <w:bookmarkEnd w:id="1234"/>
    <w:bookmarkStart w:name="z1311" w:id="1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 ежегодную оценку деятельности работников Департамента для определения эффективности и качества их работы,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1235"/>
    <w:bookmarkStart w:name="z1312" w:id="1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порядке,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Департамента;</w:t>
      </w:r>
    </w:p>
    <w:bookmarkEnd w:id="1236"/>
    <w:bookmarkStart w:name="z1313" w:id="1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решает вопросы наложения дисциплинарных взысканий на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</w:p>
    <w:bookmarkEnd w:id="1237"/>
    <w:bookmarkStart w:name="z1314" w:id="1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государственных органах и иных организациях, независимо от форм собственности, а также в отношениях с физическими лицами;</w:t>
      </w:r>
    </w:p>
    <w:bookmarkEnd w:id="1238"/>
    <w:bookmarkStart w:name="z1315" w:id="1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соответствии с законодательством Республики Казахстан принимает решения о предъявлении от имени Департамента претензий и исков к физическим и юридическим лицам;</w:t>
      </w:r>
    </w:p>
    <w:bookmarkEnd w:id="1239"/>
    <w:bookmarkStart w:name="z1316" w:id="1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решения и подписывает приказы по вопросам, входящим в компетенцию Департамента;</w:t>
      </w:r>
    </w:p>
    <w:bookmarkEnd w:id="1240"/>
    <w:bookmarkStart w:name="z1317" w:id="1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меры, направленные на противодействие коррупции в Департаменте;</w:t>
      </w:r>
    </w:p>
    <w:bookmarkEnd w:id="1241"/>
    <w:bookmarkStart w:name="z1318" w:id="1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242"/>
    <w:bookmarkStart w:name="z1319" w:id="1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права и обязанности, предусмотренные законодательством Республики Казахстан.</w:t>
      </w:r>
    </w:p>
    <w:bookmarkEnd w:id="1243"/>
    <w:bookmarkStart w:name="z1320" w:id="1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244"/>
    <w:bookmarkStart w:name="z1321" w:id="1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имеет на праве оперативного управления обособленное имущество, в случаях, предусмотренных законодательством Республики Казахстан.</w:t>
      </w:r>
    </w:p>
    <w:bookmarkEnd w:id="1245"/>
    <w:bookmarkStart w:name="z1322" w:id="1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246"/>
    <w:bookmarkStart w:name="z1323" w:id="1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247"/>
    <w:bookmarkStart w:name="z1324" w:id="1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1248"/>
    <w:bookmarkStart w:name="z1325" w:id="1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249"/>
    <w:bookmarkStart w:name="z1326" w:id="1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125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